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F44B1FC">
      <w:pPr>
        <w:spacing w:line="360" w:lineRule="auto"/>
        <w:ind w:firstLine="300" w:firstLineChars="50"/>
        <w:rPr>
          <w:rFonts w:eastAsiaTheme="minorEastAsia"/>
          <w:sz w:val="60"/>
          <w:szCs w:val="60"/>
        </w:rPr>
      </w:pPr>
    </w:p>
    <w:p w14:paraId="2E26F11E">
      <w:pPr>
        <w:spacing w:line="360" w:lineRule="auto"/>
        <w:ind w:firstLine="300" w:firstLineChars="50"/>
        <w:rPr>
          <w:rFonts w:eastAsiaTheme="minorEastAsia"/>
          <w:sz w:val="60"/>
          <w:szCs w:val="60"/>
        </w:rPr>
      </w:pPr>
    </w:p>
    <w:p w14:paraId="541C29AF">
      <w:pPr>
        <w:jc w:val="center"/>
        <w:rPr>
          <w:rFonts w:eastAsiaTheme="minorEastAsia"/>
          <w:b/>
          <w:bCs/>
          <w:sz w:val="60"/>
          <w:szCs w:val="60"/>
        </w:rPr>
      </w:pPr>
      <w:r>
        <w:rPr>
          <w:rFonts w:eastAsiaTheme="minorEastAsia"/>
          <w:b/>
          <w:bCs/>
          <w:sz w:val="60"/>
          <w:szCs w:val="60"/>
        </w:rPr>
        <w:t>北京市政府采购项目</w:t>
      </w:r>
    </w:p>
    <w:p w14:paraId="65ACA08F">
      <w:pPr>
        <w:jc w:val="center"/>
        <w:rPr>
          <w:rFonts w:eastAsiaTheme="minorEastAsia"/>
          <w:b/>
          <w:bCs/>
          <w:sz w:val="60"/>
          <w:szCs w:val="60"/>
        </w:rPr>
      </w:pPr>
      <w:r>
        <w:rPr>
          <w:rFonts w:eastAsiaTheme="minorEastAsia"/>
          <w:b/>
          <w:bCs/>
          <w:sz w:val="60"/>
          <w:szCs w:val="60"/>
        </w:rPr>
        <w:t>竞争性磋商文件示范文本</w:t>
      </w:r>
    </w:p>
    <w:p w14:paraId="7D2E9E32">
      <w:pPr>
        <w:jc w:val="center"/>
        <w:rPr>
          <w:b/>
          <w:bCs/>
          <w:sz w:val="60"/>
          <w:szCs w:val="60"/>
        </w:rPr>
      </w:pPr>
      <w:r>
        <w:rPr>
          <w:b/>
          <w:bCs/>
          <w:sz w:val="60"/>
          <w:szCs w:val="60"/>
        </w:rPr>
        <w:t>（2026年版）</w:t>
      </w:r>
    </w:p>
    <w:p w14:paraId="56591E49">
      <w:pPr>
        <w:spacing w:line="360" w:lineRule="auto"/>
        <w:jc w:val="center"/>
        <w:rPr>
          <w:rFonts w:eastAsiaTheme="majorEastAsia"/>
          <w:b/>
          <w:bCs/>
          <w:sz w:val="60"/>
          <w:szCs w:val="60"/>
        </w:rPr>
      </w:pPr>
    </w:p>
    <w:p w14:paraId="79E36EDE">
      <w:pPr>
        <w:spacing w:line="360" w:lineRule="auto"/>
        <w:jc w:val="center"/>
        <w:rPr>
          <w:rFonts w:eastAsiaTheme="majorEastAsia"/>
          <w:b/>
          <w:bCs/>
          <w:sz w:val="60"/>
          <w:szCs w:val="60"/>
        </w:rPr>
      </w:pPr>
    </w:p>
    <w:p w14:paraId="70E4F07D">
      <w:pPr>
        <w:keepNext w:val="0"/>
        <w:keepLines w:val="0"/>
        <w:pageBreakBefore w:val="0"/>
        <w:widowControl w:val="0"/>
        <w:tabs>
          <w:tab w:val="left" w:pos="5609"/>
        </w:tabs>
        <w:kinsoku/>
        <w:wordWrap/>
        <w:overflowPunct/>
        <w:topLinePunct w:val="0"/>
        <w:autoSpaceDE/>
        <w:autoSpaceDN/>
        <w:bidi w:val="0"/>
        <w:adjustRightInd/>
        <w:snapToGrid/>
        <w:spacing w:line="360" w:lineRule="auto"/>
        <w:ind w:left="2250" w:leftChars="300" w:hanging="1620" w:hangingChars="450"/>
        <w:jc w:val="left"/>
        <w:textAlignment w:val="auto"/>
        <w:rPr>
          <w:rFonts w:eastAsiaTheme="minorEastAsia"/>
          <w:bCs/>
          <w:sz w:val="36"/>
          <w:szCs w:val="36"/>
        </w:rPr>
      </w:pPr>
      <w:r>
        <w:rPr>
          <w:rFonts w:eastAsiaTheme="minorEastAsia"/>
          <w:bCs/>
          <w:sz w:val="36"/>
          <w:szCs w:val="36"/>
        </w:rPr>
        <w:t>项目名称：</w:t>
      </w:r>
      <w:r>
        <w:rPr>
          <w:rFonts w:hint="eastAsia" w:eastAsiaTheme="minorEastAsia"/>
          <w:bCs/>
          <w:sz w:val="36"/>
          <w:szCs w:val="36"/>
        </w:rPr>
        <w:t>遥感、高清空天图老城全域辅助调查</w:t>
      </w:r>
    </w:p>
    <w:p w14:paraId="35B01B0F">
      <w:pPr>
        <w:keepNext w:val="0"/>
        <w:keepLines w:val="0"/>
        <w:pageBreakBefore w:val="0"/>
        <w:widowControl w:val="0"/>
        <w:tabs>
          <w:tab w:val="left" w:pos="3240"/>
          <w:tab w:val="left" w:pos="3420"/>
        </w:tabs>
        <w:kinsoku/>
        <w:wordWrap/>
        <w:overflowPunct/>
        <w:topLinePunct w:val="0"/>
        <w:autoSpaceDE/>
        <w:autoSpaceDN/>
        <w:bidi w:val="0"/>
        <w:adjustRightInd/>
        <w:snapToGrid/>
        <w:spacing w:line="360" w:lineRule="auto"/>
        <w:ind w:left="2250" w:leftChars="300" w:hanging="1620" w:hangingChars="450"/>
        <w:jc w:val="left"/>
        <w:textAlignment w:val="auto"/>
        <w:rPr>
          <w:rFonts w:hint="default" w:eastAsiaTheme="minorEastAsia"/>
          <w:bCs/>
          <w:sz w:val="36"/>
          <w:szCs w:val="36"/>
          <w:lang w:val="en-US" w:eastAsia="zh-CN"/>
        </w:rPr>
      </w:pPr>
      <w:r>
        <w:rPr>
          <w:rFonts w:eastAsiaTheme="minorEastAsia"/>
          <w:bCs/>
          <w:sz w:val="36"/>
          <w:szCs w:val="36"/>
        </w:rPr>
        <w:t>项目编号：</w:t>
      </w:r>
      <w:r>
        <w:rPr>
          <w:rFonts w:hint="eastAsia" w:eastAsiaTheme="minorEastAsia"/>
          <w:bCs/>
          <w:sz w:val="36"/>
          <w:szCs w:val="36"/>
          <w:lang w:val="en-US" w:eastAsia="zh-CN"/>
        </w:rPr>
        <w:t>11000026210200170271-XM001</w:t>
      </w:r>
    </w:p>
    <w:p w14:paraId="0D22CCD3">
      <w:pPr>
        <w:keepNext w:val="0"/>
        <w:keepLines w:val="0"/>
        <w:pageBreakBefore w:val="0"/>
        <w:widowControl w:val="0"/>
        <w:tabs>
          <w:tab w:val="left" w:pos="3240"/>
          <w:tab w:val="left" w:pos="3420"/>
        </w:tabs>
        <w:kinsoku/>
        <w:wordWrap/>
        <w:overflowPunct/>
        <w:topLinePunct w:val="0"/>
        <w:autoSpaceDE/>
        <w:autoSpaceDN/>
        <w:bidi w:val="0"/>
        <w:adjustRightInd/>
        <w:snapToGrid/>
        <w:spacing w:line="360" w:lineRule="auto"/>
        <w:ind w:left="2250" w:leftChars="300" w:hanging="1620" w:hangingChars="450"/>
        <w:jc w:val="left"/>
        <w:textAlignment w:val="auto"/>
        <w:rPr>
          <w:rFonts w:eastAsiaTheme="minorEastAsia"/>
          <w:bCs/>
          <w:sz w:val="36"/>
          <w:szCs w:val="36"/>
        </w:rPr>
      </w:pPr>
      <w:r>
        <w:rPr>
          <w:rFonts w:eastAsiaTheme="minorEastAsia"/>
          <w:bCs/>
          <w:sz w:val="36"/>
          <w:szCs w:val="36"/>
        </w:rPr>
        <w:t>采 购 人：</w:t>
      </w:r>
      <w:r>
        <w:rPr>
          <w:rFonts w:hint="eastAsia" w:eastAsiaTheme="minorEastAsia"/>
          <w:bCs/>
          <w:sz w:val="36"/>
          <w:szCs w:val="36"/>
        </w:rPr>
        <w:t>北京市考古研究院（</w:t>
      </w:r>
      <w:bookmarkStart w:id="768" w:name="_GoBack"/>
      <w:bookmarkEnd w:id="768"/>
      <w:r>
        <w:rPr>
          <w:rFonts w:hint="eastAsia" w:eastAsiaTheme="minorEastAsia"/>
          <w:bCs/>
          <w:sz w:val="36"/>
          <w:szCs w:val="36"/>
        </w:rPr>
        <w:t>北京市文化遗产研究院）</w:t>
      </w:r>
    </w:p>
    <w:p w14:paraId="018B2532">
      <w:pPr>
        <w:keepNext w:val="0"/>
        <w:keepLines w:val="0"/>
        <w:pageBreakBefore w:val="0"/>
        <w:widowControl w:val="0"/>
        <w:tabs>
          <w:tab w:val="left" w:pos="3240"/>
          <w:tab w:val="left" w:pos="3420"/>
        </w:tabs>
        <w:kinsoku/>
        <w:wordWrap/>
        <w:overflowPunct/>
        <w:topLinePunct w:val="0"/>
        <w:autoSpaceDE/>
        <w:autoSpaceDN/>
        <w:bidi w:val="0"/>
        <w:adjustRightInd/>
        <w:snapToGrid/>
        <w:spacing w:line="360" w:lineRule="auto"/>
        <w:ind w:left="2250" w:leftChars="300" w:hanging="1620" w:hangingChars="450"/>
        <w:jc w:val="left"/>
        <w:textAlignment w:val="auto"/>
        <w:rPr>
          <w:rFonts w:eastAsiaTheme="minorEastAsia"/>
          <w:bCs/>
          <w:sz w:val="36"/>
          <w:szCs w:val="36"/>
        </w:rPr>
      </w:pPr>
      <w:r>
        <w:rPr>
          <w:rFonts w:eastAsiaTheme="minorEastAsia"/>
          <w:bCs/>
          <w:sz w:val="36"/>
          <w:szCs w:val="36"/>
        </w:rPr>
        <w:t>采购代理机构：</w:t>
      </w:r>
      <w:r>
        <w:rPr>
          <w:rFonts w:hint="eastAsia" w:eastAsiaTheme="minorEastAsia"/>
          <w:bCs/>
          <w:sz w:val="36"/>
          <w:szCs w:val="36"/>
        </w:rPr>
        <w:t>汇信（北京）工程管理有限公司</w:t>
      </w:r>
    </w:p>
    <w:p w14:paraId="0FC30EDB">
      <w:pPr>
        <w:widowControl/>
        <w:jc w:val="left"/>
        <w:rPr>
          <w:rFonts w:eastAsiaTheme="minorEastAsia"/>
        </w:rPr>
        <w:sectPr>
          <w:headerReference r:id="rId3" w:type="default"/>
          <w:type w:val="nextColumn"/>
          <w:pgSz w:w="11906" w:h="16838"/>
          <w:pgMar w:top="1418" w:right="1134" w:bottom="1418" w:left="1134" w:header="851" w:footer="992" w:gutter="0"/>
          <w:cols w:space="425" w:num="1"/>
          <w:docGrid w:linePitch="312" w:charSpace="0"/>
        </w:sectPr>
      </w:pPr>
      <w:r>
        <w:rPr>
          <w:rFonts w:eastAsiaTheme="minorEastAsia"/>
          <w:b/>
          <w:bCs/>
          <w:sz w:val="44"/>
        </w:rPr>
        <w:br w:type="page"/>
      </w:r>
    </w:p>
    <w:p w14:paraId="16E6EE0B">
      <w:pPr>
        <w:spacing w:line="360" w:lineRule="auto"/>
        <w:jc w:val="center"/>
        <w:outlineLvl w:val="0"/>
        <w:rPr>
          <w:rFonts w:eastAsiaTheme="minorEastAsia"/>
          <w:b/>
          <w:sz w:val="36"/>
          <w:szCs w:val="36"/>
        </w:rPr>
      </w:pPr>
      <w:r>
        <w:rPr>
          <w:rFonts w:eastAsiaTheme="minorEastAsia"/>
          <w:b/>
          <w:sz w:val="36"/>
          <w:szCs w:val="36"/>
        </w:rPr>
        <w:t>目      录</w:t>
      </w:r>
    </w:p>
    <w:p w14:paraId="742638A7">
      <w:pPr>
        <w:rPr>
          <w:rFonts w:eastAsiaTheme="minorEastAsia"/>
        </w:rPr>
      </w:pPr>
    </w:p>
    <w:p w14:paraId="3FD49084">
      <w:pPr>
        <w:rPr>
          <w:rFonts w:eastAsiaTheme="minorEastAsia"/>
        </w:rPr>
      </w:pPr>
    </w:p>
    <w:p w14:paraId="12F9FDBE">
      <w:pPr>
        <w:rPr>
          <w:rFonts w:eastAsiaTheme="minorEastAsia"/>
        </w:rPr>
      </w:pPr>
    </w:p>
    <w:p w14:paraId="0E91A9DD">
      <w:pPr>
        <w:rPr>
          <w:rFonts w:eastAsiaTheme="minorEastAsia"/>
        </w:rPr>
      </w:pPr>
    </w:p>
    <w:p w14:paraId="0DC08FB5">
      <w:pPr>
        <w:pStyle w:val="30"/>
        <w:spacing w:line="360" w:lineRule="auto"/>
        <w:rPr>
          <w:rFonts w:ascii="Times New Roman" w:hAnsi="Times New Roman" w:eastAsiaTheme="minorEastAsia"/>
          <w:b w:val="0"/>
          <w:sz w:val="21"/>
          <w:szCs w:val="22"/>
        </w:rPr>
      </w:pPr>
      <w:r>
        <w:rPr>
          <w:rFonts w:ascii="Times New Roman" w:hAnsi="Times New Roman" w:eastAsiaTheme="minorEastAsia"/>
          <w:b w:val="0"/>
        </w:rPr>
        <w:fldChar w:fldCharType="begin"/>
      </w:r>
      <w:r>
        <w:rPr>
          <w:rFonts w:ascii="Times New Roman" w:hAnsi="Times New Roman" w:eastAsiaTheme="minorEastAsia"/>
          <w:b w:val="0"/>
        </w:rPr>
        <w:instrText xml:space="preserve"> TOC \o "1-1" \h \z \u </w:instrText>
      </w:r>
      <w:r>
        <w:rPr>
          <w:rFonts w:ascii="Times New Roman" w:hAnsi="Times New Roman" w:eastAsiaTheme="minorEastAsia"/>
          <w:b w:val="0"/>
        </w:rPr>
        <w:fldChar w:fldCharType="separate"/>
      </w:r>
      <w:r>
        <w:fldChar w:fldCharType="begin"/>
      </w:r>
      <w:r>
        <w:instrText xml:space="preserve"> HYPERLINK \l "_Toc97371941" </w:instrText>
      </w:r>
      <w:r>
        <w:fldChar w:fldCharType="separate"/>
      </w:r>
      <w:r>
        <w:rPr>
          <w:rStyle w:val="52"/>
          <w:rFonts w:ascii="Times New Roman" w:hAnsi="Times New Roman" w:eastAsiaTheme="minorEastAsia"/>
        </w:rPr>
        <w:t>第一章   采购邀请</w:t>
      </w:r>
      <w:r>
        <w:rPr>
          <w:rFonts w:ascii="Times New Roman" w:hAnsi="Times New Roman" w:eastAsiaTheme="minorEastAsia"/>
        </w:rPr>
        <w:tab/>
      </w:r>
      <w:r>
        <w:rPr>
          <w:rFonts w:ascii="Times New Roman" w:hAnsi="Times New Roman" w:eastAsiaTheme="minorEastAsia"/>
        </w:rPr>
        <w:fldChar w:fldCharType="begin"/>
      </w:r>
      <w:r>
        <w:rPr>
          <w:rFonts w:ascii="Times New Roman" w:hAnsi="Times New Roman" w:eastAsiaTheme="minorEastAsia"/>
        </w:rPr>
        <w:instrText xml:space="preserve"> PAGEREF _Toc97371941 \h </w:instrText>
      </w:r>
      <w:r>
        <w:rPr>
          <w:rFonts w:ascii="Times New Roman" w:hAnsi="Times New Roman" w:eastAsiaTheme="minorEastAsia"/>
        </w:rPr>
        <w:fldChar w:fldCharType="separate"/>
      </w:r>
      <w:r>
        <w:rPr>
          <w:rFonts w:ascii="Times New Roman" w:hAnsi="Times New Roman" w:eastAsiaTheme="minorEastAsia"/>
        </w:rPr>
        <w:t>1</w:t>
      </w:r>
      <w:r>
        <w:rPr>
          <w:rFonts w:ascii="Times New Roman" w:hAnsi="Times New Roman" w:eastAsiaTheme="minorEastAsia"/>
        </w:rPr>
        <w:fldChar w:fldCharType="end"/>
      </w:r>
      <w:r>
        <w:rPr>
          <w:rFonts w:ascii="Times New Roman" w:hAnsi="Times New Roman" w:eastAsiaTheme="minorEastAsia"/>
        </w:rPr>
        <w:fldChar w:fldCharType="end"/>
      </w:r>
    </w:p>
    <w:p w14:paraId="0EB760BD">
      <w:pPr>
        <w:pStyle w:val="30"/>
        <w:spacing w:line="360" w:lineRule="auto"/>
        <w:rPr>
          <w:rFonts w:ascii="Times New Roman" w:hAnsi="Times New Roman" w:eastAsiaTheme="minorEastAsia"/>
          <w:b w:val="0"/>
          <w:sz w:val="21"/>
          <w:szCs w:val="22"/>
        </w:rPr>
      </w:pPr>
      <w:r>
        <w:fldChar w:fldCharType="begin"/>
      </w:r>
      <w:r>
        <w:instrText xml:space="preserve"> HYPERLINK \l "_Toc97371942" </w:instrText>
      </w:r>
      <w:r>
        <w:fldChar w:fldCharType="separate"/>
      </w:r>
      <w:r>
        <w:rPr>
          <w:rStyle w:val="52"/>
          <w:rFonts w:ascii="Times New Roman" w:hAnsi="Times New Roman" w:eastAsiaTheme="minorEastAsia"/>
        </w:rPr>
        <w:t>第二章   供应商须知</w:t>
      </w:r>
      <w:r>
        <w:rPr>
          <w:rFonts w:ascii="Times New Roman" w:hAnsi="Times New Roman" w:eastAsiaTheme="minorEastAsia"/>
        </w:rPr>
        <w:tab/>
      </w:r>
      <w:r>
        <w:rPr>
          <w:rFonts w:ascii="Times New Roman" w:hAnsi="Times New Roman" w:eastAsiaTheme="minorEastAsia"/>
        </w:rPr>
        <w:fldChar w:fldCharType="begin"/>
      </w:r>
      <w:r>
        <w:rPr>
          <w:rFonts w:ascii="Times New Roman" w:hAnsi="Times New Roman" w:eastAsiaTheme="minorEastAsia"/>
        </w:rPr>
        <w:instrText xml:space="preserve"> PAGEREF _Toc97371942 \h </w:instrText>
      </w:r>
      <w:r>
        <w:rPr>
          <w:rFonts w:ascii="Times New Roman" w:hAnsi="Times New Roman" w:eastAsiaTheme="minorEastAsia"/>
        </w:rPr>
        <w:fldChar w:fldCharType="separate"/>
      </w:r>
      <w:r>
        <w:rPr>
          <w:rFonts w:ascii="Times New Roman" w:hAnsi="Times New Roman" w:eastAsiaTheme="minorEastAsia"/>
        </w:rPr>
        <w:t>5</w:t>
      </w:r>
      <w:r>
        <w:rPr>
          <w:rFonts w:ascii="Times New Roman" w:hAnsi="Times New Roman" w:eastAsiaTheme="minorEastAsia"/>
        </w:rPr>
        <w:fldChar w:fldCharType="end"/>
      </w:r>
      <w:r>
        <w:rPr>
          <w:rFonts w:ascii="Times New Roman" w:hAnsi="Times New Roman" w:eastAsiaTheme="minorEastAsia"/>
        </w:rPr>
        <w:fldChar w:fldCharType="end"/>
      </w:r>
    </w:p>
    <w:p w14:paraId="00C66F7C">
      <w:pPr>
        <w:pStyle w:val="30"/>
        <w:spacing w:line="360" w:lineRule="auto"/>
        <w:rPr>
          <w:rFonts w:ascii="Times New Roman" w:hAnsi="Times New Roman" w:eastAsiaTheme="minorEastAsia"/>
          <w:b w:val="0"/>
          <w:sz w:val="21"/>
          <w:szCs w:val="22"/>
        </w:rPr>
      </w:pPr>
      <w:r>
        <w:fldChar w:fldCharType="begin"/>
      </w:r>
      <w:r>
        <w:instrText xml:space="preserve"> HYPERLINK \l "_Toc97371943" </w:instrText>
      </w:r>
      <w:r>
        <w:fldChar w:fldCharType="separate"/>
      </w:r>
      <w:r>
        <w:rPr>
          <w:rStyle w:val="52"/>
          <w:rFonts w:ascii="Times New Roman" w:hAnsi="Times New Roman" w:eastAsiaTheme="minorEastAsia"/>
        </w:rPr>
        <w:t>第三章   评审方法和评审标准</w:t>
      </w:r>
      <w:r>
        <w:rPr>
          <w:rFonts w:ascii="Times New Roman" w:hAnsi="Times New Roman" w:eastAsiaTheme="minorEastAsia"/>
        </w:rPr>
        <w:tab/>
      </w:r>
      <w:r>
        <w:rPr>
          <w:rFonts w:ascii="Times New Roman" w:hAnsi="Times New Roman" w:eastAsiaTheme="minorEastAsia"/>
        </w:rPr>
        <w:fldChar w:fldCharType="begin"/>
      </w:r>
      <w:r>
        <w:rPr>
          <w:rFonts w:ascii="Times New Roman" w:hAnsi="Times New Roman" w:eastAsiaTheme="minorEastAsia"/>
        </w:rPr>
        <w:instrText xml:space="preserve"> PAGEREF _Toc97371943 \h </w:instrText>
      </w:r>
      <w:r>
        <w:rPr>
          <w:rFonts w:ascii="Times New Roman" w:hAnsi="Times New Roman" w:eastAsiaTheme="minorEastAsia"/>
        </w:rPr>
        <w:fldChar w:fldCharType="separate"/>
      </w:r>
      <w:r>
        <w:rPr>
          <w:rFonts w:ascii="Times New Roman" w:hAnsi="Times New Roman" w:eastAsiaTheme="minorEastAsia"/>
        </w:rPr>
        <w:t>18</w:t>
      </w:r>
      <w:r>
        <w:rPr>
          <w:rFonts w:ascii="Times New Roman" w:hAnsi="Times New Roman" w:eastAsiaTheme="minorEastAsia"/>
        </w:rPr>
        <w:fldChar w:fldCharType="end"/>
      </w:r>
      <w:r>
        <w:rPr>
          <w:rFonts w:ascii="Times New Roman" w:hAnsi="Times New Roman" w:eastAsiaTheme="minorEastAsia"/>
        </w:rPr>
        <w:fldChar w:fldCharType="end"/>
      </w:r>
    </w:p>
    <w:p w14:paraId="25861608">
      <w:pPr>
        <w:pStyle w:val="30"/>
        <w:spacing w:line="360" w:lineRule="auto"/>
        <w:rPr>
          <w:rFonts w:ascii="Times New Roman" w:hAnsi="Times New Roman" w:eastAsiaTheme="minorEastAsia"/>
          <w:b w:val="0"/>
          <w:sz w:val="21"/>
          <w:szCs w:val="22"/>
        </w:rPr>
      </w:pPr>
      <w:r>
        <w:fldChar w:fldCharType="begin"/>
      </w:r>
      <w:r>
        <w:instrText xml:space="preserve"> HYPERLINK \l "_Toc97371945" </w:instrText>
      </w:r>
      <w:r>
        <w:fldChar w:fldCharType="separate"/>
      </w:r>
      <w:r>
        <w:rPr>
          <w:rStyle w:val="52"/>
          <w:rFonts w:ascii="Times New Roman" w:hAnsi="Times New Roman" w:eastAsiaTheme="minorEastAsia"/>
        </w:rPr>
        <w:t>第四章   采购需求</w:t>
      </w:r>
      <w:r>
        <w:rPr>
          <w:rFonts w:ascii="Times New Roman" w:hAnsi="Times New Roman" w:eastAsiaTheme="minorEastAsia"/>
        </w:rPr>
        <w:tab/>
      </w:r>
      <w:r>
        <w:rPr>
          <w:rFonts w:ascii="Times New Roman" w:hAnsi="Times New Roman" w:eastAsiaTheme="minorEastAsia"/>
        </w:rPr>
        <w:fldChar w:fldCharType="begin"/>
      </w:r>
      <w:r>
        <w:rPr>
          <w:rFonts w:ascii="Times New Roman" w:hAnsi="Times New Roman" w:eastAsiaTheme="minorEastAsia"/>
        </w:rPr>
        <w:instrText xml:space="preserve"> PAGEREF _Toc97371945 \h </w:instrText>
      </w:r>
      <w:r>
        <w:rPr>
          <w:rFonts w:ascii="Times New Roman" w:hAnsi="Times New Roman" w:eastAsiaTheme="minorEastAsia"/>
        </w:rPr>
        <w:fldChar w:fldCharType="separate"/>
      </w:r>
      <w:r>
        <w:rPr>
          <w:rFonts w:ascii="Times New Roman" w:hAnsi="Times New Roman" w:eastAsiaTheme="minorEastAsia"/>
        </w:rPr>
        <w:t>31</w:t>
      </w:r>
      <w:r>
        <w:rPr>
          <w:rFonts w:ascii="Times New Roman" w:hAnsi="Times New Roman" w:eastAsiaTheme="minorEastAsia"/>
        </w:rPr>
        <w:fldChar w:fldCharType="end"/>
      </w:r>
      <w:r>
        <w:rPr>
          <w:rFonts w:ascii="Times New Roman" w:hAnsi="Times New Roman" w:eastAsiaTheme="minorEastAsia"/>
        </w:rPr>
        <w:fldChar w:fldCharType="end"/>
      </w:r>
    </w:p>
    <w:p w14:paraId="0AB71216">
      <w:pPr>
        <w:pStyle w:val="30"/>
        <w:spacing w:line="360" w:lineRule="auto"/>
        <w:rPr>
          <w:rFonts w:ascii="Times New Roman" w:hAnsi="Times New Roman" w:eastAsiaTheme="minorEastAsia"/>
          <w:b w:val="0"/>
          <w:sz w:val="21"/>
          <w:szCs w:val="22"/>
        </w:rPr>
      </w:pPr>
      <w:r>
        <w:fldChar w:fldCharType="begin"/>
      </w:r>
      <w:r>
        <w:instrText xml:space="preserve"> HYPERLINK \l "_Toc97371946" </w:instrText>
      </w:r>
      <w:r>
        <w:fldChar w:fldCharType="separate"/>
      </w:r>
      <w:r>
        <w:rPr>
          <w:rStyle w:val="52"/>
          <w:rFonts w:ascii="Times New Roman" w:hAnsi="Times New Roman" w:eastAsiaTheme="minorEastAsia"/>
        </w:rPr>
        <w:t>第五章   合同草案条款</w:t>
      </w:r>
      <w:r>
        <w:rPr>
          <w:rFonts w:ascii="Times New Roman" w:hAnsi="Times New Roman" w:eastAsiaTheme="minorEastAsia"/>
        </w:rPr>
        <w:tab/>
      </w:r>
      <w:r>
        <w:rPr>
          <w:rFonts w:ascii="Times New Roman" w:hAnsi="Times New Roman" w:eastAsiaTheme="minorEastAsia"/>
        </w:rPr>
        <w:fldChar w:fldCharType="begin"/>
      </w:r>
      <w:r>
        <w:rPr>
          <w:rFonts w:ascii="Times New Roman" w:hAnsi="Times New Roman" w:eastAsiaTheme="minorEastAsia"/>
        </w:rPr>
        <w:instrText xml:space="preserve"> PAGEREF _Toc97371946 \h </w:instrText>
      </w:r>
      <w:r>
        <w:rPr>
          <w:rFonts w:ascii="Times New Roman" w:hAnsi="Times New Roman" w:eastAsiaTheme="minorEastAsia"/>
        </w:rPr>
        <w:fldChar w:fldCharType="separate"/>
      </w:r>
      <w:r>
        <w:rPr>
          <w:rFonts w:ascii="Times New Roman" w:hAnsi="Times New Roman" w:eastAsiaTheme="minorEastAsia"/>
        </w:rPr>
        <w:t>35</w:t>
      </w:r>
      <w:r>
        <w:rPr>
          <w:rFonts w:ascii="Times New Roman" w:hAnsi="Times New Roman" w:eastAsiaTheme="minorEastAsia"/>
        </w:rPr>
        <w:fldChar w:fldCharType="end"/>
      </w:r>
      <w:r>
        <w:rPr>
          <w:rFonts w:ascii="Times New Roman" w:hAnsi="Times New Roman" w:eastAsiaTheme="minorEastAsia"/>
        </w:rPr>
        <w:fldChar w:fldCharType="end"/>
      </w:r>
    </w:p>
    <w:p w14:paraId="51CC641E">
      <w:pPr>
        <w:pStyle w:val="30"/>
        <w:spacing w:line="360" w:lineRule="auto"/>
        <w:rPr>
          <w:rFonts w:hint="eastAsia" w:ascii="Times New Roman" w:hAnsi="Times New Roman" w:eastAsiaTheme="minorEastAsia"/>
          <w:b w:val="0"/>
          <w:sz w:val="21"/>
          <w:szCs w:val="22"/>
          <w:lang w:val="en-US" w:eastAsia="zh-CN"/>
        </w:rPr>
      </w:pPr>
      <w:r>
        <w:fldChar w:fldCharType="begin"/>
      </w:r>
      <w:r>
        <w:instrText xml:space="preserve"> HYPERLINK \l "_Toc97371947" </w:instrText>
      </w:r>
      <w:r>
        <w:fldChar w:fldCharType="separate"/>
      </w:r>
      <w:r>
        <w:rPr>
          <w:rStyle w:val="52"/>
          <w:rFonts w:ascii="Times New Roman" w:hAnsi="Times New Roman" w:eastAsiaTheme="minorEastAsia"/>
        </w:rPr>
        <w:t>第六章   响应文件格式</w:t>
      </w:r>
      <w:r>
        <w:rPr>
          <w:rFonts w:ascii="Times New Roman" w:hAnsi="Times New Roman" w:eastAsiaTheme="minorEastAsia"/>
        </w:rPr>
        <w:tab/>
      </w:r>
      <w:r>
        <w:rPr>
          <w:rFonts w:hint="eastAsia" w:ascii="Times New Roman" w:hAnsi="Times New Roman" w:eastAsiaTheme="minorEastAsia"/>
          <w:lang w:val="en-US" w:eastAsia="zh-CN"/>
        </w:rPr>
        <w:t>3</w:t>
      </w:r>
      <w:r>
        <w:rPr>
          <w:rFonts w:ascii="Times New Roman" w:hAnsi="Times New Roman" w:eastAsiaTheme="minorEastAsia"/>
        </w:rPr>
        <w:fldChar w:fldCharType="end"/>
      </w:r>
      <w:r>
        <w:rPr>
          <w:rFonts w:hint="eastAsia" w:ascii="Times New Roman" w:hAnsi="Times New Roman" w:eastAsiaTheme="minorEastAsia"/>
          <w:lang w:val="en-US" w:eastAsia="zh-CN"/>
        </w:rPr>
        <w:t>9</w:t>
      </w:r>
    </w:p>
    <w:p w14:paraId="05D6D9F8">
      <w:pPr>
        <w:pStyle w:val="30"/>
        <w:spacing w:line="480" w:lineRule="auto"/>
        <w:rPr>
          <w:rFonts w:ascii="Times New Roman" w:hAnsi="Times New Roman" w:eastAsiaTheme="minorEastAsia"/>
          <w:b w:val="0"/>
        </w:rPr>
      </w:pPr>
      <w:r>
        <w:rPr>
          <w:rFonts w:ascii="Times New Roman" w:hAnsi="Times New Roman" w:eastAsiaTheme="minorEastAsia"/>
          <w:b w:val="0"/>
        </w:rPr>
        <w:fldChar w:fldCharType="end"/>
      </w:r>
    </w:p>
    <w:p w14:paraId="25AAD857"/>
    <w:p w14:paraId="0E82CC1C">
      <w:pPr>
        <w:spacing w:line="360" w:lineRule="auto"/>
        <w:rPr>
          <w:sz w:val="24"/>
        </w:rPr>
      </w:pPr>
      <w:r>
        <w:rPr>
          <w:rFonts w:hint="eastAsia"/>
          <w:sz w:val="24"/>
        </w:rPr>
        <w:t>注：采购文件条款中以</w:t>
      </w:r>
      <w:r>
        <w:rPr>
          <w:sz w:val="24"/>
        </w:rPr>
        <w:t xml:space="preserve"> “</w:t>
      </w:r>
      <w:r>
        <w:rPr>
          <w:rFonts w:eastAsiaTheme="minorEastAsia"/>
          <w:sz w:val="24"/>
        </w:rPr>
        <w:t>■</w:t>
      </w:r>
      <w:r>
        <w:rPr>
          <w:sz w:val="24"/>
        </w:rPr>
        <w:t>”</w:t>
      </w:r>
      <w:r>
        <w:rPr>
          <w:rFonts w:hint="eastAsia"/>
          <w:sz w:val="24"/>
        </w:rPr>
        <w:t>形式标记的内容适用于本项目，以</w:t>
      </w:r>
      <w:r>
        <w:rPr>
          <w:sz w:val="24"/>
        </w:rPr>
        <w:t>“</w:t>
      </w:r>
      <w:r>
        <w:rPr>
          <w:rFonts w:hint="eastAsia" w:eastAsiaTheme="minorEastAsia"/>
          <w:sz w:val="24"/>
          <w:lang w:eastAsia="zh-CN"/>
        </w:rPr>
        <w:t>□</w:t>
      </w:r>
      <w:r>
        <w:rPr>
          <w:sz w:val="24"/>
        </w:rPr>
        <w:t>”</w:t>
      </w:r>
      <w:r>
        <w:rPr>
          <w:rFonts w:hint="eastAsia"/>
          <w:sz w:val="24"/>
        </w:rPr>
        <w:t>形式标记的内容不适用于本项目。</w:t>
      </w:r>
    </w:p>
    <w:p w14:paraId="3DFFEB69">
      <w:pPr>
        <w:pStyle w:val="30"/>
        <w:spacing w:line="360" w:lineRule="auto"/>
        <w:rPr>
          <w:rFonts w:ascii="Times New Roman" w:hAnsi="Times New Roman" w:eastAsiaTheme="minorEastAsia"/>
          <w:b w:val="0"/>
        </w:rPr>
      </w:pPr>
    </w:p>
    <w:p w14:paraId="5204AD8F">
      <w:pPr>
        <w:pStyle w:val="30"/>
        <w:spacing w:line="360" w:lineRule="auto"/>
        <w:rPr>
          <w:rFonts w:ascii="Times New Roman" w:hAnsi="Times New Roman" w:eastAsiaTheme="minorEastAsia"/>
          <w:b w:val="0"/>
          <w:sz w:val="36"/>
          <w:szCs w:val="36"/>
        </w:rPr>
      </w:pPr>
      <w:bookmarkStart w:id="0" w:name="_Toc97371941"/>
    </w:p>
    <w:p w14:paraId="5D5A3F55">
      <w:pPr>
        <w:spacing w:line="360" w:lineRule="auto"/>
        <w:jc w:val="center"/>
        <w:outlineLvl w:val="0"/>
        <w:rPr>
          <w:rFonts w:eastAsiaTheme="minorEastAsia"/>
          <w:b/>
          <w:sz w:val="36"/>
          <w:szCs w:val="36"/>
        </w:rPr>
        <w:sectPr>
          <w:headerReference r:id="rId5" w:type="first"/>
          <w:footerReference r:id="rId8" w:type="first"/>
          <w:headerReference r:id="rId4" w:type="default"/>
          <w:footerReference r:id="rId6" w:type="default"/>
          <w:footerReference r:id="rId7" w:type="even"/>
          <w:type w:val="nextColumn"/>
          <w:pgSz w:w="11907" w:h="16840"/>
          <w:pgMar w:top="1418" w:right="1134" w:bottom="1418" w:left="1701" w:header="851" w:footer="851" w:gutter="0"/>
          <w:pgNumType w:start="1"/>
          <w:cols w:space="720" w:num="1"/>
          <w:titlePg/>
          <w:docGrid w:linePitch="462" w:charSpace="0"/>
        </w:sectPr>
      </w:pPr>
    </w:p>
    <w:p w14:paraId="42F25CB5">
      <w:pPr>
        <w:spacing w:line="360" w:lineRule="auto"/>
        <w:jc w:val="center"/>
        <w:outlineLvl w:val="0"/>
        <w:rPr>
          <w:rFonts w:eastAsiaTheme="minorEastAsia"/>
          <w:b/>
          <w:sz w:val="36"/>
          <w:szCs w:val="36"/>
        </w:rPr>
      </w:pPr>
      <w:r>
        <w:rPr>
          <w:rFonts w:eastAsiaTheme="minorEastAsia"/>
          <w:b/>
          <w:sz w:val="36"/>
          <w:szCs w:val="36"/>
        </w:rPr>
        <w:t>第一章   采购邀请</w:t>
      </w:r>
      <w:bookmarkEnd w:id="0"/>
      <w:bookmarkStart w:id="1" w:name="_Toc35393790"/>
      <w:bookmarkStart w:id="2" w:name="_Toc28359079"/>
      <w:bookmarkStart w:id="3" w:name="_Toc35393621"/>
      <w:bookmarkStart w:id="4" w:name="_Toc28359002"/>
      <w:bookmarkStart w:id="5" w:name="_Hlk24379207"/>
    </w:p>
    <w:p w14:paraId="5036D079">
      <w:pPr>
        <w:spacing w:line="360" w:lineRule="auto"/>
        <w:ind w:firstLine="480" w:firstLineChars="200"/>
        <w:rPr>
          <w:rFonts w:eastAsiaTheme="minorEastAsia"/>
          <w:sz w:val="24"/>
        </w:rPr>
      </w:pPr>
    </w:p>
    <w:p w14:paraId="1F04565D">
      <w:pPr>
        <w:pStyle w:val="4"/>
        <w:spacing w:before="0" w:line="360" w:lineRule="auto"/>
        <w:jc w:val="left"/>
        <w:rPr>
          <w:rFonts w:ascii="Times New Roman" w:hAnsi="Times New Roman" w:eastAsiaTheme="minorEastAsia"/>
          <w:sz w:val="24"/>
          <w:szCs w:val="24"/>
        </w:rPr>
      </w:pPr>
      <w:r>
        <w:rPr>
          <w:rFonts w:ascii="Times New Roman" w:hAnsi="Times New Roman" w:eastAsiaTheme="minorEastAsia"/>
          <w:sz w:val="24"/>
          <w:szCs w:val="24"/>
        </w:rPr>
        <w:t>一、项目基本情况</w:t>
      </w:r>
      <w:bookmarkEnd w:id="1"/>
      <w:bookmarkEnd w:id="2"/>
      <w:bookmarkEnd w:id="3"/>
      <w:bookmarkEnd w:id="4"/>
    </w:p>
    <w:p w14:paraId="34611F1D">
      <w:pPr>
        <w:spacing w:line="360" w:lineRule="auto"/>
        <w:ind w:firstLine="480" w:firstLineChars="200"/>
        <w:rPr>
          <w:rFonts w:hint="eastAsia" w:eastAsiaTheme="minorEastAsia"/>
          <w:sz w:val="24"/>
          <w:lang w:eastAsia="zh-CN"/>
        </w:rPr>
      </w:pPr>
      <w:r>
        <w:rPr>
          <w:rFonts w:eastAsiaTheme="minorEastAsia"/>
          <w:sz w:val="24"/>
        </w:rPr>
        <w:t>1.项目编号：</w:t>
      </w:r>
      <w:r>
        <w:rPr>
          <w:rFonts w:hint="eastAsia" w:eastAsiaTheme="minorEastAsia"/>
          <w:sz w:val="24"/>
          <w:lang w:eastAsia="zh-CN"/>
        </w:rPr>
        <w:t>11000026210200170271-XM001</w:t>
      </w:r>
    </w:p>
    <w:p w14:paraId="0F26A2C2">
      <w:pPr>
        <w:spacing w:line="360" w:lineRule="auto"/>
        <w:ind w:firstLine="480" w:firstLineChars="200"/>
        <w:rPr>
          <w:rFonts w:eastAsiaTheme="minorEastAsia"/>
          <w:sz w:val="24"/>
        </w:rPr>
      </w:pPr>
      <w:r>
        <w:rPr>
          <w:rFonts w:eastAsiaTheme="minorEastAsia"/>
          <w:sz w:val="24"/>
        </w:rPr>
        <w:t>2.项目名称：</w:t>
      </w:r>
      <w:r>
        <w:rPr>
          <w:rFonts w:hint="eastAsia" w:eastAsiaTheme="minorEastAsia"/>
          <w:sz w:val="24"/>
        </w:rPr>
        <w:t>遥感、高清空天图老城全域辅助调查</w:t>
      </w:r>
    </w:p>
    <w:p w14:paraId="1DB58165">
      <w:pPr>
        <w:spacing w:line="360" w:lineRule="auto"/>
        <w:ind w:firstLine="480" w:firstLineChars="200"/>
        <w:rPr>
          <w:rFonts w:eastAsiaTheme="minorEastAsia"/>
          <w:sz w:val="24"/>
        </w:rPr>
      </w:pPr>
      <w:r>
        <w:rPr>
          <w:rFonts w:eastAsiaTheme="minorEastAsia"/>
          <w:sz w:val="24"/>
        </w:rPr>
        <w:t>3.采购方式：竞争性磋商</w:t>
      </w:r>
    </w:p>
    <w:bookmarkEnd w:id="5"/>
    <w:p w14:paraId="346D79FC">
      <w:pPr>
        <w:spacing w:line="360" w:lineRule="auto"/>
        <w:ind w:firstLine="480" w:firstLineChars="200"/>
        <w:rPr>
          <w:rFonts w:eastAsiaTheme="minorEastAsia"/>
          <w:sz w:val="24"/>
        </w:rPr>
      </w:pPr>
      <w:r>
        <w:rPr>
          <w:rFonts w:eastAsiaTheme="minorEastAsia"/>
          <w:sz w:val="24"/>
        </w:rPr>
        <w:t>4.项目预算金额：</w:t>
      </w:r>
      <w:r>
        <w:rPr>
          <w:rFonts w:hint="eastAsia" w:eastAsiaTheme="minorEastAsia"/>
          <w:sz w:val="24"/>
        </w:rPr>
        <w:t>57.41</w:t>
      </w:r>
      <w:r>
        <w:rPr>
          <w:rFonts w:eastAsiaTheme="minorEastAsia"/>
          <w:sz w:val="24"/>
        </w:rPr>
        <w:t>万元、项目最高限价（如有）：</w:t>
      </w:r>
      <w:r>
        <w:rPr>
          <w:rFonts w:hint="eastAsia" w:eastAsiaTheme="minorEastAsia"/>
          <w:sz w:val="24"/>
        </w:rPr>
        <w:t>57.41</w:t>
      </w:r>
      <w:r>
        <w:rPr>
          <w:rFonts w:eastAsiaTheme="minorEastAsia"/>
          <w:sz w:val="24"/>
        </w:rPr>
        <w:t>万元</w:t>
      </w:r>
    </w:p>
    <w:p w14:paraId="5FF57A74">
      <w:pPr>
        <w:spacing w:line="360" w:lineRule="auto"/>
        <w:ind w:firstLine="480" w:firstLineChars="200"/>
        <w:rPr>
          <w:rFonts w:eastAsiaTheme="minorEastAsia"/>
          <w:sz w:val="24"/>
        </w:rPr>
      </w:pPr>
      <w:r>
        <w:rPr>
          <w:rFonts w:eastAsiaTheme="minorEastAsia"/>
          <w:sz w:val="24"/>
        </w:rPr>
        <w:t>5.采购需求：</w:t>
      </w:r>
    </w:p>
    <w:tbl>
      <w:tblPr>
        <w:tblStyle w:val="4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6"/>
        <w:gridCol w:w="1528"/>
        <w:gridCol w:w="1669"/>
        <w:gridCol w:w="979"/>
        <w:gridCol w:w="4196"/>
      </w:tblGrid>
      <w:tr w14:paraId="2FA9F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9" w:type="pct"/>
            <w:vAlign w:val="center"/>
          </w:tcPr>
          <w:p w14:paraId="28368FDA">
            <w:pPr>
              <w:jc w:val="center"/>
              <w:rPr>
                <w:rFonts w:eastAsiaTheme="minorEastAsia"/>
                <w:bCs/>
                <w:szCs w:val="21"/>
              </w:rPr>
            </w:pPr>
            <w:r>
              <w:rPr>
                <w:rFonts w:hint="eastAsia" w:eastAsiaTheme="minorEastAsia"/>
                <w:bCs/>
                <w:szCs w:val="21"/>
                <w:lang w:val="en-US" w:eastAsia="zh-CN"/>
              </w:rPr>
              <w:t>序</w:t>
            </w:r>
            <w:r>
              <w:rPr>
                <w:rFonts w:eastAsiaTheme="minorEastAsia"/>
                <w:bCs/>
                <w:szCs w:val="21"/>
              </w:rPr>
              <w:t>号</w:t>
            </w:r>
          </w:p>
        </w:tc>
        <w:tc>
          <w:tcPr>
            <w:tcW w:w="843" w:type="pct"/>
            <w:vAlign w:val="center"/>
          </w:tcPr>
          <w:p w14:paraId="720FB538">
            <w:pPr>
              <w:jc w:val="center"/>
              <w:rPr>
                <w:rFonts w:hint="default" w:eastAsiaTheme="minorEastAsia"/>
                <w:bCs/>
                <w:szCs w:val="21"/>
                <w:lang w:val="en-US" w:eastAsia="zh-CN"/>
              </w:rPr>
            </w:pPr>
            <w:r>
              <w:rPr>
                <w:rFonts w:hint="eastAsia" w:eastAsiaTheme="minorEastAsia"/>
                <w:bCs/>
                <w:szCs w:val="21"/>
                <w:lang w:val="en-US" w:eastAsia="zh-CN"/>
              </w:rPr>
              <w:t>项目名称</w:t>
            </w:r>
          </w:p>
        </w:tc>
        <w:tc>
          <w:tcPr>
            <w:tcW w:w="921" w:type="pct"/>
            <w:vAlign w:val="center"/>
          </w:tcPr>
          <w:p w14:paraId="4BE4E353">
            <w:pPr>
              <w:jc w:val="center"/>
              <w:rPr>
                <w:rFonts w:eastAsiaTheme="minorEastAsia"/>
                <w:bCs/>
                <w:szCs w:val="21"/>
              </w:rPr>
            </w:pPr>
            <w:r>
              <w:rPr>
                <w:rFonts w:eastAsiaTheme="minorEastAsia"/>
                <w:bCs/>
                <w:szCs w:val="21"/>
              </w:rPr>
              <w:t>采购包预算金额</w:t>
            </w:r>
          </w:p>
          <w:p w14:paraId="25AB1DC8">
            <w:pPr>
              <w:jc w:val="center"/>
              <w:rPr>
                <w:rFonts w:eastAsiaTheme="minorEastAsia"/>
                <w:bCs/>
                <w:szCs w:val="21"/>
              </w:rPr>
            </w:pPr>
            <w:r>
              <w:rPr>
                <w:rFonts w:eastAsiaTheme="minorEastAsia"/>
                <w:bCs/>
                <w:szCs w:val="21"/>
              </w:rPr>
              <w:t>（万元）</w:t>
            </w:r>
          </w:p>
        </w:tc>
        <w:tc>
          <w:tcPr>
            <w:tcW w:w="540" w:type="pct"/>
            <w:vAlign w:val="center"/>
          </w:tcPr>
          <w:p w14:paraId="71760DAF">
            <w:pPr>
              <w:jc w:val="center"/>
              <w:rPr>
                <w:rFonts w:eastAsiaTheme="minorEastAsia"/>
                <w:bCs/>
                <w:szCs w:val="21"/>
              </w:rPr>
            </w:pPr>
            <w:r>
              <w:rPr>
                <w:rFonts w:eastAsiaTheme="minorEastAsia"/>
                <w:bCs/>
                <w:szCs w:val="21"/>
              </w:rPr>
              <w:t>数量</w:t>
            </w:r>
          </w:p>
        </w:tc>
        <w:tc>
          <w:tcPr>
            <w:tcW w:w="2315" w:type="pct"/>
            <w:vAlign w:val="center"/>
          </w:tcPr>
          <w:p w14:paraId="51E3109B">
            <w:pPr>
              <w:jc w:val="center"/>
              <w:rPr>
                <w:rFonts w:eastAsiaTheme="minorEastAsia"/>
                <w:szCs w:val="21"/>
              </w:rPr>
            </w:pPr>
            <w:r>
              <w:rPr>
                <w:rFonts w:eastAsiaTheme="minorEastAsia"/>
                <w:szCs w:val="21"/>
              </w:rPr>
              <w:t>简要技术需求或服务要求</w:t>
            </w:r>
          </w:p>
        </w:tc>
      </w:tr>
      <w:tr w14:paraId="3AD49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9" w:type="pct"/>
            <w:vAlign w:val="center"/>
          </w:tcPr>
          <w:p w14:paraId="0671140A">
            <w:pPr>
              <w:jc w:val="center"/>
              <w:rPr>
                <w:rFonts w:hint="default" w:eastAsiaTheme="minorEastAsia"/>
                <w:bCs/>
                <w:szCs w:val="21"/>
                <w:lang w:val="en-US" w:eastAsia="zh-CN"/>
              </w:rPr>
            </w:pPr>
            <w:r>
              <w:rPr>
                <w:rFonts w:hint="eastAsia" w:eastAsiaTheme="minorEastAsia"/>
                <w:bCs/>
                <w:szCs w:val="21"/>
                <w:lang w:val="en-US" w:eastAsia="zh-CN"/>
              </w:rPr>
              <w:t>01</w:t>
            </w:r>
          </w:p>
        </w:tc>
        <w:tc>
          <w:tcPr>
            <w:tcW w:w="843" w:type="pct"/>
            <w:vAlign w:val="center"/>
          </w:tcPr>
          <w:p w14:paraId="0948566F">
            <w:pPr>
              <w:jc w:val="center"/>
              <w:rPr>
                <w:rFonts w:eastAsiaTheme="minorEastAsia"/>
                <w:bCs/>
                <w:szCs w:val="21"/>
              </w:rPr>
            </w:pPr>
            <w:r>
              <w:rPr>
                <w:rFonts w:hint="eastAsia" w:eastAsiaTheme="minorEastAsia"/>
                <w:bCs/>
                <w:szCs w:val="21"/>
              </w:rPr>
              <w:t>遥感、高清空天图老城全域辅助调查</w:t>
            </w:r>
          </w:p>
        </w:tc>
        <w:tc>
          <w:tcPr>
            <w:tcW w:w="921" w:type="pct"/>
            <w:vAlign w:val="center"/>
          </w:tcPr>
          <w:p w14:paraId="58518361">
            <w:pPr>
              <w:jc w:val="center"/>
              <w:rPr>
                <w:rFonts w:eastAsiaTheme="minorEastAsia"/>
                <w:bCs/>
                <w:szCs w:val="21"/>
              </w:rPr>
            </w:pPr>
            <w:r>
              <w:rPr>
                <w:rFonts w:hint="eastAsia" w:eastAsiaTheme="minorEastAsia"/>
                <w:bCs/>
                <w:szCs w:val="21"/>
              </w:rPr>
              <w:t>57.41</w:t>
            </w:r>
          </w:p>
        </w:tc>
        <w:tc>
          <w:tcPr>
            <w:tcW w:w="540" w:type="pct"/>
            <w:vAlign w:val="center"/>
          </w:tcPr>
          <w:p w14:paraId="08165138">
            <w:pPr>
              <w:jc w:val="center"/>
              <w:rPr>
                <w:rFonts w:hint="eastAsia" w:eastAsiaTheme="minorEastAsia"/>
                <w:bCs/>
                <w:szCs w:val="21"/>
                <w:lang w:val="en-US" w:eastAsia="zh-CN"/>
              </w:rPr>
            </w:pPr>
            <w:r>
              <w:rPr>
                <w:rFonts w:hint="eastAsia" w:eastAsiaTheme="minorEastAsia"/>
                <w:bCs/>
                <w:szCs w:val="21"/>
                <w:lang w:val="en-US" w:eastAsia="zh-CN"/>
              </w:rPr>
              <w:t>1</w:t>
            </w:r>
          </w:p>
        </w:tc>
        <w:tc>
          <w:tcPr>
            <w:tcW w:w="2315" w:type="pct"/>
            <w:vAlign w:val="center"/>
          </w:tcPr>
          <w:p w14:paraId="6564017C">
            <w:pPr>
              <w:keepNext w:val="0"/>
              <w:keepLines w:val="0"/>
              <w:pageBreakBefore w:val="0"/>
              <w:widowControl w:val="0"/>
              <w:kinsoku/>
              <w:wordWrap/>
              <w:overflowPunct/>
              <w:topLinePunct w:val="0"/>
              <w:autoSpaceDE/>
              <w:autoSpaceDN/>
              <w:bidi w:val="0"/>
              <w:adjustRightInd/>
              <w:snapToGrid/>
              <w:jc w:val="left"/>
              <w:textAlignment w:val="auto"/>
              <w:rPr>
                <w:rFonts w:eastAsiaTheme="minorEastAsia"/>
                <w:kern w:val="0"/>
                <w:szCs w:val="21"/>
              </w:rPr>
            </w:pPr>
            <w:r>
              <w:rPr>
                <w:rFonts w:hint="eastAsia" w:eastAsiaTheme="minorEastAsia"/>
                <w:kern w:val="0"/>
                <w:szCs w:val="21"/>
              </w:rPr>
              <w:t>为贯彻落实第四次全国文物普查领导小组办公室关于《第四次全国文物普查领导小组办公室关于开展老城文物专项调查的通知》(文物普查发〔2025〕49号)，进一步加大老城文物调查保护力度,结合北京市实际情况，开展北京市老城文物专项调查—遥感、高清空天图老城全域辅助调查。</w:t>
            </w:r>
          </w:p>
        </w:tc>
      </w:tr>
    </w:tbl>
    <w:p w14:paraId="517B3D1F">
      <w:pPr>
        <w:spacing w:line="360" w:lineRule="auto"/>
        <w:ind w:firstLine="480" w:firstLineChars="200"/>
        <w:rPr>
          <w:rFonts w:eastAsiaTheme="minorEastAsia"/>
          <w:sz w:val="24"/>
        </w:rPr>
      </w:pPr>
    </w:p>
    <w:p w14:paraId="25F637FD">
      <w:pPr>
        <w:spacing w:line="360" w:lineRule="auto"/>
        <w:ind w:firstLine="480" w:firstLineChars="200"/>
        <w:rPr>
          <w:rFonts w:hint="eastAsia" w:eastAsiaTheme="minorEastAsia"/>
          <w:color w:val="auto"/>
          <w:sz w:val="24"/>
          <w:u w:val="single"/>
          <w:lang w:val="en-US" w:eastAsia="zh-CN"/>
        </w:rPr>
      </w:pPr>
      <w:r>
        <w:rPr>
          <w:rFonts w:eastAsiaTheme="minorEastAsia"/>
          <w:sz w:val="24"/>
        </w:rPr>
        <w:t>6.合同履</w:t>
      </w:r>
      <w:r>
        <w:rPr>
          <w:rFonts w:eastAsiaTheme="minorEastAsia"/>
          <w:color w:val="auto"/>
          <w:sz w:val="24"/>
        </w:rPr>
        <w:t>行期限：</w:t>
      </w:r>
      <w:r>
        <w:rPr>
          <w:rFonts w:hint="eastAsia" w:eastAsiaTheme="minorEastAsia"/>
          <w:color w:val="auto"/>
          <w:sz w:val="24"/>
          <w:lang w:val="en-US" w:eastAsia="zh-CN"/>
        </w:rPr>
        <w:t>自合同签订之日起至2026年6月30日之前完成全部工作</w:t>
      </w:r>
      <w:r>
        <w:rPr>
          <w:rFonts w:hint="eastAsia" w:eastAsiaTheme="minorEastAsia"/>
          <w:color w:val="auto"/>
          <w:sz w:val="24"/>
          <w:lang w:eastAsia="zh-CN"/>
        </w:rPr>
        <w:t>。</w:t>
      </w:r>
    </w:p>
    <w:p w14:paraId="2379748A">
      <w:pPr>
        <w:spacing w:line="360" w:lineRule="auto"/>
        <w:ind w:firstLine="480" w:firstLineChars="200"/>
        <w:rPr>
          <w:rFonts w:eastAsiaTheme="minorEastAsia"/>
          <w:color w:val="auto"/>
          <w:sz w:val="24"/>
        </w:rPr>
      </w:pPr>
      <w:r>
        <w:rPr>
          <w:rFonts w:eastAsiaTheme="minorEastAsia"/>
          <w:color w:val="auto"/>
          <w:sz w:val="24"/>
        </w:rPr>
        <w:t>7.本项目是否接受联合体：</w:t>
      </w:r>
      <w:r>
        <w:rPr>
          <w:rFonts w:hint="eastAsia" w:eastAsiaTheme="minorEastAsia"/>
          <w:color w:val="auto"/>
          <w:lang w:eastAsia="zh-CN"/>
        </w:rPr>
        <w:t>□</w:t>
      </w:r>
      <w:r>
        <w:rPr>
          <w:rFonts w:eastAsiaTheme="minorEastAsia"/>
          <w:color w:val="auto"/>
          <w:sz w:val="24"/>
        </w:rPr>
        <w:t xml:space="preserve">是  </w:t>
      </w:r>
      <w:r>
        <w:rPr>
          <w:rFonts w:hint="eastAsia" w:eastAsiaTheme="minorEastAsia"/>
          <w:color w:val="auto"/>
          <w:lang w:eastAsia="zh-CN"/>
        </w:rPr>
        <w:t>■</w:t>
      </w:r>
      <w:r>
        <w:rPr>
          <w:rFonts w:eastAsiaTheme="minorEastAsia"/>
          <w:color w:val="auto"/>
          <w:sz w:val="24"/>
        </w:rPr>
        <w:t>否。</w:t>
      </w:r>
    </w:p>
    <w:p w14:paraId="1A82DE84">
      <w:pPr>
        <w:spacing w:line="360" w:lineRule="auto"/>
        <w:ind w:firstLine="480" w:firstLineChars="200"/>
        <w:rPr>
          <w:rFonts w:eastAsiaTheme="minorEastAsia"/>
          <w:sz w:val="24"/>
        </w:rPr>
      </w:pPr>
    </w:p>
    <w:p w14:paraId="7C09DFCB">
      <w:pPr>
        <w:pStyle w:val="4"/>
        <w:spacing w:before="0" w:line="360" w:lineRule="auto"/>
        <w:jc w:val="left"/>
        <w:rPr>
          <w:rFonts w:ascii="Times New Roman" w:hAnsi="Times New Roman" w:eastAsiaTheme="minorEastAsia"/>
          <w:sz w:val="24"/>
          <w:szCs w:val="24"/>
        </w:rPr>
      </w:pPr>
      <w:bookmarkStart w:id="6" w:name="_Toc35393791"/>
      <w:bookmarkStart w:id="7" w:name="_Toc28359080"/>
      <w:bookmarkStart w:id="8" w:name="_Toc28359003"/>
      <w:bookmarkStart w:id="9" w:name="_Toc35393622"/>
      <w:r>
        <w:rPr>
          <w:rFonts w:ascii="Times New Roman" w:hAnsi="Times New Roman" w:eastAsiaTheme="minorEastAsia"/>
          <w:sz w:val="24"/>
          <w:szCs w:val="24"/>
        </w:rPr>
        <w:t>二、申请人的资格要求（须同时满足）</w:t>
      </w:r>
      <w:bookmarkEnd w:id="6"/>
      <w:bookmarkEnd w:id="7"/>
      <w:bookmarkEnd w:id="8"/>
      <w:bookmarkEnd w:id="9"/>
    </w:p>
    <w:p w14:paraId="2347B000">
      <w:pPr>
        <w:spacing w:line="360" w:lineRule="auto"/>
        <w:ind w:firstLine="480" w:firstLineChars="200"/>
        <w:rPr>
          <w:rFonts w:eastAsiaTheme="minorEastAsia"/>
          <w:sz w:val="24"/>
        </w:rPr>
      </w:pPr>
      <w:r>
        <w:rPr>
          <w:rFonts w:eastAsiaTheme="minorEastAsia"/>
          <w:sz w:val="24"/>
        </w:rPr>
        <w:t>1.满足《中华人民共和国政府采购法》第二十二条规定；</w:t>
      </w:r>
    </w:p>
    <w:p w14:paraId="752E47FF">
      <w:pPr>
        <w:spacing w:line="360" w:lineRule="auto"/>
        <w:ind w:firstLine="480" w:firstLineChars="200"/>
        <w:rPr>
          <w:rFonts w:eastAsiaTheme="minorEastAsia"/>
          <w:sz w:val="24"/>
        </w:rPr>
      </w:pPr>
      <w:bookmarkStart w:id="10" w:name="_Toc28359081"/>
      <w:bookmarkStart w:id="11" w:name="_Toc28359004"/>
      <w:r>
        <w:rPr>
          <w:rFonts w:eastAsiaTheme="minorEastAsia"/>
          <w:sz w:val="24"/>
        </w:rPr>
        <w:t>2.落实政府采购政策需满足的资格要求：</w:t>
      </w:r>
    </w:p>
    <w:p w14:paraId="45E5D47A">
      <w:pPr>
        <w:spacing w:line="360" w:lineRule="auto"/>
        <w:ind w:firstLine="480" w:firstLineChars="200"/>
        <w:rPr>
          <w:rFonts w:eastAsiaTheme="minorEastAsia"/>
          <w:sz w:val="24"/>
        </w:rPr>
      </w:pPr>
      <w:r>
        <w:rPr>
          <w:rFonts w:eastAsiaTheme="minorEastAsia"/>
          <w:sz w:val="24"/>
        </w:rPr>
        <w:t>2.1 中小企业政策</w:t>
      </w:r>
    </w:p>
    <w:p w14:paraId="4FD53687">
      <w:pPr>
        <w:spacing w:line="360" w:lineRule="auto"/>
        <w:ind w:firstLine="480" w:firstLineChars="200"/>
        <w:rPr>
          <w:rFonts w:eastAsiaTheme="minorEastAsia"/>
          <w:color w:val="auto"/>
          <w:sz w:val="24"/>
        </w:rPr>
      </w:pPr>
      <w:r>
        <w:rPr>
          <w:rFonts w:hint="eastAsia" w:eastAsiaTheme="minorEastAsia"/>
          <w:color w:val="auto"/>
          <w:sz w:val="24"/>
        </w:rPr>
        <w:t>■</w:t>
      </w:r>
      <w:r>
        <w:rPr>
          <w:rFonts w:eastAsiaTheme="minorEastAsia"/>
          <w:color w:val="auto"/>
          <w:sz w:val="24"/>
        </w:rPr>
        <w:t>本项目不专门面向中小企业预留采购份额。</w:t>
      </w:r>
    </w:p>
    <w:p w14:paraId="52A1A53B">
      <w:pPr>
        <w:spacing w:line="360" w:lineRule="auto"/>
        <w:ind w:firstLine="480" w:firstLineChars="200"/>
        <w:rPr>
          <w:rFonts w:hint="eastAsia" w:eastAsiaTheme="minorEastAsia"/>
          <w:color w:val="auto"/>
          <w:sz w:val="24"/>
          <w:lang w:eastAsia="zh-CN"/>
        </w:rPr>
      </w:pPr>
      <w:r>
        <w:rPr>
          <w:rFonts w:hint="eastAsia" w:eastAsiaTheme="minorEastAsia"/>
          <w:color w:val="auto"/>
          <w:sz w:val="24"/>
          <w:lang w:eastAsia="zh-CN"/>
        </w:rPr>
        <w:t>□本项目专门面向  □中小 □小微企业  采购。即：提供的货物全部由符合政策要求的中小/小微企业制造、服务全部由符合政策要求的中小/小微企业承接。</w:t>
      </w:r>
    </w:p>
    <w:p w14:paraId="1F0F1D63">
      <w:pPr>
        <w:spacing w:line="360" w:lineRule="auto"/>
        <w:ind w:firstLine="480" w:firstLineChars="200"/>
        <w:rPr>
          <w:rFonts w:eastAsiaTheme="minorEastAsia"/>
          <w:sz w:val="24"/>
        </w:rPr>
      </w:pPr>
      <w:r>
        <w:rPr>
          <w:rFonts w:hint="eastAsia" w:eastAsiaTheme="minorEastAsia"/>
          <w:color w:val="auto"/>
          <w:sz w:val="24"/>
          <w:lang w:eastAsia="zh-CN"/>
        </w:rPr>
        <w:t>□本项目预留部分采购项目预算专门面向中小企业采购。对于预留份额，提供的货物由符合政策要求的中小企业制造</w:t>
      </w:r>
      <w:r>
        <w:rPr>
          <w:rFonts w:eastAsiaTheme="minorEastAsia"/>
          <w:sz w:val="24"/>
        </w:rPr>
        <w:t>、服务由符合政策要求的中小企业承接。预留份额通过以下措施进行：___________。</w:t>
      </w:r>
    </w:p>
    <w:p w14:paraId="1A51CCB6">
      <w:pPr>
        <w:spacing w:line="360" w:lineRule="auto"/>
        <w:ind w:firstLine="480" w:firstLineChars="200"/>
        <w:rPr>
          <w:rFonts w:eastAsiaTheme="minorEastAsia"/>
          <w:sz w:val="24"/>
        </w:rPr>
      </w:pPr>
      <w:r>
        <w:rPr>
          <w:rFonts w:eastAsiaTheme="minorEastAsia"/>
          <w:sz w:val="24"/>
        </w:rPr>
        <w:t>2.2 其它落实政府采购政策的资格要求（如有）：___________。</w:t>
      </w:r>
    </w:p>
    <w:p w14:paraId="642A7EAD">
      <w:pPr>
        <w:spacing w:line="360" w:lineRule="auto"/>
        <w:ind w:firstLine="480" w:firstLineChars="200"/>
        <w:rPr>
          <w:rFonts w:eastAsiaTheme="minorEastAsia"/>
          <w:i/>
          <w:iCs/>
          <w:sz w:val="24"/>
          <w:u w:val="single"/>
        </w:rPr>
      </w:pPr>
      <w:r>
        <w:rPr>
          <w:rFonts w:eastAsiaTheme="minorEastAsia"/>
          <w:sz w:val="24"/>
        </w:rPr>
        <w:t>3.本项目的特定资格要求：</w:t>
      </w:r>
    </w:p>
    <w:p w14:paraId="11E5AED9">
      <w:pPr>
        <w:tabs>
          <w:tab w:val="left" w:pos="900"/>
          <w:tab w:val="left" w:pos="1134"/>
          <w:tab w:val="left" w:pos="1589"/>
          <w:tab w:val="left" w:pos="5521"/>
        </w:tabs>
        <w:snapToGrid w:val="0"/>
        <w:spacing w:line="360" w:lineRule="auto"/>
        <w:ind w:firstLine="480" w:firstLineChars="200"/>
        <w:rPr>
          <w:rFonts w:eastAsiaTheme="minorEastAsia"/>
          <w:sz w:val="24"/>
        </w:rPr>
      </w:pPr>
      <w:r>
        <w:rPr>
          <w:rFonts w:eastAsiaTheme="minorEastAsia"/>
          <w:sz w:val="24"/>
        </w:rPr>
        <w:t>3.1本项目是否属于政府购买服务：</w:t>
      </w:r>
    </w:p>
    <w:p w14:paraId="570BB008">
      <w:pPr>
        <w:tabs>
          <w:tab w:val="left" w:pos="900"/>
          <w:tab w:val="left" w:pos="1134"/>
          <w:tab w:val="left" w:pos="1589"/>
          <w:tab w:val="left" w:pos="5521"/>
        </w:tabs>
        <w:snapToGrid w:val="0"/>
        <w:spacing w:line="360" w:lineRule="auto"/>
        <w:ind w:left="991" w:leftChars="472" w:firstLine="2"/>
        <w:rPr>
          <w:rFonts w:eastAsiaTheme="minorEastAsia"/>
          <w:color w:val="auto"/>
          <w:sz w:val="24"/>
        </w:rPr>
      </w:pPr>
      <w:r>
        <w:rPr>
          <w:rFonts w:hint="eastAsia" w:eastAsiaTheme="minorEastAsia"/>
          <w:color w:val="auto"/>
          <w:sz w:val="24"/>
        </w:rPr>
        <w:t>■</w:t>
      </w:r>
      <w:r>
        <w:rPr>
          <w:rFonts w:eastAsiaTheme="minorEastAsia"/>
          <w:color w:val="auto"/>
          <w:sz w:val="24"/>
        </w:rPr>
        <w:t>否</w:t>
      </w:r>
    </w:p>
    <w:p w14:paraId="55D9E27A">
      <w:pPr>
        <w:tabs>
          <w:tab w:val="left" w:pos="900"/>
          <w:tab w:val="left" w:pos="1134"/>
          <w:tab w:val="left" w:pos="1589"/>
          <w:tab w:val="left" w:pos="5521"/>
        </w:tabs>
        <w:snapToGrid w:val="0"/>
        <w:spacing w:line="360" w:lineRule="auto"/>
        <w:ind w:left="991" w:leftChars="472" w:firstLine="2"/>
        <w:rPr>
          <w:rFonts w:eastAsiaTheme="minorEastAsia"/>
          <w:color w:val="auto"/>
          <w:sz w:val="24"/>
        </w:rPr>
      </w:pPr>
      <w:r>
        <w:rPr>
          <w:rFonts w:hint="eastAsia" w:eastAsiaTheme="minorEastAsia"/>
          <w:color w:val="auto"/>
          <w:lang w:eastAsia="zh-CN"/>
        </w:rPr>
        <w:t>□</w:t>
      </w:r>
      <w:r>
        <w:rPr>
          <w:rFonts w:eastAsiaTheme="minorEastAsia"/>
          <w:color w:val="auto"/>
          <w:sz w:val="24"/>
        </w:rPr>
        <w:t>是，公益一类事业单位、使用事业编制且由财政拨款保障的群团组织，不得作为承接主体；</w:t>
      </w:r>
    </w:p>
    <w:p w14:paraId="0836B03B">
      <w:pPr>
        <w:tabs>
          <w:tab w:val="left" w:pos="900"/>
          <w:tab w:val="left" w:pos="1134"/>
          <w:tab w:val="left" w:pos="1589"/>
          <w:tab w:val="left" w:pos="5521"/>
        </w:tabs>
        <w:snapToGrid w:val="0"/>
        <w:spacing w:line="360" w:lineRule="auto"/>
        <w:ind w:firstLine="480" w:firstLineChars="200"/>
        <w:rPr>
          <w:rFonts w:eastAsiaTheme="minorEastAsia"/>
          <w:color w:val="auto"/>
          <w:sz w:val="24"/>
        </w:rPr>
      </w:pPr>
      <w:r>
        <w:rPr>
          <w:rFonts w:eastAsiaTheme="minorEastAsia"/>
          <w:color w:val="auto"/>
          <w:sz w:val="24"/>
        </w:rPr>
        <w:t>3.2其他特定资格要求：</w:t>
      </w:r>
    </w:p>
    <w:p w14:paraId="4E3D390F">
      <w:pPr>
        <w:tabs>
          <w:tab w:val="left" w:pos="900"/>
          <w:tab w:val="left" w:pos="1134"/>
          <w:tab w:val="left" w:pos="1589"/>
          <w:tab w:val="left" w:pos="5521"/>
        </w:tabs>
        <w:snapToGrid w:val="0"/>
        <w:spacing w:line="360" w:lineRule="auto"/>
        <w:ind w:firstLine="480" w:firstLineChars="200"/>
        <w:rPr>
          <w:rFonts w:hint="eastAsia" w:eastAsiaTheme="minorEastAsia"/>
          <w:color w:val="auto"/>
          <w:sz w:val="24"/>
          <w:lang w:val="en-US" w:eastAsia="zh-CN"/>
        </w:rPr>
      </w:pPr>
      <w:r>
        <w:rPr>
          <w:rFonts w:hint="eastAsia" w:eastAsiaTheme="minorEastAsia"/>
          <w:color w:val="auto"/>
          <w:sz w:val="24"/>
          <w:lang w:val="en-US" w:eastAsia="zh-CN"/>
        </w:rPr>
        <w:t>（1）符合《中华人民共和国政府采购法》第二十二条的规定，且必须为未被列入“信用中国”网站（www.creditchina.gov.cn）、中国政府采购网（www.ccgp.gov.cn）渠道信用记录失信被执行人、重大税收违法案件当事人名单、政府采购严重违法失信行为记录名单的单位；</w:t>
      </w:r>
    </w:p>
    <w:p w14:paraId="3BAC95CD">
      <w:pPr>
        <w:tabs>
          <w:tab w:val="left" w:pos="900"/>
          <w:tab w:val="left" w:pos="1134"/>
          <w:tab w:val="left" w:pos="1589"/>
          <w:tab w:val="left" w:pos="5521"/>
        </w:tabs>
        <w:snapToGrid w:val="0"/>
        <w:spacing w:line="360" w:lineRule="auto"/>
        <w:ind w:firstLine="480" w:firstLineChars="200"/>
        <w:rPr>
          <w:rFonts w:eastAsiaTheme="minorEastAsia"/>
          <w:color w:val="auto"/>
          <w:sz w:val="24"/>
          <w:u w:val="single"/>
        </w:rPr>
      </w:pPr>
      <w:r>
        <w:rPr>
          <w:rFonts w:hint="eastAsia" w:eastAsiaTheme="minorEastAsia"/>
          <w:color w:val="auto"/>
          <w:sz w:val="24"/>
          <w:lang w:val="en-US" w:eastAsia="zh-CN"/>
        </w:rPr>
        <w:t>（2）资质要求：具有行政主管部门颁发的有效的乙级及以上《测绘资质证书》</w:t>
      </w:r>
      <w:r>
        <w:rPr>
          <w:rFonts w:eastAsiaTheme="minorEastAsia"/>
          <w:color w:val="auto"/>
          <w:sz w:val="24"/>
        </w:rPr>
        <w:t>。</w:t>
      </w:r>
    </w:p>
    <w:p w14:paraId="055F7729">
      <w:pPr>
        <w:spacing w:line="360" w:lineRule="auto"/>
        <w:ind w:firstLine="480" w:firstLineChars="200"/>
        <w:rPr>
          <w:rFonts w:eastAsiaTheme="minorEastAsia"/>
          <w:i/>
          <w:iCs/>
          <w:sz w:val="24"/>
          <w:u w:val="single"/>
        </w:rPr>
      </w:pPr>
    </w:p>
    <w:bookmarkEnd w:id="10"/>
    <w:bookmarkEnd w:id="11"/>
    <w:p w14:paraId="1A471D03">
      <w:pPr>
        <w:pStyle w:val="4"/>
        <w:widowControl/>
        <w:spacing w:before="0" w:line="360" w:lineRule="auto"/>
        <w:jc w:val="left"/>
        <w:rPr>
          <w:rFonts w:ascii="Times New Roman" w:hAnsi="Times New Roman" w:eastAsiaTheme="minorEastAsia"/>
          <w:color w:val="auto"/>
          <w:sz w:val="24"/>
          <w:szCs w:val="24"/>
        </w:rPr>
      </w:pPr>
      <w:bookmarkStart w:id="12" w:name="_Toc35393623"/>
      <w:bookmarkStart w:id="13" w:name="_Toc35393792"/>
      <w:r>
        <w:rPr>
          <w:rFonts w:ascii="Times New Roman" w:hAnsi="Times New Roman" w:eastAsiaTheme="minorEastAsia"/>
          <w:sz w:val="24"/>
          <w:szCs w:val="24"/>
        </w:rPr>
        <w:t>三、获取</w:t>
      </w:r>
      <w:r>
        <w:rPr>
          <w:rFonts w:ascii="Times New Roman" w:hAnsi="Times New Roman" w:eastAsiaTheme="minorEastAsia"/>
          <w:color w:val="auto"/>
          <w:sz w:val="24"/>
          <w:szCs w:val="24"/>
        </w:rPr>
        <w:t>采购文件</w:t>
      </w:r>
      <w:bookmarkEnd w:id="12"/>
      <w:bookmarkEnd w:id="13"/>
    </w:p>
    <w:p w14:paraId="0EEFEE9F">
      <w:pPr>
        <w:adjustRightInd w:val="0"/>
        <w:snapToGrid w:val="0"/>
        <w:spacing w:line="360" w:lineRule="auto"/>
        <w:ind w:firstLine="480" w:firstLineChars="200"/>
        <w:rPr>
          <w:rFonts w:eastAsiaTheme="minorEastAsia"/>
          <w:color w:val="auto"/>
          <w:sz w:val="24"/>
          <w:lang w:bidi="ar"/>
        </w:rPr>
      </w:pPr>
      <w:r>
        <w:rPr>
          <w:rFonts w:eastAsiaTheme="minorEastAsia"/>
          <w:color w:val="auto"/>
          <w:sz w:val="24"/>
          <w:lang w:bidi="ar"/>
        </w:rPr>
        <w:t>1.时间：</w:t>
      </w:r>
      <w:r>
        <w:rPr>
          <w:rFonts w:hint="eastAsia" w:eastAsiaTheme="minorEastAsia"/>
          <w:color w:val="auto"/>
          <w:sz w:val="24"/>
          <w:lang w:val="en-US" w:eastAsia="zh-CN"/>
        </w:rPr>
        <w:t>2026</w:t>
      </w:r>
      <w:r>
        <w:rPr>
          <w:rFonts w:eastAsiaTheme="minorEastAsia"/>
          <w:color w:val="auto"/>
          <w:sz w:val="24"/>
          <w:lang w:bidi="ar"/>
        </w:rPr>
        <w:t>年</w:t>
      </w:r>
      <w:r>
        <w:rPr>
          <w:rFonts w:hint="eastAsia" w:eastAsiaTheme="minorEastAsia"/>
          <w:color w:val="auto"/>
          <w:sz w:val="24"/>
          <w:lang w:val="en-US" w:eastAsia="zh-CN"/>
        </w:rPr>
        <w:t>04</w:t>
      </w:r>
      <w:r>
        <w:rPr>
          <w:rFonts w:eastAsiaTheme="minorEastAsia"/>
          <w:color w:val="auto"/>
          <w:sz w:val="24"/>
          <w:lang w:bidi="ar"/>
        </w:rPr>
        <w:t>月</w:t>
      </w:r>
      <w:r>
        <w:rPr>
          <w:rFonts w:hint="eastAsia" w:eastAsiaTheme="minorEastAsia"/>
          <w:color w:val="auto"/>
          <w:sz w:val="24"/>
          <w:lang w:val="en-US" w:eastAsia="zh-CN"/>
        </w:rPr>
        <w:t>27</w:t>
      </w:r>
      <w:r>
        <w:rPr>
          <w:rFonts w:eastAsiaTheme="minorEastAsia"/>
          <w:color w:val="auto"/>
          <w:sz w:val="24"/>
          <w:lang w:bidi="ar"/>
        </w:rPr>
        <w:t>日至</w:t>
      </w:r>
      <w:r>
        <w:rPr>
          <w:rFonts w:hint="eastAsia" w:eastAsiaTheme="minorEastAsia"/>
          <w:color w:val="auto"/>
          <w:sz w:val="24"/>
          <w:lang w:val="en-US" w:eastAsia="zh-CN"/>
        </w:rPr>
        <w:t>2026</w:t>
      </w:r>
      <w:r>
        <w:rPr>
          <w:rFonts w:eastAsiaTheme="minorEastAsia"/>
          <w:color w:val="auto"/>
          <w:sz w:val="24"/>
          <w:lang w:bidi="ar"/>
        </w:rPr>
        <w:t>年</w:t>
      </w:r>
      <w:r>
        <w:rPr>
          <w:rFonts w:hint="eastAsia" w:eastAsiaTheme="minorEastAsia"/>
          <w:color w:val="auto"/>
          <w:sz w:val="24"/>
          <w:lang w:val="en-US" w:eastAsia="zh-CN"/>
        </w:rPr>
        <w:t>05</w:t>
      </w:r>
      <w:r>
        <w:rPr>
          <w:rFonts w:eastAsiaTheme="minorEastAsia"/>
          <w:color w:val="auto"/>
          <w:sz w:val="24"/>
          <w:lang w:bidi="ar"/>
        </w:rPr>
        <w:t>月</w:t>
      </w:r>
      <w:r>
        <w:rPr>
          <w:rFonts w:hint="eastAsia" w:eastAsiaTheme="minorEastAsia"/>
          <w:color w:val="auto"/>
          <w:sz w:val="24"/>
          <w:lang w:val="en-US" w:eastAsia="zh-CN"/>
        </w:rPr>
        <w:t>06</w:t>
      </w:r>
      <w:r>
        <w:rPr>
          <w:rFonts w:eastAsiaTheme="minorEastAsia"/>
          <w:color w:val="auto"/>
          <w:sz w:val="24"/>
          <w:lang w:bidi="ar"/>
        </w:rPr>
        <w:t>日，每天上午</w:t>
      </w:r>
      <w:r>
        <w:rPr>
          <w:rFonts w:hint="eastAsia" w:eastAsiaTheme="minorEastAsia"/>
          <w:color w:val="auto"/>
          <w:sz w:val="24"/>
          <w:lang w:val="en-US" w:eastAsia="zh-CN"/>
        </w:rPr>
        <w:t>09:00</w:t>
      </w:r>
      <w:r>
        <w:rPr>
          <w:rFonts w:eastAsiaTheme="minorEastAsia"/>
          <w:color w:val="auto"/>
          <w:sz w:val="24"/>
          <w:lang w:bidi="ar"/>
        </w:rPr>
        <w:t>至</w:t>
      </w:r>
      <w:r>
        <w:rPr>
          <w:rFonts w:hint="eastAsia" w:eastAsiaTheme="minorEastAsia"/>
          <w:color w:val="auto"/>
          <w:sz w:val="24"/>
          <w:lang w:val="en-US" w:eastAsia="zh-CN" w:bidi="ar"/>
        </w:rPr>
        <w:t>12</w:t>
      </w:r>
      <w:r>
        <w:rPr>
          <w:rFonts w:hint="eastAsia" w:eastAsiaTheme="minorEastAsia"/>
          <w:color w:val="auto"/>
          <w:sz w:val="24"/>
          <w:lang w:val="en-US" w:eastAsia="zh-CN"/>
        </w:rPr>
        <w:t>:00</w:t>
      </w:r>
      <w:r>
        <w:rPr>
          <w:rFonts w:eastAsiaTheme="minorEastAsia"/>
          <w:color w:val="auto"/>
          <w:sz w:val="24"/>
          <w:lang w:bidi="ar"/>
        </w:rPr>
        <w:t>，下午</w:t>
      </w:r>
      <w:r>
        <w:rPr>
          <w:rFonts w:hint="eastAsia" w:eastAsiaTheme="minorEastAsia"/>
          <w:color w:val="auto"/>
          <w:sz w:val="24"/>
          <w:lang w:val="en-US" w:eastAsia="zh-CN"/>
        </w:rPr>
        <w:t>12:00</w:t>
      </w:r>
      <w:r>
        <w:rPr>
          <w:rFonts w:eastAsiaTheme="minorEastAsia"/>
          <w:color w:val="auto"/>
          <w:sz w:val="24"/>
          <w:lang w:bidi="ar"/>
        </w:rPr>
        <w:t>至</w:t>
      </w:r>
      <w:r>
        <w:rPr>
          <w:rFonts w:hint="eastAsia" w:eastAsiaTheme="minorEastAsia"/>
          <w:color w:val="auto"/>
          <w:sz w:val="24"/>
          <w:lang w:val="en-US" w:eastAsia="zh-CN"/>
        </w:rPr>
        <w:t>17:00</w:t>
      </w:r>
      <w:r>
        <w:rPr>
          <w:rFonts w:eastAsiaTheme="minorEastAsia"/>
          <w:color w:val="auto"/>
          <w:sz w:val="24"/>
          <w:lang w:bidi="ar"/>
        </w:rPr>
        <w:t>（北京时间，法定节假日除外）。</w:t>
      </w:r>
    </w:p>
    <w:p w14:paraId="65CE09EF">
      <w:pPr>
        <w:adjustRightInd w:val="0"/>
        <w:snapToGrid w:val="0"/>
        <w:spacing w:line="360" w:lineRule="auto"/>
        <w:ind w:firstLine="480" w:firstLineChars="200"/>
        <w:rPr>
          <w:rFonts w:eastAsiaTheme="minorEastAsia"/>
          <w:color w:val="auto"/>
          <w:sz w:val="24"/>
        </w:rPr>
      </w:pPr>
      <w:r>
        <w:rPr>
          <w:rFonts w:eastAsiaTheme="minorEastAsia"/>
          <w:color w:val="auto"/>
          <w:sz w:val="24"/>
          <w:lang w:bidi="ar"/>
        </w:rPr>
        <w:t>2.地点：北京市政府采购电子交易平台</w:t>
      </w:r>
    </w:p>
    <w:p w14:paraId="4056BF5C">
      <w:pPr>
        <w:widowControl/>
        <w:adjustRightInd w:val="0"/>
        <w:snapToGrid w:val="0"/>
        <w:spacing w:line="360" w:lineRule="auto"/>
        <w:ind w:firstLine="480" w:firstLineChars="200"/>
        <w:jc w:val="left"/>
        <w:rPr>
          <w:rFonts w:eastAsiaTheme="minorEastAsia"/>
          <w:color w:val="auto"/>
          <w:sz w:val="24"/>
          <w:lang w:bidi="ar"/>
        </w:rPr>
      </w:pPr>
      <w:r>
        <w:rPr>
          <w:rFonts w:eastAsiaTheme="minorEastAsia"/>
          <w:color w:val="auto"/>
          <w:sz w:val="24"/>
          <w:lang w:bidi="ar"/>
        </w:rPr>
        <w:t>3.方式：供应商使用CA数字证书</w:t>
      </w:r>
      <w:r>
        <w:rPr>
          <w:color w:val="auto"/>
          <w:sz w:val="24"/>
          <w:lang w:bidi="ar"/>
        </w:rPr>
        <w:t>或电子营业执照</w:t>
      </w:r>
      <w:r>
        <w:rPr>
          <w:rFonts w:eastAsiaTheme="minorEastAsia"/>
          <w:color w:val="auto"/>
          <w:sz w:val="24"/>
          <w:lang w:bidi="ar"/>
        </w:rPr>
        <w:t>登录北京市政府采购电子交易平台（http://zbcg-bjzc.zhongcy.com/bjczj-portal-site/index.html#/home）获取电子版竞争性磋商文件。</w:t>
      </w:r>
    </w:p>
    <w:p w14:paraId="24B4FA16">
      <w:pPr>
        <w:widowControl/>
        <w:adjustRightInd w:val="0"/>
        <w:snapToGrid w:val="0"/>
        <w:spacing w:line="360" w:lineRule="auto"/>
        <w:ind w:firstLine="480" w:firstLineChars="200"/>
        <w:jc w:val="left"/>
        <w:rPr>
          <w:rFonts w:eastAsiaTheme="minorEastAsia"/>
          <w:color w:val="auto"/>
          <w:sz w:val="24"/>
        </w:rPr>
      </w:pPr>
      <w:r>
        <w:rPr>
          <w:rFonts w:eastAsiaTheme="minorEastAsia"/>
          <w:color w:val="auto"/>
          <w:sz w:val="24"/>
          <w:lang w:bidi="ar"/>
        </w:rPr>
        <w:t>4.售价：0元。</w:t>
      </w:r>
    </w:p>
    <w:p w14:paraId="6F644976">
      <w:pPr>
        <w:tabs>
          <w:tab w:val="left" w:pos="900"/>
          <w:tab w:val="left" w:pos="1980"/>
        </w:tabs>
        <w:snapToGrid w:val="0"/>
        <w:spacing w:line="360" w:lineRule="auto"/>
        <w:ind w:left="840"/>
        <w:rPr>
          <w:rFonts w:eastAsiaTheme="minorEastAsia"/>
          <w:color w:val="auto"/>
          <w:sz w:val="24"/>
        </w:rPr>
      </w:pPr>
    </w:p>
    <w:p w14:paraId="4BFAA753">
      <w:pPr>
        <w:pStyle w:val="4"/>
        <w:widowControl/>
        <w:spacing w:before="0" w:line="360" w:lineRule="auto"/>
        <w:jc w:val="left"/>
        <w:rPr>
          <w:rFonts w:ascii="Times New Roman" w:hAnsi="Times New Roman" w:eastAsiaTheme="minorEastAsia"/>
          <w:color w:val="auto"/>
          <w:sz w:val="24"/>
          <w:szCs w:val="24"/>
        </w:rPr>
      </w:pPr>
      <w:bookmarkStart w:id="14" w:name="_Toc28359082"/>
      <w:bookmarkStart w:id="15" w:name="_Toc35393624"/>
      <w:bookmarkStart w:id="16" w:name="_Toc28359005"/>
      <w:bookmarkStart w:id="17" w:name="_Toc35393793"/>
      <w:r>
        <w:rPr>
          <w:rFonts w:ascii="Times New Roman" w:hAnsi="Times New Roman" w:eastAsiaTheme="minorEastAsia"/>
          <w:color w:val="auto"/>
          <w:sz w:val="24"/>
          <w:szCs w:val="24"/>
        </w:rPr>
        <w:t>四、</w:t>
      </w:r>
      <w:bookmarkEnd w:id="14"/>
      <w:bookmarkEnd w:id="15"/>
      <w:bookmarkEnd w:id="16"/>
      <w:bookmarkEnd w:id="17"/>
      <w:r>
        <w:rPr>
          <w:rFonts w:ascii="Times New Roman" w:hAnsi="Times New Roman" w:eastAsiaTheme="minorEastAsia"/>
          <w:color w:val="auto"/>
          <w:sz w:val="24"/>
          <w:szCs w:val="24"/>
        </w:rPr>
        <w:t>响应文件提交</w:t>
      </w:r>
    </w:p>
    <w:p w14:paraId="370156B6">
      <w:pPr>
        <w:spacing w:line="360" w:lineRule="auto"/>
        <w:ind w:firstLine="480" w:firstLineChars="200"/>
        <w:rPr>
          <w:rFonts w:eastAsiaTheme="minorEastAsia"/>
          <w:bCs/>
          <w:color w:val="auto"/>
          <w:sz w:val="24"/>
          <w:u w:val="single"/>
        </w:rPr>
      </w:pPr>
      <w:r>
        <w:rPr>
          <w:rFonts w:eastAsiaTheme="minorEastAsia"/>
          <w:color w:val="auto"/>
          <w:sz w:val="24"/>
          <w:lang w:bidi="ar"/>
        </w:rPr>
        <w:t>截止时间：</w:t>
      </w:r>
      <w:r>
        <w:rPr>
          <w:rFonts w:hint="eastAsia" w:eastAsiaTheme="minorEastAsia"/>
          <w:color w:val="auto"/>
          <w:sz w:val="24"/>
          <w:lang w:val="en-US" w:eastAsia="zh-CN"/>
        </w:rPr>
        <w:t>2026</w:t>
      </w:r>
      <w:r>
        <w:rPr>
          <w:rFonts w:eastAsiaTheme="minorEastAsia"/>
          <w:color w:val="auto"/>
          <w:sz w:val="24"/>
          <w:lang w:bidi="ar"/>
        </w:rPr>
        <w:t>年</w:t>
      </w:r>
      <w:r>
        <w:rPr>
          <w:rFonts w:hint="eastAsia" w:eastAsiaTheme="minorEastAsia"/>
          <w:color w:val="auto"/>
          <w:sz w:val="24"/>
          <w:lang w:val="en-US" w:eastAsia="zh-CN"/>
        </w:rPr>
        <w:t>05</w:t>
      </w:r>
      <w:r>
        <w:rPr>
          <w:rFonts w:eastAsiaTheme="minorEastAsia"/>
          <w:color w:val="auto"/>
          <w:sz w:val="24"/>
          <w:lang w:bidi="ar"/>
        </w:rPr>
        <w:t>月</w:t>
      </w:r>
      <w:r>
        <w:rPr>
          <w:rFonts w:hint="eastAsia" w:eastAsiaTheme="minorEastAsia"/>
          <w:color w:val="auto"/>
          <w:sz w:val="24"/>
          <w:lang w:val="en-US" w:eastAsia="zh-CN"/>
        </w:rPr>
        <w:t>09</w:t>
      </w:r>
      <w:r>
        <w:rPr>
          <w:rFonts w:eastAsiaTheme="minorEastAsia"/>
          <w:color w:val="auto"/>
          <w:sz w:val="24"/>
          <w:lang w:bidi="ar"/>
        </w:rPr>
        <w:t>日</w:t>
      </w:r>
      <w:r>
        <w:rPr>
          <w:rFonts w:hint="eastAsia" w:eastAsiaTheme="minorEastAsia"/>
          <w:color w:val="auto"/>
          <w:sz w:val="24"/>
          <w:lang w:val="en-US" w:eastAsia="zh-CN"/>
        </w:rPr>
        <w:t>09</w:t>
      </w:r>
      <w:r>
        <w:rPr>
          <w:rFonts w:eastAsiaTheme="minorEastAsia"/>
          <w:color w:val="auto"/>
          <w:sz w:val="24"/>
          <w:lang w:bidi="ar"/>
        </w:rPr>
        <w:t>点</w:t>
      </w:r>
      <w:r>
        <w:rPr>
          <w:rFonts w:hint="eastAsia" w:eastAsiaTheme="minorEastAsia"/>
          <w:color w:val="auto"/>
          <w:sz w:val="24"/>
          <w:lang w:val="en-US" w:eastAsia="zh-CN"/>
        </w:rPr>
        <w:t>00</w:t>
      </w:r>
      <w:r>
        <w:rPr>
          <w:rFonts w:eastAsiaTheme="minorEastAsia"/>
          <w:color w:val="auto"/>
          <w:sz w:val="24"/>
          <w:lang w:bidi="ar"/>
        </w:rPr>
        <w:t>分</w:t>
      </w:r>
      <w:r>
        <w:rPr>
          <w:rFonts w:eastAsiaTheme="minorEastAsia"/>
          <w:bCs/>
          <w:color w:val="auto"/>
          <w:sz w:val="24"/>
          <w:lang w:bidi="ar"/>
        </w:rPr>
        <w:t>（北京时间）</w:t>
      </w:r>
      <w:r>
        <w:rPr>
          <w:rFonts w:eastAsiaTheme="minorEastAsia"/>
          <w:iCs/>
          <w:color w:val="auto"/>
          <w:sz w:val="24"/>
          <w:lang w:bidi="ar"/>
        </w:rPr>
        <w:t>。</w:t>
      </w:r>
    </w:p>
    <w:p w14:paraId="2E7726E2">
      <w:pPr>
        <w:spacing w:line="360" w:lineRule="auto"/>
        <w:ind w:firstLine="480" w:firstLineChars="200"/>
        <w:rPr>
          <w:rFonts w:eastAsiaTheme="minorEastAsia"/>
          <w:color w:val="auto"/>
          <w:sz w:val="24"/>
          <w:lang w:val="zh-TW" w:bidi="ar"/>
        </w:rPr>
      </w:pPr>
      <w:r>
        <w:rPr>
          <w:rFonts w:eastAsiaTheme="minorEastAsia"/>
          <w:color w:val="auto"/>
          <w:sz w:val="24"/>
          <w:lang w:bidi="ar"/>
        </w:rPr>
        <w:t>地点：</w:t>
      </w:r>
      <w:r>
        <w:rPr>
          <w:rFonts w:hint="eastAsia" w:eastAsiaTheme="minorEastAsia"/>
          <w:color w:val="auto"/>
          <w:sz w:val="24"/>
        </w:rPr>
        <w:t>本项目采用远程电子开标方式，由投标人自行对电子投标文件进行解密</w:t>
      </w:r>
      <w:r>
        <w:rPr>
          <w:rFonts w:hint="eastAsia" w:eastAsiaTheme="minorEastAsia"/>
          <w:color w:val="auto"/>
          <w:sz w:val="24"/>
          <w:lang w:val="en-US" w:eastAsia="zh-CN"/>
        </w:rPr>
        <w:t>,</w:t>
      </w:r>
      <w:r>
        <w:rPr>
          <w:rFonts w:hint="eastAsia" w:eastAsiaTheme="minorEastAsia"/>
          <w:color w:val="auto"/>
          <w:sz w:val="24"/>
        </w:rPr>
        <w:t>使用CA认证证书登录北京市政府采购电子交易平台进行电子开标</w:t>
      </w:r>
      <w:r>
        <w:rPr>
          <w:rFonts w:eastAsiaTheme="minorEastAsia"/>
          <w:color w:val="auto"/>
          <w:sz w:val="24"/>
          <w:lang w:val="zh-TW" w:bidi="ar"/>
        </w:rPr>
        <w:t>。</w:t>
      </w:r>
    </w:p>
    <w:p w14:paraId="17D15542">
      <w:pPr>
        <w:spacing w:line="360" w:lineRule="auto"/>
        <w:ind w:firstLine="480" w:firstLineChars="200"/>
        <w:rPr>
          <w:rFonts w:eastAsiaTheme="minorEastAsia"/>
          <w:color w:val="auto"/>
          <w:sz w:val="24"/>
          <w:lang w:val="zh-TW" w:bidi="ar"/>
        </w:rPr>
      </w:pPr>
    </w:p>
    <w:p w14:paraId="5BDB2E37">
      <w:pPr>
        <w:pStyle w:val="4"/>
        <w:spacing w:before="0" w:line="360" w:lineRule="auto"/>
        <w:jc w:val="left"/>
        <w:rPr>
          <w:rFonts w:ascii="Times New Roman" w:hAnsi="Times New Roman" w:eastAsiaTheme="minorEastAsia"/>
          <w:color w:val="auto"/>
          <w:sz w:val="24"/>
          <w:szCs w:val="24"/>
        </w:rPr>
      </w:pPr>
      <w:r>
        <w:rPr>
          <w:rFonts w:ascii="Times New Roman" w:hAnsi="Times New Roman" w:eastAsiaTheme="minorEastAsia"/>
          <w:color w:val="auto"/>
          <w:sz w:val="24"/>
          <w:szCs w:val="24"/>
        </w:rPr>
        <w:t>五、开启</w:t>
      </w:r>
    </w:p>
    <w:p w14:paraId="0B587ECB">
      <w:pPr>
        <w:spacing w:line="360" w:lineRule="auto"/>
        <w:ind w:firstLine="480" w:firstLineChars="200"/>
        <w:rPr>
          <w:rFonts w:eastAsiaTheme="minorEastAsia"/>
          <w:bCs/>
          <w:color w:val="auto"/>
          <w:sz w:val="24"/>
          <w:u w:val="single"/>
        </w:rPr>
      </w:pPr>
      <w:r>
        <w:rPr>
          <w:rFonts w:eastAsiaTheme="minorEastAsia"/>
          <w:color w:val="auto"/>
          <w:sz w:val="24"/>
          <w:lang w:bidi="ar"/>
        </w:rPr>
        <w:t>时间：</w:t>
      </w:r>
      <w:r>
        <w:rPr>
          <w:rFonts w:hint="eastAsia" w:eastAsiaTheme="minorEastAsia"/>
          <w:color w:val="auto"/>
          <w:sz w:val="24"/>
          <w:lang w:val="en-US" w:eastAsia="zh-CN"/>
        </w:rPr>
        <w:t>2026</w:t>
      </w:r>
      <w:r>
        <w:rPr>
          <w:rFonts w:eastAsiaTheme="minorEastAsia"/>
          <w:color w:val="auto"/>
          <w:sz w:val="24"/>
          <w:lang w:bidi="ar"/>
        </w:rPr>
        <w:t>年</w:t>
      </w:r>
      <w:r>
        <w:rPr>
          <w:rFonts w:hint="eastAsia" w:eastAsiaTheme="minorEastAsia"/>
          <w:color w:val="auto"/>
          <w:sz w:val="24"/>
          <w:lang w:val="en-US" w:eastAsia="zh-CN"/>
        </w:rPr>
        <w:t>05</w:t>
      </w:r>
      <w:r>
        <w:rPr>
          <w:rFonts w:eastAsiaTheme="minorEastAsia"/>
          <w:color w:val="auto"/>
          <w:sz w:val="24"/>
          <w:lang w:bidi="ar"/>
        </w:rPr>
        <w:t>月</w:t>
      </w:r>
      <w:r>
        <w:rPr>
          <w:rFonts w:hint="eastAsia" w:eastAsiaTheme="minorEastAsia"/>
          <w:color w:val="auto"/>
          <w:sz w:val="24"/>
          <w:lang w:val="en-US" w:eastAsia="zh-CN"/>
        </w:rPr>
        <w:t>09</w:t>
      </w:r>
      <w:r>
        <w:rPr>
          <w:rFonts w:eastAsiaTheme="minorEastAsia"/>
          <w:color w:val="auto"/>
          <w:sz w:val="24"/>
          <w:lang w:bidi="ar"/>
        </w:rPr>
        <w:t>日</w:t>
      </w:r>
      <w:r>
        <w:rPr>
          <w:rFonts w:hint="eastAsia" w:eastAsiaTheme="minorEastAsia"/>
          <w:color w:val="auto"/>
          <w:sz w:val="24"/>
          <w:lang w:val="en-US" w:eastAsia="zh-CN"/>
        </w:rPr>
        <w:t>09</w:t>
      </w:r>
      <w:r>
        <w:rPr>
          <w:rFonts w:eastAsiaTheme="minorEastAsia"/>
          <w:color w:val="auto"/>
          <w:sz w:val="24"/>
          <w:lang w:bidi="ar"/>
        </w:rPr>
        <w:t>点</w:t>
      </w:r>
      <w:r>
        <w:rPr>
          <w:rFonts w:hint="eastAsia" w:eastAsiaTheme="minorEastAsia"/>
          <w:color w:val="auto"/>
          <w:sz w:val="24"/>
          <w:lang w:val="en-US" w:eastAsia="zh-CN"/>
        </w:rPr>
        <w:t>00</w:t>
      </w:r>
      <w:r>
        <w:rPr>
          <w:rFonts w:eastAsiaTheme="minorEastAsia"/>
          <w:color w:val="auto"/>
          <w:sz w:val="24"/>
          <w:lang w:bidi="ar"/>
        </w:rPr>
        <w:t>分</w:t>
      </w:r>
      <w:r>
        <w:rPr>
          <w:rFonts w:eastAsiaTheme="minorEastAsia"/>
          <w:bCs/>
          <w:color w:val="auto"/>
          <w:sz w:val="24"/>
          <w:lang w:bidi="ar"/>
        </w:rPr>
        <w:t>（北京时间）</w:t>
      </w:r>
      <w:r>
        <w:rPr>
          <w:rFonts w:eastAsiaTheme="minorEastAsia"/>
          <w:iCs/>
          <w:color w:val="auto"/>
          <w:sz w:val="24"/>
          <w:lang w:bidi="ar"/>
        </w:rPr>
        <w:t>。</w:t>
      </w:r>
    </w:p>
    <w:p w14:paraId="5E9684A8">
      <w:pPr>
        <w:spacing w:line="360" w:lineRule="auto"/>
        <w:ind w:firstLine="480" w:firstLineChars="200"/>
        <w:rPr>
          <w:rFonts w:eastAsiaTheme="minorEastAsia"/>
          <w:color w:val="auto"/>
          <w:sz w:val="24"/>
          <w:lang w:val="zh-TW" w:bidi="ar"/>
        </w:rPr>
      </w:pPr>
      <w:r>
        <w:rPr>
          <w:rFonts w:eastAsiaTheme="minorEastAsia"/>
          <w:color w:val="auto"/>
          <w:sz w:val="24"/>
          <w:lang w:bidi="ar"/>
        </w:rPr>
        <w:t>地点：</w:t>
      </w:r>
      <w:r>
        <w:rPr>
          <w:rFonts w:hint="eastAsia" w:eastAsiaTheme="minorEastAsia"/>
          <w:color w:val="auto"/>
          <w:sz w:val="24"/>
        </w:rPr>
        <w:t>本项目采用远程电子开标方式，由投标人自行对电子投标文件进行解密</w:t>
      </w:r>
      <w:r>
        <w:rPr>
          <w:rFonts w:hint="eastAsia" w:eastAsiaTheme="minorEastAsia"/>
          <w:color w:val="auto"/>
          <w:sz w:val="24"/>
          <w:lang w:val="en-US" w:eastAsia="zh-CN"/>
        </w:rPr>
        <w:t>,</w:t>
      </w:r>
      <w:r>
        <w:rPr>
          <w:rFonts w:hint="eastAsia" w:eastAsiaTheme="minorEastAsia"/>
          <w:color w:val="auto"/>
          <w:sz w:val="24"/>
        </w:rPr>
        <w:t>使用CA认证证书登录北京市政府采购电子交易平台进行电子开标</w:t>
      </w:r>
      <w:r>
        <w:rPr>
          <w:rFonts w:eastAsiaTheme="minorEastAsia"/>
          <w:color w:val="auto"/>
          <w:sz w:val="24"/>
          <w:lang w:val="zh-TW" w:bidi="ar"/>
        </w:rPr>
        <w:t>。</w:t>
      </w:r>
    </w:p>
    <w:p w14:paraId="60B46859">
      <w:pPr>
        <w:spacing w:line="360" w:lineRule="auto"/>
        <w:ind w:firstLine="480" w:firstLineChars="200"/>
        <w:rPr>
          <w:rFonts w:eastAsiaTheme="minorEastAsia"/>
          <w:bCs/>
          <w:sz w:val="24"/>
          <w:u w:val="single"/>
        </w:rPr>
      </w:pPr>
    </w:p>
    <w:p w14:paraId="6B00C428">
      <w:pPr>
        <w:pStyle w:val="4"/>
        <w:spacing w:before="0" w:line="360" w:lineRule="auto"/>
        <w:jc w:val="left"/>
        <w:rPr>
          <w:rFonts w:ascii="Times New Roman" w:hAnsi="Times New Roman" w:eastAsiaTheme="minorEastAsia"/>
          <w:sz w:val="24"/>
          <w:szCs w:val="24"/>
        </w:rPr>
      </w:pPr>
      <w:bookmarkStart w:id="18" w:name="_Toc28359084"/>
      <w:bookmarkStart w:id="19" w:name="_Toc28359007"/>
      <w:bookmarkStart w:id="20" w:name="_Toc35393794"/>
      <w:bookmarkStart w:id="21" w:name="_Toc35393625"/>
      <w:r>
        <w:rPr>
          <w:rFonts w:ascii="Times New Roman" w:hAnsi="Times New Roman" w:eastAsiaTheme="minorEastAsia"/>
          <w:sz w:val="24"/>
          <w:szCs w:val="24"/>
        </w:rPr>
        <w:t>六、公告期限</w:t>
      </w:r>
      <w:bookmarkEnd w:id="18"/>
      <w:bookmarkEnd w:id="19"/>
      <w:bookmarkEnd w:id="20"/>
      <w:bookmarkEnd w:id="21"/>
    </w:p>
    <w:p w14:paraId="13276928">
      <w:pPr>
        <w:spacing w:line="360" w:lineRule="auto"/>
        <w:ind w:firstLine="480" w:firstLineChars="200"/>
        <w:rPr>
          <w:rFonts w:eastAsiaTheme="minorEastAsia"/>
          <w:kern w:val="0"/>
          <w:sz w:val="24"/>
        </w:rPr>
      </w:pPr>
      <w:r>
        <w:rPr>
          <w:rFonts w:eastAsiaTheme="minorEastAsia"/>
          <w:kern w:val="0"/>
          <w:sz w:val="24"/>
        </w:rPr>
        <w:t>自本公告发布之日起3个工作日。</w:t>
      </w:r>
    </w:p>
    <w:p w14:paraId="514B0778">
      <w:pPr>
        <w:spacing w:line="360" w:lineRule="auto"/>
        <w:ind w:firstLine="480" w:firstLineChars="200"/>
        <w:rPr>
          <w:rFonts w:eastAsiaTheme="minorEastAsia"/>
          <w:kern w:val="0"/>
          <w:sz w:val="24"/>
        </w:rPr>
      </w:pPr>
    </w:p>
    <w:p w14:paraId="0ED7A2C7">
      <w:pPr>
        <w:pStyle w:val="4"/>
        <w:spacing w:before="0" w:line="360" w:lineRule="auto"/>
        <w:jc w:val="left"/>
        <w:rPr>
          <w:rFonts w:ascii="Times New Roman" w:hAnsi="Times New Roman" w:eastAsiaTheme="minorEastAsia"/>
          <w:sz w:val="24"/>
          <w:szCs w:val="24"/>
        </w:rPr>
      </w:pPr>
      <w:bookmarkStart w:id="22" w:name="_Toc35393795"/>
      <w:bookmarkStart w:id="23" w:name="_Toc35393626"/>
      <w:r>
        <w:rPr>
          <w:rFonts w:ascii="Times New Roman" w:hAnsi="Times New Roman" w:eastAsiaTheme="minorEastAsia"/>
          <w:sz w:val="24"/>
          <w:szCs w:val="24"/>
        </w:rPr>
        <w:t>七、其他补充事宜</w:t>
      </w:r>
      <w:bookmarkEnd w:id="22"/>
      <w:bookmarkEnd w:id="23"/>
    </w:p>
    <w:p w14:paraId="76362CAF">
      <w:pPr>
        <w:widowControl/>
        <w:adjustRightInd w:val="0"/>
        <w:snapToGrid w:val="0"/>
        <w:spacing w:line="360" w:lineRule="auto"/>
        <w:ind w:firstLine="480" w:firstLineChars="200"/>
        <w:jc w:val="left"/>
        <w:rPr>
          <w:rFonts w:hint="eastAsia" w:eastAsiaTheme="minorEastAsia"/>
          <w:sz w:val="24"/>
          <w:lang w:bidi="ar"/>
        </w:rPr>
      </w:pPr>
      <w:r>
        <w:rPr>
          <w:rFonts w:hint="eastAsia" w:eastAsiaTheme="minorEastAsia"/>
          <w:sz w:val="24"/>
          <w:lang w:bidi="ar"/>
        </w:rPr>
        <w:t>1.本项目需要落实的政府采购政策：1）节能产品强制采购；2）节能产品、环境标志产品优先采购；3）政府采购促进中小企业发展；4）政府采购项目支持监狱企业发展；5）政府采购信用担保；6）政府采购促进残疾人就业；7）扶持不发达地区和少数民族地区；8）本国产品；9）政府采购异常低价审查。</w:t>
      </w:r>
    </w:p>
    <w:p w14:paraId="2D966637">
      <w:pPr>
        <w:widowControl/>
        <w:adjustRightInd w:val="0"/>
        <w:snapToGrid w:val="0"/>
        <w:spacing w:line="360" w:lineRule="auto"/>
        <w:ind w:firstLine="480" w:firstLineChars="200"/>
        <w:jc w:val="left"/>
        <w:rPr>
          <w:rFonts w:eastAsiaTheme="minorEastAsia"/>
          <w:bCs/>
          <w:sz w:val="24"/>
          <w:lang w:bidi="ar"/>
        </w:rPr>
      </w:pPr>
      <w:r>
        <w:rPr>
          <w:rFonts w:hint="eastAsia" w:eastAsiaTheme="minorEastAsia"/>
          <w:color w:val="auto"/>
          <w:sz w:val="24"/>
          <w:lang w:val="en-US" w:eastAsia="zh-CN" w:bidi="ar"/>
        </w:rPr>
        <w:t>2</w:t>
      </w:r>
      <w:r>
        <w:rPr>
          <w:rFonts w:eastAsiaTheme="minorEastAsia"/>
          <w:color w:val="auto"/>
          <w:sz w:val="24"/>
          <w:lang w:bidi="ar"/>
        </w:rPr>
        <w:t>.本项目采用全流程电子化采购方式，请供应商认真学习北京市政府采购电子交易平台发布的相关操作手册</w:t>
      </w:r>
      <w:r>
        <w:rPr>
          <w:color w:val="auto"/>
          <w:sz w:val="24"/>
          <w:lang w:bidi="ar"/>
        </w:rPr>
        <w:t>（供应商可在交易平台</w:t>
      </w:r>
      <w:r>
        <w:rPr>
          <w:sz w:val="24"/>
          <w:lang w:bidi="ar"/>
        </w:rPr>
        <w:t>下载相关手册）</w:t>
      </w:r>
      <w:r>
        <w:rPr>
          <w:rFonts w:eastAsiaTheme="minorEastAsia"/>
          <w:sz w:val="24"/>
          <w:lang w:bidi="ar"/>
        </w:rPr>
        <w:t>，办理CA数字证书</w:t>
      </w:r>
      <w:r>
        <w:rPr>
          <w:sz w:val="24"/>
          <w:lang w:bidi="ar"/>
        </w:rPr>
        <w:t>或电子营业执照</w:t>
      </w:r>
      <w:r>
        <w:rPr>
          <w:rFonts w:eastAsiaTheme="minorEastAsia"/>
          <w:sz w:val="24"/>
          <w:lang w:bidi="ar"/>
        </w:rPr>
        <w:t>、进行北京市政府采购电子交易平台注册绑定，并认真核实</w:t>
      </w:r>
      <w:r>
        <w:rPr>
          <w:rFonts w:eastAsiaTheme="minorEastAsia"/>
          <w:bCs/>
          <w:sz w:val="24"/>
          <w:lang w:bidi="ar"/>
        </w:rPr>
        <w:t>CA数字证书</w:t>
      </w:r>
      <w:r>
        <w:rPr>
          <w:sz w:val="24"/>
          <w:lang w:bidi="ar"/>
        </w:rPr>
        <w:t>或电子营业执照</w:t>
      </w:r>
      <w:r>
        <w:rPr>
          <w:rFonts w:eastAsiaTheme="minorEastAsia"/>
          <w:bCs/>
          <w:sz w:val="24"/>
          <w:lang w:bidi="ar"/>
        </w:rPr>
        <w:t>情况确认是否符合本项目电子化采购流程要求。</w:t>
      </w:r>
    </w:p>
    <w:p w14:paraId="2F9A469D">
      <w:pPr>
        <w:adjustRightInd w:val="0"/>
        <w:snapToGrid w:val="0"/>
        <w:spacing w:line="360" w:lineRule="auto"/>
        <w:ind w:firstLine="480" w:firstLineChars="200"/>
        <w:rPr>
          <w:rFonts w:eastAsiaTheme="minorEastAsia"/>
          <w:sz w:val="24"/>
        </w:rPr>
      </w:pPr>
      <w:r>
        <w:rPr>
          <w:rFonts w:eastAsiaTheme="minorEastAsia"/>
          <w:sz w:val="24"/>
          <w:lang w:bidi="ar"/>
        </w:rPr>
        <w:t>CA数字证书服务热线 010-58511086</w:t>
      </w:r>
    </w:p>
    <w:p w14:paraId="28240CDD">
      <w:pPr>
        <w:adjustRightInd w:val="0"/>
        <w:snapToGrid w:val="0"/>
        <w:spacing w:line="360" w:lineRule="auto"/>
        <w:ind w:firstLine="480" w:firstLineChars="200"/>
        <w:rPr>
          <w:sz w:val="24"/>
        </w:rPr>
      </w:pPr>
      <w:r>
        <w:rPr>
          <w:sz w:val="24"/>
          <w:lang w:bidi="ar"/>
        </w:rPr>
        <w:t>电子营业执照服务热线 400-699-7000</w:t>
      </w:r>
    </w:p>
    <w:p w14:paraId="5683D47A">
      <w:pPr>
        <w:adjustRightInd w:val="0"/>
        <w:snapToGrid w:val="0"/>
        <w:spacing w:line="360" w:lineRule="auto"/>
        <w:ind w:firstLine="480" w:firstLineChars="200"/>
        <w:rPr>
          <w:rFonts w:eastAsiaTheme="minorEastAsia"/>
          <w:sz w:val="24"/>
        </w:rPr>
      </w:pPr>
      <w:r>
        <w:rPr>
          <w:rFonts w:eastAsiaTheme="minorEastAsia"/>
          <w:sz w:val="24"/>
          <w:lang w:bidi="ar"/>
        </w:rPr>
        <w:t xml:space="preserve">技术支持服务热线    010-86483801    </w:t>
      </w:r>
    </w:p>
    <w:p w14:paraId="0459D8DB">
      <w:pPr>
        <w:widowControl/>
        <w:adjustRightInd w:val="0"/>
        <w:snapToGrid w:val="0"/>
        <w:spacing w:line="360" w:lineRule="auto"/>
        <w:ind w:firstLine="480" w:firstLineChars="200"/>
        <w:jc w:val="left"/>
        <w:rPr>
          <w:rFonts w:eastAsiaTheme="minorEastAsia"/>
          <w:sz w:val="24"/>
          <w:lang w:bidi="ar"/>
        </w:rPr>
      </w:pPr>
      <w:r>
        <w:rPr>
          <w:rFonts w:hint="eastAsia" w:eastAsiaTheme="minorEastAsia"/>
          <w:sz w:val="24"/>
          <w:lang w:val="en-US" w:eastAsia="zh-CN" w:bidi="ar"/>
        </w:rPr>
        <w:t>2</w:t>
      </w:r>
      <w:r>
        <w:rPr>
          <w:rFonts w:eastAsiaTheme="minorEastAsia"/>
          <w:sz w:val="24"/>
          <w:lang w:bidi="ar"/>
        </w:rPr>
        <w:t>.1办理CA数字证书</w:t>
      </w:r>
      <w:r>
        <w:rPr>
          <w:sz w:val="24"/>
          <w:lang w:bidi="ar"/>
        </w:rPr>
        <w:t>或电子营业执照</w:t>
      </w:r>
    </w:p>
    <w:p w14:paraId="2C70062E">
      <w:pPr>
        <w:widowControl/>
        <w:adjustRightInd w:val="0"/>
        <w:snapToGrid w:val="0"/>
        <w:spacing w:line="360" w:lineRule="auto"/>
        <w:ind w:firstLine="480" w:firstLineChars="200"/>
        <w:jc w:val="left"/>
        <w:rPr>
          <w:rFonts w:eastAsiaTheme="minorEastAsia"/>
          <w:sz w:val="24"/>
        </w:rPr>
      </w:pPr>
      <w:r>
        <w:rPr>
          <w:rFonts w:eastAsiaTheme="minorEastAsia"/>
          <w:sz w:val="24"/>
          <w:lang w:bidi="ar"/>
        </w:rPr>
        <w:t>供应商登录北京市政府采购电子交易平台查阅 “用户指南”—“操作指南”—“市场主体CA办理操作流程指引”</w:t>
      </w:r>
      <w:r>
        <w:rPr>
          <w:sz w:val="24"/>
          <w:lang w:bidi="ar"/>
        </w:rPr>
        <w:t xml:space="preserve"> /“电子营业执照使用指南”</w:t>
      </w:r>
      <w:r>
        <w:rPr>
          <w:rFonts w:eastAsiaTheme="minorEastAsia"/>
          <w:sz w:val="24"/>
          <w:lang w:bidi="ar"/>
        </w:rPr>
        <w:t>，按照程序要求办理。</w:t>
      </w:r>
    </w:p>
    <w:p w14:paraId="279BDE17">
      <w:pPr>
        <w:adjustRightInd w:val="0"/>
        <w:snapToGrid w:val="0"/>
        <w:spacing w:line="360" w:lineRule="auto"/>
        <w:ind w:firstLine="480" w:firstLineChars="200"/>
        <w:rPr>
          <w:rFonts w:eastAsiaTheme="minorEastAsia"/>
          <w:sz w:val="24"/>
          <w:lang w:bidi="ar"/>
        </w:rPr>
      </w:pPr>
      <w:r>
        <w:rPr>
          <w:rFonts w:hint="eastAsia" w:eastAsiaTheme="minorEastAsia"/>
          <w:sz w:val="24"/>
          <w:lang w:val="en-US" w:eastAsia="zh-CN" w:bidi="ar"/>
        </w:rPr>
        <w:t>2</w:t>
      </w:r>
      <w:r>
        <w:rPr>
          <w:rFonts w:eastAsiaTheme="minorEastAsia"/>
          <w:sz w:val="24"/>
          <w:lang w:bidi="ar"/>
        </w:rPr>
        <w:t>.2注册</w:t>
      </w:r>
    </w:p>
    <w:p w14:paraId="1FCBFBA8">
      <w:pPr>
        <w:adjustRightInd w:val="0"/>
        <w:snapToGrid w:val="0"/>
        <w:spacing w:line="360" w:lineRule="auto"/>
        <w:ind w:firstLine="480" w:firstLineChars="200"/>
        <w:rPr>
          <w:rFonts w:eastAsiaTheme="minorEastAsia"/>
          <w:sz w:val="24"/>
        </w:rPr>
      </w:pPr>
      <w:r>
        <w:rPr>
          <w:rFonts w:eastAsiaTheme="minorEastAsia"/>
          <w:sz w:val="24"/>
          <w:lang w:bidi="ar"/>
        </w:rPr>
        <w:t>供应商登录北京市政府采购电子交易平台“用户指南”—“操作指南”—“市场主体注册入库操作流程指引”进行自助注册绑定。</w:t>
      </w:r>
    </w:p>
    <w:p w14:paraId="02FBD4D1">
      <w:pPr>
        <w:widowControl/>
        <w:adjustRightInd w:val="0"/>
        <w:snapToGrid w:val="0"/>
        <w:spacing w:line="360" w:lineRule="auto"/>
        <w:ind w:firstLine="480" w:firstLineChars="200"/>
        <w:jc w:val="left"/>
        <w:rPr>
          <w:rFonts w:eastAsiaTheme="minorEastAsia"/>
          <w:sz w:val="24"/>
          <w:lang w:bidi="ar"/>
        </w:rPr>
      </w:pPr>
      <w:r>
        <w:rPr>
          <w:rFonts w:hint="eastAsia" w:eastAsiaTheme="minorEastAsia"/>
          <w:sz w:val="24"/>
          <w:lang w:val="en-US" w:eastAsia="zh-CN" w:bidi="ar"/>
        </w:rPr>
        <w:t>2</w:t>
      </w:r>
      <w:r>
        <w:rPr>
          <w:rFonts w:eastAsiaTheme="minorEastAsia"/>
          <w:sz w:val="24"/>
          <w:lang w:bidi="ar"/>
        </w:rPr>
        <w:t>.3驱动、客户端下载</w:t>
      </w:r>
    </w:p>
    <w:p w14:paraId="516008B8">
      <w:pPr>
        <w:widowControl/>
        <w:adjustRightInd w:val="0"/>
        <w:snapToGrid w:val="0"/>
        <w:spacing w:line="360" w:lineRule="auto"/>
        <w:ind w:firstLine="480" w:firstLineChars="200"/>
        <w:jc w:val="left"/>
        <w:rPr>
          <w:rFonts w:eastAsiaTheme="minorEastAsia"/>
          <w:sz w:val="24"/>
        </w:rPr>
      </w:pPr>
      <w:r>
        <w:rPr>
          <w:rFonts w:eastAsiaTheme="minorEastAsia"/>
          <w:sz w:val="24"/>
          <w:lang w:bidi="ar"/>
        </w:rPr>
        <w:t>供应商登录北京市政府采购电子交易平台“用户指南”—“工具下载”—“招标采购系统文件驱动安装包”下载相关驱动。</w:t>
      </w:r>
    </w:p>
    <w:p w14:paraId="6D5DFC42">
      <w:pPr>
        <w:adjustRightInd w:val="0"/>
        <w:snapToGrid w:val="0"/>
        <w:spacing w:line="360" w:lineRule="auto"/>
        <w:ind w:firstLine="480" w:firstLineChars="200"/>
        <w:rPr>
          <w:rFonts w:eastAsiaTheme="minorEastAsia"/>
          <w:sz w:val="24"/>
          <w:lang w:bidi="ar"/>
        </w:rPr>
      </w:pPr>
      <w:r>
        <w:rPr>
          <w:rFonts w:eastAsiaTheme="minorEastAsia"/>
          <w:sz w:val="24"/>
          <w:lang w:bidi="ar"/>
        </w:rPr>
        <w:t>供应商登录北京市政府采购电子交易平台“用户指南”—“工具下载”—“投标文件编制工具”下载相关客户端。</w:t>
      </w:r>
    </w:p>
    <w:p w14:paraId="65A88BC6">
      <w:pPr>
        <w:adjustRightInd w:val="0"/>
        <w:snapToGrid w:val="0"/>
        <w:spacing w:line="360" w:lineRule="auto"/>
        <w:ind w:firstLine="480" w:firstLineChars="200"/>
        <w:rPr>
          <w:rFonts w:eastAsiaTheme="minorEastAsia"/>
          <w:sz w:val="24"/>
          <w:lang w:bidi="ar"/>
        </w:rPr>
      </w:pPr>
      <w:r>
        <w:rPr>
          <w:rFonts w:hint="eastAsia" w:eastAsiaTheme="minorEastAsia"/>
          <w:sz w:val="24"/>
          <w:lang w:val="en-US" w:eastAsia="zh-CN" w:bidi="ar"/>
        </w:rPr>
        <w:t>2</w:t>
      </w:r>
      <w:r>
        <w:rPr>
          <w:rFonts w:eastAsiaTheme="minorEastAsia"/>
          <w:sz w:val="24"/>
          <w:lang w:bidi="ar"/>
        </w:rPr>
        <w:t>.4 获取电子竞争性磋商文件</w:t>
      </w:r>
    </w:p>
    <w:p w14:paraId="0DBF0B8C">
      <w:pPr>
        <w:adjustRightInd w:val="0"/>
        <w:snapToGrid w:val="0"/>
        <w:spacing w:line="360" w:lineRule="auto"/>
        <w:ind w:firstLine="480" w:firstLineChars="200"/>
        <w:rPr>
          <w:rFonts w:eastAsiaTheme="minorEastAsia"/>
          <w:sz w:val="24"/>
          <w:lang w:bidi="ar"/>
        </w:rPr>
      </w:pPr>
      <w:r>
        <w:rPr>
          <w:rFonts w:eastAsiaTheme="minorEastAsia"/>
          <w:sz w:val="24"/>
          <w:lang w:bidi="ar"/>
        </w:rPr>
        <w:t>供应商使用CA数字证书</w:t>
      </w:r>
      <w:r>
        <w:rPr>
          <w:sz w:val="24"/>
          <w:lang w:bidi="ar"/>
        </w:rPr>
        <w:t>或电子营业执照</w:t>
      </w:r>
      <w:r>
        <w:rPr>
          <w:rFonts w:eastAsiaTheme="minorEastAsia"/>
          <w:sz w:val="24"/>
          <w:lang w:bidi="ar"/>
        </w:rPr>
        <w:t>登录北京市政府采购电子交易平台获取电子竞争性磋商文件。</w:t>
      </w:r>
    </w:p>
    <w:p w14:paraId="3F42A705">
      <w:pPr>
        <w:adjustRightInd w:val="0"/>
        <w:snapToGrid w:val="0"/>
        <w:spacing w:line="360" w:lineRule="auto"/>
        <w:ind w:firstLine="480" w:firstLineChars="200"/>
        <w:rPr>
          <w:rFonts w:eastAsiaTheme="minorEastAsia"/>
          <w:sz w:val="24"/>
          <w:lang w:bidi="ar"/>
        </w:rPr>
      </w:pPr>
      <w:r>
        <w:rPr>
          <w:sz w:val="24"/>
          <w:lang w:bidi="ar"/>
        </w:rPr>
        <w:t>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提交相应包的电子响应文件。</w:t>
      </w:r>
    </w:p>
    <w:p w14:paraId="2422CF49">
      <w:pPr>
        <w:adjustRightInd w:val="0"/>
        <w:snapToGrid w:val="0"/>
        <w:spacing w:line="360" w:lineRule="auto"/>
        <w:ind w:firstLine="480" w:firstLineChars="200"/>
        <w:rPr>
          <w:rFonts w:eastAsiaTheme="minorEastAsia"/>
          <w:sz w:val="24"/>
          <w:lang w:bidi="ar"/>
        </w:rPr>
      </w:pPr>
      <w:r>
        <w:rPr>
          <w:rFonts w:hint="eastAsia" w:eastAsiaTheme="minorEastAsia"/>
          <w:sz w:val="24"/>
          <w:lang w:val="en-US" w:eastAsia="zh-CN" w:bidi="ar"/>
        </w:rPr>
        <w:t>2</w:t>
      </w:r>
      <w:r>
        <w:rPr>
          <w:rFonts w:eastAsiaTheme="minorEastAsia"/>
          <w:sz w:val="24"/>
          <w:lang w:bidi="ar"/>
        </w:rPr>
        <w:t>.5编制电子响应文件</w:t>
      </w:r>
    </w:p>
    <w:p w14:paraId="0B2228AF">
      <w:pPr>
        <w:adjustRightInd w:val="0"/>
        <w:snapToGrid w:val="0"/>
        <w:spacing w:line="360" w:lineRule="auto"/>
        <w:ind w:firstLine="480" w:firstLineChars="200"/>
        <w:rPr>
          <w:rFonts w:eastAsiaTheme="minorEastAsia"/>
          <w:sz w:val="24"/>
          <w:lang w:bidi="ar"/>
        </w:rPr>
      </w:pPr>
      <w:r>
        <w:rPr>
          <w:rFonts w:eastAsiaTheme="minorEastAsia"/>
          <w:sz w:val="24"/>
          <w:lang w:bidi="ar"/>
        </w:rPr>
        <w:t>供应商应使用电子投标客户端编制电子响应文件并进行线上响应，供应商电子响应文件需要加密并加盖电子签章</w:t>
      </w:r>
      <w:r>
        <w:rPr>
          <w:rFonts w:eastAsiaTheme="minorEastAsia"/>
          <w:bCs/>
          <w:sz w:val="24"/>
          <w:lang w:bidi="ar"/>
        </w:rPr>
        <w:t>，如无法按照要求在电子响应文件中加盖电子签章和加密，请及时通过技术支持服务热线联系技术人员</w:t>
      </w:r>
      <w:r>
        <w:rPr>
          <w:rFonts w:eastAsiaTheme="minorEastAsia"/>
          <w:sz w:val="24"/>
          <w:lang w:bidi="ar"/>
        </w:rPr>
        <w:t>。</w:t>
      </w:r>
    </w:p>
    <w:p w14:paraId="313FA79A">
      <w:pPr>
        <w:widowControl/>
        <w:spacing w:line="360" w:lineRule="auto"/>
        <w:ind w:firstLine="480" w:firstLineChars="200"/>
        <w:jc w:val="left"/>
        <w:rPr>
          <w:rFonts w:eastAsiaTheme="minorEastAsia"/>
          <w:sz w:val="24"/>
          <w:lang w:val="zh-TW" w:bidi="ar"/>
        </w:rPr>
      </w:pPr>
      <w:r>
        <w:rPr>
          <w:rFonts w:hint="eastAsia" w:eastAsiaTheme="minorEastAsia"/>
          <w:sz w:val="24"/>
          <w:lang w:val="en-US" w:eastAsia="zh-CN" w:bidi="ar"/>
        </w:rPr>
        <w:t>2</w:t>
      </w:r>
      <w:r>
        <w:rPr>
          <w:rFonts w:eastAsiaTheme="minorEastAsia"/>
          <w:sz w:val="24"/>
          <w:lang w:val="zh-TW" w:eastAsia="zh-TW" w:bidi="ar"/>
        </w:rPr>
        <w:t>.6</w:t>
      </w:r>
      <w:r>
        <w:rPr>
          <w:rFonts w:eastAsiaTheme="minorEastAsia"/>
          <w:sz w:val="24"/>
          <w:lang w:val="zh-TW" w:bidi="ar"/>
        </w:rPr>
        <w:t>提交电子响应文件</w:t>
      </w:r>
    </w:p>
    <w:p w14:paraId="6E1C8F19">
      <w:pPr>
        <w:widowControl/>
        <w:spacing w:line="360" w:lineRule="auto"/>
        <w:ind w:firstLine="480" w:firstLineChars="200"/>
        <w:jc w:val="left"/>
        <w:rPr>
          <w:rFonts w:eastAsiaTheme="minorEastAsia"/>
          <w:sz w:val="24"/>
          <w:lang w:bidi="ar"/>
        </w:rPr>
      </w:pPr>
      <w:r>
        <w:rPr>
          <w:rFonts w:eastAsiaTheme="minorEastAsia"/>
          <w:sz w:val="24"/>
          <w:lang w:bidi="ar"/>
        </w:rPr>
        <w:t>供应商应于</w:t>
      </w:r>
      <w:r>
        <w:rPr>
          <w:rFonts w:eastAsiaTheme="minorEastAsia"/>
          <w:sz w:val="24"/>
        </w:rPr>
        <w:t>响应文件提交</w:t>
      </w:r>
      <w:r>
        <w:rPr>
          <w:rFonts w:eastAsiaTheme="minorEastAsia"/>
          <w:sz w:val="24"/>
          <w:lang w:bidi="ar"/>
        </w:rPr>
        <w:t>截止时间前在</w:t>
      </w:r>
      <w:r>
        <w:rPr>
          <w:sz w:val="24"/>
          <w:lang w:bidi="ar"/>
        </w:rPr>
        <w:t>北京市政府采购电子交易平台</w:t>
      </w:r>
      <w:r>
        <w:rPr>
          <w:rFonts w:eastAsiaTheme="minorEastAsia"/>
          <w:sz w:val="24"/>
          <w:lang w:bidi="ar"/>
        </w:rPr>
        <w:t>提交电子响应文件，上传电子响应文件过程中请保持与互联网的连接畅通。</w:t>
      </w:r>
    </w:p>
    <w:p w14:paraId="549A80E8">
      <w:pPr>
        <w:spacing w:line="360" w:lineRule="auto"/>
        <w:ind w:firstLine="480" w:firstLineChars="200"/>
        <w:rPr>
          <w:rFonts w:eastAsiaTheme="minorEastAsia"/>
          <w:sz w:val="24"/>
          <w:lang w:eastAsia="zh-TW"/>
        </w:rPr>
      </w:pPr>
      <w:r>
        <w:rPr>
          <w:rFonts w:hint="eastAsia" w:eastAsiaTheme="minorEastAsia"/>
          <w:sz w:val="24"/>
          <w:lang w:val="en-US" w:eastAsia="zh-CN" w:bidi="ar"/>
        </w:rPr>
        <w:t>2</w:t>
      </w:r>
      <w:r>
        <w:rPr>
          <w:rFonts w:eastAsiaTheme="minorEastAsia"/>
          <w:sz w:val="24"/>
          <w:lang w:val="zh-TW" w:bidi="ar"/>
        </w:rPr>
        <w:t>.</w:t>
      </w:r>
      <w:r>
        <w:rPr>
          <w:rFonts w:eastAsiaTheme="minorEastAsia"/>
          <w:sz w:val="24"/>
          <w:lang w:val="zh-TW" w:eastAsia="zh-TW" w:bidi="ar"/>
        </w:rPr>
        <w:t xml:space="preserve">7 </w:t>
      </w:r>
      <w:r>
        <w:rPr>
          <w:rFonts w:eastAsiaTheme="minorEastAsia"/>
          <w:sz w:val="24"/>
          <w:lang w:val="zh-TW" w:bidi="ar"/>
        </w:rPr>
        <w:t>开启响应文件</w:t>
      </w:r>
    </w:p>
    <w:p w14:paraId="352B9C9A">
      <w:pPr>
        <w:spacing w:line="360" w:lineRule="auto"/>
        <w:ind w:firstLine="480" w:firstLineChars="200"/>
        <w:rPr>
          <w:rFonts w:eastAsiaTheme="minorEastAsia"/>
          <w:sz w:val="24"/>
          <w:lang w:bidi="ar"/>
        </w:rPr>
      </w:pPr>
      <w:r>
        <w:rPr>
          <w:rFonts w:eastAsiaTheme="minorEastAsia"/>
          <w:sz w:val="24"/>
        </w:rPr>
        <w:t>供应商于</w:t>
      </w:r>
      <w:r>
        <w:rPr>
          <w:rFonts w:eastAsiaTheme="minorEastAsia"/>
          <w:sz w:val="24"/>
          <w:lang w:val="zh-TW" w:bidi="ar"/>
        </w:rPr>
        <w:t>磋商文件规定的开启时间、在开启地点使用</w:t>
      </w:r>
      <w:r>
        <w:rPr>
          <w:rFonts w:eastAsiaTheme="minorEastAsia"/>
          <w:sz w:val="24"/>
          <w:lang w:bidi="ar"/>
        </w:rPr>
        <w:t>CA数字证书</w:t>
      </w:r>
      <w:r>
        <w:rPr>
          <w:sz w:val="24"/>
          <w:lang w:bidi="ar"/>
        </w:rPr>
        <w:t>或电子营业执照</w:t>
      </w:r>
      <w:r>
        <w:rPr>
          <w:rFonts w:eastAsiaTheme="minorEastAsia"/>
          <w:sz w:val="24"/>
          <w:lang w:val="zh-TW" w:bidi="ar"/>
        </w:rPr>
        <w:t>登录</w:t>
      </w:r>
      <w:r>
        <w:rPr>
          <w:rFonts w:eastAsiaTheme="minorEastAsia"/>
          <w:sz w:val="24"/>
          <w:lang w:bidi="ar"/>
        </w:rPr>
        <w:t>北京市政府采购电子交易平台解密并开启响应文件。如因供应商问题，解密不成功，则</w:t>
      </w:r>
      <w:r>
        <w:rPr>
          <w:rFonts w:eastAsiaTheme="minorEastAsia"/>
          <w:b/>
          <w:sz w:val="24"/>
          <w:lang w:bidi="ar"/>
        </w:rPr>
        <w:t>响应无效</w:t>
      </w:r>
      <w:r>
        <w:rPr>
          <w:rFonts w:eastAsiaTheme="minorEastAsia"/>
          <w:sz w:val="24"/>
          <w:lang w:bidi="ar"/>
        </w:rPr>
        <w:t>。</w:t>
      </w:r>
    </w:p>
    <w:p w14:paraId="276023EE">
      <w:pPr>
        <w:spacing w:line="360" w:lineRule="auto"/>
        <w:ind w:firstLine="480" w:firstLineChars="200"/>
        <w:rPr>
          <w:rFonts w:eastAsiaTheme="minorEastAsia"/>
          <w:sz w:val="24"/>
        </w:rPr>
      </w:pPr>
    </w:p>
    <w:p w14:paraId="695951A0">
      <w:pPr>
        <w:pStyle w:val="4"/>
        <w:spacing w:before="0" w:line="360" w:lineRule="auto"/>
        <w:jc w:val="left"/>
        <w:rPr>
          <w:rFonts w:ascii="Times New Roman" w:hAnsi="Times New Roman" w:eastAsiaTheme="minorEastAsia"/>
          <w:sz w:val="24"/>
          <w:szCs w:val="24"/>
        </w:rPr>
      </w:pPr>
      <w:bookmarkStart w:id="24" w:name="_Toc35393796"/>
      <w:bookmarkStart w:id="25" w:name="_Toc28359085"/>
      <w:bookmarkStart w:id="26" w:name="_Toc35393627"/>
      <w:bookmarkStart w:id="27" w:name="_Toc28359008"/>
      <w:r>
        <w:rPr>
          <w:rFonts w:ascii="Times New Roman" w:hAnsi="Times New Roman" w:eastAsiaTheme="minorEastAsia"/>
          <w:sz w:val="24"/>
          <w:szCs w:val="24"/>
        </w:rPr>
        <w:t>八、对本次采购提出询问，请按以下方式联系。</w:t>
      </w:r>
      <w:bookmarkEnd w:id="24"/>
      <w:bookmarkEnd w:id="25"/>
      <w:bookmarkEnd w:id="26"/>
      <w:bookmarkEnd w:id="27"/>
    </w:p>
    <w:p w14:paraId="4468FD56">
      <w:pPr>
        <w:widowControl/>
        <w:spacing w:line="360" w:lineRule="auto"/>
        <w:jc w:val="left"/>
        <w:rPr>
          <w:rFonts w:eastAsiaTheme="minorEastAsia"/>
          <w:b/>
          <w:sz w:val="24"/>
        </w:rPr>
      </w:pPr>
      <w:r>
        <w:rPr>
          <w:rFonts w:eastAsiaTheme="minorEastAsia"/>
          <w:sz w:val="24"/>
        </w:rPr>
        <w:t>　　　</w:t>
      </w:r>
      <w:r>
        <w:rPr>
          <w:rFonts w:eastAsiaTheme="minorEastAsia"/>
          <w:b/>
          <w:sz w:val="24"/>
        </w:rPr>
        <w:t>1.采购人信息</w:t>
      </w:r>
    </w:p>
    <w:p w14:paraId="0EC61B77">
      <w:pPr>
        <w:spacing w:line="360" w:lineRule="auto"/>
        <w:ind w:left="1079" w:leftChars="371" w:hanging="300" w:hangingChars="125"/>
        <w:jc w:val="left"/>
        <w:rPr>
          <w:rFonts w:eastAsiaTheme="minorEastAsia"/>
          <w:sz w:val="24"/>
        </w:rPr>
      </w:pPr>
      <w:bookmarkStart w:id="28" w:name="_Toc28359009"/>
      <w:bookmarkStart w:id="29" w:name="_Toc28359086"/>
      <w:r>
        <w:rPr>
          <w:rFonts w:eastAsiaTheme="minorEastAsia"/>
          <w:sz w:val="24"/>
        </w:rPr>
        <w:t>名    称：</w:t>
      </w:r>
      <w:r>
        <w:rPr>
          <w:rFonts w:hint="eastAsia" w:eastAsiaTheme="minorEastAsia"/>
          <w:sz w:val="24"/>
        </w:rPr>
        <w:t>北京市考古研究院（北京市文化遗产研究院）</w:t>
      </w:r>
    </w:p>
    <w:p w14:paraId="6898E59A">
      <w:pPr>
        <w:spacing w:line="360" w:lineRule="auto"/>
        <w:ind w:left="1079" w:leftChars="371" w:hanging="300" w:hangingChars="125"/>
        <w:jc w:val="left"/>
        <w:rPr>
          <w:rFonts w:hint="eastAsia" w:eastAsiaTheme="minorEastAsia"/>
          <w:sz w:val="24"/>
          <w:lang w:eastAsia="zh-CN"/>
        </w:rPr>
      </w:pPr>
      <w:r>
        <w:rPr>
          <w:rFonts w:eastAsiaTheme="minorEastAsia"/>
          <w:sz w:val="24"/>
        </w:rPr>
        <w:t>地    址：</w:t>
      </w:r>
      <w:r>
        <w:rPr>
          <w:rFonts w:hint="eastAsia" w:eastAsiaTheme="minorEastAsia"/>
          <w:sz w:val="24"/>
          <w:lang w:eastAsia="zh-CN"/>
        </w:rPr>
        <w:t>北京市丰台区蒲黄榆路42号</w:t>
      </w:r>
    </w:p>
    <w:p w14:paraId="3D98EDC5">
      <w:pPr>
        <w:spacing w:line="360" w:lineRule="auto"/>
        <w:ind w:left="1079" w:leftChars="371" w:hanging="300" w:hangingChars="125"/>
        <w:jc w:val="left"/>
        <w:rPr>
          <w:rFonts w:hint="eastAsia" w:eastAsiaTheme="minorEastAsia"/>
          <w:color w:val="FF0000"/>
          <w:sz w:val="24"/>
          <w:lang w:val="en-US" w:eastAsia="zh-CN"/>
        </w:rPr>
      </w:pPr>
      <w:r>
        <w:rPr>
          <w:rFonts w:eastAsiaTheme="minorEastAsia"/>
          <w:sz w:val="24"/>
        </w:rPr>
        <w:t>联系方</w:t>
      </w:r>
      <w:r>
        <w:rPr>
          <w:rFonts w:eastAsiaTheme="minorEastAsia"/>
          <w:color w:val="auto"/>
          <w:sz w:val="24"/>
        </w:rPr>
        <w:t>式：</w:t>
      </w:r>
      <w:r>
        <w:rPr>
          <w:rFonts w:hint="eastAsia" w:eastAsiaTheme="minorEastAsia"/>
          <w:color w:val="auto"/>
          <w:sz w:val="24"/>
          <w:lang w:val="en-US" w:eastAsia="zh-CN"/>
        </w:rPr>
        <w:t>张老师、010-85174843</w:t>
      </w:r>
    </w:p>
    <w:bookmarkEnd w:id="28"/>
    <w:bookmarkEnd w:id="29"/>
    <w:p w14:paraId="1382665E">
      <w:pPr>
        <w:widowControl/>
        <w:spacing w:line="360" w:lineRule="auto"/>
        <w:jc w:val="left"/>
        <w:rPr>
          <w:rFonts w:hint="eastAsia" w:ascii="Times New Roman" w:hAnsi="Times New Roman" w:cs="Times New Roman" w:eastAsiaTheme="minorEastAsia"/>
          <w:b/>
          <w:sz w:val="24"/>
        </w:rPr>
      </w:pPr>
      <w:r>
        <w:rPr>
          <w:rFonts w:eastAsiaTheme="minorEastAsia"/>
          <w:sz w:val="24"/>
        </w:rPr>
        <w:t>　　　</w:t>
      </w:r>
      <w:r>
        <w:rPr>
          <w:rFonts w:hint="eastAsia" w:ascii="Times New Roman" w:hAnsi="Times New Roman" w:cs="Times New Roman" w:eastAsiaTheme="minorEastAsia"/>
          <w:b/>
          <w:sz w:val="24"/>
        </w:rPr>
        <w:t>2.采购代理机构信息</w:t>
      </w:r>
    </w:p>
    <w:p w14:paraId="0234CA18">
      <w:pPr>
        <w:spacing w:line="360" w:lineRule="auto"/>
        <w:ind w:left="1079" w:leftChars="371" w:hanging="300" w:hangingChars="125"/>
        <w:jc w:val="left"/>
        <w:rPr>
          <w:rFonts w:hint="eastAsia" w:ascii="Times New Roman" w:hAnsi="Times New Roman" w:cs="Times New Roman" w:eastAsiaTheme="minorEastAsia"/>
          <w:sz w:val="24"/>
        </w:rPr>
      </w:pPr>
      <w:bookmarkStart w:id="30" w:name="_Toc28359010"/>
      <w:bookmarkStart w:id="31" w:name="_Toc28359087"/>
      <w:r>
        <w:rPr>
          <w:rFonts w:hint="eastAsia" w:ascii="Times New Roman" w:hAnsi="Times New Roman" w:cs="Times New Roman" w:eastAsiaTheme="minorEastAsia"/>
          <w:sz w:val="24"/>
        </w:rPr>
        <w:t>名    称：汇信（北京）工程管理有限公司</w:t>
      </w:r>
    </w:p>
    <w:p w14:paraId="40579C79">
      <w:pPr>
        <w:spacing w:line="360" w:lineRule="auto"/>
        <w:ind w:left="1079" w:leftChars="371" w:hanging="300" w:hangingChars="125"/>
        <w:jc w:val="left"/>
        <w:rPr>
          <w:rFonts w:hint="eastAsia" w:ascii="Times New Roman" w:hAnsi="Times New Roman" w:cs="Times New Roman" w:eastAsiaTheme="minorEastAsia"/>
          <w:sz w:val="24"/>
        </w:rPr>
      </w:pPr>
      <w:r>
        <w:rPr>
          <w:rFonts w:hint="eastAsia" w:ascii="Times New Roman" w:hAnsi="Times New Roman" w:cs="Times New Roman" w:eastAsiaTheme="minorEastAsia"/>
          <w:sz w:val="24"/>
        </w:rPr>
        <w:t>地    址：北京市经济开发区亦庄云时代B2座-18层</w:t>
      </w:r>
    </w:p>
    <w:p w14:paraId="3816E0C0">
      <w:pPr>
        <w:spacing w:line="360" w:lineRule="auto"/>
        <w:ind w:left="1079" w:leftChars="371" w:hanging="300" w:hangingChars="125"/>
        <w:jc w:val="left"/>
        <w:rPr>
          <w:rFonts w:hint="eastAsia" w:ascii="Times New Roman" w:hAnsi="Times New Roman" w:cs="Times New Roman" w:eastAsiaTheme="minorEastAsia"/>
          <w:sz w:val="24"/>
        </w:rPr>
      </w:pPr>
      <w:r>
        <w:rPr>
          <w:rFonts w:hint="eastAsia" w:ascii="Times New Roman" w:hAnsi="Times New Roman" w:cs="Times New Roman" w:eastAsiaTheme="minorEastAsia"/>
          <w:sz w:val="24"/>
        </w:rPr>
        <w:t>联系方式：赵晓明、程远卫，010-53387002</w:t>
      </w:r>
    </w:p>
    <w:p w14:paraId="1DBB16F0">
      <w:pPr>
        <w:widowControl/>
        <w:spacing w:line="360" w:lineRule="auto"/>
        <w:jc w:val="left"/>
        <w:rPr>
          <w:rFonts w:hint="eastAsia" w:ascii="Times New Roman" w:hAnsi="Times New Roman" w:cs="Times New Roman" w:eastAsiaTheme="minorEastAsia"/>
          <w:b/>
          <w:sz w:val="24"/>
        </w:rPr>
      </w:pPr>
      <w:r>
        <w:rPr>
          <w:rFonts w:eastAsiaTheme="minorEastAsia"/>
          <w:sz w:val="24"/>
        </w:rPr>
        <w:t>　　　</w:t>
      </w:r>
      <w:r>
        <w:rPr>
          <w:rFonts w:hint="eastAsia" w:ascii="Times New Roman" w:hAnsi="Times New Roman" w:cs="Times New Roman" w:eastAsiaTheme="minorEastAsia"/>
          <w:b/>
          <w:sz w:val="24"/>
        </w:rPr>
        <w:t>3.项目联系方式</w:t>
      </w:r>
      <w:bookmarkEnd w:id="30"/>
      <w:bookmarkEnd w:id="31"/>
    </w:p>
    <w:p w14:paraId="7F51407B">
      <w:pPr>
        <w:spacing w:line="360" w:lineRule="auto"/>
        <w:ind w:left="1079" w:leftChars="371" w:hanging="300" w:hangingChars="125"/>
        <w:jc w:val="left"/>
        <w:rPr>
          <w:rFonts w:hint="eastAsia" w:ascii="Times New Roman" w:hAnsi="Times New Roman" w:cs="Times New Roman" w:eastAsiaTheme="minorEastAsia"/>
          <w:sz w:val="24"/>
        </w:rPr>
      </w:pPr>
      <w:r>
        <w:rPr>
          <w:rFonts w:hint="eastAsia" w:ascii="Times New Roman" w:hAnsi="Times New Roman" w:cs="Times New Roman" w:eastAsiaTheme="minorEastAsia"/>
          <w:sz w:val="24"/>
        </w:rPr>
        <w:t>项目联系人：</w:t>
      </w:r>
      <w:r>
        <w:rPr>
          <w:rFonts w:ascii="Times New Roman" w:hAnsi="Times New Roman" w:cs="Times New Roman" w:eastAsiaTheme="minorEastAsia"/>
          <w:sz w:val="24"/>
        </w:rPr>
        <w:t>赵晓明、程远卫</w:t>
      </w:r>
    </w:p>
    <w:p w14:paraId="7BC76F9F">
      <w:pPr>
        <w:spacing w:line="360" w:lineRule="auto"/>
        <w:ind w:left="1079" w:leftChars="371" w:hanging="300" w:hangingChars="125"/>
        <w:jc w:val="left"/>
        <w:rPr>
          <w:rFonts w:hint="eastAsia" w:ascii="Times New Roman" w:hAnsi="Times New Roman" w:cs="Times New Roman" w:eastAsiaTheme="minorEastAsia"/>
          <w:sz w:val="24"/>
        </w:rPr>
      </w:pPr>
      <w:r>
        <w:rPr>
          <w:rFonts w:hint="eastAsia" w:ascii="Times New Roman" w:hAnsi="Times New Roman" w:cs="Times New Roman" w:eastAsiaTheme="minorEastAsia"/>
          <w:sz w:val="24"/>
        </w:rPr>
        <w:t>电      话：</w:t>
      </w:r>
      <w:r>
        <w:rPr>
          <w:rFonts w:ascii="Times New Roman" w:hAnsi="Times New Roman" w:cs="Times New Roman" w:eastAsiaTheme="minorEastAsia"/>
          <w:sz w:val="24"/>
        </w:rPr>
        <w:t>010-53387002</w:t>
      </w:r>
      <w:r>
        <w:rPr>
          <w:rFonts w:hint="eastAsia" w:ascii="Times New Roman" w:hAnsi="Times New Roman" w:cs="Times New Roman" w:eastAsiaTheme="minorEastAsia"/>
          <w:sz w:val="24"/>
        </w:rPr>
        <w:t xml:space="preserve"> </w:t>
      </w:r>
    </w:p>
    <w:p w14:paraId="3A429BE2">
      <w:pPr>
        <w:spacing w:line="360" w:lineRule="auto"/>
        <w:ind w:firstLine="5880" w:firstLineChars="2450"/>
        <w:jc w:val="right"/>
        <w:rPr>
          <w:rFonts w:eastAsiaTheme="minorEastAsia"/>
          <w:sz w:val="24"/>
        </w:rPr>
      </w:pPr>
    </w:p>
    <w:p w14:paraId="481F5E91">
      <w:pPr>
        <w:spacing w:line="360" w:lineRule="auto"/>
        <w:jc w:val="center"/>
        <w:outlineLvl w:val="0"/>
        <w:rPr>
          <w:rFonts w:eastAsiaTheme="minorEastAsia"/>
          <w:b/>
          <w:sz w:val="32"/>
          <w:szCs w:val="32"/>
        </w:rPr>
      </w:pPr>
      <w:r>
        <w:rPr>
          <w:rFonts w:eastAsiaTheme="minorEastAsia"/>
          <w:sz w:val="24"/>
        </w:rPr>
        <w:br w:type="page"/>
      </w:r>
      <w:bookmarkStart w:id="32" w:name="_Toc305158928"/>
      <w:bookmarkStart w:id="33" w:name="_Toc512937850"/>
      <w:bookmarkStart w:id="34" w:name="_Toc353825548"/>
      <w:bookmarkStart w:id="35" w:name="_Toc150774783"/>
      <w:bookmarkStart w:id="36" w:name="_Toc97371942"/>
      <w:bookmarkStart w:id="37" w:name="_Toc226965856"/>
      <w:bookmarkStart w:id="38" w:name="_Toc127151777"/>
      <w:bookmarkStart w:id="39" w:name="_Toc265228423"/>
      <w:bookmarkStart w:id="40" w:name="_Toc264969275"/>
      <w:bookmarkStart w:id="41" w:name="_Toc305158854"/>
      <w:bookmarkStart w:id="42" w:name="_Toc353873938"/>
      <w:bookmarkStart w:id="43" w:name="_Toc127161488"/>
      <w:bookmarkStart w:id="44" w:name="_Toc195842950"/>
      <w:r>
        <w:rPr>
          <w:rFonts w:eastAsiaTheme="minorEastAsia"/>
          <w:b/>
          <w:sz w:val="36"/>
          <w:szCs w:val="36"/>
        </w:rPr>
        <w:t>第二章   供应商须知</w:t>
      </w:r>
      <w:bookmarkEnd w:id="32"/>
      <w:bookmarkEnd w:id="33"/>
      <w:bookmarkEnd w:id="34"/>
      <w:bookmarkEnd w:id="35"/>
      <w:bookmarkEnd w:id="36"/>
      <w:bookmarkEnd w:id="37"/>
      <w:bookmarkEnd w:id="38"/>
      <w:bookmarkEnd w:id="39"/>
      <w:bookmarkEnd w:id="40"/>
      <w:bookmarkEnd w:id="41"/>
      <w:bookmarkEnd w:id="42"/>
      <w:bookmarkEnd w:id="43"/>
      <w:bookmarkEnd w:id="44"/>
    </w:p>
    <w:p w14:paraId="758F64AB">
      <w:pPr>
        <w:pStyle w:val="4"/>
        <w:tabs>
          <w:tab w:val="center" w:pos="4592"/>
          <w:tab w:val="left" w:pos="7860"/>
        </w:tabs>
        <w:spacing w:before="0" w:line="360" w:lineRule="auto"/>
        <w:rPr>
          <w:rFonts w:ascii="Times New Roman" w:hAnsi="Times New Roman" w:eastAsiaTheme="minorEastAsia"/>
          <w:b w:val="0"/>
          <w:sz w:val="28"/>
        </w:rPr>
      </w:pPr>
      <w:bookmarkStart w:id="45" w:name="_Toc151193617"/>
      <w:bookmarkStart w:id="46" w:name="_Toc127151519"/>
      <w:bookmarkStart w:id="47" w:name="_Toc127151720"/>
      <w:bookmarkStart w:id="48" w:name="_Toc151193689"/>
      <w:bookmarkStart w:id="49" w:name="_Toc151193761"/>
      <w:bookmarkStart w:id="50" w:name="_Toc151193907"/>
      <w:bookmarkStart w:id="51" w:name="_Toc226965792"/>
      <w:bookmarkStart w:id="52" w:name="_Toc150509270"/>
      <w:bookmarkStart w:id="53" w:name="_Toc150774724"/>
      <w:bookmarkStart w:id="54" w:name="_Toc149720812"/>
      <w:bookmarkStart w:id="55" w:name="_Toc151193833"/>
      <w:bookmarkStart w:id="56" w:name="_Toc164229360"/>
      <w:bookmarkStart w:id="57" w:name="_Toc151190146"/>
      <w:bookmarkStart w:id="58" w:name="_Toc226309763"/>
      <w:bookmarkStart w:id="59" w:name="_Toc150480757"/>
      <w:bookmarkStart w:id="60" w:name="_Toc142311021"/>
      <w:bookmarkStart w:id="61" w:name="_Toc226337215"/>
      <w:bookmarkStart w:id="62" w:name="_Toc127161433"/>
      <w:bookmarkStart w:id="63" w:name="_Toc164608788"/>
      <w:bookmarkStart w:id="64" w:name="_Toc164229214"/>
      <w:bookmarkStart w:id="65" w:name="_Toc226965709"/>
      <w:bookmarkStart w:id="66" w:name="_Toc164351613"/>
      <w:bookmarkStart w:id="67" w:name="_Toc195842884"/>
      <w:bookmarkStart w:id="68" w:name="_Toc164608633"/>
      <w:bookmarkStart w:id="69" w:name="_Toc150774619"/>
      <w:bookmarkStart w:id="70" w:name="_Toc520356144"/>
      <w:r>
        <w:rPr>
          <w:rFonts w:ascii="Times New Roman" w:hAnsi="Times New Roman" w:eastAsiaTheme="minorEastAsia"/>
          <w:sz w:val="28"/>
        </w:rPr>
        <w:t>供应商须知资料表</w:t>
      </w:r>
    </w:p>
    <w:p w14:paraId="6C662155">
      <w:pPr>
        <w:jc w:val="center"/>
        <w:rPr>
          <w:rFonts w:eastAsiaTheme="minorEastAsia"/>
          <w:b/>
          <w:sz w:val="28"/>
          <w:szCs w:val="28"/>
        </w:rPr>
      </w:pPr>
    </w:p>
    <w:p w14:paraId="77CEEC61">
      <w:pPr>
        <w:spacing w:line="360" w:lineRule="auto"/>
        <w:ind w:firstLine="480"/>
        <w:rPr>
          <w:rFonts w:eastAsiaTheme="minorEastAsia"/>
          <w:sz w:val="24"/>
        </w:rPr>
      </w:pPr>
      <w:r>
        <w:rPr>
          <w:rFonts w:eastAsiaTheme="minorEastAsia"/>
          <w:sz w:val="24"/>
        </w:rPr>
        <w:t>本表是对供应商须知的具体补充和修改，如有矛盾，均以本资料表为准。</w:t>
      </w:r>
    </w:p>
    <w:tbl>
      <w:tblPr>
        <w:tblStyle w:val="44"/>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8"/>
        <w:gridCol w:w="1418"/>
        <w:gridCol w:w="7656"/>
      </w:tblGrid>
      <w:tr w14:paraId="5E54B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868" w:type="dxa"/>
            <w:vAlign w:val="center"/>
          </w:tcPr>
          <w:p w14:paraId="7E87EE5E">
            <w:pPr>
              <w:keepNext w:val="0"/>
              <w:keepLines w:val="0"/>
              <w:pageBreakBefore w:val="0"/>
              <w:kinsoku/>
              <w:wordWrap/>
              <w:overflowPunct/>
              <w:topLinePunct w:val="0"/>
              <w:autoSpaceDE/>
              <w:autoSpaceDN/>
              <w:bidi w:val="0"/>
              <w:ind w:right="0"/>
              <w:jc w:val="center"/>
              <w:rPr>
                <w:rFonts w:hint="eastAsia" w:ascii="宋体" w:hAnsi="宋体" w:eastAsia="宋体" w:cs="宋体"/>
                <w:b/>
                <w:bCs/>
                <w:sz w:val="24"/>
                <w:szCs w:val="24"/>
              </w:rPr>
            </w:pPr>
            <w:r>
              <w:rPr>
                <w:rFonts w:hint="eastAsia" w:ascii="宋体" w:hAnsi="宋体" w:eastAsia="宋体" w:cs="宋体"/>
                <w:b/>
                <w:sz w:val="24"/>
                <w:szCs w:val="24"/>
              </w:rPr>
              <w:t>条款号</w:t>
            </w:r>
          </w:p>
        </w:tc>
        <w:tc>
          <w:tcPr>
            <w:tcW w:w="1418" w:type="dxa"/>
            <w:vAlign w:val="center"/>
          </w:tcPr>
          <w:p w14:paraId="093EDABD">
            <w:pPr>
              <w:keepNext w:val="0"/>
              <w:keepLines w:val="0"/>
              <w:pageBreakBefore w:val="0"/>
              <w:kinsoku/>
              <w:wordWrap/>
              <w:overflowPunct/>
              <w:topLinePunct w:val="0"/>
              <w:autoSpaceDE/>
              <w:autoSpaceDN/>
              <w:bidi w:val="0"/>
              <w:ind w:right="0"/>
              <w:jc w:val="center"/>
              <w:rPr>
                <w:rFonts w:hint="eastAsia" w:ascii="宋体" w:hAnsi="宋体" w:eastAsia="宋体" w:cs="宋体"/>
                <w:b/>
                <w:bCs/>
                <w:sz w:val="24"/>
                <w:szCs w:val="24"/>
              </w:rPr>
            </w:pPr>
            <w:r>
              <w:rPr>
                <w:rFonts w:hint="eastAsia" w:ascii="宋体" w:hAnsi="宋体" w:eastAsia="宋体" w:cs="宋体"/>
                <w:b/>
                <w:bCs/>
                <w:sz w:val="24"/>
                <w:szCs w:val="24"/>
              </w:rPr>
              <w:t>条目</w:t>
            </w:r>
          </w:p>
        </w:tc>
        <w:tc>
          <w:tcPr>
            <w:tcW w:w="7656" w:type="dxa"/>
            <w:vAlign w:val="center"/>
          </w:tcPr>
          <w:p w14:paraId="0AAC5CAB">
            <w:pPr>
              <w:keepNext w:val="0"/>
              <w:keepLines w:val="0"/>
              <w:pageBreakBefore w:val="0"/>
              <w:kinsoku/>
              <w:wordWrap/>
              <w:overflowPunct/>
              <w:topLinePunct w:val="0"/>
              <w:autoSpaceDE/>
              <w:autoSpaceDN/>
              <w:bidi w:val="0"/>
              <w:ind w:right="0"/>
              <w:jc w:val="center"/>
              <w:rPr>
                <w:rFonts w:hint="eastAsia" w:ascii="宋体" w:hAnsi="宋体" w:eastAsia="宋体" w:cs="宋体"/>
                <w:b/>
                <w:bCs/>
                <w:sz w:val="24"/>
                <w:szCs w:val="24"/>
              </w:rPr>
            </w:pPr>
            <w:r>
              <w:rPr>
                <w:rFonts w:hint="eastAsia" w:ascii="宋体" w:hAnsi="宋体" w:eastAsia="宋体" w:cs="宋体"/>
                <w:b/>
                <w:bCs/>
                <w:sz w:val="24"/>
                <w:szCs w:val="24"/>
              </w:rPr>
              <w:t>内容</w:t>
            </w:r>
          </w:p>
        </w:tc>
      </w:tr>
      <w:tr w14:paraId="15ED2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68" w:type="dxa"/>
            <w:vAlign w:val="center"/>
          </w:tcPr>
          <w:p w14:paraId="28514D5C">
            <w:pPr>
              <w:pStyle w:val="23"/>
              <w:keepNext w:val="0"/>
              <w:keepLines w:val="0"/>
              <w:pageBreakBefore w:val="0"/>
              <w:kinsoku/>
              <w:wordWrap/>
              <w:overflowPunct/>
              <w:topLinePunct w:val="0"/>
              <w:autoSpaceDE/>
              <w:autoSpaceDN/>
              <w:bidi w:val="0"/>
              <w:adjustRightInd w:val="0"/>
              <w:snapToGrid w:val="0"/>
              <w:ind w:right="0"/>
              <w:jc w:val="center"/>
              <w:rPr>
                <w:rFonts w:hint="eastAsia" w:ascii="宋体" w:hAnsi="宋体" w:eastAsia="宋体" w:cs="宋体"/>
                <w:sz w:val="24"/>
                <w:szCs w:val="24"/>
              </w:rPr>
            </w:pPr>
            <w:r>
              <w:rPr>
                <w:rFonts w:hint="eastAsia" w:ascii="宋体" w:hAnsi="宋体" w:eastAsia="宋体" w:cs="宋体"/>
                <w:sz w:val="24"/>
                <w:szCs w:val="24"/>
              </w:rPr>
              <w:t>2.2</w:t>
            </w:r>
          </w:p>
        </w:tc>
        <w:tc>
          <w:tcPr>
            <w:tcW w:w="1418" w:type="dxa"/>
            <w:vAlign w:val="center"/>
          </w:tcPr>
          <w:p w14:paraId="309F78D0">
            <w:pPr>
              <w:keepNext w:val="0"/>
              <w:keepLines w:val="0"/>
              <w:pageBreakBefore w:val="0"/>
              <w:kinsoku/>
              <w:wordWrap/>
              <w:overflowPunct/>
              <w:topLinePunct w:val="0"/>
              <w:autoSpaceDE/>
              <w:autoSpaceDN/>
              <w:bidi w:val="0"/>
              <w:ind w:right="0"/>
              <w:jc w:val="center"/>
              <w:rPr>
                <w:rFonts w:hint="eastAsia" w:ascii="宋体" w:hAnsi="宋体" w:eastAsia="宋体" w:cs="宋体"/>
                <w:sz w:val="24"/>
                <w:szCs w:val="24"/>
              </w:rPr>
            </w:pPr>
            <w:r>
              <w:rPr>
                <w:rFonts w:hint="eastAsia" w:ascii="宋体" w:hAnsi="宋体" w:eastAsia="宋体" w:cs="宋体"/>
                <w:sz w:val="24"/>
                <w:szCs w:val="24"/>
              </w:rPr>
              <w:t>项目属性</w:t>
            </w:r>
          </w:p>
        </w:tc>
        <w:tc>
          <w:tcPr>
            <w:tcW w:w="7656" w:type="dxa"/>
            <w:vAlign w:val="center"/>
          </w:tcPr>
          <w:p w14:paraId="701CFC9B">
            <w:pPr>
              <w:keepNext w:val="0"/>
              <w:keepLines w:val="0"/>
              <w:pageBreakBefore w:val="0"/>
              <w:kinsoku/>
              <w:wordWrap/>
              <w:overflowPunct/>
              <w:topLinePunct w:val="0"/>
              <w:autoSpaceDE/>
              <w:autoSpaceDN/>
              <w:bidi w:val="0"/>
              <w:ind w:right="0"/>
              <w:jc w:val="left"/>
              <w:rPr>
                <w:rFonts w:hint="eastAsia" w:ascii="宋体" w:hAnsi="宋体" w:eastAsia="宋体" w:cs="宋体"/>
                <w:sz w:val="24"/>
                <w:szCs w:val="24"/>
              </w:rPr>
            </w:pPr>
            <w:r>
              <w:rPr>
                <w:rFonts w:hint="eastAsia" w:ascii="宋体" w:hAnsi="宋体" w:eastAsia="宋体" w:cs="宋体"/>
                <w:sz w:val="24"/>
                <w:szCs w:val="24"/>
              </w:rPr>
              <w:t>项目属性：</w:t>
            </w:r>
          </w:p>
          <w:p w14:paraId="4DF6657C">
            <w:pPr>
              <w:keepNext w:val="0"/>
              <w:keepLines w:val="0"/>
              <w:pageBreakBefore w:val="0"/>
              <w:kinsoku/>
              <w:wordWrap/>
              <w:overflowPunct/>
              <w:topLinePunct w:val="0"/>
              <w:autoSpaceDE/>
              <w:autoSpaceDN/>
              <w:bidi w:val="0"/>
              <w:ind w:right="0"/>
              <w:jc w:val="left"/>
              <w:rPr>
                <w:rFonts w:hint="eastAsia" w:ascii="宋体" w:hAnsi="宋体" w:eastAsia="宋体" w:cs="宋体"/>
                <w:sz w:val="24"/>
                <w:szCs w:val="24"/>
              </w:rPr>
            </w:pPr>
            <w:r>
              <w:rPr>
                <w:rFonts w:hint="eastAsia" w:ascii="宋体" w:hAnsi="宋体" w:eastAsia="宋体" w:cs="宋体"/>
                <w:b/>
                <w:bCs/>
                <w:sz w:val="24"/>
                <w:szCs w:val="24"/>
              </w:rPr>
              <w:t>■</w:t>
            </w:r>
            <w:r>
              <w:rPr>
                <w:rFonts w:hint="eastAsia" w:ascii="宋体" w:hAnsi="宋体" w:eastAsia="宋体" w:cs="宋体"/>
                <w:sz w:val="24"/>
                <w:szCs w:val="24"/>
              </w:rPr>
              <w:t>服务</w:t>
            </w:r>
          </w:p>
          <w:p w14:paraId="5627F319">
            <w:pPr>
              <w:keepNext w:val="0"/>
              <w:keepLines w:val="0"/>
              <w:pageBreakBefore w:val="0"/>
              <w:kinsoku/>
              <w:wordWrap/>
              <w:overflowPunct/>
              <w:topLinePunct w:val="0"/>
              <w:autoSpaceDE/>
              <w:autoSpaceDN/>
              <w:bidi w:val="0"/>
              <w:ind w:right="0"/>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货物</w:t>
            </w:r>
          </w:p>
          <w:p w14:paraId="1CEB44B4">
            <w:pPr>
              <w:keepNext w:val="0"/>
              <w:keepLines w:val="0"/>
              <w:pageBreakBefore w:val="0"/>
              <w:kinsoku/>
              <w:wordWrap/>
              <w:overflowPunct/>
              <w:topLinePunct w:val="0"/>
              <w:autoSpaceDE/>
              <w:autoSpaceDN/>
              <w:bidi w:val="0"/>
              <w:ind w:right="0"/>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工程</w:t>
            </w:r>
          </w:p>
        </w:tc>
      </w:tr>
      <w:tr w14:paraId="1AC79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68" w:type="dxa"/>
            <w:vAlign w:val="center"/>
          </w:tcPr>
          <w:p w14:paraId="18A5EA1F">
            <w:pPr>
              <w:pStyle w:val="23"/>
              <w:keepNext w:val="0"/>
              <w:keepLines w:val="0"/>
              <w:pageBreakBefore w:val="0"/>
              <w:kinsoku/>
              <w:wordWrap/>
              <w:overflowPunct/>
              <w:topLinePunct w:val="0"/>
              <w:autoSpaceDE/>
              <w:autoSpaceDN/>
              <w:bidi w:val="0"/>
              <w:adjustRightInd w:val="0"/>
              <w:snapToGrid w:val="0"/>
              <w:ind w:right="0"/>
              <w:jc w:val="center"/>
              <w:rPr>
                <w:rFonts w:hint="eastAsia" w:ascii="宋体" w:hAnsi="宋体" w:eastAsia="宋体" w:cs="宋体"/>
                <w:sz w:val="24"/>
                <w:szCs w:val="24"/>
              </w:rPr>
            </w:pPr>
            <w:r>
              <w:rPr>
                <w:rFonts w:hint="eastAsia" w:ascii="宋体" w:hAnsi="宋体" w:eastAsia="宋体" w:cs="宋体"/>
                <w:sz w:val="24"/>
                <w:szCs w:val="24"/>
              </w:rPr>
              <w:t>2.3</w:t>
            </w:r>
          </w:p>
        </w:tc>
        <w:tc>
          <w:tcPr>
            <w:tcW w:w="1418" w:type="dxa"/>
            <w:vAlign w:val="center"/>
          </w:tcPr>
          <w:p w14:paraId="3DD0CC54">
            <w:pPr>
              <w:keepNext w:val="0"/>
              <w:keepLines w:val="0"/>
              <w:pageBreakBefore w:val="0"/>
              <w:kinsoku/>
              <w:wordWrap/>
              <w:overflowPunct/>
              <w:topLinePunct w:val="0"/>
              <w:autoSpaceDE/>
              <w:autoSpaceDN/>
              <w:bidi w:val="0"/>
              <w:ind w:right="0"/>
              <w:jc w:val="center"/>
              <w:rPr>
                <w:rFonts w:hint="eastAsia" w:ascii="宋体" w:hAnsi="宋体" w:eastAsia="宋体" w:cs="宋体"/>
                <w:sz w:val="24"/>
                <w:szCs w:val="24"/>
              </w:rPr>
            </w:pPr>
            <w:r>
              <w:rPr>
                <w:rFonts w:hint="eastAsia" w:ascii="宋体" w:hAnsi="宋体" w:eastAsia="宋体" w:cs="宋体"/>
                <w:sz w:val="24"/>
                <w:szCs w:val="24"/>
              </w:rPr>
              <w:t>科研仪器设备</w:t>
            </w:r>
          </w:p>
        </w:tc>
        <w:tc>
          <w:tcPr>
            <w:tcW w:w="7656" w:type="dxa"/>
            <w:vAlign w:val="center"/>
          </w:tcPr>
          <w:p w14:paraId="71F033DC">
            <w:pPr>
              <w:keepNext w:val="0"/>
              <w:keepLines w:val="0"/>
              <w:pageBreakBefore w:val="0"/>
              <w:kinsoku/>
              <w:wordWrap/>
              <w:overflowPunct/>
              <w:topLinePunct w:val="0"/>
              <w:autoSpaceDE/>
              <w:autoSpaceDN/>
              <w:bidi w:val="0"/>
              <w:ind w:right="0"/>
              <w:jc w:val="left"/>
              <w:rPr>
                <w:rFonts w:hint="eastAsia" w:ascii="宋体" w:hAnsi="宋体" w:eastAsia="宋体" w:cs="宋体"/>
                <w:sz w:val="24"/>
                <w:szCs w:val="24"/>
              </w:rPr>
            </w:pPr>
            <w:r>
              <w:rPr>
                <w:rFonts w:hint="eastAsia" w:ascii="宋体" w:hAnsi="宋体" w:eastAsia="宋体" w:cs="宋体"/>
                <w:sz w:val="24"/>
                <w:szCs w:val="24"/>
              </w:rPr>
              <w:t>是否属于科研仪器设备采购项目：</w:t>
            </w:r>
          </w:p>
          <w:p w14:paraId="782A8F6C">
            <w:pPr>
              <w:keepNext w:val="0"/>
              <w:keepLines w:val="0"/>
              <w:pageBreakBefore w:val="0"/>
              <w:kinsoku/>
              <w:wordWrap/>
              <w:overflowPunct/>
              <w:topLinePunct w:val="0"/>
              <w:autoSpaceDE/>
              <w:autoSpaceDN/>
              <w:bidi w:val="0"/>
              <w:ind w:right="0"/>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是</w:t>
            </w:r>
          </w:p>
          <w:p w14:paraId="1D45BDE0">
            <w:pPr>
              <w:keepNext w:val="0"/>
              <w:keepLines w:val="0"/>
              <w:pageBreakBefore w:val="0"/>
              <w:kinsoku/>
              <w:wordWrap/>
              <w:overflowPunct/>
              <w:topLinePunct w:val="0"/>
              <w:autoSpaceDE/>
              <w:autoSpaceDN/>
              <w:bidi w:val="0"/>
              <w:ind w:right="0"/>
              <w:jc w:val="left"/>
              <w:rPr>
                <w:rFonts w:hint="eastAsia" w:ascii="宋体" w:hAnsi="宋体" w:eastAsia="宋体" w:cs="宋体"/>
                <w:sz w:val="24"/>
                <w:szCs w:val="24"/>
              </w:rPr>
            </w:pPr>
            <w:r>
              <w:rPr>
                <w:rFonts w:hint="eastAsia" w:ascii="宋体" w:hAnsi="宋体" w:eastAsia="宋体" w:cs="宋体"/>
                <w:b/>
                <w:bCs/>
                <w:sz w:val="24"/>
                <w:szCs w:val="24"/>
              </w:rPr>
              <w:t>■</w:t>
            </w:r>
            <w:r>
              <w:rPr>
                <w:rFonts w:hint="eastAsia" w:ascii="宋体" w:hAnsi="宋体" w:eastAsia="宋体" w:cs="宋体"/>
                <w:sz w:val="24"/>
                <w:szCs w:val="24"/>
              </w:rPr>
              <w:t>否</w:t>
            </w:r>
          </w:p>
        </w:tc>
      </w:tr>
      <w:tr w14:paraId="4DAE5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68" w:type="dxa"/>
            <w:vMerge w:val="restart"/>
            <w:vAlign w:val="center"/>
          </w:tcPr>
          <w:p w14:paraId="60D0E8D6">
            <w:pPr>
              <w:pStyle w:val="23"/>
              <w:keepNext w:val="0"/>
              <w:keepLines w:val="0"/>
              <w:pageBreakBefore w:val="0"/>
              <w:kinsoku/>
              <w:wordWrap/>
              <w:overflowPunct/>
              <w:topLinePunct w:val="0"/>
              <w:autoSpaceDE/>
              <w:autoSpaceDN/>
              <w:bidi w:val="0"/>
              <w:adjustRightInd w:val="0"/>
              <w:snapToGrid w:val="0"/>
              <w:ind w:right="0"/>
              <w:jc w:val="center"/>
              <w:rPr>
                <w:rFonts w:hint="eastAsia" w:ascii="宋体" w:hAnsi="宋体" w:eastAsia="宋体" w:cs="宋体"/>
                <w:sz w:val="24"/>
                <w:szCs w:val="24"/>
              </w:rPr>
            </w:pPr>
            <w:r>
              <w:rPr>
                <w:rFonts w:hint="eastAsia" w:ascii="宋体" w:hAnsi="宋体" w:eastAsia="宋体" w:cs="宋体"/>
                <w:sz w:val="24"/>
                <w:szCs w:val="24"/>
              </w:rPr>
              <w:t>3.1</w:t>
            </w:r>
          </w:p>
        </w:tc>
        <w:tc>
          <w:tcPr>
            <w:tcW w:w="1418" w:type="dxa"/>
            <w:vAlign w:val="center"/>
          </w:tcPr>
          <w:p w14:paraId="03863DD5">
            <w:pPr>
              <w:keepNext w:val="0"/>
              <w:keepLines w:val="0"/>
              <w:pageBreakBefore w:val="0"/>
              <w:kinsoku/>
              <w:wordWrap/>
              <w:overflowPunct/>
              <w:topLinePunct w:val="0"/>
              <w:autoSpaceDE/>
              <w:autoSpaceDN/>
              <w:bidi w:val="0"/>
              <w:ind w:right="0"/>
              <w:jc w:val="center"/>
              <w:rPr>
                <w:rFonts w:hint="eastAsia" w:ascii="宋体" w:hAnsi="宋体" w:eastAsia="宋体" w:cs="宋体"/>
                <w:sz w:val="24"/>
                <w:szCs w:val="24"/>
              </w:rPr>
            </w:pPr>
            <w:r>
              <w:rPr>
                <w:rFonts w:hint="eastAsia" w:ascii="宋体" w:hAnsi="宋体" w:eastAsia="宋体" w:cs="宋体"/>
                <w:sz w:val="24"/>
                <w:szCs w:val="24"/>
              </w:rPr>
              <w:t>现场考察</w:t>
            </w:r>
          </w:p>
        </w:tc>
        <w:tc>
          <w:tcPr>
            <w:tcW w:w="7656" w:type="dxa"/>
            <w:vAlign w:val="center"/>
          </w:tcPr>
          <w:p w14:paraId="0738E1F5">
            <w:pPr>
              <w:keepNext w:val="0"/>
              <w:keepLines w:val="0"/>
              <w:pageBreakBefore w:val="0"/>
              <w:kinsoku/>
              <w:wordWrap/>
              <w:overflowPunct/>
              <w:topLinePunct w:val="0"/>
              <w:autoSpaceDE/>
              <w:autoSpaceDN/>
              <w:bidi w:val="0"/>
              <w:ind w:right="0"/>
              <w:jc w:val="left"/>
              <w:rPr>
                <w:rFonts w:hint="eastAsia" w:ascii="宋体" w:hAnsi="宋体" w:eastAsia="宋体" w:cs="宋体"/>
                <w:sz w:val="24"/>
                <w:szCs w:val="24"/>
              </w:rPr>
            </w:pPr>
            <w:r>
              <w:rPr>
                <w:rFonts w:hint="eastAsia" w:ascii="宋体" w:hAnsi="宋体" w:eastAsia="宋体" w:cs="宋体"/>
                <w:b/>
                <w:bCs/>
                <w:sz w:val="24"/>
                <w:szCs w:val="24"/>
              </w:rPr>
              <w:t>■</w:t>
            </w:r>
            <w:r>
              <w:rPr>
                <w:rFonts w:hint="eastAsia" w:ascii="宋体" w:hAnsi="宋体" w:eastAsia="宋体" w:cs="宋体"/>
                <w:sz w:val="24"/>
                <w:szCs w:val="24"/>
              </w:rPr>
              <w:t>不组织</w:t>
            </w:r>
          </w:p>
          <w:p w14:paraId="1AB816E3">
            <w:pPr>
              <w:keepNext w:val="0"/>
              <w:keepLines w:val="0"/>
              <w:pageBreakBefore w:val="0"/>
              <w:kinsoku/>
              <w:wordWrap/>
              <w:overflowPunct/>
              <w:topLinePunct w:val="0"/>
              <w:autoSpaceDE/>
              <w:autoSpaceDN/>
              <w:bidi w:val="0"/>
              <w:ind w:right="0"/>
              <w:jc w:val="left"/>
              <w:rPr>
                <w:rFonts w:hint="eastAsia" w:ascii="宋体" w:hAnsi="宋体" w:eastAsia="宋体" w:cs="宋体"/>
                <w:bCs/>
                <w:sz w:val="24"/>
                <w:szCs w:val="24"/>
              </w:rPr>
            </w:pPr>
            <w:r>
              <w:rPr>
                <w:rFonts w:hint="eastAsia" w:ascii="宋体" w:hAnsi="宋体" w:cs="宋体"/>
                <w:sz w:val="24"/>
                <w:szCs w:val="24"/>
                <w:lang w:eastAsia="zh-CN"/>
              </w:rPr>
              <w:t>□</w:t>
            </w:r>
            <w:r>
              <w:rPr>
                <w:rFonts w:hint="eastAsia" w:ascii="宋体" w:hAnsi="宋体" w:eastAsia="宋体" w:cs="宋体"/>
                <w:sz w:val="24"/>
                <w:szCs w:val="24"/>
              </w:rPr>
              <w:t>组织，考察时间：___</w:t>
            </w:r>
            <w:r>
              <w:rPr>
                <w:rFonts w:hint="eastAsia" w:ascii="宋体" w:hAnsi="宋体" w:eastAsia="宋体" w:cs="宋体"/>
                <w:sz w:val="24"/>
                <w:szCs w:val="24"/>
                <w:lang w:bidi="ar"/>
              </w:rPr>
              <w:t>年</w:t>
            </w:r>
            <w:r>
              <w:rPr>
                <w:rFonts w:hint="eastAsia" w:ascii="宋体" w:hAnsi="宋体" w:eastAsia="宋体" w:cs="宋体"/>
                <w:sz w:val="24"/>
                <w:szCs w:val="24"/>
              </w:rPr>
              <w:t>___</w:t>
            </w:r>
            <w:r>
              <w:rPr>
                <w:rFonts w:hint="eastAsia" w:ascii="宋体" w:hAnsi="宋体" w:eastAsia="宋体" w:cs="宋体"/>
                <w:sz w:val="24"/>
                <w:szCs w:val="24"/>
                <w:lang w:bidi="ar"/>
              </w:rPr>
              <w:t>月</w:t>
            </w:r>
            <w:r>
              <w:rPr>
                <w:rFonts w:hint="eastAsia" w:ascii="宋体" w:hAnsi="宋体" w:eastAsia="宋体" w:cs="宋体"/>
                <w:sz w:val="24"/>
                <w:szCs w:val="24"/>
              </w:rPr>
              <w:t>___</w:t>
            </w:r>
            <w:r>
              <w:rPr>
                <w:rFonts w:hint="eastAsia" w:ascii="宋体" w:hAnsi="宋体" w:eastAsia="宋体" w:cs="宋体"/>
                <w:sz w:val="24"/>
                <w:szCs w:val="24"/>
                <w:lang w:bidi="ar"/>
              </w:rPr>
              <w:t>日</w:t>
            </w:r>
            <w:r>
              <w:rPr>
                <w:rFonts w:hint="eastAsia" w:ascii="宋体" w:hAnsi="宋体" w:eastAsia="宋体" w:cs="宋体"/>
                <w:sz w:val="24"/>
                <w:szCs w:val="24"/>
              </w:rPr>
              <w:t>___</w:t>
            </w:r>
            <w:r>
              <w:rPr>
                <w:rFonts w:hint="eastAsia" w:ascii="宋体" w:hAnsi="宋体" w:eastAsia="宋体" w:cs="宋体"/>
                <w:sz w:val="24"/>
                <w:szCs w:val="24"/>
                <w:lang w:bidi="ar"/>
              </w:rPr>
              <w:t>点</w:t>
            </w:r>
            <w:r>
              <w:rPr>
                <w:rFonts w:hint="eastAsia" w:ascii="宋体" w:hAnsi="宋体" w:eastAsia="宋体" w:cs="宋体"/>
                <w:sz w:val="24"/>
                <w:szCs w:val="24"/>
              </w:rPr>
              <w:t>___</w:t>
            </w:r>
            <w:r>
              <w:rPr>
                <w:rFonts w:hint="eastAsia" w:ascii="宋体" w:hAnsi="宋体" w:eastAsia="宋体" w:cs="宋体"/>
                <w:sz w:val="24"/>
                <w:szCs w:val="24"/>
                <w:lang w:bidi="ar"/>
              </w:rPr>
              <w:t>分</w:t>
            </w:r>
          </w:p>
          <w:p w14:paraId="1672C2C1">
            <w:pPr>
              <w:pStyle w:val="23"/>
              <w:keepNext w:val="0"/>
              <w:keepLines w:val="0"/>
              <w:pageBreakBefore w:val="0"/>
              <w:kinsoku/>
              <w:wordWrap/>
              <w:overflowPunct/>
              <w:topLinePunct w:val="0"/>
              <w:autoSpaceDE/>
              <w:autoSpaceDN/>
              <w:bidi w:val="0"/>
              <w:adjustRightInd w:val="0"/>
              <w:snapToGrid w:val="0"/>
              <w:ind w:right="0"/>
              <w:rPr>
                <w:rFonts w:hint="eastAsia" w:ascii="宋体" w:hAnsi="宋体" w:eastAsia="宋体" w:cs="宋体"/>
                <w:sz w:val="24"/>
                <w:szCs w:val="24"/>
              </w:rPr>
            </w:pPr>
            <w:r>
              <w:rPr>
                <w:rFonts w:hint="eastAsia" w:ascii="宋体" w:hAnsi="宋体" w:eastAsia="宋体" w:cs="宋体"/>
                <w:sz w:val="24"/>
                <w:szCs w:val="24"/>
              </w:rPr>
              <w:t>考察地点：___________。</w:t>
            </w:r>
          </w:p>
        </w:tc>
      </w:tr>
      <w:tr w14:paraId="6A5FA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68" w:type="dxa"/>
            <w:vMerge w:val="continue"/>
            <w:vAlign w:val="center"/>
          </w:tcPr>
          <w:p w14:paraId="4DBE876E">
            <w:pPr>
              <w:pStyle w:val="23"/>
              <w:keepNext w:val="0"/>
              <w:keepLines w:val="0"/>
              <w:pageBreakBefore w:val="0"/>
              <w:kinsoku/>
              <w:wordWrap/>
              <w:overflowPunct/>
              <w:topLinePunct w:val="0"/>
              <w:autoSpaceDE/>
              <w:autoSpaceDN/>
              <w:bidi w:val="0"/>
              <w:adjustRightInd w:val="0"/>
              <w:snapToGrid w:val="0"/>
              <w:ind w:right="0"/>
              <w:jc w:val="center"/>
              <w:rPr>
                <w:rFonts w:hint="eastAsia" w:ascii="宋体" w:hAnsi="宋体" w:eastAsia="宋体" w:cs="宋体"/>
                <w:sz w:val="24"/>
                <w:szCs w:val="24"/>
              </w:rPr>
            </w:pPr>
          </w:p>
        </w:tc>
        <w:tc>
          <w:tcPr>
            <w:tcW w:w="1418" w:type="dxa"/>
            <w:vAlign w:val="center"/>
          </w:tcPr>
          <w:p w14:paraId="545DDD5A">
            <w:pPr>
              <w:keepNext w:val="0"/>
              <w:keepLines w:val="0"/>
              <w:pageBreakBefore w:val="0"/>
              <w:kinsoku/>
              <w:wordWrap/>
              <w:overflowPunct/>
              <w:topLinePunct w:val="0"/>
              <w:autoSpaceDE/>
              <w:autoSpaceDN/>
              <w:bidi w:val="0"/>
              <w:ind w:right="0"/>
              <w:jc w:val="center"/>
              <w:rPr>
                <w:rFonts w:hint="eastAsia" w:ascii="宋体" w:hAnsi="宋体" w:eastAsia="宋体" w:cs="宋体"/>
                <w:sz w:val="24"/>
                <w:szCs w:val="24"/>
              </w:rPr>
            </w:pPr>
            <w:r>
              <w:rPr>
                <w:rFonts w:hint="eastAsia" w:ascii="宋体" w:hAnsi="宋体" w:eastAsia="宋体" w:cs="宋体"/>
                <w:sz w:val="24"/>
                <w:szCs w:val="24"/>
              </w:rPr>
              <w:t>磋商前答疑会</w:t>
            </w:r>
          </w:p>
        </w:tc>
        <w:tc>
          <w:tcPr>
            <w:tcW w:w="7656" w:type="dxa"/>
            <w:vAlign w:val="center"/>
          </w:tcPr>
          <w:p w14:paraId="5A2904A0">
            <w:pPr>
              <w:keepNext w:val="0"/>
              <w:keepLines w:val="0"/>
              <w:pageBreakBefore w:val="0"/>
              <w:kinsoku/>
              <w:wordWrap/>
              <w:overflowPunct/>
              <w:topLinePunct w:val="0"/>
              <w:autoSpaceDE/>
              <w:autoSpaceDN/>
              <w:bidi w:val="0"/>
              <w:ind w:right="0"/>
              <w:jc w:val="left"/>
              <w:rPr>
                <w:rFonts w:hint="eastAsia" w:ascii="宋体" w:hAnsi="宋体" w:eastAsia="宋体" w:cs="宋体"/>
                <w:sz w:val="24"/>
                <w:szCs w:val="24"/>
              </w:rPr>
            </w:pPr>
            <w:r>
              <w:rPr>
                <w:rFonts w:hint="eastAsia" w:ascii="宋体" w:hAnsi="宋体" w:eastAsia="宋体" w:cs="宋体"/>
                <w:b/>
                <w:bCs/>
                <w:sz w:val="24"/>
                <w:szCs w:val="24"/>
              </w:rPr>
              <w:t>■</w:t>
            </w:r>
            <w:r>
              <w:rPr>
                <w:rFonts w:hint="eastAsia" w:ascii="宋体" w:hAnsi="宋体" w:eastAsia="宋体" w:cs="宋体"/>
                <w:sz w:val="24"/>
                <w:szCs w:val="24"/>
              </w:rPr>
              <w:t>不召开</w:t>
            </w:r>
          </w:p>
          <w:p w14:paraId="31A213C9">
            <w:pPr>
              <w:keepNext w:val="0"/>
              <w:keepLines w:val="0"/>
              <w:pageBreakBefore w:val="0"/>
              <w:kinsoku/>
              <w:wordWrap/>
              <w:overflowPunct/>
              <w:topLinePunct w:val="0"/>
              <w:autoSpaceDE/>
              <w:autoSpaceDN/>
              <w:bidi w:val="0"/>
              <w:ind w:right="0"/>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召开，召开时间：___</w:t>
            </w:r>
            <w:r>
              <w:rPr>
                <w:rFonts w:hint="eastAsia" w:ascii="宋体" w:hAnsi="宋体" w:eastAsia="宋体" w:cs="宋体"/>
                <w:sz w:val="24"/>
                <w:szCs w:val="24"/>
                <w:lang w:bidi="ar"/>
              </w:rPr>
              <w:t>年</w:t>
            </w:r>
            <w:r>
              <w:rPr>
                <w:rFonts w:hint="eastAsia" w:ascii="宋体" w:hAnsi="宋体" w:eastAsia="宋体" w:cs="宋体"/>
                <w:sz w:val="24"/>
                <w:szCs w:val="24"/>
              </w:rPr>
              <w:t>___</w:t>
            </w:r>
            <w:r>
              <w:rPr>
                <w:rFonts w:hint="eastAsia" w:ascii="宋体" w:hAnsi="宋体" w:eastAsia="宋体" w:cs="宋体"/>
                <w:sz w:val="24"/>
                <w:szCs w:val="24"/>
                <w:lang w:bidi="ar"/>
              </w:rPr>
              <w:t>月</w:t>
            </w:r>
            <w:r>
              <w:rPr>
                <w:rFonts w:hint="eastAsia" w:ascii="宋体" w:hAnsi="宋体" w:eastAsia="宋体" w:cs="宋体"/>
                <w:sz w:val="24"/>
                <w:szCs w:val="24"/>
              </w:rPr>
              <w:t>___</w:t>
            </w:r>
            <w:r>
              <w:rPr>
                <w:rFonts w:hint="eastAsia" w:ascii="宋体" w:hAnsi="宋体" w:eastAsia="宋体" w:cs="宋体"/>
                <w:sz w:val="24"/>
                <w:szCs w:val="24"/>
                <w:lang w:bidi="ar"/>
              </w:rPr>
              <w:t>日</w:t>
            </w:r>
            <w:r>
              <w:rPr>
                <w:rFonts w:hint="eastAsia" w:ascii="宋体" w:hAnsi="宋体" w:eastAsia="宋体" w:cs="宋体"/>
                <w:sz w:val="24"/>
                <w:szCs w:val="24"/>
              </w:rPr>
              <w:t>___</w:t>
            </w:r>
            <w:r>
              <w:rPr>
                <w:rFonts w:hint="eastAsia" w:ascii="宋体" w:hAnsi="宋体" w:eastAsia="宋体" w:cs="宋体"/>
                <w:sz w:val="24"/>
                <w:szCs w:val="24"/>
                <w:lang w:bidi="ar"/>
              </w:rPr>
              <w:t>点</w:t>
            </w:r>
            <w:r>
              <w:rPr>
                <w:rFonts w:hint="eastAsia" w:ascii="宋体" w:hAnsi="宋体" w:eastAsia="宋体" w:cs="宋体"/>
                <w:sz w:val="24"/>
                <w:szCs w:val="24"/>
              </w:rPr>
              <w:t>___</w:t>
            </w:r>
            <w:r>
              <w:rPr>
                <w:rFonts w:hint="eastAsia" w:ascii="宋体" w:hAnsi="宋体" w:eastAsia="宋体" w:cs="宋体"/>
                <w:sz w:val="24"/>
                <w:szCs w:val="24"/>
                <w:lang w:bidi="ar"/>
              </w:rPr>
              <w:t>分</w:t>
            </w:r>
          </w:p>
          <w:p w14:paraId="3FF4B2D8">
            <w:pPr>
              <w:keepNext w:val="0"/>
              <w:keepLines w:val="0"/>
              <w:pageBreakBefore w:val="0"/>
              <w:kinsoku/>
              <w:wordWrap/>
              <w:overflowPunct/>
              <w:topLinePunct w:val="0"/>
              <w:autoSpaceDE/>
              <w:autoSpaceDN/>
              <w:bidi w:val="0"/>
              <w:ind w:right="0"/>
              <w:jc w:val="left"/>
              <w:rPr>
                <w:rFonts w:hint="eastAsia" w:ascii="宋体" w:hAnsi="宋体" w:eastAsia="宋体" w:cs="宋体"/>
                <w:sz w:val="24"/>
                <w:szCs w:val="24"/>
              </w:rPr>
            </w:pPr>
            <w:r>
              <w:rPr>
                <w:rFonts w:hint="eastAsia" w:ascii="宋体" w:hAnsi="宋体" w:eastAsia="宋体" w:cs="宋体"/>
                <w:sz w:val="24"/>
                <w:szCs w:val="24"/>
              </w:rPr>
              <w:t>召开地点：___________。</w:t>
            </w:r>
          </w:p>
        </w:tc>
      </w:tr>
      <w:tr w14:paraId="4B142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868" w:type="dxa"/>
            <w:vAlign w:val="center"/>
          </w:tcPr>
          <w:p w14:paraId="246CE3C0">
            <w:pPr>
              <w:pStyle w:val="23"/>
              <w:keepNext w:val="0"/>
              <w:keepLines w:val="0"/>
              <w:pageBreakBefore w:val="0"/>
              <w:kinsoku/>
              <w:wordWrap/>
              <w:overflowPunct/>
              <w:topLinePunct w:val="0"/>
              <w:autoSpaceDE/>
              <w:autoSpaceDN/>
              <w:bidi w:val="0"/>
              <w:adjustRightInd w:val="0"/>
              <w:snapToGrid w:val="0"/>
              <w:ind w:right="0"/>
              <w:jc w:val="center"/>
              <w:rPr>
                <w:rFonts w:hint="eastAsia" w:ascii="宋体" w:hAnsi="宋体" w:eastAsia="宋体" w:cs="宋体"/>
                <w:sz w:val="24"/>
                <w:szCs w:val="24"/>
              </w:rPr>
            </w:pPr>
            <w:r>
              <w:rPr>
                <w:rFonts w:hint="eastAsia" w:ascii="宋体" w:hAnsi="宋体" w:eastAsia="宋体" w:cs="宋体"/>
                <w:sz w:val="24"/>
                <w:szCs w:val="24"/>
              </w:rPr>
              <w:t>4.3.5</w:t>
            </w:r>
          </w:p>
        </w:tc>
        <w:tc>
          <w:tcPr>
            <w:tcW w:w="1418" w:type="dxa"/>
            <w:vAlign w:val="center"/>
          </w:tcPr>
          <w:p w14:paraId="53097E18">
            <w:pPr>
              <w:keepNext w:val="0"/>
              <w:keepLines w:val="0"/>
              <w:pageBreakBefore w:val="0"/>
              <w:kinsoku/>
              <w:wordWrap/>
              <w:overflowPunct/>
              <w:topLinePunct w:val="0"/>
              <w:autoSpaceDE/>
              <w:autoSpaceDN/>
              <w:bidi w:val="0"/>
              <w:ind w:right="0"/>
              <w:jc w:val="center"/>
              <w:rPr>
                <w:rFonts w:hint="eastAsia" w:ascii="宋体" w:hAnsi="宋体" w:eastAsia="宋体" w:cs="宋体"/>
                <w:sz w:val="24"/>
                <w:szCs w:val="24"/>
              </w:rPr>
            </w:pPr>
            <w:r>
              <w:rPr>
                <w:rFonts w:hint="eastAsia" w:ascii="宋体" w:hAnsi="宋体" w:eastAsia="宋体" w:cs="宋体"/>
                <w:sz w:val="24"/>
                <w:szCs w:val="24"/>
              </w:rPr>
              <w:t>标的所属行业</w:t>
            </w:r>
          </w:p>
        </w:tc>
        <w:tc>
          <w:tcPr>
            <w:tcW w:w="7656" w:type="dxa"/>
            <w:vAlign w:val="center"/>
          </w:tcPr>
          <w:p w14:paraId="3DBD16DF">
            <w:pPr>
              <w:keepNext w:val="0"/>
              <w:keepLines w:val="0"/>
              <w:pageBreakBefore w:val="0"/>
              <w:kinsoku/>
              <w:wordWrap/>
              <w:overflowPunct/>
              <w:topLinePunct w:val="0"/>
              <w:autoSpaceDE/>
              <w:autoSpaceDN/>
              <w:bidi w:val="0"/>
              <w:ind w:right="0"/>
              <w:jc w:val="left"/>
              <w:rPr>
                <w:rFonts w:hint="eastAsia" w:ascii="宋体" w:hAnsi="宋体" w:eastAsia="宋体" w:cs="宋体"/>
                <w:sz w:val="24"/>
                <w:szCs w:val="24"/>
              </w:rPr>
            </w:pPr>
            <w:r>
              <w:rPr>
                <w:rFonts w:hint="eastAsia" w:ascii="宋体" w:hAnsi="宋体" w:eastAsia="宋体" w:cs="宋体"/>
                <w:sz w:val="24"/>
                <w:szCs w:val="24"/>
              </w:rPr>
              <w:t>本项目采购标的对应的中小企业划分标准所属行业：</w:t>
            </w:r>
          </w:p>
          <w:tbl>
            <w:tblPr>
              <w:tblStyle w:val="4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2"/>
              <w:gridCol w:w="3058"/>
              <w:gridCol w:w="3539"/>
            </w:tblGrid>
            <w:tr w14:paraId="246A9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560" w:type="pct"/>
                  <w:tcBorders>
                    <w:top w:val="single" w:color="auto" w:sz="4" w:space="0"/>
                    <w:left w:val="single" w:color="auto" w:sz="4" w:space="0"/>
                    <w:bottom w:val="single" w:color="auto" w:sz="4" w:space="0"/>
                    <w:right w:val="single" w:color="auto" w:sz="4" w:space="0"/>
                  </w:tcBorders>
                  <w:vAlign w:val="center"/>
                </w:tcPr>
                <w:p w14:paraId="325F8EAE">
                  <w:pPr>
                    <w:keepNext w:val="0"/>
                    <w:keepLines w:val="0"/>
                    <w:pageBreakBefore w:val="0"/>
                    <w:kinsoku/>
                    <w:wordWrap/>
                    <w:overflowPunct/>
                    <w:topLinePunct w:val="0"/>
                    <w:autoSpaceDE/>
                    <w:autoSpaceDN/>
                    <w:bidi w:val="0"/>
                    <w:ind w:right="0"/>
                    <w:jc w:val="center"/>
                    <w:rPr>
                      <w:rFonts w:hint="eastAsia" w:ascii="宋体" w:hAnsi="宋体" w:eastAsia="宋体" w:cs="宋体"/>
                      <w:bCs/>
                      <w:sz w:val="24"/>
                      <w:szCs w:val="24"/>
                    </w:rPr>
                  </w:pPr>
                  <w:r>
                    <w:rPr>
                      <w:rFonts w:hint="eastAsia" w:ascii="宋体" w:hAnsi="宋体" w:eastAsia="宋体" w:cs="宋体"/>
                      <w:bCs/>
                      <w:sz w:val="24"/>
                      <w:szCs w:val="24"/>
                    </w:rPr>
                    <w:t>包号</w:t>
                  </w:r>
                </w:p>
              </w:tc>
              <w:tc>
                <w:tcPr>
                  <w:tcW w:w="2058" w:type="pct"/>
                  <w:tcBorders>
                    <w:top w:val="single" w:color="auto" w:sz="4" w:space="0"/>
                    <w:left w:val="single" w:color="auto" w:sz="4" w:space="0"/>
                    <w:bottom w:val="single" w:color="auto" w:sz="4" w:space="0"/>
                    <w:right w:val="single" w:color="auto" w:sz="4" w:space="0"/>
                  </w:tcBorders>
                  <w:vAlign w:val="center"/>
                </w:tcPr>
                <w:p w14:paraId="5F2441CD">
                  <w:pPr>
                    <w:keepNext w:val="0"/>
                    <w:keepLines w:val="0"/>
                    <w:pageBreakBefore w:val="0"/>
                    <w:kinsoku/>
                    <w:wordWrap/>
                    <w:overflowPunct/>
                    <w:topLinePunct w:val="0"/>
                    <w:autoSpaceDE/>
                    <w:autoSpaceDN/>
                    <w:bidi w:val="0"/>
                    <w:ind w:right="0"/>
                    <w:jc w:val="center"/>
                    <w:rPr>
                      <w:rFonts w:hint="eastAsia" w:ascii="宋体" w:hAnsi="宋体" w:eastAsia="宋体" w:cs="宋体"/>
                      <w:bCs/>
                      <w:sz w:val="24"/>
                      <w:szCs w:val="24"/>
                    </w:rPr>
                  </w:pPr>
                  <w:r>
                    <w:rPr>
                      <w:rFonts w:hint="eastAsia" w:ascii="宋体" w:hAnsi="宋体" w:eastAsia="宋体" w:cs="宋体"/>
                      <w:bCs/>
                      <w:sz w:val="24"/>
                      <w:szCs w:val="24"/>
                    </w:rPr>
                    <w:t>标的名称</w:t>
                  </w:r>
                </w:p>
              </w:tc>
              <w:tc>
                <w:tcPr>
                  <w:tcW w:w="2381" w:type="pct"/>
                  <w:tcBorders>
                    <w:top w:val="single" w:color="auto" w:sz="4" w:space="0"/>
                    <w:left w:val="single" w:color="auto" w:sz="4" w:space="0"/>
                    <w:bottom w:val="single" w:color="auto" w:sz="4" w:space="0"/>
                    <w:right w:val="single" w:color="auto" w:sz="4" w:space="0"/>
                  </w:tcBorders>
                  <w:vAlign w:val="center"/>
                </w:tcPr>
                <w:p w14:paraId="6DD1FFA1">
                  <w:pPr>
                    <w:keepNext w:val="0"/>
                    <w:keepLines w:val="0"/>
                    <w:pageBreakBefore w:val="0"/>
                    <w:kinsoku/>
                    <w:wordWrap/>
                    <w:overflowPunct/>
                    <w:topLinePunct w:val="0"/>
                    <w:autoSpaceDE/>
                    <w:autoSpaceDN/>
                    <w:bidi w:val="0"/>
                    <w:ind w:right="0"/>
                    <w:jc w:val="center"/>
                    <w:rPr>
                      <w:rFonts w:hint="eastAsia" w:ascii="宋体" w:hAnsi="宋体" w:eastAsia="宋体" w:cs="宋体"/>
                      <w:sz w:val="24"/>
                      <w:szCs w:val="24"/>
                    </w:rPr>
                  </w:pPr>
                  <w:r>
                    <w:rPr>
                      <w:rFonts w:hint="eastAsia" w:ascii="宋体" w:hAnsi="宋体" w:eastAsia="宋体" w:cs="宋体"/>
                      <w:sz w:val="24"/>
                      <w:szCs w:val="24"/>
                    </w:rPr>
                    <w:t>中小企业划分标准所属行业</w:t>
                  </w:r>
                </w:p>
              </w:tc>
            </w:tr>
            <w:tr w14:paraId="46AED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0" w:type="pct"/>
                  <w:tcBorders>
                    <w:top w:val="single" w:color="auto" w:sz="4" w:space="0"/>
                    <w:left w:val="single" w:color="auto" w:sz="4" w:space="0"/>
                    <w:bottom w:val="single" w:color="auto" w:sz="4" w:space="0"/>
                    <w:right w:val="single" w:color="auto" w:sz="4" w:space="0"/>
                  </w:tcBorders>
                  <w:vAlign w:val="center"/>
                </w:tcPr>
                <w:p w14:paraId="234DBA56">
                  <w:pPr>
                    <w:keepNext w:val="0"/>
                    <w:keepLines w:val="0"/>
                    <w:pageBreakBefore w:val="0"/>
                    <w:kinsoku/>
                    <w:wordWrap/>
                    <w:overflowPunct/>
                    <w:topLinePunct w:val="0"/>
                    <w:autoSpaceDE/>
                    <w:autoSpaceDN/>
                    <w:bidi w:val="0"/>
                    <w:ind w:right="0"/>
                    <w:jc w:val="center"/>
                    <w:rPr>
                      <w:rFonts w:hint="eastAsia" w:ascii="宋体" w:hAnsi="宋体" w:eastAsia="宋体" w:cs="宋体"/>
                      <w:bCs/>
                      <w:color w:val="auto"/>
                      <w:sz w:val="24"/>
                      <w:szCs w:val="24"/>
                    </w:rPr>
                  </w:pPr>
                  <w:r>
                    <w:rPr>
                      <w:rFonts w:hint="eastAsia" w:ascii="宋体" w:hAnsi="宋体" w:eastAsia="宋体" w:cs="宋体"/>
                      <w:b/>
                      <w:color w:val="auto"/>
                      <w:sz w:val="24"/>
                      <w:szCs w:val="24"/>
                    </w:rPr>
                    <w:t>01</w:t>
                  </w:r>
                </w:p>
              </w:tc>
              <w:tc>
                <w:tcPr>
                  <w:tcW w:w="2058" w:type="pct"/>
                  <w:tcBorders>
                    <w:top w:val="single" w:color="auto" w:sz="4" w:space="0"/>
                    <w:left w:val="single" w:color="auto" w:sz="4" w:space="0"/>
                    <w:bottom w:val="single" w:color="auto" w:sz="4" w:space="0"/>
                    <w:right w:val="single" w:color="auto" w:sz="4" w:space="0"/>
                  </w:tcBorders>
                  <w:vAlign w:val="center"/>
                </w:tcPr>
                <w:p w14:paraId="195FEBF2">
                  <w:pPr>
                    <w:keepNext w:val="0"/>
                    <w:keepLines w:val="0"/>
                    <w:pageBreakBefore w:val="0"/>
                    <w:kinsoku/>
                    <w:wordWrap/>
                    <w:overflowPunct/>
                    <w:topLinePunct w:val="0"/>
                    <w:autoSpaceDE/>
                    <w:autoSpaceDN/>
                    <w:bidi w:val="0"/>
                    <w:ind w:right="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遥感、高清空天图老城全域辅助调查</w:t>
                  </w:r>
                </w:p>
              </w:tc>
              <w:tc>
                <w:tcPr>
                  <w:tcW w:w="2381" w:type="pct"/>
                  <w:tcBorders>
                    <w:top w:val="single" w:color="auto" w:sz="4" w:space="0"/>
                    <w:left w:val="single" w:color="auto" w:sz="4" w:space="0"/>
                    <w:bottom w:val="single" w:color="auto" w:sz="4" w:space="0"/>
                    <w:right w:val="single" w:color="auto" w:sz="4" w:space="0"/>
                  </w:tcBorders>
                  <w:vAlign w:val="center"/>
                </w:tcPr>
                <w:p w14:paraId="243D4BF2">
                  <w:pPr>
                    <w:keepNext w:val="0"/>
                    <w:keepLines w:val="0"/>
                    <w:pageBreakBefore w:val="0"/>
                    <w:kinsoku/>
                    <w:wordWrap/>
                    <w:overflowPunct/>
                    <w:topLinePunct w:val="0"/>
                    <w:autoSpaceDE/>
                    <w:autoSpaceDN/>
                    <w:bidi w:val="0"/>
                    <w:ind w:right="0"/>
                    <w:jc w:val="center"/>
                    <w:rPr>
                      <w:rFonts w:hint="eastAsia" w:ascii="宋体" w:hAnsi="宋体" w:eastAsia="宋体" w:cs="宋体"/>
                      <w:color w:val="auto"/>
                      <w:kern w:val="0"/>
                      <w:sz w:val="24"/>
                      <w:szCs w:val="24"/>
                    </w:rPr>
                  </w:pPr>
                  <w:r>
                    <w:rPr>
                      <w:rFonts w:hint="eastAsia" w:ascii="宋体" w:hAnsi="宋体" w:eastAsia="宋体" w:cs="宋体"/>
                      <w:b/>
                      <w:color w:val="auto"/>
                      <w:sz w:val="24"/>
                      <w:szCs w:val="24"/>
                      <w:highlight w:val="none"/>
                    </w:rPr>
                    <w:t>其他未列明行业</w:t>
                  </w:r>
                </w:p>
              </w:tc>
            </w:tr>
          </w:tbl>
          <w:p w14:paraId="257F8312">
            <w:pPr>
              <w:keepNext w:val="0"/>
              <w:keepLines w:val="0"/>
              <w:pageBreakBefore w:val="0"/>
              <w:kinsoku/>
              <w:wordWrap/>
              <w:overflowPunct/>
              <w:topLinePunct w:val="0"/>
              <w:autoSpaceDE/>
              <w:autoSpaceDN/>
              <w:bidi w:val="0"/>
              <w:ind w:right="0"/>
              <w:jc w:val="left"/>
              <w:rPr>
                <w:rFonts w:hint="eastAsia" w:ascii="宋体" w:hAnsi="宋体" w:eastAsia="宋体" w:cs="宋体"/>
                <w:sz w:val="24"/>
                <w:szCs w:val="24"/>
              </w:rPr>
            </w:pPr>
            <w:r>
              <w:rPr>
                <w:rFonts w:hint="eastAsia" w:ascii="宋体" w:hAnsi="宋体" w:cs="宋体"/>
                <w:b/>
                <w:bCs/>
                <w:color w:val="auto"/>
                <w:sz w:val="24"/>
                <w:szCs w:val="24"/>
                <w:lang w:val="en-US" w:eastAsia="zh-CN"/>
              </w:rPr>
              <w:t>划型标准说明：</w:t>
            </w:r>
            <w:r>
              <w:rPr>
                <w:rFonts w:hint="eastAsia" w:ascii="宋体" w:hAnsi="宋体" w:cs="宋体"/>
                <w:color w:val="auto"/>
                <w:sz w:val="24"/>
                <w:szCs w:val="24"/>
                <w:lang w:val="en-US" w:eastAsia="zh-CN"/>
              </w:rPr>
              <w:t>：</w:t>
            </w:r>
            <w:r>
              <w:rPr>
                <w:rFonts w:hint="eastAsia" w:ascii="宋体" w:hAnsi="宋体" w:eastAsia="宋体" w:cs="宋体"/>
                <w:b/>
                <w:bCs/>
                <w:color w:val="auto"/>
                <w:sz w:val="24"/>
                <w:szCs w:val="24"/>
              </w:rPr>
              <w:t>其他未列明行业</w:t>
            </w:r>
            <w:r>
              <w:rPr>
                <w:rFonts w:hint="eastAsia" w:ascii="宋体" w:hAnsi="宋体" w:eastAsia="宋体" w:cs="宋体"/>
                <w:color w:val="auto"/>
                <w:sz w:val="24"/>
                <w:szCs w:val="24"/>
              </w:rPr>
              <w:t>。</w:t>
            </w:r>
            <w:r>
              <w:rPr>
                <w:rFonts w:hint="eastAsia" w:ascii="宋体" w:hAnsi="宋体" w:eastAsia="宋体" w:cs="宋体"/>
                <w:b w:val="0"/>
                <w:bCs w:val="0"/>
                <w:color w:val="auto"/>
                <w:sz w:val="24"/>
                <w:szCs w:val="24"/>
              </w:rPr>
              <w:t>从业人员300人以下的为中小微型企业。其中，从业人员100人及以上的为中型企业；从业人</w:t>
            </w:r>
            <w:r>
              <w:rPr>
                <w:rFonts w:hint="eastAsia" w:ascii="宋体" w:hAnsi="宋体" w:eastAsia="宋体" w:cs="宋体"/>
                <w:b w:val="0"/>
                <w:bCs w:val="0"/>
                <w:color w:val="000000" w:themeColor="text1"/>
                <w:sz w:val="24"/>
                <w:szCs w:val="24"/>
                <w14:textFill>
                  <w14:solidFill>
                    <w14:schemeClr w14:val="tx1"/>
                  </w14:solidFill>
                </w14:textFill>
              </w:rPr>
              <w:t>员10人及以上的为小型企业；从业人员10人以下的为微型企业。</w:t>
            </w:r>
          </w:p>
        </w:tc>
      </w:tr>
      <w:tr w14:paraId="10BB6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868" w:type="dxa"/>
            <w:vAlign w:val="center"/>
          </w:tcPr>
          <w:p w14:paraId="32F6ABFB">
            <w:pPr>
              <w:pStyle w:val="23"/>
              <w:keepNext w:val="0"/>
              <w:keepLines w:val="0"/>
              <w:pageBreakBefore w:val="0"/>
              <w:kinsoku/>
              <w:wordWrap/>
              <w:overflowPunct/>
              <w:topLinePunct w:val="0"/>
              <w:autoSpaceDE/>
              <w:autoSpaceDN/>
              <w:bidi w:val="0"/>
              <w:adjustRightInd w:val="0"/>
              <w:snapToGrid w:val="0"/>
              <w:ind w:right="0"/>
              <w:jc w:val="center"/>
              <w:rPr>
                <w:rFonts w:hint="eastAsia" w:ascii="宋体" w:hAnsi="宋体" w:eastAsia="宋体" w:cs="宋体"/>
                <w:sz w:val="24"/>
                <w:szCs w:val="24"/>
              </w:rPr>
            </w:pPr>
            <w:r>
              <w:rPr>
                <w:rFonts w:hint="eastAsia" w:ascii="宋体" w:hAnsi="宋体" w:eastAsia="宋体" w:cs="宋体"/>
                <w:sz w:val="24"/>
                <w:szCs w:val="24"/>
              </w:rPr>
              <w:t>10.2</w:t>
            </w:r>
          </w:p>
        </w:tc>
        <w:tc>
          <w:tcPr>
            <w:tcW w:w="1418" w:type="dxa"/>
            <w:vAlign w:val="center"/>
          </w:tcPr>
          <w:p w14:paraId="73A9904A">
            <w:pPr>
              <w:keepNext w:val="0"/>
              <w:keepLines w:val="0"/>
              <w:pageBreakBefore w:val="0"/>
              <w:kinsoku/>
              <w:wordWrap/>
              <w:overflowPunct/>
              <w:topLinePunct w:val="0"/>
              <w:autoSpaceDE/>
              <w:autoSpaceDN/>
              <w:bidi w:val="0"/>
              <w:ind w:right="0"/>
              <w:jc w:val="center"/>
              <w:rPr>
                <w:rFonts w:hint="eastAsia" w:ascii="宋体" w:hAnsi="宋体" w:eastAsia="宋体" w:cs="宋体"/>
                <w:sz w:val="24"/>
                <w:szCs w:val="24"/>
              </w:rPr>
            </w:pPr>
            <w:r>
              <w:rPr>
                <w:rFonts w:hint="eastAsia" w:ascii="宋体" w:hAnsi="宋体" w:eastAsia="宋体" w:cs="宋体"/>
                <w:sz w:val="24"/>
                <w:szCs w:val="24"/>
              </w:rPr>
              <w:t>报价</w:t>
            </w:r>
          </w:p>
        </w:tc>
        <w:tc>
          <w:tcPr>
            <w:tcW w:w="7656" w:type="dxa"/>
            <w:vAlign w:val="center"/>
          </w:tcPr>
          <w:p w14:paraId="18807C01">
            <w:pPr>
              <w:keepNext w:val="0"/>
              <w:keepLines w:val="0"/>
              <w:pageBreakBefore w:val="0"/>
              <w:kinsoku/>
              <w:wordWrap/>
              <w:overflowPunct/>
              <w:topLinePunct w:val="0"/>
              <w:autoSpaceDE/>
              <w:autoSpaceDN/>
              <w:bidi w:val="0"/>
              <w:ind w:right="0"/>
              <w:jc w:val="left"/>
              <w:rPr>
                <w:rFonts w:hint="eastAsia" w:ascii="宋体" w:hAnsi="宋体" w:eastAsia="宋体" w:cs="宋体"/>
                <w:sz w:val="24"/>
                <w:szCs w:val="24"/>
              </w:rPr>
            </w:pPr>
            <w:r>
              <w:rPr>
                <w:rFonts w:hint="eastAsia" w:ascii="宋体" w:hAnsi="宋体" w:eastAsia="宋体" w:cs="宋体"/>
                <w:sz w:val="24"/>
                <w:szCs w:val="24"/>
              </w:rPr>
              <w:t>报价的特殊规定：</w:t>
            </w:r>
          </w:p>
          <w:p w14:paraId="48B2319F">
            <w:pPr>
              <w:keepNext w:val="0"/>
              <w:keepLines w:val="0"/>
              <w:pageBreakBefore w:val="0"/>
              <w:kinsoku/>
              <w:wordWrap/>
              <w:overflowPunct/>
              <w:topLinePunct w:val="0"/>
              <w:autoSpaceDE/>
              <w:autoSpaceDN/>
              <w:bidi w:val="0"/>
              <w:ind w:right="0"/>
              <w:jc w:val="left"/>
              <w:rPr>
                <w:rFonts w:hint="eastAsia" w:ascii="宋体" w:hAnsi="宋体" w:eastAsia="宋体" w:cs="宋体"/>
                <w:sz w:val="24"/>
                <w:szCs w:val="24"/>
              </w:rPr>
            </w:pPr>
            <w:r>
              <w:rPr>
                <w:rFonts w:hint="eastAsia" w:ascii="宋体" w:hAnsi="宋体" w:eastAsia="宋体" w:cs="宋体"/>
                <w:b/>
                <w:bCs/>
                <w:sz w:val="24"/>
                <w:szCs w:val="24"/>
              </w:rPr>
              <w:t>■</w:t>
            </w:r>
            <w:r>
              <w:rPr>
                <w:rFonts w:hint="eastAsia" w:ascii="宋体" w:hAnsi="宋体" w:eastAsia="宋体" w:cs="宋体"/>
                <w:sz w:val="24"/>
                <w:szCs w:val="24"/>
              </w:rPr>
              <w:t>无</w:t>
            </w:r>
          </w:p>
          <w:p w14:paraId="7484F102">
            <w:pPr>
              <w:keepNext w:val="0"/>
              <w:keepLines w:val="0"/>
              <w:pageBreakBefore w:val="0"/>
              <w:kinsoku/>
              <w:wordWrap/>
              <w:overflowPunct/>
              <w:topLinePunct w:val="0"/>
              <w:autoSpaceDE/>
              <w:autoSpaceDN/>
              <w:bidi w:val="0"/>
              <w:ind w:right="0"/>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有，具体情形：___________。</w:t>
            </w:r>
          </w:p>
        </w:tc>
      </w:tr>
      <w:tr w14:paraId="2A7A0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68" w:type="dxa"/>
            <w:vAlign w:val="center"/>
          </w:tcPr>
          <w:p w14:paraId="41B9B619">
            <w:pPr>
              <w:pStyle w:val="23"/>
              <w:keepNext w:val="0"/>
              <w:keepLines w:val="0"/>
              <w:pageBreakBefore w:val="0"/>
              <w:kinsoku/>
              <w:wordWrap/>
              <w:overflowPunct/>
              <w:topLinePunct w:val="0"/>
              <w:autoSpaceDE/>
              <w:autoSpaceDN/>
              <w:bidi w:val="0"/>
              <w:adjustRightInd w:val="0"/>
              <w:snapToGrid w:val="0"/>
              <w:ind w:right="0"/>
              <w:jc w:val="center"/>
              <w:rPr>
                <w:rFonts w:hint="eastAsia" w:ascii="宋体" w:hAnsi="宋体" w:eastAsia="宋体" w:cs="宋体"/>
                <w:sz w:val="24"/>
                <w:szCs w:val="24"/>
              </w:rPr>
            </w:pPr>
            <w:r>
              <w:rPr>
                <w:rFonts w:hint="eastAsia" w:ascii="宋体" w:hAnsi="宋体" w:eastAsia="宋体" w:cs="宋体"/>
                <w:sz w:val="24"/>
                <w:szCs w:val="24"/>
              </w:rPr>
              <w:t>11.1</w:t>
            </w:r>
          </w:p>
        </w:tc>
        <w:tc>
          <w:tcPr>
            <w:tcW w:w="1418" w:type="dxa"/>
            <w:vMerge w:val="restart"/>
            <w:vAlign w:val="center"/>
          </w:tcPr>
          <w:p w14:paraId="7FD7B0E1">
            <w:pPr>
              <w:keepNext w:val="0"/>
              <w:keepLines w:val="0"/>
              <w:pageBreakBefore w:val="0"/>
              <w:kinsoku/>
              <w:wordWrap/>
              <w:overflowPunct/>
              <w:topLinePunct w:val="0"/>
              <w:autoSpaceDE/>
              <w:autoSpaceDN/>
              <w:bidi w:val="0"/>
              <w:ind w:right="0"/>
              <w:jc w:val="center"/>
              <w:rPr>
                <w:rFonts w:hint="eastAsia" w:ascii="宋体" w:hAnsi="宋体" w:eastAsia="宋体" w:cs="宋体"/>
                <w:sz w:val="24"/>
                <w:szCs w:val="24"/>
              </w:rPr>
            </w:pPr>
            <w:r>
              <w:rPr>
                <w:rFonts w:hint="eastAsia" w:ascii="宋体" w:hAnsi="宋体" w:eastAsia="宋体" w:cs="宋体"/>
                <w:sz w:val="24"/>
                <w:szCs w:val="24"/>
              </w:rPr>
              <w:t>磋商保证金</w:t>
            </w:r>
          </w:p>
        </w:tc>
        <w:tc>
          <w:tcPr>
            <w:tcW w:w="7656" w:type="dxa"/>
            <w:vAlign w:val="center"/>
          </w:tcPr>
          <w:p w14:paraId="12F72190">
            <w:pPr>
              <w:pStyle w:val="251"/>
              <w:keepNext w:val="0"/>
              <w:keepLines w:val="0"/>
              <w:pageBreakBefore w:val="0"/>
              <w:widowControl/>
              <w:kinsoku/>
              <w:wordWrap/>
              <w:overflowPunct/>
              <w:topLinePunct w:val="0"/>
              <w:autoSpaceDE/>
              <w:autoSpaceDN/>
              <w:bidi w:val="0"/>
              <w:adjustRightInd w:val="0"/>
              <w:snapToGrid w:val="0"/>
              <w:ind w:right="0"/>
              <w:textAlignment w:val="baseline"/>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01包：</w:t>
            </w:r>
            <w:r>
              <w:rPr>
                <w:rFonts w:hint="eastAsia" w:ascii="宋体" w:hAnsi="宋体" w:cs="宋体"/>
                <w:color w:val="000000" w:themeColor="text1"/>
                <w:sz w:val="24"/>
                <w:szCs w:val="24"/>
                <w:highlight w:val="none"/>
                <w:u w:val="single"/>
                <w:lang w:val="en-US" w:eastAsia="zh-CN"/>
                <w14:textFill>
                  <w14:solidFill>
                    <w14:schemeClr w14:val="tx1"/>
                  </w14:solidFill>
                </w14:textFill>
              </w:rPr>
              <w:t>10000</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元（</w:t>
            </w:r>
            <w:r>
              <w:rPr>
                <w:rFonts w:hint="eastAsia" w:ascii="宋体" w:hAnsi="宋体" w:cs="宋体"/>
                <w:color w:val="000000" w:themeColor="text1"/>
                <w:sz w:val="24"/>
                <w:szCs w:val="24"/>
                <w:highlight w:val="none"/>
                <w:u w:val="single"/>
                <w:lang w:val="en-US" w:eastAsia="zh-CN"/>
                <w14:textFill>
                  <w14:solidFill>
                    <w14:schemeClr w14:val="tx1"/>
                  </w14:solidFill>
                </w14:textFill>
              </w:rPr>
              <w:t>壹万元整</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w:t>
            </w:r>
          </w:p>
          <w:p w14:paraId="540DCAAE">
            <w:pPr>
              <w:keepNext w:val="0"/>
              <w:keepLines w:val="0"/>
              <w:pageBreakBefore w:val="0"/>
              <w:widowControl/>
              <w:kinsoku/>
              <w:wordWrap/>
              <w:overflowPunct/>
              <w:topLinePunct w:val="0"/>
              <w:autoSpaceDE/>
              <w:autoSpaceDN/>
              <w:bidi w:val="0"/>
              <w:adjustRightInd w:val="0"/>
              <w:snapToGrid w:val="0"/>
              <w:ind w:right="0"/>
              <w:textAlignment w:val="baseline"/>
              <w:rPr>
                <w:rFonts w:hint="eastAsia" w:ascii="宋体" w:hAnsi="宋体" w:eastAsia="宋体" w:cs="宋体"/>
                <w:sz w:val="24"/>
                <w:szCs w:val="24"/>
              </w:rPr>
            </w:pPr>
            <w:r>
              <w:rPr>
                <w:rFonts w:hint="eastAsia" w:ascii="宋体" w:hAnsi="宋体" w:eastAsia="宋体" w:cs="宋体"/>
                <w:sz w:val="24"/>
                <w:szCs w:val="24"/>
              </w:rPr>
              <w:t>磋商保证金收受人信息：</w:t>
            </w:r>
            <w:r>
              <w:rPr>
                <w:rFonts w:hint="eastAsia" w:ascii="宋体" w:hAnsi="宋体" w:eastAsia="宋体" w:cs="宋体"/>
                <w:sz w:val="24"/>
                <w:szCs w:val="24"/>
                <w:u w:val="single"/>
              </w:rPr>
              <w:t>磋商保证金可采用下列形式之一：</w:t>
            </w:r>
          </w:p>
          <w:p w14:paraId="6DBFB7B3">
            <w:pPr>
              <w:keepNext w:val="0"/>
              <w:keepLines w:val="0"/>
              <w:pageBreakBefore w:val="0"/>
              <w:widowControl/>
              <w:kinsoku/>
              <w:wordWrap/>
              <w:overflowPunct/>
              <w:topLinePunct w:val="0"/>
              <w:autoSpaceDE/>
              <w:autoSpaceDN/>
              <w:bidi w:val="0"/>
              <w:adjustRightInd w:val="0"/>
              <w:snapToGrid w:val="0"/>
              <w:ind w:right="0"/>
              <w:textAlignment w:val="baseline"/>
              <w:rPr>
                <w:rFonts w:hint="eastAsia" w:ascii="宋体" w:hAnsi="宋体" w:eastAsia="宋体" w:cs="宋体"/>
                <w:bCs/>
                <w:sz w:val="24"/>
                <w:szCs w:val="24"/>
                <w:u w:val="single"/>
              </w:rPr>
            </w:pPr>
            <w:r>
              <w:rPr>
                <w:rFonts w:hint="eastAsia" w:ascii="宋体" w:hAnsi="宋体" w:eastAsia="宋体" w:cs="宋体"/>
                <w:bCs/>
                <w:sz w:val="24"/>
                <w:szCs w:val="24"/>
                <w:u w:val="single"/>
              </w:rPr>
              <w:t>（1）支票（支票抬头：汇信（北京）工程管理有限公司）；</w:t>
            </w:r>
          </w:p>
          <w:p w14:paraId="794E6DFF">
            <w:pPr>
              <w:keepNext w:val="0"/>
              <w:keepLines w:val="0"/>
              <w:pageBreakBefore w:val="0"/>
              <w:widowControl/>
              <w:kinsoku/>
              <w:wordWrap/>
              <w:overflowPunct/>
              <w:topLinePunct w:val="0"/>
              <w:autoSpaceDE/>
              <w:autoSpaceDN/>
              <w:bidi w:val="0"/>
              <w:adjustRightInd w:val="0"/>
              <w:snapToGrid w:val="0"/>
              <w:ind w:right="0"/>
              <w:jc w:val="left"/>
              <w:textAlignment w:val="baseline"/>
              <w:rPr>
                <w:rFonts w:hint="eastAsia" w:ascii="宋体" w:hAnsi="宋体" w:eastAsia="宋体" w:cs="宋体"/>
                <w:bCs/>
                <w:sz w:val="24"/>
                <w:szCs w:val="24"/>
                <w:u w:val="single"/>
              </w:rPr>
            </w:pPr>
            <w:r>
              <w:rPr>
                <w:rFonts w:hint="eastAsia" w:ascii="宋体" w:hAnsi="宋体" w:eastAsia="宋体" w:cs="宋体"/>
                <w:bCs/>
                <w:sz w:val="24"/>
                <w:szCs w:val="24"/>
                <w:u w:val="single"/>
              </w:rPr>
              <w:t>（2）汇款（1.凡以汇款形式提交投标保证金的，投标人须在汇款当日填写以下网站信息https://s8giz9twlp.jiandaoyun.com/f/67e4fd7ba49d372ccf29633a，登录后获取收款账户信息，汇款后上传缴纳凭证；</w:t>
            </w:r>
          </w:p>
          <w:p w14:paraId="3CC3D77B">
            <w:pPr>
              <w:keepNext w:val="0"/>
              <w:keepLines w:val="0"/>
              <w:pageBreakBefore w:val="0"/>
              <w:widowControl/>
              <w:kinsoku/>
              <w:wordWrap/>
              <w:overflowPunct/>
              <w:topLinePunct w:val="0"/>
              <w:autoSpaceDE/>
              <w:autoSpaceDN/>
              <w:bidi w:val="0"/>
              <w:adjustRightInd w:val="0"/>
              <w:snapToGrid w:val="0"/>
              <w:ind w:right="0"/>
              <w:textAlignment w:val="baseline"/>
              <w:rPr>
                <w:rFonts w:hint="eastAsia" w:ascii="宋体" w:hAnsi="宋体" w:eastAsia="宋体" w:cs="宋体"/>
                <w:bCs/>
                <w:sz w:val="24"/>
                <w:szCs w:val="24"/>
                <w:u w:val="single"/>
              </w:rPr>
            </w:pPr>
            <w:r>
              <w:rPr>
                <w:rFonts w:hint="eastAsia" w:ascii="宋体" w:hAnsi="宋体" w:eastAsia="宋体" w:cs="宋体"/>
                <w:bCs/>
                <w:sz w:val="24"/>
                <w:szCs w:val="24"/>
                <w:u w:val="single"/>
              </w:rPr>
              <w:t>（3）汇票、本票或者金融机构、担保机构出具的保函原件。</w:t>
            </w:r>
          </w:p>
          <w:p w14:paraId="5001410B">
            <w:pPr>
              <w:keepNext w:val="0"/>
              <w:keepLines w:val="0"/>
              <w:pageBreakBefore w:val="0"/>
              <w:kinsoku/>
              <w:wordWrap/>
              <w:overflowPunct/>
              <w:topLinePunct w:val="0"/>
              <w:autoSpaceDE/>
              <w:autoSpaceDN/>
              <w:bidi w:val="0"/>
              <w:ind w:right="0"/>
              <w:jc w:val="left"/>
              <w:rPr>
                <w:rFonts w:hint="eastAsia" w:ascii="宋体" w:hAnsi="宋体" w:eastAsia="宋体" w:cs="宋体"/>
                <w:sz w:val="24"/>
                <w:szCs w:val="24"/>
              </w:rPr>
            </w:pPr>
            <w:r>
              <w:rPr>
                <w:rFonts w:hint="eastAsia" w:ascii="宋体" w:hAnsi="宋体" w:eastAsia="宋体" w:cs="宋体"/>
                <w:bCs/>
                <w:sz w:val="24"/>
                <w:szCs w:val="24"/>
                <w:u w:val="single"/>
              </w:rPr>
              <w:t>2.投标阶段磋商保证金汇款凭证上用途栏应注明本项目招标编号</w:t>
            </w:r>
            <w:r>
              <w:rPr>
                <w:rFonts w:hint="eastAsia" w:ascii="宋体" w:hAnsi="宋体" w:eastAsia="宋体" w:cs="宋体"/>
                <w:bCs/>
                <w:sz w:val="24"/>
                <w:szCs w:val="24"/>
                <w:highlight w:val="none"/>
                <w:u w:val="single"/>
              </w:rPr>
              <w:t>【标准格式：</w:t>
            </w:r>
            <w:r>
              <w:rPr>
                <w:rFonts w:hint="eastAsia" w:ascii="宋体" w:hAnsi="宋体" w:cs="宋体"/>
                <w:bCs/>
                <w:sz w:val="24"/>
                <w:szCs w:val="24"/>
                <w:highlight w:val="none"/>
                <w:u w:val="single"/>
                <w:lang w:val="en-US" w:eastAsia="zh-CN"/>
              </w:rPr>
              <w:t>11000026210200170271-XM001</w:t>
            </w:r>
            <w:r>
              <w:rPr>
                <w:rFonts w:hint="eastAsia" w:ascii="宋体" w:hAnsi="宋体" w:eastAsia="宋体" w:cs="宋体"/>
                <w:bCs/>
                <w:sz w:val="24"/>
                <w:szCs w:val="24"/>
                <w:highlight w:val="none"/>
                <w:u w:val="single"/>
              </w:rPr>
              <w:t>】）；</w:t>
            </w:r>
          </w:p>
        </w:tc>
      </w:tr>
      <w:tr w14:paraId="0082B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68" w:type="dxa"/>
            <w:vAlign w:val="center"/>
          </w:tcPr>
          <w:p w14:paraId="06933340">
            <w:pPr>
              <w:pStyle w:val="23"/>
              <w:keepNext w:val="0"/>
              <w:keepLines w:val="0"/>
              <w:pageBreakBefore w:val="0"/>
              <w:kinsoku/>
              <w:wordWrap/>
              <w:overflowPunct/>
              <w:topLinePunct w:val="0"/>
              <w:autoSpaceDE/>
              <w:autoSpaceDN/>
              <w:bidi w:val="0"/>
              <w:adjustRightInd w:val="0"/>
              <w:snapToGrid w:val="0"/>
              <w:ind w:right="0"/>
              <w:jc w:val="center"/>
              <w:rPr>
                <w:rFonts w:hint="eastAsia" w:ascii="宋体" w:hAnsi="宋体" w:eastAsia="宋体" w:cs="宋体"/>
                <w:sz w:val="24"/>
                <w:szCs w:val="24"/>
              </w:rPr>
            </w:pPr>
            <w:r>
              <w:rPr>
                <w:rFonts w:hint="eastAsia" w:ascii="宋体" w:hAnsi="宋体" w:eastAsia="宋体" w:cs="宋体"/>
                <w:sz w:val="24"/>
                <w:szCs w:val="24"/>
              </w:rPr>
              <w:t>11.8.5</w:t>
            </w:r>
          </w:p>
        </w:tc>
        <w:tc>
          <w:tcPr>
            <w:tcW w:w="1418" w:type="dxa"/>
            <w:vMerge w:val="continue"/>
            <w:vAlign w:val="center"/>
          </w:tcPr>
          <w:p w14:paraId="012AAEAE">
            <w:pPr>
              <w:keepNext w:val="0"/>
              <w:keepLines w:val="0"/>
              <w:pageBreakBefore w:val="0"/>
              <w:kinsoku/>
              <w:wordWrap/>
              <w:overflowPunct/>
              <w:topLinePunct w:val="0"/>
              <w:autoSpaceDE/>
              <w:autoSpaceDN/>
              <w:bidi w:val="0"/>
              <w:ind w:right="0"/>
              <w:jc w:val="center"/>
              <w:rPr>
                <w:rFonts w:hint="eastAsia" w:ascii="宋体" w:hAnsi="宋体" w:eastAsia="宋体" w:cs="宋体"/>
                <w:sz w:val="24"/>
                <w:szCs w:val="24"/>
              </w:rPr>
            </w:pPr>
          </w:p>
        </w:tc>
        <w:tc>
          <w:tcPr>
            <w:tcW w:w="7656" w:type="dxa"/>
            <w:vAlign w:val="center"/>
          </w:tcPr>
          <w:p w14:paraId="7B11817C">
            <w:pPr>
              <w:keepNext w:val="0"/>
              <w:keepLines w:val="0"/>
              <w:pageBreakBefore w:val="0"/>
              <w:kinsoku/>
              <w:wordWrap/>
              <w:overflowPunct/>
              <w:topLinePunct w:val="0"/>
              <w:autoSpaceDE/>
              <w:autoSpaceDN/>
              <w:bidi w:val="0"/>
              <w:ind w:right="0"/>
              <w:jc w:val="left"/>
              <w:rPr>
                <w:rFonts w:hint="eastAsia" w:ascii="宋体" w:hAnsi="宋体" w:eastAsia="宋体" w:cs="宋体"/>
                <w:sz w:val="24"/>
                <w:szCs w:val="24"/>
              </w:rPr>
            </w:pPr>
            <w:r>
              <w:rPr>
                <w:rFonts w:hint="eastAsia" w:ascii="宋体" w:hAnsi="宋体" w:eastAsia="宋体" w:cs="宋体"/>
                <w:sz w:val="24"/>
                <w:szCs w:val="24"/>
              </w:rPr>
              <w:t>磋商保证金不予退还的其他情形：</w:t>
            </w:r>
          </w:p>
          <w:p w14:paraId="6F8E294B">
            <w:pPr>
              <w:keepNext w:val="0"/>
              <w:keepLines w:val="0"/>
              <w:pageBreakBefore w:val="0"/>
              <w:kinsoku/>
              <w:wordWrap/>
              <w:overflowPunct/>
              <w:topLinePunct w:val="0"/>
              <w:autoSpaceDE/>
              <w:autoSpaceDN/>
              <w:bidi w:val="0"/>
              <w:ind w:right="0"/>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无</w:t>
            </w:r>
          </w:p>
          <w:p w14:paraId="74B925D1">
            <w:pPr>
              <w:pStyle w:val="251"/>
              <w:keepNext w:val="0"/>
              <w:keepLines w:val="0"/>
              <w:pageBreakBefore w:val="0"/>
              <w:widowControl/>
              <w:kinsoku/>
              <w:wordWrap/>
              <w:overflowPunct/>
              <w:topLinePunct w:val="0"/>
              <w:autoSpaceDE/>
              <w:autoSpaceDN/>
              <w:bidi w:val="0"/>
              <w:adjustRightInd w:val="0"/>
              <w:snapToGrid w:val="0"/>
              <w:ind w:right="0"/>
              <w:textAlignment w:val="baseline"/>
              <w:rPr>
                <w:rFonts w:hint="eastAsia" w:ascii="宋体" w:hAnsi="宋体" w:eastAsia="宋体" w:cs="宋体"/>
                <w:sz w:val="24"/>
                <w:szCs w:val="24"/>
                <w:lang w:eastAsia="zh-CN"/>
              </w:rPr>
            </w:pPr>
            <w:r>
              <w:rPr>
                <w:rFonts w:hint="eastAsia" w:ascii="宋体" w:hAnsi="宋体" w:eastAsia="宋体" w:cs="宋体"/>
                <w:b/>
                <w:bCs/>
                <w:sz w:val="24"/>
                <w:szCs w:val="24"/>
                <w:lang w:eastAsia="zh-CN"/>
              </w:rPr>
              <w:t>■</w:t>
            </w:r>
            <w:r>
              <w:rPr>
                <w:rFonts w:hint="eastAsia" w:ascii="宋体" w:hAnsi="宋体" w:eastAsia="宋体" w:cs="宋体"/>
                <w:kern w:val="2"/>
                <w:sz w:val="24"/>
                <w:szCs w:val="24"/>
                <w:lang w:val="en-US" w:eastAsia="zh-CN" w:bidi="ar-SA"/>
              </w:rPr>
              <w:t>有</w:t>
            </w:r>
            <w:r>
              <w:rPr>
                <w:rFonts w:hint="eastAsia" w:ascii="宋体" w:hAnsi="宋体" w:eastAsia="宋体" w:cs="宋体"/>
                <w:sz w:val="24"/>
                <w:szCs w:val="24"/>
              </w:rPr>
              <w:t>，具体情形：</w:t>
            </w:r>
            <w:r>
              <w:rPr>
                <w:rFonts w:hint="eastAsia" w:ascii="宋体" w:hAnsi="宋体" w:eastAsia="宋体" w:cs="宋体"/>
                <w:sz w:val="24"/>
                <w:szCs w:val="24"/>
                <w:u w:val="single"/>
                <w:lang w:eastAsia="zh-CN"/>
              </w:rPr>
              <w:t>（1）供应商在收到成交通知书后，未按磋商文件要求与采购人签订政府采购合同；</w:t>
            </w:r>
          </w:p>
          <w:p w14:paraId="064BFF97">
            <w:pPr>
              <w:pStyle w:val="251"/>
              <w:keepNext w:val="0"/>
              <w:keepLines w:val="0"/>
              <w:pageBreakBefore w:val="0"/>
              <w:widowControl/>
              <w:kinsoku/>
              <w:wordWrap/>
              <w:overflowPunct/>
              <w:topLinePunct w:val="0"/>
              <w:autoSpaceDE/>
              <w:autoSpaceDN/>
              <w:bidi w:val="0"/>
              <w:adjustRightInd w:val="0"/>
              <w:snapToGrid w:val="0"/>
              <w:ind w:right="0"/>
              <w:textAlignment w:val="baseline"/>
              <w:rPr>
                <w:rFonts w:hint="eastAsia" w:ascii="宋体" w:hAnsi="宋体" w:eastAsia="宋体" w:cs="宋体"/>
                <w:sz w:val="24"/>
                <w:szCs w:val="24"/>
                <w:u w:val="single"/>
                <w:lang w:eastAsia="zh-CN"/>
              </w:rPr>
            </w:pPr>
            <w:r>
              <w:rPr>
                <w:rFonts w:hint="eastAsia" w:ascii="宋体" w:hAnsi="宋体" w:eastAsia="宋体" w:cs="宋体"/>
                <w:snapToGrid w:val="0"/>
                <w:color w:val="000000"/>
                <w:kern w:val="0"/>
                <w:sz w:val="24"/>
                <w:szCs w:val="24"/>
                <w:lang w:eastAsia="zh-CN"/>
              </w:rPr>
              <w:t>（2）</w:t>
            </w:r>
            <w:r>
              <w:rPr>
                <w:rFonts w:hint="eastAsia" w:ascii="宋体" w:hAnsi="宋体" w:eastAsia="宋体" w:cs="宋体"/>
                <w:sz w:val="24"/>
                <w:szCs w:val="24"/>
                <w:u w:val="single"/>
                <w:lang w:eastAsia="zh-CN"/>
              </w:rPr>
              <w:t>供应商提供虚假资料；</w:t>
            </w:r>
          </w:p>
          <w:p w14:paraId="5393DC61">
            <w:pPr>
              <w:pStyle w:val="23"/>
              <w:keepNext w:val="0"/>
              <w:keepLines w:val="0"/>
              <w:pageBreakBefore w:val="0"/>
              <w:kinsoku/>
              <w:wordWrap/>
              <w:overflowPunct/>
              <w:topLinePunct w:val="0"/>
              <w:autoSpaceDE/>
              <w:autoSpaceDN/>
              <w:bidi w:val="0"/>
              <w:adjustRightInd w:val="0"/>
              <w:snapToGrid w:val="0"/>
              <w:ind w:right="0"/>
              <w:rPr>
                <w:rFonts w:hint="eastAsia" w:ascii="宋体" w:hAnsi="宋体" w:eastAsia="宋体" w:cs="宋体"/>
                <w:sz w:val="24"/>
                <w:szCs w:val="24"/>
              </w:rPr>
            </w:pPr>
            <w:r>
              <w:rPr>
                <w:rFonts w:hint="eastAsia" w:ascii="宋体" w:hAnsi="宋体" w:eastAsia="宋体" w:cs="宋体"/>
                <w:snapToGrid w:val="0"/>
                <w:color w:val="000000"/>
                <w:kern w:val="0"/>
                <w:sz w:val="24"/>
                <w:szCs w:val="24"/>
              </w:rPr>
              <w:t>（3）</w:t>
            </w:r>
            <w:r>
              <w:rPr>
                <w:rFonts w:hint="eastAsia" w:ascii="宋体" w:hAnsi="宋体" w:eastAsia="宋体" w:cs="宋体"/>
                <w:sz w:val="24"/>
                <w:szCs w:val="24"/>
                <w:u w:val="single"/>
              </w:rPr>
              <w:t>响应有效期内供应商撤销响应文件的</w:t>
            </w:r>
            <w:r>
              <w:rPr>
                <w:rFonts w:hint="eastAsia" w:ascii="宋体" w:hAnsi="宋体" w:eastAsia="宋体" w:cs="宋体"/>
                <w:sz w:val="24"/>
                <w:szCs w:val="24"/>
              </w:rPr>
              <w:t>。</w:t>
            </w:r>
          </w:p>
        </w:tc>
      </w:tr>
      <w:tr w14:paraId="35AAA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68" w:type="dxa"/>
            <w:vAlign w:val="center"/>
          </w:tcPr>
          <w:p w14:paraId="279A4200">
            <w:pPr>
              <w:pStyle w:val="23"/>
              <w:keepNext w:val="0"/>
              <w:keepLines w:val="0"/>
              <w:pageBreakBefore w:val="0"/>
              <w:kinsoku/>
              <w:wordWrap/>
              <w:overflowPunct/>
              <w:topLinePunct w:val="0"/>
              <w:autoSpaceDE/>
              <w:autoSpaceDN/>
              <w:bidi w:val="0"/>
              <w:adjustRightInd w:val="0"/>
              <w:snapToGrid w:val="0"/>
              <w:ind w:right="0"/>
              <w:jc w:val="center"/>
              <w:rPr>
                <w:rFonts w:hint="eastAsia" w:ascii="宋体" w:hAnsi="宋体" w:eastAsia="宋体" w:cs="宋体"/>
                <w:sz w:val="24"/>
                <w:szCs w:val="24"/>
              </w:rPr>
            </w:pPr>
            <w:r>
              <w:rPr>
                <w:rFonts w:hint="eastAsia" w:ascii="宋体" w:hAnsi="宋体" w:eastAsia="宋体" w:cs="宋体"/>
                <w:sz w:val="24"/>
                <w:szCs w:val="24"/>
              </w:rPr>
              <w:t>12.1</w:t>
            </w:r>
          </w:p>
        </w:tc>
        <w:tc>
          <w:tcPr>
            <w:tcW w:w="1418" w:type="dxa"/>
            <w:vAlign w:val="center"/>
          </w:tcPr>
          <w:p w14:paraId="4427D72A">
            <w:pPr>
              <w:keepNext w:val="0"/>
              <w:keepLines w:val="0"/>
              <w:pageBreakBefore w:val="0"/>
              <w:kinsoku/>
              <w:wordWrap/>
              <w:overflowPunct/>
              <w:topLinePunct w:val="0"/>
              <w:autoSpaceDE/>
              <w:autoSpaceDN/>
              <w:bidi w:val="0"/>
              <w:ind w:right="0"/>
              <w:jc w:val="center"/>
              <w:rPr>
                <w:rFonts w:hint="eastAsia" w:ascii="宋体" w:hAnsi="宋体" w:eastAsia="宋体" w:cs="宋体"/>
                <w:sz w:val="24"/>
                <w:szCs w:val="24"/>
              </w:rPr>
            </w:pPr>
            <w:r>
              <w:rPr>
                <w:rFonts w:hint="eastAsia" w:ascii="宋体" w:hAnsi="宋体" w:eastAsia="宋体" w:cs="宋体"/>
                <w:sz w:val="24"/>
                <w:szCs w:val="24"/>
              </w:rPr>
              <w:t>响应有效期</w:t>
            </w:r>
          </w:p>
        </w:tc>
        <w:tc>
          <w:tcPr>
            <w:tcW w:w="7656" w:type="dxa"/>
            <w:vAlign w:val="center"/>
          </w:tcPr>
          <w:p w14:paraId="6C89FEA8">
            <w:pPr>
              <w:keepNext w:val="0"/>
              <w:keepLines w:val="0"/>
              <w:pageBreakBefore w:val="0"/>
              <w:kinsoku/>
              <w:wordWrap/>
              <w:overflowPunct/>
              <w:topLinePunct w:val="0"/>
              <w:autoSpaceDE/>
              <w:autoSpaceDN/>
              <w:bidi w:val="0"/>
              <w:ind w:right="0"/>
              <w:jc w:val="left"/>
              <w:rPr>
                <w:rFonts w:hint="eastAsia" w:ascii="宋体" w:hAnsi="宋体" w:eastAsia="宋体" w:cs="宋体"/>
                <w:sz w:val="24"/>
                <w:szCs w:val="24"/>
              </w:rPr>
            </w:pPr>
            <w:r>
              <w:rPr>
                <w:rFonts w:hint="eastAsia" w:ascii="宋体" w:hAnsi="宋体" w:eastAsia="宋体" w:cs="宋体"/>
                <w:sz w:val="24"/>
                <w:szCs w:val="24"/>
              </w:rPr>
              <w:t>自响应文件提交截止之日起算</w:t>
            </w:r>
            <w:r>
              <w:rPr>
                <w:rFonts w:hint="eastAsia" w:ascii="宋体" w:hAnsi="宋体" w:eastAsia="宋体" w:cs="宋体"/>
                <w:sz w:val="24"/>
                <w:szCs w:val="24"/>
                <w:u w:val="single"/>
                <w:lang w:val="en-US" w:eastAsia="zh-CN"/>
              </w:rPr>
              <w:t xml:space="preserve">   90   </w:t>
            </w:r>
            <w:r>
              <w:rPr>
                <w:rFonts w:hint="eastAsia" w:ascii="宋体" w:hAnsi="宋体" w:eastAsia="宋体" w:cs="宋体"/>
                <w:sz w:val="24"/>
                <w:szCs w:val="24"/>
              </w:rPr>
              <w:t>日历天。</w:t>
            </w:r>
          </w:p>
        </w:tc>
      </w:tr>
      <w:tr w14:paraId="0F73C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68" w:type="dxa"/>
            <w:vAlign w:val="center"/>
          </w:tcPr>
          <w:p w14:paraId="755FAEAD">
            <w:pPr>
              <w:pStyle w:val="23"/>
              <w:keepNext w:val="0"/>
              <w:keepLines w:val="0"/>
              <w:pageBreakBefore w:val="0"/>
              <w:kinsoku/>
              <w:wordWrap/>
              <w:overflowPunct/>
              <w:topLinePunct w:val="0"/>
              <w:autoSpaceDE/>
              <w:autoSpaceDN/>
              <w:bidi w:val="0"/>
              <w:adjustRightInd w:val="0"/>
              <w:snapToGrid w:val="0"/>
              <w:ind w:right="0"/>
              <w:jc w:val="center"/>
              <w:rPr>
                <w:rFonts w:hint="eastAsia" w:ascii="宋体" w:hAnsi="宋体" w:eastAsia="宋体" w:cs="宋体"/>
                <w:sz w:val="24"/>
                <w:szCs w:val="24"/>
              </w:rPr>
            </w:pPr>
            <w:r>
              <w:rPr>
                <w:rFonts w:hint="eastAsia" w:ascii="宋体" w:hAnsi="宋体" w:eastAsia="宋体" w:cs="宋体"/>
                <w:sz w:val="24"/>
                <w:szCs w:val="24"/>
              </w:rPr>
              <w:t>17.2</w:t>
            </w:r>
          </w:p>
        </w:tc>
        <w:tc>
          <w:tcPr>
            <w:tcW w:w="1418" w:type="dxa"/>
            <w:vAlign w:val="center"/>
          </w:tcPr>
          <w:p w14:paraId="03B5DFB4">
            <w:pPr>
              <w:keepNext w:val="0"/>
              <w:keepLines w:val="0"/>
              <w:pageBreakBefore w:val="0"/>
              <w:kinsoku/>
              <w:wordWrap/>
              <w:overflowPunct/>
              <w:topLinePunct w:val="0"/>
              <w:autoSpaceDE/>
              <w:autoSpaceDN/>
              <w:bidi w:val="0"/>
              <w:ind w:right="0"/>
              <w:jc w:val="center"/>
              <w:rPr>
                <w:rFonts w:hint="eastAsia" w:ascii="宋体" w:hAnsi="宋体" w:eastAsia="宋体" w:cs="宋体"/>
                <w:sz w:val="24"/>
                <w:szCs w:val="24"/>
              </w:rPr>
            </w:pPr>
            <w:r>
              <w:rPr>
                <w:rFonts w:hint="eastAsia" w:ascii="宋体" w:hAnsi="宋体" w:eastAsia="宋体" w:cs="宋体"/>
                <w:sz w:val="24"/>
                <w:szCs w:val="24"/>
              </w:rPr>
              <w:t>解密时间</w:t>
            </w:r>
          </w:p>
        </w:tc>
        <w:tc>
          <w:tcPr>
            <w:tcW w:w="7656" w:type="dxa"/>
            <w:vAlign w:val="center"/>
          </w:tcPr>
          <w:p w14:paraId="4B24780A">
            <w:pPr>
              <w:keepNext w:val="0"/>
              <w:keepLines w:val="0"/>
              <w:pageBreakBefore w:val="0"/>
              <w:kinsoku/>
              <w:wordWrap/>
              <w:overflowPunct/>
              <w:topLinePunct w:val="0"/>
              <w:autoSpaceDE/>
              <w:autoSpaceDN/>
              <w:bidi w:val="0"/>
              <w:ind w:right="0"/>
              <w:jc w:val="left"/>
              <w:rPr>
                <w:rFonts w:hint="eastAsia" w:ascii="宋体" w:hAnsi="宋体" w:eastAsia="宋体" w:cs="宋体"/>
                <w:sz w:val="24"/>
                <w:szCs w:val="24"/>
              </w:rPr>
            </w:pPr>
            <w:r>
              <w:rPr>
                <w:rFonts w:hint="eastAsia" w:ascii="宋体" w:hAnsi="宋体" w:eastAsia="宋体" w:cs="宋体"/>
                <w:sz w:val="24"/>
                <w:szCs w:val="24"/>
              </w:rPr>
              <w:t>解密时间：</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30</w:t>
            </w:r>
            <w:r>
              <w:rPr>
                <w:rFonts w:hint="eastAsia" w:ascii="宋体" w:hAnsi="宋体" w:eastAsia="宋体" w:cs="宋体"/>
                <w:sz w:val="24"/>
                <w:szCs w:val="24"/>
                <w:u w:val="single"/>
              </w:rPr>
              <w:t xml:space="preserve">   </w:t>
            </w:r>
            <w:r>
              <w:rPr>
                <w:rFonts w:hint="eastAsia" w:ascii="宋体" w:hAnsi="宋体" w:eastAsia="宋体" w:cs="宋体"/>
                <w:sz w:val="24"/>
                <w:szCs w:val="24"/>
              </w:rPr>
              <w:t>分钟</w:t>
            </w:r>
          </w:p>
        </w:tc>
      </w:tr>
      <w:tr w14:paraId="36E56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68" w:type="dxa"/>
            <w:vAlign w:val="center"/>
          </w:tcPr>
          <w:p w14:paraId="69971F14">
            <w:pPr>
              <w:pStyle w:val="23"/>
              <w:keepNext w:val="0"/>
              <w:keepLines w:val="0"/>
              <w:pageBreakBefore w:val="0"/>
              <w:kinsoku/>
              <w:wordWrap/>
              <w:overflowPunct/>
              <w:topLinePunct w:val="0"/>
              <w:autoSpaceDE/>
              <w:autoSpaceDN/>
              <w:bidi w:val="0"/>
              <w:adjustRightInd w:val="0"/>
              <w:snapToGrid w:val="0"/>
              <w:ind w:right="0"/>
              <w:jc w:val="center"/>
              <w:rPr>
                <w:rFonts w:hint="eastAsia" w:ascii="宋体" w:hAnsi="宋体" w:eastAsia="宋体" w:cs="宋体"/>
                <w:sz w:val="24"/>
                <w:szCs w:val="24"/>
              </w:rPr>
            </w:pPr>
            <w:r>
              <w:rPr>
                <w:rFonts w:hint="eastAsia" w:ascii="宋体" w:hAnsi="宋体" w:eastAsia="宋体" w:cs="宋体"/>
                <w:sz w:val="24"/>
                <w:szCs w:val="24"/>
              </w:rPr>
              <w:t>20.1</w:t>
            </w:r>
          </w:p>
        </w:tc>
        <w:tc>
          <w:tcPr>
            <w:tcW w:w="1418" w:type="dxa"/>
            <w:vAlign w:val="center"/>
          </w:tcPr>
          <w:p w14:paraId="629F9A00">
            <w:pPr>
              <w:keepNext w:val="0"/>
              <w:keepLines w:val="0"/>
              <w:pageBreakBefore w:val="0"/>
              <w:kinsoku/>
              <w:wordWrap/>
              <w:overflowPunct/>
              <w:topLinePunct w:val="0"/>
              <w:autoSpaceDE/>
              <w:autoSpaceDN/>
              <w:bidi w:val="0"/>
              <w:ind w:right="0"/>
              <w:jc w:val="center"/>
              <w:rPr>
                <w:rFonts w:hint="eastAsia" w:ascii="宋体" w:hAnsi="宋体" w:eastAsia="宋体" w:cs="宋体"/>
                <w:sz w:val="24"/>
                <w:szCs w:val="24"/>
              </w:rPr>
            </w:pPr>
            <w:r>
              <w:rPr>
                <w:rFonts w:hint="eastAsia" w:ascii="宋体" w:hAnsi="宋体" w:eastAsia="宋体" w:cs="宋体"/>
                <w:sz w:val="24"/>
                <w:szCs w:val="24"/>
              </w:rPr>
              <w:t>确定成交供应商</w:t>
            </w:r>
          </w:p>
        </w:tc>
        <w:tc>
          <w:tcPr>
            <w:tcW w:w="7656" w:type="dxa"/>
            <w:vAlign w:val="center"/>
          </w:tcPr>
          <w:p w14:paraId="71A453AC">
            <w:pPr>
              <w:pStyle w:val="23"/>
              <w:keepNext w:val="0"/>
              <w:keepLines w:val="0"/>
              <w:pageBreakBefore w:val="0"/>
              <w:kinsoku/>
              <w:wordWrap/>
              <w:overflowPunct/>
              <w:topLinePunct w:val="0"/>
              <w:autoSpaceDE/>
              <w:autoSpaceDN/>
              <w:bidi w:val="0"/>
              <w:adjustRightInd w:val="0"/>
              <w:snapToGrid w:val="0"/>
              <w:ind w:right="0"/>
              <w:rPr>
                <w:rFonts w:hint="eastAsia" w:ascii="宋体" w:hAnsi="宋体" w:eastAsia="宋体" w:cs="宋体"/>
                <w:sz w:val="24"/>
                <w:szCs w:val="24"/>
              </w:rPr>
            </w:pPr>
            <w:r>
              <w:rPr>
                <w:rFonts w:hint="eastAsia" w:ascii="宋体" w:hAnsi="宋体" w:eastAsia="宋体" w:cs="宋体"/>
                <w:sz w:val="24"/>
                <w:szCs w:val="24"/>
              </w:rPr>
              <w:t>采购人是否</w:t>
            </w:r>
            <w:r>
              <w:rPr>
                <w:rFonts w:hint="eastAsia" w:ascii="宋体" w:hAnsi="宋体" w:eastAsia="宋体" w:cs="宋体"/>
                <w:color w:val="000000"/>
                <w:sz w:val="24"/>
                <w:szCs w:val="24"/>
              </w:rPr>
              <w:t>授权磋商小组直接确定成交供应商</w:t>
            </w:r>
            <w:r>
              <w:rPr>
                <w:rFonts w:hint="eastAsia" w:ascii="宋体" w:hAnsi="宋体" w:eastAsia="宋体" w:cs="宋体"/>
                <w:sz w:val="24"/>
                <w:szCs w:val="24"/>
              </w:rPr>
              <w:t>：</w:t>
            </w:r>
          </w:p>
          <w:p w14:paraId="1DC484EC">
            <w:pPr>
              <w:pStyle w:val="23"/>
              <w:keepNext w:val="0"/>
              <w:keepLines w:val="0"/>
              <w:pageBreakBefore w:val="0"/>
              <w:kinsoku/>
              <w:wordWrap/>
              <w:overflowPunct/>
              <w:topLinePunct w:val="0"/>
              <w:autoSpaceDE/>
              <w:autoSpaceDN/>
              <w:bidi w:val="0"/>
              <w:adjustRightInd w:val="0"/>
              <w:snapToGrid w:val="0"/>
              <w:ind w:right="0"/>
              <w:rPr>
                <w:rFonts w:hint="eastAsia" w:ascii="宋体" w:hAnsi="宋体" w:eastAsia="宋体" w:cs="宋体"/>
                <w:sz w:val="24"/>
                <w:szCs w:val="24"/>
              </w:rPr>
            </w:pPr>
            <w:r>
              <w:rPr>
                <w:rFonts w:hint="eastAsia" w:ascii="宋体" w:hAnsi="宋体" w:eastAsia="宋体" w:cs="宋体"/>
                <w:sz w:val="24"/>
                <w:szCs w:val="24"/>
              </w:rPr>
              <w:t>■否</w:t>
            </w:r>
          </w:p>
          <w:p w14:paraId="24E5DFF9">
            <w:pPr>
              <w:keepNext w:val="0"/>
              <w:keepLines w:val="0"/>
              <w:pageBreakBefore w:val="0"/>
              <w:kinsoku/>
              <w:wordWrap/>
              <w:overflowPunct/>
              <w:topLinePunct w:val="0"/>
              <w:autoSpaceDE/>
              <w:autoSpaceDN/>
              <w:bidi w:val="0"/>
              <w:ind w:right="0"/>
              <w:jc w:val="left"/>
              <w:rPr>
                <w:rFonts w:hint="eastAsia" w:ascii="宋体" w:hAnsi="宋体" w:eastAsia="宋体" w:cs="宋体"/>
                <w:sz w:val="24"/>
                <w:szCs w:val="24"/>
              </w:rPr>
            </w:pPr>
            <w:r>
              <w:rPr>
                <w:rFonts w:hint="eastAsia" w:ascii="宋体" w:hAnsi="宋体" w:eastAsia="宋体" w:cs="宋体"/>
                <w:sz w:val="24"/>
                <w:szCs w:val="24"/>
              </w:rPr>
              <w:sym w:font="Wingdings 2" w:char="00A3"/>
            </w:r>
            <w:r>
              <w:rPr>
                <w:rFonts w:hint="eastAsia" w:ascii="宋体" w:hAnsi="宋体" w:eastAsia="宋体" w:cs="宋体"/>
                <w:sz w:val="24"/>
                <w:szCs w:val="24"/>
              </w:rPr>
              <w:t>是</w:t>
            </w:r>
          </w:p>
          <w:p w14:paraId="5E0956AF">
            <w:pPr>
              <w:keepNext w:val="0"/>
              <w:keepLines w:val="0"/>
              <w:pageBreakBefore w:val="0"/>
              <w:kinsoku/>
              <w:wordWrap/>
              <w:overflowPunct/>
              <w:topLinePunct w:val="0"/>
              <w:autoSpaceDE/>
              <w:autoSpaceDN/>
              <w:bidi w:val="0"/>
              <w:ind w:right="0"/>
              <w:jc w:val="left"/>
              <w:rPr>
                <w:rFonts w:hint="eastAsia" w:ascii="宋体" w:hAnsi="宋体" w:eastAsia="宋体" w:cs="宋体"/>
                <w:sz w:val="24"/>
                <w:szCs w:val="24"/>
              </w:rPr>
            </w:pPr>
            <w:r>
              <w:rPr>
                <w:rFonts w:hint="eastAsia" w:ascii="宋体" w:hAnsi="宋体" w:eastAsia="宋体" w:cs="宋体"/>
                <w:sz w:val="24"/>
                <w:szCs w:val="24"/>
              </w:rPr>
              <w:t>成交候选人并列的，按照以下方式确定成交供应商：</w:t>
            </w:r>
          </w:p>
          <w:p w14:paraId="537C1A39">
            <w:pPr>
              <w:pStyle w:val="251"/>
              <w:keepNext w:val="0"/>
              <w:keepLines w:val="0"/>
              <w:pageBreakBefore w:val="0"/>
              <w:widowControl/>
              <w:kinsoku/>
              <w:wordWrap/>
              <w:overflowPunct/>
              <w:topLinePunct w:val="0"/>
              <w:autoSpaceDE/>
              <w:autoSpaceDN/>
              <w:bidi w:val="0"/>
              <w:adjustRightInd w:val="0"/>
              <w:snapToGrid w:val="0"/>
              <w:ind w:right="0"/>
              <w:textAlignment w:val="baseline"/>
              <w:rPr>
                <w:rFonts w:hint="eastAsia" w:ascii="宋体" w:hAnsi="宋体" w:eastAsia="宋体" w:cs="宋体"/>
                <w:sz w:val="24"/>
                <w:szCs w:val="24"/>
                <w:lang w:eastAsia="zh-CN"/>
              </w:rPr>
            </w:pPr>
            <w:r>
              <w:rPr>
                <w:rFonts w:hint="eastAsia" w:ascii="宋体" w:hAnsi="宋体" w:eastAsia="宋体" w:cs="宋体"/>
                <w:sz w:val="24"/>
                <w:szCs w:val="24"/>
                <w:lang w:eastAsia="zh-CN"/>
              </w:rPr>
              <w:t>■得分且投标报价均相同的，以</w:t>
            </w:r>
            <w:r>
              <w:rPr>
                <w:rFonts w:hint="eastAsia" w:ascii="宋体" w:hAnsi="宋体" w:eastAsia="宋体" w:cs="宋体"/>
                <w:sz w:val="24"/>
                <w:szCs w:val="24"/>
                <w:u w:val="single"/>
                <w:lang w:eastAsia="zh-CN"/>
              </w:rPr>
              <w:t>响应文件满足磋商文件全部实质性要求，且按照评审因素的量化指标评审</w:t>
            </w:r>
            <w:r>
              <w:rPr>
                <w:rFonts w:hint="eastAsia" w:ascii="宋体" w:hAnsi="宋体" w:eastAsia="宋体" w:cs="宋体"/>
                <w:sz w:val="24"/>
                <w:szCs w:val="24"/>
                <w:lang w:eastAsia="zh-CN"/>
              </w:rPr>
              <w:t>得分高者为中标人</w:t>
            </w:r>
          </w:p>
          <w:p w14:paraId="6A7C53A4">
            <w:pPr>
              <w:keepNext w:val="0"/>
              <w:keepLines w:val="0"/>
              <w:pageBreakBefore w:val="0"/>
              <w:kinsoku/>
              <w:wordWrap/>
              <w:overflowPunct/>
              <w:topLinePunct w:val="0"/>
              <w:autoSpaceDE/>
              <w:autoSpaceDN/>
              <w:bidi w:val="0"/>
              <w:ind w:right="0"/>
              <w:jc w:val="left"/>
              <w:rPr>
                <w:rFonts w:hint="eastAsia" w:ascii="宋体" w:hAnsi="宋体" w:eastAsia="宋体" w:cs="宋体"/>
                <w:sz w:val="24"/>
                <w:szCs w:val="24"/>
              </w:rPr>
            </w:pPr>
            <w:r>
              <w:rPr>
                <w:rFonts w:hint="eastAsia" w:ascii="宋体" w:hAnsi="宋体" w:eastAsia="宋体" w:cs="宋体"/>
                <w:sz w:val="24"/>
                <w:szCs w:val="24"/>
              </w:rPr>
              <w:sym w:font="Wingdings 2" w:char="00A3"/>
            </w:r>
            <w:r>
              <w:rPr>
                <w:rFonts w:hint="eastAsia" w:ascii="宋体" w:hAnsi="宋体" w:eastAsia="宋体" w:cs="宋体"/>
                <w:sz w:val="24"/>
                <w:szCs w:val="24"/>
              </w:rPr>
              <w:t>随机抽取</w:t>
            </w:r>
          </w:p>
        </w:tc>
      </w:tr>
      <w:tr w14:paraId="02805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68" w:type="dxa"/>
            <w:vAlign w:val="center"/>
          </w:tcPr>
          <w:p w14:paraId="206C8C00">
            <w:pPr>
              <w:pStyle w:val="23"/>
              <w:keepNext w:val="0"/>
              <w:keepLines w:val="0"/>
              <w:pageBreakBefore w:val="0"/>
              <w:kinsoku/>
              <w:wordWrap/>
              <w:overflowPunct/>
              <w:topLinePunct w:val="0"/>
              <w:autoSpaceDE/>
              <w:autoSpaceDN/>
              <w:bidi w:val="0"/>
              <w:adjustRightInd w:val="0"/>
              <w:snapToGrid w:val="0"/>
              <w:ind w:right="0"/>
              <w:jc w:val="center"/>
              <w:rPr>
                <w:rFonts w:hint="eastAsia" w:ascii="宋体" w:hAnsi="宋体" w:eastAsia="宋体" w:cs="宋体"/>
                <w:sz w:val="24"/>
                <w:szCs w:val="24"/>
              </w:rPr>
            </w:pPr>
            <w:r>
              <w:rPr>
                <w:rFonts w:hint="eastAsia" w:ascii="宋体" w:hAnsi="宋体" w:eastAsia="宋体" w:cs="宋体"/>
                <w:sz w:val="24"/>
                <w:szCs w:val="24"/>
              </w:rPr>
              <w:t>23.5</w:t>
            </w:r>
          </w:p>
        </w:tc>
        <w:tc>
          <w:tcPr>
            <w:tcW w:w="1418" w:type="dxa"/>
            <w:vAlign w:val="center"/>
          </w:tcPr>
          <w:p w14:paraId="68C2E0BA">
            <w:pPr>
              <w:keepNext w:val="0"/>
              <w:keepLines w:val="0"/>
              <w:pageBreakBefore w:val="0"/>
              <w:kinsoku/>
              <w:wordWrap/>
              <w:overflowPunct/>
              <w:topLinePunct w:val="0"/>
              <w:autoSpaceDE/>
              <w:autoSpaceDN/>
              <w:bidi w:val="0"/>
              <w:ind w:right="0"/>
              <w:jc w:val="center"/>
              <w:rPr>
                <w:rFonts w:hint="eastAsia" w:ascii="宋体" w:hAnsi="宋体" w:eastAsia="宋体" w:cs="宋体"/>
                <w:sz w:val="24"/>
                <w:szCs w:val="24"/>
              </w:rPr>
            </w:pPr>
            <w:r>
              <w:rPr>
                <w:rFonts w:hint="eastAsia" w:ascii="宋体" w:hAnsi="宋体" w:eastAsia="宋体" w:cs="宋体"/>
                <w:sz w:val="24"/>
                <w:szCs w:val="24"/>
              </w:rPr>
              <w:t>分包</w:t>
            </w:r>
          </w:p>
        </w:tc>
        <w:tc>
          <w:tcPr>
            <w:tcW w:w="7656" w:type="dxa"/>
            <w:vAlign w:val="center"/>
          </w:tcPr>
          <w:p w14:paraId="35F1F490">
            <w:pPr>
              <w:keepNext w:val="0"/>
              <w:keepLines w:val="0"/>
              <w:pageBreakBefore w:val="0"/>
              <w:kinsoku/>
              <w:wordWrap/>
              <w:overflowPunct/>
              <w:topLinePunct w:val="0"/>
              <w:autoSpaceDE/>
              <w:autoSpaceDN/>
              <w:bidi w:val="0"/>
              <w:ind w:right="0"/>
              <w:jc w:val="left"/>
              <w:rPr>
                <w:rFonts w:hint="eastAsia" w:ascii="宋体" w:hAnsi="宋体" w:eastAsia="宋体" w:cs="宋体"/>
                <w:sz w:val="24"/>
                <w:szCs w:val="24"/>
              </w:rPr>
            </w:pPr>
            <w:r>
              <w:rPr>
                <w:rFonts w:hint="eastAsia" w:ascii="宋体" w:hAnsi="宋体" w:eastAsia="宋体" w:cs="宋体"/>
                <w:sz w:val="24"/>
                <w:szCs w:val="24"/>
              </w:rPr>
              <w:t xml:space="preserve">本项目是否允许分包： </w:t>
            </w:r>
          </w:p>
          <w:p w14:paraId="507E829F">
            <w:pPr>
              <w:keepNext w:val="0"/>
              <w:keepLines w:val="0"/>
              <w:pageBreakBefore w:val="0"/>
              <w:kinsoku/>
              <w:wordWrap/>
              <w:overflowPunct/>
              <w:topLinePunct w:val="0"/>
              <w:autoSpaceDE/>
              <w:autoSpaceDN/>
              <w:bidi w:val="0"/>
              <w:ind w:right="0"/>
              <w:jc w:val="left"/>
              <w:rPr>
                <w:rFonts w:hint="eastAsia" w:ascii="宋体" w:hAnsi="宋体" w:eastAsia="宋体" w:cs="宋体"/>
                <w:sz w:val="24"/>
                <w:szCs w:val="24"/>
              </w:rPr>
            </w:pPr>
            <w:r>
              <w:rPr>
                <w:rFonts w:hint="eastAsia" w:ascii="宋体" w:hAnsi="宋体" w:eastAsia="宋体" w:cs="宋体"/>
                <w:b/>
                <w:bCs/>
                <w:sz w:val="24"/>
                <w:szCs w:val="24"/>
              </w:rPr>
              <w:t>■</w:t>
            </w:r>
            <w:r>
              <w:rPr>
                <w:rFonts w:hint="eastAsia" w:ascii="宋体" w:hAnsi="宋体" w:eastAsia="宋体" w:cs="宋体"/>
                <w:sz w:val="24"/>
                <w:szCs w:val="24"/>
              </w:rPr>
              <w:t>不允许</w:t>
            </w:r>
          </w:p>
          <w:p w14:paraId="4ED1200C">
            <w:pPr>
              <w:keepNext w:val="0"/>
              <w:keepLines w:val="0"/>
              <w:pageBreakBefore w:val="0"/>
              <w:kinsoku/>
              <w:wordWrap/>
              <w:overflowPunct/>
              <w:topLinePunct w:val="0"/>
              <w:autoSpaceDE/>
              <w:autoSpaceDN/>
              <w:bidi w:val="0"/>
              <w:ind w:right="0"/>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允许，具体要求：_______。</w:t>
            </w:r>
          </w:p>
          <w:p w14:paraId="000D39F2">
            <w:pPr>
              <w:keepNext w:val="0"/>
              <w:keepLines w:val="0"/>
              <w:pageBreakBefore w:val="0"/>
              <w:kinsoku/>
              <w:wordWrap/>
              <w:overflowPunct/>
              <w:topLinePunct w:val="0"/>
              <w:autoSpaceDE/>
              <w:autoSpaceDN/>
              <w:bidi w:val="0"/>
              <w:ind w:right="0"/>
              <w:jc w:val="left"/>
              <w:rPr>
                <w:rFonts w:hint="eastAsia" w:ascii="宋体" w:hAnsi="宋体" w:eastAsia="宋体" w:cs="宋体"/>
                <w:sz w:val="24"/>
                <w:szCs w:val="24"/>
              </w:rPr>
            </w:pPr>
            <w:r>
              <w:rPr>
                <w:rFonts w:hint="eastAsia" w:ascii="宋体" w:hAnsi="宋体" w:eastAsia="宋体" w:cs="宋体"/>
                <w:sz w:val="24"/>
                <w:szCs w:val="24"/>
              </w:rPr>
              <w:t>（1）可以分包履行的具体内容：_______；</w:t>
            </w:r>
          </w:p>
          <w:p w14:paraId="7C9EE05E">
            <w:pPr>
              <w:keepNext w:val="0"/>
              <w:keepLines w:val="0"/>
              <w:pageBreakBefore w:val="0"/>
              <w:kinsoku/>
              <w:wordWrap/>
              <w:overflowPunct/>
              <w:topLinePunct w:val="0"/>
              <w:autoSpaceDE/>
              <w:autoSpaceDN/>
              <w:bidi w:val="0"/>
              <w:ind w:right="0"/>
              <w:jc w:val="left"/>
              <w:rPr>
                <w:rFonts w:hint="eastAsia" w:ascii="宋体" w:hAnsi="宋体" w:eastAsia="宋体" w:cs="宋体"/>
                <w:sz w:val="24"/>
                <w:szCs w:val="24"/>
              </w:rPr>
            </w:pPr>
            <w:r>
              <w:rPr>
                <w:rFonts w:hint="eastAsia" w:ascii="宋体" w:hAnsi="宋体" w:eastAsia="宋体" w:cs="宋体"/>
                <w:sz w:val="24"/>
                <w:szCs w:val="24"/>
              </w:rPr>
              <w:t>（2）允许分包的金额或者比例：_______；</w:t>
            </w:r>
          </w:p>
          <w:p w14:paraId="57C9E54B">
            <w:pPr>
              <w:keepNext w:val="0"/>
              <w:keepLines w:val="0"/>
              <w:pageBreakBefore w:val="0"/>
              <w:kinsoku/>
              <w:wordWrap/>
              <w:overflowPunct/>
              <w:topLinePunct w:val="0"/>
              <w:autoSpaceDE/>
              <w:autoSpaceDN/>
              <w:bidi w:val="0"/>
              <w:ind w:right="0"/>
              <w:jc w:val="left"/>
              <w:rPr>
                <w:rFonts w:hint="eastAsia" w:ascii="宋体" w:hAnsi="宋体" w:eastAsia="宋体" w:cs="宋体"/>
                <w:sz w:val="24"/>
                <w:szCs w:val="24"/>
                <w:u w:val="single"/>
              </w:rPr>
            </w:pPr>
            <w:r>
              <w:rPr>
                <w:rFonts w:hint="eastAsia" w:ascii="宋体" w:hAnsi="宋体" w:eastAsia="宋体" w:cs="宋体"/>
                <w:sz w:val="24"/>
                <w:szCs w:val="24"/>
              </w:rPr>
              <w:t>（3）其他要求：_______。</w:t>
            </w:r>
          </w:p>
        </w:tc>
      </w:tr>
      <w:tr w14:paraId="00F3F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68" w:type="dxa"/>
            <w:vAlign w:val="center"/>
          </w:tcPr>
          <w:p w14:paraId="121C38C1">
            <w:pPr>
              <w:pStyle w:val="23"/>
              <w:keepNext w:val="0"/>
              <w:keepLines w:val="0"/>
              <w:pageBreakBefore w:val="0"/>
              <w:kinsoku/>
              <w:wordWrap/>
              <w:overflowPunct/>
              <w:topLinePunct w:val="0"/>
              <w:autoSpaceDE/>
              <w:autoSpaceDN/>
              <w:bidi w:val="0"/>
              <w:adjustRightInd w:val="0"/>
              <w:snapToGrid w:val="0"/>
              <w:ind w:right="0"/>
              <w:jc w:val="center"/>
              <w:rPr>
                <w:rFonts w:hint="eastAsia" w:ascii="宋体" w:hAnsi="宋体" w:eastAsia="宋体" w:cs="宋体"/>
                <w:sz w:val="24"/>
                <w:szCs w:val="24"/>
              </w:rPr>
            </w:pPr>
            <w:r>
              <w:rPr>
                <w:rFonts w:hint="eastAsia" w:ascii="宋体" w:hAnsi="宋体" w:eastAsia="宋体" w:cs="宋体"/>
                <w:sz w:val="24"/>
                <w:szCs w:val="24"/>
              </w:rPr>
              <w:t>23.6</w:t>
            </w:r>
          </w:p>
        </w:tc>
        <w:tc>
          <w:tcPr>
            <w:tcW w:w="1418" w:type="dxa"/>
            <w:vAlign w:val="center"/>
          </w:tcPr>
          <w:p w14:paraId="11D7072E">
            <w:pPr>
              <w:keepNext w:val="0"/>
              <w:keepLines w:val="0"/>
              <w:pageBreakBefore w:val="0"/>
              <w:kinsoku/>
              <w:wordWrap/>
              <w:overflowPunct/>
              <w:topLinePunct w:val="0"/>
              <w:autoSpaceDE/>
              <w:autoSpaceDN/>
              <w:bidi w:val="0"/>
              <w:ind w:right="0"/>
              <w:jc w:val="center"/>
              <w:rPr>
                <w:rFonts w:hint="eastAsia" w:ascii="宋体" w:hAnsi="宋体" w:eastAsia="宋体" w:cs="宋体"/>
                <w:sz w:val="24"/>
                <w:szCs w:val="24"/>
              </w:rPr>
            </w:pPr>
            <w:r>
              <w:rPr>
                <w:rFonts w:hint="eastAsia" w:ascii="宋体" w:hAnsi="宋体" w:eastAsia="宋体" w:cs="宋体"/>
                <w:sz w:val="24"/>
                <w:szCs w:val="24"/>
              </w:rPr>
              <w:t>政采贷</w:t>
            </w:r>
          </w:p>
        </w:tc>
        <w:tc>
          <w:tcPr>
            <w:tcW w:w="7656" w:type="dxa"/>
            <w:vAlign w:val="center"/>
          </w:tcPr>
          <w:p w14:paraId="14B0F2F5">
            <w:pPr>
              <w:keepNext w:val="0"/>
              <w:keepLines w:val="0"/>
              <w:pageBreakBefore w:val="0"/>
              <w:kinsoku/>
              <w:wordWrap/>
              <w:overflowPunct/>
              <w:topLinePunct w:val="0"/>
              <w:autoSpaceDE/>
              <w:autoSpaceDN/>
              <w:bidi w:val="0"/>
              <w:ind w:right="0"/>
              <w:jc w:val="left"/>
              <w:rPr>
                <w:rFonts w:hint="eastAsia" w:ascii="宋体" w:hAnsi="宋体" w:eastAsia="宋体" w:cs="宋体"/>
                <w:sz w:val="24"/>
                <w:szCs w:val="24"/>
              </w:rPr>
            </w:pPr>
            <w:r>
              <w:rPr>
                <w:rFonts w:hint="eastAsia" w:ascii="宋体" w:hAnsi="宋体" w:eastAsia="宋体" w:cs="宋体"/>
                <w:kern w:val="0"/>
                <w:sz w:val="24"/>
                <w:szCs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7897F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68" w:type="dxa"/>
            <w:vAlign w:val="center"/>
          </w:tcPr>
          <w:p w14:paraId="15706F29">
            <w:pPr>
              <w:pStyle w:val="23"/>
              <w:keepNext w:val="0"/>
              <w:keepLines w:val="0"/>
              <w:pageBreakBefore w:val="0"/>
              <w:kinsoku/>
              <w:wordWrap/>
              <w:overflowPunct/>
              <w:topLinePunct w:val="0"/>
              <w:autoSpaceDE/>
              <w:autoSpaceDN/>
              <w:bidi w:val="0"/>
              <w:adjustRightInd w:val="0"/>
              <w:snapToGrid w:val="0"/>
              <w:ind w:right="0"/>
              <w:jc w:val="center"/>
              <w:rPr>
                <w:rFonts w:hint="eastAsia" w:ascii="宋体" w:hAnsi="宋体" w:eastAsia="宋体" w:cs="宋体"/>
                <w:sz w:val="24"/>
                <w:szCs w:val="24"/>
              </w:rPr>
            </w:pPr>
            <w:r>
              <w:rPr>
                <w:rFonts w:hint="eastAsia" w:ascii="宋体" w:hAnsi="宋体" w:eastAsia="宋体" w:cs="宋体"/>
                <w:sz w:val="24"/>
                <w:szCs w:val="24"/>
              </w:rPr>
              <w:t>24.1.1</w:t>
            </w:r>
          </w:p>
        </w:tc>
        <w:tc>
          <w:tcPr>
            <w:tcW w:w="1418" w:type="dxa"/>
            <w:vAlign w:val="center"/>
          </w:tcPr>
          <w:p w14:paraId="5C9AC5B1">
            <w:pPr>
              <w:keepNext w:val="0"/>
              <w:keepLines w:val="0"/>
              <w:pageBreakBefore w:val="0"/>
              <w:kinsoku/>
              <w:wordWrap/>
              <w:overflowPunct/>
              <w:topLinePunct w:val="0"/>
              <w:autoSpaceDE/>
              <w:autoSpaceDN/>
              <w:bidi w:val="0"/>
              <w:ind w:right="0"/>
              <w:jc w:val="center"/>
              <w:rPr>
                <w:rFonts w:hint="eastAsia" w:ascii="宋体" w:hAnsi="宋体" w:eastAsia="宋体" w:cs="宋体"/>
                <w:sz w:val="24"/>
                <w:szCs w:val="24"/>
              </w:rPr>
            </w:pPr>
            <w:r>
              <w:rPr>
                <w:rFonts w:hint="eastAsia" w:ascii="宋体" w:hAnsi="宋体" w:eastAsia="宋体" w:cs="宋体"/>
                <w:sz w:val="24"/>
                <w:szCs w:val="24"/>
              </w:rPr>
              <w:t>询问</w:t>
            </w:r>
          </w:p>
        </w:tc>
        <w:tc>
          <w:tcPr>
            <w:tcW w:w="7656" w:type="dxa"/>
            <w:vAlign w:val="center"/>
          </w:tcPr>
          <w:p w14:paraId="51364088">
            <w:pPr>
              <w:keepNext w:val="0"/>
              <w:keepLines w:val="0"/>
              <w:pageBreakBefore w:val="0"/>
              <w:kinsoku/>
              <w:wordWrap/>
              <w:overflowPunct/>
              <w:topLinePunct w:val="0"/>
              <w:autoSpaceDE/>
              <w:autoSpaceDN/>
              <w:bidi w:val="0"/>
              <w:ind w:right="0"/>
              <w:jc w:val="left"/>
              <w:rPr>
                <w:rFonts w:hint="eastAsia" w:ascii="宋体" w:hAnsi="宋体" w:eastAsia="宋体" w:cs="宋体"/>
                <w:sz w:val="24"/>
                <w:szCs w:val="24"/>
              </w:rPr>
            </w:pPr>
            <w:r>
              <w:rPr>
                <w:rFonts w:hint="eastAsia" w:ascii="宋体" w:hAnsi="宋体" w:eastAsia="宋体" w:cs="宋体"/>
                <w:sz w:val="24"/>
                <w:szCs w:val="24"/>
              </w:rPr>
              <w:t>询问提出形式：</w:t>
            </w:r>
            <w:r>
              <w:rPr>
                <w:rFonts w:hint="eastAsia" w:ascii="宋体" w:hAnsi="宋体" w:eastAsia="宋体" w:cs="宋体"/>
                <w:sz w:val="24"/>
                <w:szCs w:val="24"/>
                <w:u w:val="single"/>
              </w:rPr>
              <w:t>供应商以书面形式加盖公章向采购人或采购代理机构提出询问，并将盖章后的电子扫描件发送huixin6283@163.com</w:t>
            </w:r>
            <w:r>
              <w:rPr>
                <w:rFonts w:hint="eastAsia" w:ascii="宋体" w:hAnsi="宋体" w:eastAsia="宋体" w:cs="宋体"/>
                <w:sz w:val="24"/>
                <w:szCs w:val="24"/>
              </w:rPr>
              <w:t>。</w:t>
            </w:r>
          </w:p>
        </w:tc>
      </w:tr>
      <w:tr w14:paraId="761AB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68" w:type="dxa"/>
            <w:vAlign w:val="center"/>
          </w:tcPr>
          <w:p w14:paraId="34065A7A">
            <w:pPr>
              <w:pStyle w:val="23"/>
              <w:keepNext w:val="0"/>
              <w:keepLines w:val="0"/>
              <w:pageBreakBefore w:val="0"/>
              <w:kinsoku/>
              <w:wordWrap/>
              <w:overflowPunct/>
              <w:topLinePunct w:val="0"/>
              <w:autoSpaceDE/>
              <w:autoSpaceDN/>
              <w:bidi w:val="0"/>
              <w:adjustRightInd w:val="0"/>
              <w:snapToGrid w:val="0"/>
              <w:ind w:right="0"/>
              <w:jc w:val="center"/>
              <w:rPr>
                <w:rFonts w:hint="eastAsia" w:ascii="宋体" w:hAnsi="宋体" w:eastAsia="宋体" w:cs="宋体"/>
                <w:sz w:val="24"/>
                <w:szCs w:val="24"/>
              </w:rPr>
            </w:pPr>
            <w:r>
              <w:rPr>
                <w:rFonts w:hint="eastAsia" w:ascii="宋体" w:hAnsi="宋体" w:eastAsia="宋体" w:cs="宋体"/>
                <w:sz w:val="24"/>
                <w:szCs w:val="24"/>
              </w:rPr>
              <w:t>24.3</w:t>
            </w:r>
          </w:p>
        </w:tc>
        <w:tc>
          <w:tcPr>
            <w:tcW w:w="1418" w:type="dxa"/>
            <w:vAlign w:val="center"/>
          </w:tcPr>
          <w:p w14:paraId="6096A569">
            <w:pPr>
              <w:keepNext w:val="0"/>
              <w:keepLines w:val="0"/>
              <w:pageBreakBefore w:val="0"/>
              <w:kinsoku/>
              <w:wordWrap/>
              <w:overflowPunct/>
              <w:topLinePunct w:val="0"/>
              <w:autoSpaceDE/>
              <w:autoSpaceDN/>
              <w:bidi w:val="0"/>
              <w:ind w:right="0"/>
              <w:jc w:val="center"/>
              <w:rPr>
                <w:rFonts w:hint="eastAsia" w:ascii="宋体" w:hAnsi="宋体" w:eastAsia="宋体" w:cs="宋体"/>
                <w:sz w:val="24"/>
                <w:szCs w:val="24"/>
              </w:rPr>
            </w:pPr>
            <w:r>
              <w:rPr>
                <w:rFonts w:hint="eastAsia" w:ascii="宋体" w:hAnsi="宋体" w:eastAsia="宋体" w:cs="宋体"/>
                <w:sz w:val="24"/>
                <w:szCs w:val="24"/>
              </w:rPr>
              <w:t>联系方式</w:t>
            </w:r>
          </w:p>
        </w:tc>
        <w:tc>
          <w:tcPr>
            <w:tcW w:w="7656" w:type="dxa"/>
            <w:vAlign w:val="center"/>
          </w:tcPr>
          <w:p w14:paraId="464435D3">
            <w:pPr>
              <w:keepNext w:val="0"/>
              <w:keepLines w:val="0"/>
              <w:pageBreakBefore w:val="0"/>
              <w:kinsoku/>
              <w:wordWrap/>
              <w:overflowPunct/>
              <w:topLinePunct w:val="0"/>
              <w:autoSpaceDE/>
              <w:autoSpaceDN/>
              <w:bidi w:val="0"/>
              <w:ind w:right="0"/>
              <w:jc w:val="left"/>
              <w:rPr>
                <w:rFonts w:hint="eastAsia" w:ascii="宋体" w:hAnsi="宋体" w:eastAsia="宋体" w:cs="宋体"/>
                <w:sz w:val="24"/>
                <w:szCs w:val="24"/>
              </w:rPr>
            </w:pPr>
            <w:r>
              <w:rPr>
                <w:rFonts w:hint="eastAsia" w:ascii="宋体" w:hAnsi="宋体" w:eastAsia="宋体" w:cs="宋体"/>
                <w:sz w:val="24"/>
                <w:szCs w:val="24"/>
              </w:rPr>
              <w:t>接收询问和质疑的联系方式</w:t>
            </w:r>
          </w:p>
          <w:p w14:paraId="51DDBC98">
            <w:pPr>
              <w:keepNext w:val="0"/>
              <w:keepLines w:val="0"/>
              <w:pageBreakBefore w:val="0"/>
              <w:kinsoku/>
              <w:wordWrap/>
              <w:overflowPunct/>
              <w:topLinePunct w:val="0"/>
              <w:autoSpaceDE/>
              <w:autoSpaceDN/>
              <w:bidi w:val="0"/>
              <w:ind w:right="0"/>
              <w:jc w:val="left"/>
              <w:rPr>
                <w:rFonts w:hint="eastAsia" w:ascii="宋体" w:hAnsi="宋体" w:eastAsia="宋体" w:cs="宋体"/>
                <w:sz w:val="24"/>
                <w:szCs w:val="24"/>
              </w:rPr>
            </w:pPr>
            <w:r>
              <w:rPr>
                <w:rFonts w:hint="eastAsia" w:ascii="宋体" w:hAnsi="宋体" w:eastAsia="宋体" w:cs="宋体"/>
                <w:sz w:val="24"/>
                <w:szCs w:val="24"/>
              </w:rPr>
              <w:t>联系部门：</w:t>
            </w:r>
            <w:r>
              <w:rPr>
                <w:rFonts w:hint="eastAsia" w:ascii="宋体" w:hAnsi="宋体" w:eastAsia="宋体" w:cs="宋体"/>
                <w:sz w:val="24"/>
                <w:szCs w:val="24"/>
                <w:u w:val="single"/>
              </w:rPr>
              <w:t xml:space="preserve"> 招标部 </w:t>
            </w:r>
            <w:r>
              <w:rPr>
                <w:rFonts w:hint="eastAsia" w:ascii="宋体" w:hAnsi="宋体" w:eastAsia="宋体" w:cs="宋体"/>
                <w:sz w:val="24"/>
                <w:szCs w:val="24"/>
              </w:rPr>
              <w:t>；</w:t>
            </w:r>
          </w:p>
          <w:p w14:paraId="5AB4122C">
            <w:pPr>
              <w:keepNext w:val="0"/>
              <w:keepLines w:val="0"/>
              <w:pageBreakBefore w:val="0"/>
              <w:kinsoku/>
              <w:wordWrap/>
              <w:overflowPunct/>
              <w:topLinePunct w:val="0"/>
              <w:autoSpaceDE/>
              <w:autoSpaceDN/>
              <w:bidi w:val="0"/>
              <w:ind w:right="0"/>
              <w:jc w:val="left"/>
              <w:rPr>
                <w:rFonts w:hint="eastAsia" w:ascii="宋体" w:hAnsi="宋体" w:eastAsia="宋体" w:cs="宋体"/>
                <w:sz w:val="24"/>
                <w:szCs w:val="24"/>
              </w:rPr>
            </w:pPr>
            <w:r>
              <w:rPr>
                <w:rFonts w:hint="eastAsia" w:ascii="宋体" w:hAnsi="宋体" w:eastAsia="宋体" w:cs="宋体"/>
                <w:sz w:val="24"/>
                <w:szCs w:val="24"/>
              </w:rPr>
              <w:t>联系电话：</w:t>
            </w:r>
            <w:r>
              <w:rPr>
                <w:rFonts w:hint="eastAsia" w:ascii="宋体" w:hAnsi="宋体" w:eastAsia="宋体" w:cs="宋体"/>
                <w:sz w:val="24"/>
                <w:szCs w:val="24"/>
                <w:u w:val="single"/>
              </w:rPr>
              <w:t>010-53387002</w:t>
            </w:r>
            <w:r>
              <w:rPr>
                <w:rFonts w:hint="eastAsia" w:ascii="宋体" w:hAnsi="宋体" w:eastAsia="宋体" w:cs="宋体"/>
                <w:sz w:val="24"/>
                <w:szCs w:val="24"/>
              </w:rPr>
              <w:t>；</w:t>
            </w:r>
          </w:p>
          <w:p w14:paraId="146F7D5A">
            <w:pPr>
              <w:keepNext w:val="0"/>
              <w:keepLines w:val="0"/>
              <w:pageBreakBefore w:val="0"/>
              <w:kinsoku/>
              <w:wordWrap/>
              <w:overflowPunct/>
              <w:topLinePunct w:val="0"/>
              <w:autoSpaceDE/>
              <w:autoSpaceDN/>
              <w:bidi w:val="0"/>
              <w:ind w:right="0"/>
              <w:jc w:val="left"/>
              <w:rPr>
                <w:rFonts w:hint="eastAsia" w:ascii="宋体" w:hAnsi="宋体" w:eastAsia="宋体" w:cs="宋体"/>
                <w:sz w:val="24"/>
                <w:szCs w:val="24"/>
              </w:rPr>
            </w:pPr>
            <w:r>
              <w:rPr>
                <w:rFonts w:hint="eastAsia" w:ascii="宋体" w:hAnsi="宋体" w:eastAsia="宋体" w:cs="宋体"/>
                <w:sz w:val="24"/>
                <w:szCs w:val="24"/>
              </w:rPr>
              <w:t>通讯地址：</w:t>
            </w:r>
            <w:r>
              <w:rPr>
                <w:rFonts w:hint="eastAsia" w:ascii="宋体" w:hAnsi="宋体" w:eastAsia="宋体" w:cs="宋体"/>
                <w:sz w:val="24"/>
                <w:szCs w:val="24"/>
                <w:u w:val="single"/>
              </w:rPr>
              <w:t>北京市经济开发区亦庄云时代B2座-18层</w:t>
            </w:r>
            <w:r>
              <w:rPr>
                <w:rFonts w:hint="eastAsia" w:ascii="宋体" w:hAnsi="宋体" w:eastAsia="宋体" w:cs="宋体"/>
                <w:sz w:val="24"/>
                <w:szCs w:val="24"/>
              </w:rPr>
              <w:t>。</w:t>
            </w:r>
          </w:p>
        </w:tc>
      </w:tr>
      <w:tr w14:paraId="6AB59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68" w:type="dxa"/>
            <w:vAlign w:val="center"/>
          </w:tcPr>
          <w:p w14:paraId="1DD9EB7D">
            <w:pPr>
              <w:pStyle w:val="23"/>
              <w:keepNext w:val="0"/>
              <w:keepLines w:val="0"/>
              <w:pageBreakBefore w:val="0"/>
              <w:kinsoku/>
              <w:wordWrap/>
              <w:overflowPunct/>
              <w:topLinePunct w:val="0"/>
              <w:autoSpaceDE/>
              <w:autoSpaceDN/>
              <w:bidi w:val="0"/>
              <w:adjustRightInd w:val="0"/>
              <w:snapToGrid w:val="0"/>
              <w:ind w:right="0"/>
              <w:jc w:val="center"/>
              <w:rPr>
                <w:rFonts w:hint="eastAsia" w:ascii="宋体" w:hAnsi="宋体" w:eastAsia="宋体" w:cs="宋体"/>
                <w:sz w:val="24"/>
                <w:szCs w:val="24"/>
              </w:rPr>
            </w:pPr>
            <w:r>
              <w:rPr>
                <w:rFonts w:hint="eastAsia" w:ascii="宋体" w:hAnsi="宋体" w:eastAsia="宋体" w:cs="宋体"/>
                <w:sz w:val="24"/>
                <w:szCs w:val="24"/>
              </w:rPr>
              <w:t>25</w:t>
            </w:r>
          </w:p>
        </w:tc>
        <w:tc>
          <w:tcPr>
            <w:tcW w:w="1418" w:type="dxa"/>
            <w:vAlign w:val="center"/>
          </w:tcPr>
          <w:p w14:paraId="48FDD2E6">
            <w:pPr>
              <w:keepNext w:val="0"/>
              <w:keepLines w:val="0"/>
              <w:pageBreakBefore w:val="0"/>
              <w:kinsoku/>
              <w:wordWrap/>
              <w:overflowPunct/>
              <w:topLinePunct w:val="0"/>
              <w:autoSpaceDE/>
              <w:autoSpaceDN/>
              <w:bidi w:val="0"/>
              <w:ind w:right="0"/>
              <w:jc w:val="center"/>
              <w:rPr>
                <w:rFonts w:hint="eastAsia" w:ascii="宋体" w:hAnsi="宋体" w:eastAsia="宋体" w:cs="宋体"/>
                <w:sz w:val="24"/>
                <w:szCs w:val="24"/>
              </w:rPr>
            </w:pPr>
            <w:r>
              <w:rPr>
                <w:rFonts w:hint="eastAsia" w:ascii="宋体" w:hAnsi="宋体" w:eastAsia="宋体" w:cs="宋体"/>
                <w:sz w:val="24"/>
                <w:szCs w:val="24"/>
              </w:rPr>
              <w:t>代理费</w:t>
            </w:r>
          </w:p>
        </w:tc>
        <w:tc>
          <w:tcPr>
            <w:tcW w:w="7656" w:type="dxa"/>
            <w:vAlign w:val="center"/>
          </w:tcPr>
          <w:p w14:paraId="1095597D">
            <w:pPr>
              <w:keepNext w:val="0"/>
              <w:keepLines w:val="0"/>
              <w:pageBreakBefore w:val="0"/>
              <w:kinsoku/>
              <w:wordWrap/>
              <w:overflowPunct/>
              <w:topLinePunct w:val="0"/>
              <w:autoSpaceDE/>
              <w:autoSpaceDN/>
              <w:bidi w:val="0"/>
              <w:ind w:right="0"/>
              <w:jc w:val="left"/>
              <w:rPr>
                <w:rFonts w:hint="eastAsia" w:ascii="宋体" w:hAnsi="宋体" w:eastAsia="宋体" w:cs="宋体"/>
                <w:sz w:val="24"/>
                <w:szCs w:val="24"/>
              </w:rPr>
            </w:pPr>
            <w:r>
              <w:rPr>
                <w:rFonts w:hint="eastAsia" w:ascii="宋体" w:hAnsi="宋体" w:eastAsia="宋体" w:cs="宋体"/>
                <w:sz w:val="24"/>
                <w:szCs w:val="24"/>
              </w:rPr>
              <w:t>收费对象：</w:t>
            </w:r>
          </w:p>
          <w:p w14:paraId="419FAA5F">
            <w:pPr>
              <w:keepNext w:val="0"/>
              <w:keepLines w:val="0"/>
              <w:pageBreakBefore w:val="0"/>
              <w:kinsoku/>
              <w:wordWrap/>
              <w:overflowPunct/>
              <w:topLinePunct w:val="0"/>
              <w:autoSpaceDE/>
              <w:autoSpaceDN/>
              <w:bidi w:val="0"/>
              <w:ind w:right="0"/>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采购人</w:t>
            </w:r>
          </w:p>
          <w:p w14:paraId="46653D8B">
            <w:pPr>
              <w:keepNext w:val="0"/>
              <w:keepLines w:val="0"/>
              <w:pageBreakBefore w:val="0"/>
              <w:kinsoku/>
              <w:wordWrap/>
              <w:overflowPunct/>
              <w:topLinePunct w:val="0"/>
              <w:autoSpaceDE/>
              <w:autoSpaceDN/>
              <w:bidi w:val="0"/>
              <w:ind w:right="0"/>
              <w:jc w:val="left"/>
              <w:rPr>
                <w:rFonts w:hint="eastAsia" w:ascii="宋体" w:hAnsi="宋体" w:eastAsia="宋体" w:cs="宋体"/>
                <w:sz w:val="24"/>
                <w:szCs w:val="24"/>
              </w:rPr>
            </w:pPr>
            <w:r>
              <w:rPr>
                <w:rFonts w:hint="eastAsia" w:ascii="宋体" w:hAnsi="宋体" w:eastAsia="宋体" w:cs="宋体"/>
                <w:b/>
                <w:bCs/>
                <w:sz w:val="24"/>
                <w:szCs w:val="24"/>
              </w:rPr>
              <w:t>■</w:t>
            </w:r>
            <w:r>
              <w:rPr>
                <w:rFonts w:hint="eastAsia" w:ascii="宋体" w:hAnsi="宋体" w:eastAsia="宋体" w:cs="宋体"/>
                <w:sz w:val="24"/>
                <w:szCs w:val="24"/>
              </w:rPr>
              <w:t>成交供应商</w:t>
            </w:r>
          </w:p>
          <w:p w14:paraId="07CF64F7">
            <w:pPr>
              <w:keepNext w:val="0"/>
              <w:keepLines w:val="0"/>
              <w:pageBreakBefore w:val="0"/>
              <w:kinsoku/>
              <w:wordWrap/>
              <w:overflowPunct/>
              <w:topLinePunct w:val="0"/>
              <w:autoSpaceDE/>
              <w:autoSpaceDN/>
              <w:bidi w:val="0"/>
              <w:ind w:right="0"/>
              <w:rPr>
                <w:rFonts w:hint="eastAsia" w:ascii="宋体" w:hAnsi="宋体" w:eastAsia="宋体" w:cs="宋体"/>
                <w:sz w:val="24"/>
                <w:szCs w:val="24"/>
              </w:rPr>
            </w:pPr>
            <w:r>
              <w:rPr>
                <w:rFonts w:hint="eastAsia" w:ascii="宋体" w:hAnsi="宋体" w:eastAsia="宋体" w:cs="宋体"/>
                <w:sz w:val="24"/>
                <w:szCs w:val="24"/>
              </w:rPr>
              <w:t>收费标准：中标服务费收取标准参考原国家计委招标代理服务费暂行标准[2002]1980号文件中规定执行；</w:t>
            </w:r>
          </w:p>
          <w:p w14:paraId="16754886">
            <w:pPr>
              <w:keepNext w:val="0"/>
              <w:keepLines w:val="0"/>
              <w:pageBreakBefore w:val="0"/>
              <w:kinsoku/>
              <w:wordWrap/>
              <w:overflowPunct/>
              <w:topLinePunct w:val="0"/>
              <w:autoSpaceDE/>
              <w:autoSpaceDN/>
              <w:bidi w:val="0"/>
              <w:ind w:right="0"/>
              <w:rPr>
                <w:rFonts w:hint="eastAsia" w:ascii="宋体" w:hAnsi="宋体" w:eastAsia="宋体" w:cs="宋体"/>
                <w:sz w:val="24"/>
                <w:szCs w:val="24"/>
              </w:rPr>
            </w:pPr>
            <w:r>
              <w:rPr>
                <w:rFonts w:hint="eastAsia" w:ascii="宋体" w:hAnsi="宋体" w:eastAsia="宋体" w:cs="宋体"/>
                <w:sz w:val="24"/>
                <w:szCs w:val="24"/>
              </w:rPr>
              <w:t>缴纳时间：</w:t>
            </w:r>
            <w:r>
              <w:rPr>
                <w:rFonts w:hint="eastAsia" w:ascii="宋体" w:hAnsi="宋体" w:eastAsia="宋体" w:cs="宋体"/>
                <w:sz w:val="24"/>
                <w:szCs w:val="24"/>
                <w:lang w:val="en-US" w:eastAsia="zh-CN"/>
              </w:rPr>
              <w:t>成交供应商</w:t>
            </w:r>
            <w:r>
              <w:rPr>
                <w:rFonts w:hint="eastAsia" w:ascii="宋体" w:hAnsi="宋体" w:eastAsia="宋体" w:cs="宋体"/>
                <w:sz w:val="24"/>
                <w:szCs w:val="24"/>
              </w:rPr>
              <w:t>领取</w:t>
            </w:r>
            <w:r>
              <w:rPr>
                <w:rFonts w:hint="eastAsia" w:ascii="宋体" w:hAnsi="宋体" w:eastAsia="宋体" w:cs="宋体"/>
                <w:sz w:val="24"/>
                <w:szCs w:val="24"/>
                <w:lang w:val="en-US" w:eastAsia="zh-CN"/>
              </w:rPr>
              <w:t>成交</w:t>
            </w:r>
            <w:r>
              <w:rPr>
                <w:rFonts w:hint="eastAsia" w:ascii="宋体" w:hAnsi="宋体" w:eastAsia="宋体" w:cs="宋体"/>
                <w:sz w:val="24"/>
                <w:szCs w:val="24"/>
              </w:rPr>
              <w:t>通知书时。</w:t>
            </w:r>
          </w:p>
          <w:p w14:paraId="6F2284DD">
            <w:pPr>
              <w:keepNext w:val="0"/>
              <w:keepLines w:val="0"/>
              <w:pageBreakBefore w:val="0"/>
              <w:kinsoku/>
              <w:wordWrap/>
              <w:overflowPunct/>
              <w:topLinePunct w:val="0"/>
              <w:autoSpaceDE/>
              <w:autoSpaceDN/>
              <w:bidi w:val="0"/>
              <w:ind w:right="0"/>
              <w:rPr>
                <w:rFonts w:hint="eastAsia" w:ascii="宋体" w:hAnsi="宋体" w:eastAsia="宋体" w:cs="宋体"/>
                <w:b/>
                <w:bCs/>
                <w:sz w:val="24"/>
                <w:szCs w:val="24"/>
              </w:rPr>
            </w:pPr>
            <w:r>
              <w:rPr>
                <w:rFonts w:hint="eastAsia" w:ascii="宋体" w:hAnsi="宋体" w:eastAsia="宋体" w:cs="宋体"/>
                <w:b/>
                <w:bCs/>
                <w:sz w:val="24"/>
                <w:szCs w:val="24"/>
              </w:rPr>
              <w:t>中标服务费缴纳账户信息：</w:t>
            </w:r>
          </w:p>
          <w:p w14:paraId="3B4A5660">
            <w:pPr>
              <w:pStyle w:val="251"/>
              <w:keepNext w:val="0"/>
              <w:keepLines w:val="0"/>
              <w:pageBreakBefore w:val="0"/>
              <w:widowControl/>
              <w:kinsoku/>
              <w:wordWrap/>
              <w:overflowPunct/>
              <w:topLinePunct w:val="0"/>
              <w:autoSpaceDE/>
              <w:autoSpaceDN/>
              <w:bidi w:val="0"/>
              <w:adjustRightInd w:val="0"/>
              <w:snapToGrid w:val="0"/>
              <w:spacing w:line="240" w:lineRule="auto"/>
              <w:ind w:left="0" w:right="0"/>
              <w:textAlignment w:val="baseline"/>
              <w:rPr>
                <w:rFonts w:hint="eastAsia" w:ascii="宋体" w:hAnsi="宋体" w:eastAsia="宋体" w:cs="宋体"/>
                <w:b/>
                <w:bCs/>
                <w:spacing w:val="0"/>
                <w:w w:val="100"/>
                <w:kern w:val="0"/>
                <w:position w:val="0"/>
                <w:sz w:val="24"/>
                <w:szCs w:val="24"/>
              </w:rPr>
            </w:pPr>
            <w:r>
              <w:rPr>
                <w:rFonts w:hint="eastAsia" w:ascii="宋体" w:hAnsi="宋体" w:eastAsia="宋体" w:cs="宋体"/>
                <w:b/>
                <w:bCs/>
                <w:spacing w:val="0"/>
                <w:w w:val="100"/>
                <w:kern w:val="0"/>
                <w:position w:val="0"/>
                <w:sz w:val="24"/>
                <w:szCs w:val="24"/>
              </w:rPr>
              <w:t>账户名称：汇信（北京）工程管理有限公司</w:t>
            </w:r>
          </w:p>
          <w:p w14:paraId="66275C04">
            <w:pPr>
              <w:pStyle w:val="251"/>
              <w:keepNext w:val="0"/>
              <w:keepLines w:val="0"/>
              <w:pageBreakBefore w:val="0"/>
              <w:widowControl/>
              <w:kinsoku/>
              <w:wordWrap/>
              <w:overflowPunct/>
              <w:topLinePunct w:val="0"/>
              <w:autoSpaceDE/>
              <w:autoSpaceDN/>
              <w:bidi w:val="0"/>
              <w:adjustRightInd w:val="0"/>
              <w:snapToGrid w:val="0"/>
              <w:spacing w:line="240" w:lineRule="auto"/>
              <w:ind w:left="0" w:right="0"/>
              <w:textAlignment w:val="baseline"/>
              <w:rPr>
                <w:rFonts w:hint="eastAsia" w:ascii="宋体" w:hAnsi="宋体" w:eastAsia="宋体" w:cs="宋体"/>
                <w:b/>
                <w:bCs/>
                <w:spacing w:val="0"/>
                <w:w w:val="100"/>
                <w:kern w:val="0"/>
                <w:position w:val="0"/>
                <w:sz w:val="24"/>
                <w:szCs w:val="24"/>
              </w:rPr>
            </w:pPr>
            <w:r>
              <w:rPr>
                <w:rFonts w:hint="eastAsia" w:ascii="宋体" w:hAnsi="宋体" w:eastAsia="宋体" w:cs="宋体"/>
                <w:b/>
                <w:bCs/>
                <w:spacing w:val="0"/>
                <w:w w:val="100"/>
                <w:kern w:val="0"/>
                <w:position w:val="0"/>
                <w:sz w:val="24"/>
                <w:szCs w:val="24"/>
              </w:rPr>
              <w:t>开户银行：招商银行股份有限公司北京亦庄支行</w:t>
            </w:r>
          </w:p>
          <w:p w14:paraId="61782327">
            <w:pPr>
              <w:keepNext w:val="0"/>
              <w:keepLines w:val="0"/>
              <w:pageBreakBefore w:val="0"/>
              <w:kinsoku/>
              <w:wordWrap/>
              <w:overflowPunct/>
              <w:topLinePunct w:val="0"/>
              <w:autoSpaceDE/>
              <w:autoSpaceDN/>
              <w:bidi w:val="0"/>
              <w:ind w:right="0"/>
              <w:rPr>
                <w:rFonts w:hint="eastAsia" w:ascii="宋体" w:hAnsi="宋体" w:eastAsia="宋体" w:cs="宋体"/>
                <w:sz w:val="24"/>
                <w:szCs w:val="24"/>
              </w:rPr>
            </w:pPr>
            <w:r>
              <w:rPr>
                <w:rFonts w:hint="eastAsia" w:ascii="宋体" w:hAnsi="宋体" w:eastAsia="宋体" w:cs="宋体"/>
                <w:b/>
                <w:bCs/>
                <w:spacing w:val="0"/>
                <w:w w:val="100"/>
                <w:kern w:val="0"/>
                <w:position w:val="0"/>
                <w:sz w:val="24"/>
                <w:szCs w:val="24"/>
              </w:rPr>
              <w:t>账</w:t>
            </w:r>
            <w:r>
              <w:rPr>
                <w:rFonts w:hint="eastAsia" w:ascii="宋体" w:hAnsi="宋体" w:cs="宋体"/>
                <w:b/>
                <w:bCs/>
                <w:spacing w:val="0"/>
                <w:w w:val="100"/>
                <w:kern w:val="0"/>
                <w:position w:val="0"/>
                <w:sz w:val="24"/>
                <w:szCs w:val="24"/>
                <w:lang w:val="en-US" w:eastAsia="zh-CN"/>
              </w:rPr>
              <w:t xml:space="preserve">    </w:t>
            </w:r>
            <w:r>
              <w:rPr>
                <w:rFonts w:hint="eastAsia" w:ascii="宋体" w:hAnsi="宋体" w:eastAsia="宋体" w:cs="宋体"/>
                <w:b/>
                <w:bCs/>
                <w:spacing w:val="0"/>
                <w:w w:val="100"/>
                <w:kern w:val="0"/>
                <w:position w:val="0"/>
                <w:sz w:val="24"/>
                <w:szCs w:val="24"/>
              </w:rPr>
              <w:t>号：1109 2986 6310 501</w:t>
            </w:r>
          </w:p>
        </w:tc>
      </w:tr>
    </w:tbl>
    <w:p w14:paraId="68F60633">
      <w:pPr>
        <w:tabs>
          <w:tab w:val="left" w:pos="5580"/>
        </w:tabs>
        <w:adjustRightInd w:val="0"/>
        <w:spacing w:line="360" w:lineRule="auto"/>
        <w:jc w:val="distribute"/>
        <w:rPr>
          <w:rFonts w:eastAsiaTheme="minorEastAsia"/>
          <w:sz w:val="24"/>
        </w:rPr>
        <w:sectPr>
          <w:footerReference r:id="rId10" w:type="first"/>
          <w:footerReference r:id="rId9" w:type="default"/>
          <w:pgSz w:w="11907" w:h="16840"/>
          <w:pgMar w:top="1418" w:right="1134" w:bottom="1418" w:left="1701" w:header="851" w:footer="851" w:gutter="0"/>
          <w:pgNumType w:start="1"/>
          <w:cols w:space="720" w:num="1"/>
          <w:titlePg/>
          <w:docGrid w:linePitch="462" w:charSpace="0"/>
        </w:sectPr>
      </w:pPr>
    </w:p>
    <w:p w14:paraId="59CAA9B2">
      <w:pPr>
        <w:spacing w:before="240" w:beforeLines="100" w:after="240" w:afterLines="100"/>
        <w:jc w:val="center"/>
        <w:rPr>
          <w:rFonts w:eastAsiaTheme="minorEastAsia"/>
          <w:b/>
          <w:sz w:val="28"/>
          <w:szCs w:val="28"/>
        </w:rPr>
      </w:pPr>
      <w:r>
        <w:rPr>
          <w:rFonts w:eastAsiaTheme="minorEastAsia"/>
          <w:b/>
          <w:sz w:val="28"/>
          <w:szCs w:val="28"/>
        </w:rPr>
        <w:t>供应商须知</w:t>
      </w:r>
    </w:p>
    <w:p w14:paraId="55E6DA7D">
      <w:pPr>
        <w:pStyle w:val="4"/>
        <w:pageBreakBefore w:val="0"/>
        <w:widowControl w:val="0"/>
        <w:tabs>
          <w:tab w:val="center" w:pos="4592"/>
          <w:tab w:val="left" w:pos="7860"/>
        </w:tabs>
        <w:kinsoku/>
        <w:wordWrap/>
        <w:overflowPunct/>
        <w:topLinePunct w:val="0"/>
        <w:bidi w:val="0"/>
        <w:spacing w:before="0" w:line="360" w:lineRule="auto"/>
        <w:ind w:left="0" w:leftChars="0" w:firstLine="0"/>
        <w:jc w:val="left"/>
        <w:textAlignment w:val="auto"/>
        <w:rPr>
          <w:rFonts w:ascii="Times New Roman" w:hAnsi="Times New Roman" w:eastAsiaTheme="minorEastAsia"/>
          <w:sz w:val="28"/>
        </w:rPr>
      </w:pPr>
      <w:bookmarkStart w:id="71" w:name="_Toc520356143"/>
      <w:bookmarkStart w:id="72" w:name="_Toc127151518"/>
      <w:r>
        <w:rPr>
          <w:rFonts w:ascii="Times New Roman" w:hAnsi="Times New Roman" w:eastAsiaTheme="minorEastAsia"/>
          <w:sz w:val="28"/>
        </w:rPr>
        <w:tab/>
      </w:r>
      <w:bookmarkStart w:id="73" w:name="_Toc150774723"/>
      <w:bookmarkStart w:id="74" w:name="_Toc305158860"/>
      <w:bookmarkStart w:id="75" w:name="_Toc226337214"/>
      <w:bookmarkStart w:id="76" w:name="_Toc142311020"/>
      <w:bookmarkStart w:id="77" w:name="_Toc226965708"/>
      <w:bookmarkStart w:id="78" w:name="_Toc150480756"/>
      <w:bookmarkStart w:id="79" w:name="_Toc151190145"/>
      <w:bookmarkStart w:id="80" w:name="_Toc151193688"/>
      <w:bookmarkStart w:id="81" w:name="_Toc151193906"/>
      <w:bookmarkStart w:id="82" w:name="_Toc226965791"/>
      <w:bookmarkStart w:id="83" w:name="_Toc151193832"/>
      <w:bookmarkStart w:id="84" w:name="_Toc265228356"/>
      <w:bookmarkStart w:id="85" w:name="_Toc151193616"/>
      <w:bookmarkStart w:id="86" w:name="_Toc305158786"/>
      <w:bookmarkStart w:id="87" w:name="_Toc150509269"/>
      <w:bookmarkStart w:id="88" w:name="_Toc226309762"/>
      <w:bookmarkStart w:id="89" w:name="_Toc150774618"/>
      <w:bookmarkStart w:id="90" w:name="_Toc151193760"/>
      <w:bookmarkStart w:id="91" w:name="_Toc195842883"/>
      <w:bookmarkStart w:id="92" w:name="_Toc264969208"/>
      <w:r>
        <w:rPr>
          <w:rFonts w:ascii="Times New Roman" w:hAnsi="Times New Roman" w:eastAsiaTheme="minorEastAsia"/>
          <w:sz w:val="28"/>
        </w:rPr>
        <w:t>一   说  明</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p>
    <w:p w14:paraId="6A5ED5F6">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rFonts w:eastAsiaTheme="minorEastAsia"/>
          <w:sz w:val="24"/>
        </w:rPr>
      </w:pPr>
      <w:bookmarkStart w:id="93" w:name="_Toc305158861"/>
      <w:bookmarkStart w:id="94" w:name="_Toc264969209"/>
      <w:bookmarkStart w:id="95" w:name="_Toc265228357"/>
      <w:bookmarkStart w:id="96" w:name="_Toc305158787"/>
      <w:r>
        <w:rPr>
          <w:rFonts w:eastAsiaTheme="minorEastAsia"/>
          <w:sz w:val="24"/>
        </w:rPr>
        <w:t>采购人、采购代理机构、供应商</w:t>
      </w:r>
      <w:bookmarkEnd w:id="93"/>
      <w:bookmarkEnd w:id="94"/>
      <w:bookmarkEnd w:id="95"/>
      <w:bookmarkEnd w:id="96"/>
      <w:r>
        <w:rPr>
          <w:rFonts w:eastAsiaTheme="minorEastAsia"/>
          <w:sz w:val="24"/>
        </w:rPr>
        <w:t>、联合体</w:t>
      </w:r>
    </w:p>
    <w:p w14:paraId="39893F4A">
      <w:pPr>
        <w:pageBreakBefore w:val="0"/>
        <w:widowControl w:val="0"/>
        <w:numPr>
          <w:ilvl w:val="1"/>
          <w:numId w:val="8"/>
        </w:numPr>
        <w:tabs>
          <w:tab w:val="left" w:pos="1080"/>
          <w:tab w:val="left" w:pos="2014"/>
          <w:tab w:val="left" w:pos="5521"/>
        </w:tabs>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采购人、采购代理机构：指依法进行政府采购的国家机关、事业单位、团体组织，及其委托的采购代理机构。本项目采购人、采购代理机构见第一章《采购邀请》。</w:t>
      </w:r>
    </w:p>
    <w:p w14:paraId="06818DFC">
      <w:pPr>
        <w:pageBreakBefore w:val="0"/>
        <w:widowControl w:val="0"/>
        <w:numPr>
          <w:ilvl w:val="1"/>
          <w:numId w:val="8"/>
        </w:numPr>
        <w:tabs>
          <w:tab w:val="left" w:pos="1080"/>
          <w:tab w:val="left" w:pos="2014"/>
          <w:tab w:val="left" w:pos="5521"/>
        </w:tabs>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供应商（也称“申请人”）：指向采购人提供货物、工程或者服务的法人、其他组织或者自然人。</w:t>
      </w:r>
    </w:p>
    <w:p w14:paraId="56B20DE0">
      <w:pPr>
        <w:pageBreakBefore w:val="0"/>
        <w:widowControl w:val="0"/>
        <w:numPr>
          <w:ilvl w:val="1"/>
          <w:numId w:val="8"/>
        </w:numPr>
        <w:tabs>
          <w:tab w:val="left" w:pos="1080"/>
          <w:tab w:val="left" w:pos="2014"/>
          <w:tab w:val="left" w:pos="5521"/>
        </w:tabs>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联合体：指两个以上的自然人、法人或者其他组织组成一个联合体，以一个供应商的身份共同参加政府采购。</w:t>
      </w:r>
    </w:p>
    <w:p w14:paraId="5BF4201A">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rFonts w:eastAsiaTheme="minorEastAsia"/>
          <w:sz w:val="24"/>
        </w:rPr>
      </w:pPr>
      <w:bookmarkStart w:id="97" w:name="_Toc195842885"/>
      <w:bookmarkStart w:id="98" w:name="_Toc305158862"/>
      <w:bookmarkStart w:id="99" w:name="_Toc142311022"/>
      <w:bookmarkStart w:id="100" w:name="_Toc265228358"/>
      <w:bookmarkStart w:id="101" w:name="_Toc226309764"/>
      <w:bookmarkStart w:id="102" w:name="_Toc164351614"/>
      <w:bookmarkStart w:id="103" w:name="_Toc226965710"/>
      <w:bookmarkStart w:id="104" w:name="_Toc264969210"/>
      <w:bookmarkStart w:id="105" w:name="_Toc151193690"/>
      <w:bookmarkStart w:id="106" w:name="_Toc164229361"/>
      <w:bookmarkStart w:id="107" w:name="_Toc164229215"/>
      <w:bookmarkStart w:id="108" w:name="_Toc305158788"/>
      <w:bookmarkStart w:id="109" w:name="_Toc226965793"/>
      <w:bookmarkStart w:id="110" w:name="_Toc151193834"/>
      <w:bookmarkStart w:id="111" w:name="_Toc150774620"/>
      <w:bookmarkStart w:id="112" w:name="_Toc150774725"/>
      <w:bookmarkStart w:id="113" w:name="_Toc149720813"/>
      <w:bookmarkStart w:id="114" w:name="_Toc151193762"/>
      <w:bookmarkStart w:id="115" w:name="_Toc127161434"/>
      <w:bookmarkStart w:id="116" w:name="_Toc127151721"/>
      <w:bookmarkStart w:id="117" w:name="_Toc127151520"/>
      <w:bookmarkStart w:id="118" w:name="_Toc164608634"/>
      <w:bookmarkStart w:id="119" w:name="_Toc150480758"/>
      <w:bookmarkStart w:id="120" w:name="_Toc164608789"/>
      <w:bookmarkStart w:id="121" w:name="_Toc151190147"/>
      <w:bookmarkStart w:id="122" w:name="_Toc151193618"/>
      <w:bookmarkStart w:id="123" w:name="_Toc151193908"/>
      <w:bookmarkStart w:id="124" w:name="_Toc226337216"/>
      <w:bookmarkStart w:id="125" w:name="_Toc150509271"/>
      <w:r>
        <w:rPr>
          <w:rFonts w:eastAsiaTheme="minorEastAsia"/>
          <w:sz w:val="24"/>
        </w:rPr>
        <w:t>资金来源</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Pr>
          <w:rFonts w:eastAsiaTheme="minorEastAsia"/>
          <w:sz w:val="24"/>
        </w:rPr>
        <w:t>、项目属性、科研仪器设备采购</w:t>
      </w:r>
    </w:p>
    <w:p w14:paraId="3A9FCB5D">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资金来源为财政性资金和/或本项目采购中无法与财政性资金分割的非财政性资金。</w:t>
      </w:r>
    </w:p>
    <w:p w14:paraId="0DCBFCCE">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项目属性见《供应商须知资料表》。</w:t>
      </w:r>
    </w:p>
    <w:p w14:paraId="03F31866">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是否属于科研仪器设备采购见《供应商须知资料表》。</w:t>
      </w:r>
    </w:p>
    <w:p w14:paraId="54A7811E">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rFonts w:eastAsiaTheme="minorEastAsia"/>
          <w:sz w:val="24"/>
        </w:rPr>
      </w:pPr>
      <w:r>
        <w:rPr>
          <w:rFonts w:eastAsiaTheme="minorEastAsia"/>
          <w:sz w:val="24"/>
        </w:rPr>
        <w:t>现场考察、磋商前答疑会</w:t>
      </w:r>
    </w:p>
    <w:p w14:paraId="3E7B4163">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eastAsiaTheme="minorEastAsia"/>
          <w:sz w:val="28"/>
        </w:rPr>
      </w:pPr>
      <w:r>
        <w:rPr>
          <w:rFonts w:eastAsiaTheme="minorEastAsia"/>
          <w:sz w:val="24"/>
        </w:rPr>
        <w:t>若《供应商须知资料表》中规定了组织现场考察、召开磋商前答疑会，则供应商应按要求在规定的时间和地点参加。</w:t>
      </w:r>
      <w:bookmarkStart w:id="126" w:name="_Toc127151522"/>
      <w:bookmarkStart w:id="127" w:name="_Toc150480760"/>
      <w:bookmarkStart w:id="128" w:name="_Toc150774727"/>
      <w:bookmarkStart w:id="129" w:name="_Toc305158864"/>
      <w:bookmarkStart w:id="130" w:name="_Toc151193620"/>
      <w:bookmarkStart w:id="131" w:name="_Toc151193910"/>
      <w:bookmarkStart w:id="132" w:name="_Toc151193836"/>
      <w:bookmarkStart w:id="133" w:name="_Toc226965712"/>
      <w:bookmarkStart w:id="134" w:name="_Toc520356146"/>
      <w:bookmarkStart w:id="135" w:name="_Toc151193764"/>
      <w:bookmarkStart w:id="136" w:name="_Toc142311024"/>
      <w:bookmarkStart w:id="137" w:name="_Toc150509273"/>
      <w:bookmarkStart w:id="138" w:name="_Toc151190149"/>
      <w:bookmarkStart w:id="139" w:name="_Toc195842887"/>
      <w:bookmarkStart w:id="140" w:name="_Toc226337218"/>
      <w:bookmarkStart w:id="141" w:name="_Toc305158790"/>
      <w:bookmarkStart w:id="142" w:name="_Toc226309766"/>
      <w:bookmarkStart w:id="143" w:name="_Toc265228360"/>
      <w:bookmarkStart w:id="144" w:name="_Toc150774622"/>
      <w:bookmarkStart w:id="145" w:name="_Toc226965795"/>
      <w:bookmarkStart w:id="146" w:name="_Toc151193692"/>
      <w:bookmarkStart w:id="147" w:name="_Toc264969212"/>
    </w:p>
    <w:p w14:paraId="44C3C6BD">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由于未参加现场考察或磋商前答疑会而导致对项目实际情况不了解，影响响应文件编制、报价准确性、综合因素响应不全面等问题的，由供应商自行承担不利评审后果。</w:t>
      </w:r>
    </w:p>
    <w:p w14:paraId="4341D28C">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rFonts w:eastAsiaTheme="minorEastAsia"/>
          <w:sz w:val="24"/>
        </w:rPr>
      </w:pPr>
      <w:r>
        <w:rPr>
          <w:rFonts w:eastAsiaTheme="minorEastAsia"/>
          <w:sz w:val="24"/>
        </w:rPr>
        <w:t>政府采购政策（包括但不限于下列具体政策要求）</w:t>
      </w:r>
    </w:p>
    <w:p w14:paraId="57298C68">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eastAsiaTheme="minorEastAsia"/>
          <w:sz w:val="24"/>
        </w:rPr>
      </w:pPr>
      <w:r>
        <w:rPr>
          <w:sz w:val="24"/>
        </w:rPr>
        <w:t>采购本国货物、工程和服务</w:t>
      </w:r>
    </w:p>
    <w:p w14:paraId="483352B9">
      <w:pPr>
        <w:pageBreakBefore w:val="0"/>
        <w:widowControl w:val="0"/>
        <w:numPr>
          <w:ilvl w:val="2"/>
          <w:numId w:val="8"/>
        </w:numPr>
        <w:tabs>
          <w:tab w:val="left" w:pos="2014"/>
        </w:tabs>
        <w:kinsoku/>
        <w:wordWrap/>
        <w:overflowPunct/>
        <w:topLinePunct w:val="0"/>
        <w:bidi w:val="0"/>
        <w:snapToGrid w:val="0"/>
        <w:spacing w:line="360" w:lineRule="auto"/>
        <w:ind w:left="0" w:leftChars="0" w:firstLine="0"/>
        <w:textAlignment w:val="auto"/>
        <w:rPr>
          <w:rFonts w:eastAsiaTheme="minorEastAsia"/>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14:paraId="457EA42B">
      <w:pPr>
        <w:pageBreakBefore w:val="0"/>
        <w:widowControl w:val="0"/>
        <w:numPr>
          <w:ilvl w:val="2"/>
          <w:numId w:val="8"/>
        </w:numPr>
        <w:tabs>
          <w:tab w:val="left" w:pos="2014"/>
        </w:tabs>
        <w:kinsoku/>
        <w:wordWrap/>
        <w:overflowPunct/>
        <w:topLinePunct w:val="0"/>
        <w:bidi w:val="0"/>
        <w:snapToGrid w:val="0"/>
        <w:spacing w:line="360" w:lineRule="auto"/>
        <w:ind w:left="0" w:leftChars="0" w:firstLine="0"/>
        <w:textAlignment w:val="auto"/>
        <w:rPr>
          <w:rFonts w:eastAsiaTheme="minorEastAsia"/>
          <w:sz w:val="24"/>
        </w:rPr>
      </w:pPr>
      <w:r>
        <w:rPr>
          <w:sz w:val="24"/>
        </w:rPr>
        <w:t>本项目如接受非本国货物、工程、服务参与</w:t>
      </w:r>
      <w:r>
        <w:rPr>
          <w:rFonts w:hint="eastAsia"/>
          <w:sz w:val="24"/>
        </w:rPr>
        <w:t>响应</w:t>
      </w:r>
      <w:r>
        <w:rPr>
          <w:sz w:val="24"/>
        </w:rPr>
        <w:t>，则具体要求见第四章《采购需求》。</w:t>
      </w:r>
    </w:p>
    <w:p w14:paraId="579A3DD7">
      <w:pPr>
        <w:pageBreakBefore w:val="0"/>
        <w:widowControl w:val="0"/>
        <w:numPr>
          <w:ilvl w:val="2"/>
          <w:numId w:val="8"/>
        </w:numPr>
        <w:tabs>
          <w:tab w:val="left" w:pos="2014"/>
        </w:tabs>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AB446E5">
      <w:pPr>
        <w:pageBreakBefore w:val="0"/>
        <w:widowControl w:val="0"/>
        <w:numPr>
          <w:ilvl w:val="1"/>
          <w:numId w:val="8"/>
        </w:numPr>
        <w:tabs>
          <w:tab w:val="left" w:pos="1080"/>
        </w:tabs>
        <w:kinsoku/>
        <w:wordWrap/>
        <w:overflowPunct/>
        <w:topLinePunct w:val="0"/>
        <w:bidi w:val="0"/>
        <w:snapToGrid w:val="0"/>
        <w:spacing w:line="360" w:lineRule="auto"/>
        <w:ind w:left="0" w:leftChars="0" w:firstLine="0"/>
        <w:textAlignment w:val="auto"/>
        <w:rPr>
          <w:sz w:val="24"/>
        </w:rPr>
      </w:pPr>
      <w:r>
        <w:rPr>
          <w:rFonts w:hint="eastAsia"/>
          <w:sz w:val="24"/>
        </w:rPr>
        <w:t>本国产品</w:t>
      </w:r>
    </w:p>
    <w:p w14:paraId="4CE33B31">
      <w:pPr>
        <w:pageBreakBefore w:val="0"/>
        <w:widowControl w:val="0"/>
        <w:tabs>
          <w:tab w:val="left" w:pos="1080"/>
          <w:tab w:val="left" w:pos="2014"/>
        </w:tabs>
        <w:kinsoku/>
        <w:wordWrap/>
        <w:overflowPunct/>
        <w:topLinePunct w:val="0"/>
        <w:bidi w:val="0"/>
        <w:snapToGrid w:val="0"/>
        <w:spacing w:line="360" w:lineRule="auto"/>
        <w:ind w:left="0" w:leftChars="0" w:firstLine="0"/>
        <w:textAlignment w:val="auto"/>
        <w:rPr>
          <w:sz w:val="24"/>
        </w:rPr>
      </w:pPr>
      <w:r>
        <w:rPr>
          <w:rFonts w:hint="eastAsia"/>
          <w:sz w:val="24"/>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落实本国产品</w:t>
      </w:r>
      <w:r>
        <w:rPr>
          <w:rFonts w:hint="eastAsia"/>
          <w:sz w:val="24"/>
          <w:lang w:eastAsia="zh-CN"/>
        </w:rPr>
        <w:t>标准</w:t>
      </w:r>
      <w:r>
        <w:rPr>
          <w:rFonts w:hint="eastAsia"/>
          <w:sz w:val="24"/>
        </w:rPr>
        <w:t>。</w:t>
      </w:r>
    </w:p>
    <w:p w14:paraId="3F545ABA">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中小企业、监狱企业及残疾人福利性单位</w:t>
      </w:r>
    </w:p>
    <w:p w14:paraId="5C3CD151">
      <w:pPr>
        <w:pageBreakBefore w:val="0"/>
        <w:widowControl w:val="0"/>
        <w:numPr>
          <w:ilvl w:val="2"/>
          <w:numId w:val="8"/>
        </w:numPr>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中小企业定义：</w:t>
      </w:r>
    </w:p>
    <w:p w14:paraId="0A40797C">
      <w:pPr>
        <w:keepNext w:val="0"/>
        <w:keepLines w:val="0"/>
        <w:pageBreakBefore w:val="0"/>
        <w:widowControl w:val="0"/>
        <w:numPr>
          <w:ilvl w:val="3"/>
          <w:numId w:val="9"/>
        </w:numPr>
        <w:tabs>
          <w:tab w:val="left" w:pos="1589"/>
          <w:tab w:val="left" w:pos="1988"/>
          <w:tab w:val="left" w:pos="2035"/>
          <w:tab w:val="left" w:pos="2977"/>
          <w:tab w:val="clear" w:pos="420"/>
        </w:tabs>
        <w:kinsoku/>
        <w:wordWrap/>
        <w:overflowPunct/>
        <w:topLinePunct w:val="0"/>
        <w:autoSpaceDE/>
        <w:autoSpaceDN/>
        <w:bidi w:val="0"/>
        <w:adjustRightInd/>
        <w:snapToGrid w:val="0"/>
        <w:spacing w:line="360" w:lineRule="auto"/>
        <w:ind w:left="0" w:leftChars="0" w:firstLine="0" w:firstLineChars="0"/>
        <w:textAlignment w:val="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eastAsiaTheme="minorEastAsia"/>
          <w:color w:val="000000" w:themeColor="text1"/>
          <w:sz w:val="24"/>
          <w14:textFill>
            <w14:solidFill>
              <w14:schemeClr w14:val="tx1"/>
            </w14:solidFill>
          </w14:textFill>
        </w:rPr>
        <w:t>判定</w:t>
      </w:r>
      <w:r>
        <w:rPr>
          <w:rFonts w:eastAsiaTheme="minorEastAsia"/>
          <w:color w:val="000000" w:themeColor="text1"/>
          <w:sz w:val="24"/>
          <w14:textFill>
            <w14:solidFill>
              <w14:schemeClr w14:val="tx1"/>
            </w14:solidFill>
          </w14:textFill>
        </w:rPr>
        <w:t>依据《中华人民共和国中小企业促进法》、</w:t>
      </w:r>
      <w:r>
        <w:rPr>
          <w:color w:val="000000" w:themeColor="text1"/>
          <w:sz w:val="24"/>
          <w14:textFill>
            <w14:solidFill>
              <w14:schemeClr w14:val="tx1"/>
            </w14:solidFill>
          </w14:textFill>
        </w:rPr>
        <w:t>《关于进一步加大政府采购支持中小企业力度的通知》（财库〔2022〕19号）、</w:t>
      </w:r>
      <w:r>
        <w:rPr>
          <w:rFonts w:eastAsiaTheme="minorEastAsia"/>
          <w:color w:val="000000" w:themeColor="text1"/>
          <w:sz w:val="24"/>
          <w14:textFill>
            <w14:solidFill>
              <w14:schemeClr w14:val="tx1"/>
            </w14:solidFill>
          </w14:textFill>
        </w:rPr>
        <w:t>《政府采购促进中小企业发展管理办法》（财库〔2020〕46号）、《关于印发中小企业划型标准规定的通知》（工信部联企业〔2011〕300 号）</w:t>
      </w:r>
      <w:r>
        <w:rPr>
          <w:rFonts w:hint="eastAsia"/>
          <w:color w:val="000000" w:themeColor="text1"/>
          <w:sz w:val="24"/>
          <w14:textFill>
            <w14:solidFill>
              <w14:schemeClr w14:val="tx1"/>
            </w14:solidFill>
          </w14:textFill>
        </w:rPr>
        <w:t>、《金融业企业划型标准规定》（银发〔</w:t>
      </w:r>
      <w:r>
        <w:rPr>
          <w:color w:val="000000" w:themeColor="text1"/>
          <w:sz w:val="24"/>
          <w14:textFill>
            <w14:solidFill>
              <w14:schemeClr w14:val="tx1"/>
            </w14:solidFill>
          </w14:textFill>
        </w:rPr>
        <w:t>2015</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 xml:space="preserve">309 </w:t>
      </w:r>
      <w:r>
        <w:rPr>
          <w:rFonts w:hint="eastAsia"/>
          <w:color w:val="000000" w:themeColor="text1"/>
          <w:sz w:val="24"/>
          <w14:textFill>
            <w14:solidFill>
              <w14:schemeClr w14:val="tx1"/>
            </w14:solidFill>
          </w14:textFill>
        </w:rPr>
        <w:t>号）等国务院批准的中小企业划分标准执行</w:t>
      </w:r>
      <w:r>
        <w:rPr>
          <w:rFonts w:eastAsiaTheme="minorEastAsia"/>
          <w:color w:val="000000" w:themeColor="text1"/>
          <w:sz w:val="24"/>
          <w14:textFill>
            <w14:solidFill>
              <w14:schemeClr w14:val="tx1"/>
            </w14:solidFill>
          </w14:textFill>
        </w:rPr>
        <w:t>。</w:t>
      </w:r>
    </w:p>
    <w:p w14:paraId="234A12B8">
      <w:pPr>
        <w:keepNext w:val="0"/>
        <w:keepLines w:val="0"/>
        <w:pageBreakBefore w:val="0"/>
        <w:widowControl w:val="0"/>
        <w:numPr>
          <w:ilvl w:val="3"/>
          <w:numId w:val="9"/>
        </w:numPr>
        <w:tabs>
          <w:tab w:val="left" w:pos="1980"/>
          <w:tab w:val="left" w:pos="2035"/>
          <w:tab w:val="left" w:pos="2885"/>
          <w:tab w:val="left" w:pos="2977"/>
          <w:tab w:val="clear" w:pos="420"/>
        </w:tabs>
        <w:kinsoku/>
        <w:wordWrap/>
        <w:overflowPunct/>
        <w:topLinePunct w:val="0"/>
        <w:autoSpaceDE/>
        <w:autoSpaceDN/>
        <w:bidi w:val="0"/>
        <w:adjustRightInd/>
        <w:snapToGrid w:val="0"/>
        <w:spacing w:line="360" w:lineRule="auto"/>
        <w:ind w:left="0" w:leftChars="0" w:firstLine="0" w:firstLineChars="0"/>
        <w:textAlignment w:val="auto"/>
        <w:rPr>
          <w:rFonts w:eastAsiaTheme="minorEastAsia"/>
          <w:color w:val="000000" w:themeColor="text1"/>
          <w:sz w:val="24"/>
          <w14:textFill>
            <w14:solidFill>
              <w14:schemeClr w14:val="tx1"/>
            </w14:solidFill>
          </w14:textFill>
        </w:rPr>
      </w:pPr>
      <w:r>
        <w:rPr>
          <w:rFonts w:eastAsiaTheme="minorEastAsia"/>
          <w:sz w:val="24"/>
        </w:rPr>
        <w:t>供应商提供的货物、工程或者服务符合下列情形的，享受中小企业扶持政策：</w:t>
      </w:r>
    </w:p>
    <w:p w14:paraId="5F6DEC02">
      <w:pPr>
        <w:keepNext w:val="0"/>
        <w:keepLines w:val="0"/>
        <w:pageBreakBefore w:val="0"/>
        <w:widowControl w:val="0"/>
        <w:tabs>
          <w:tab w:val="left" w:pos="1980"/>
        </w:tabs>
        <w:kinsoku/>
        <w:wordWrap/>
        <w:overflowPunct/>
        <w:topLinePunct w:val="0"/>
        <w:autoSpaceDE/>
        <w:autoSpaceDN/>
        <w:bidi w:val="0"/>
        <w:adjustRightInd/>
        <w:snapToGrid w:val="0"/>
        <w:spacing w:line="360" w:lineRule="auto"/>
        <w:ind w:left="0" w:leftChars="0" w:firstLine="0"/>
        <w:textAlignment w:val="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（1）在货物采购项目中，货物由中小企业制造，即货物由中小企业生产且使用该中小企业商号或者注册商标；</w:t>
      </w:r>
    </w:p>
    <w:p w14:paraId="1B44952E">
      <w:pPr>
        <w:keepNext w:val="0"/>
        <w:keepLines w:val="0"/>
        <w:pageBreakBefore w:val="0"/>
        <w:widowControl w:val="0"/>
        <w:tabs>
          <w:tab w:val="left" w:pos="1980"/>
        </w:tabs>
        <w:kinsoku/>
        <w:wordWrap/>
        <w:overflowPunct/>
        <w:topLinePunct w:val="0"/>
        <w:autoSpaceDE/>
        <w:autoSpaceDN/>
        <w:bidi w:val="0"/>
        <w:adjustRightInd/>
        <w:snapToGrid w:val="0"/>
        <w:spacing w:line="360" w:lineRule="auto"/>
        <w:ind w:left="0" w:leftChars="0" w:firstLine="0"/>
        <w:textAlignment w:val="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（2）在工程采购项目中，工程由中小企业承建，即工程施工单位为中小企业；</w:t>
      </w:r>
    </w:p>
    <w:p w14:paraId="63C63873">
      <w:pPr>
        <w:keepNext w:val="0"/>
        <w:keepLines w:val="0"/>
        <w:pageBreakBefore w:val="0"/>
        <w:widowControl w:val="0"/>
        <w:tabs>
          <w:tab w:val="left" w:pos="1980"/>
        </w:tabs>
        <w:kinsoku/>
        <w:wordWrap/>
        <w:overflowPunct/>
        <w:topLinePunct w:val="0"/>
        <w:autoSpaceDE/>
        <w:autoSpaceDN/>
        <w:bidi w:val="0"/>
        <w:adjustRightInd/>
        <w:snapToGrid w:val="0"/>
        <w:spacing w:line="360" w:lineRule="auto"/>
        <w:ind w:left="0" w:leftChars="0" w:firstLine="0"/>
        <w:textAlignment w:val="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14:paraId="21CB3445">
      <w:pPr>
        <w:keepNext w:val="0"/>
        <w:keepLines w:val="0"/>
        <w:pageBreakBefore w:val="0"/>
        <w:widowControl w:val="0"/>
        <w:numPr>
          <w:ilvl w:val="3"/>
          <w:numId w:val="9"/>
        </w:numPr>
        <w:tabs>
          <w:tab w:val="left" w:pos="1980"/>
          <w:tab w:val="left" w:pos="2035"/>
          <w:tab w:val="left" w:pos="2885"/>
          <w:tab w:val="left" w:pos="2977"/>
          <w:tab w:val="clear" w:pos="420"/>
        </w:tabs>
        <w:kinsoku/>
        <w:wordWrap/>
        <w:overflowPunct/>
        <w:topLinePunct w:val="0"/>
        <w:autoSpaceDE/>
        <w:autoSpaceDN/>
        <w:bidi w:val="0"/>
        <w:adjustRightInd/>
        <w:snapToGrid w:val="0"/>
        <w:spacing w:line="360" w:lineRule="auto"/>
        <w:ind w:left="0" w:leftChars="0" w:firstLine="0" w:firstLineChars="0"/>
        <w:textAlignment w:val="auto"/>
        <w:rPr>
          <w:rFonts w:eastAsiaTheme="minorEastAsia"/>
          <w:sz w:val="24"/>
        </w:rPr>
      </w:pPr>
      <w:r>
        <w:rPr>
          <w:rFonts w:eastAsiaTheme="minorEastAsia"/>
          <w:sz w:val="24"/>
        </w:rPr>
        <w:t>在货物采购项目中，供应商提供的货物既有中小企业制造货物，也有大型企业制造货物的，不享受中小企业扶持政策。</w:t>
      </w:r>
    </w:p>
    <w:p w14:paraId="38780F82">
      <w:pPr>
        <w:keepNext w:val="0"/>
        <w:keepLines w:val="0"/>
        <w:pageBreakBefore w:val="0"/>
        <w:widowControl w:val="0"/>
        <w:numPr>
          <w:ilvl w:val="3"/>
          <w:numId w:val="9"/>
        </w:numPr>
        <w:tabs>
          <w:tab w:val="left" w:pos="1980"/>
          <w:tab w:val="left" w:pos="2035"/>
          <w:tab w:val="left" w:pos="2885"/>
          <w:tab w:val="left" w:pos="2977"/>
          <w:tab w:val="clear" w:pos="420"/>
        </w:tabs>
        <w:kinsoku/>
        <w:wordWrap/>
        <w:overflowPunct/>
        <w:topLinePunct w:val="0"/>
        <w:autoSpaceDE/>
        <w:autoSpaceDN/>
        <w:bidi w:val="0"/>
        <w:adjustRightInd/>
        <w:snapToGrid w:val="0"/>
        <w:spacing w:line="360" w:lineRule="auto"/>
        <w:ind w:left="0" w:leftChars="0" w:firstLine="0" w:firstLineChars="0"/>
        <w:textAlignment w:val="auto"/>
        <w:rPr>
          <w:rFonts w:eastAsiaTheme="minorEastAsia"/>
          <w:sz w:val="24"/>
        </w:rPr>
      </w:pPr>
      <w:r>
        <w:rPr>
          <w:rFonts w:eastAsiaTheme="minorEastAsia"/>
          <w:color w:val="000000" w:themeColor="text1"/>
          <w:sz w:val="24"/>
          <w14:textFill>
            <w14:solidFill>
              <w14:schemeClr w14:val="tx1"/>
            </w14:solidFill>
          </w14:textFill>
        </w:rPr>
        <w:t>以联合体形式参加政府采购活动，联合体各方均为中小企业的，联合体视同中小企业。其中，联合体各方均为小微企业的，联合体视同小微企业。</w:t>
      </w:r>
    </w:p>
    <w:p w14:paraId="70A6366A">
      <w:pPr>
        <w:keepNext w:val="0"/>
        <w:keepLines w:val="0"/>
        <w:pageBreakBefore w:val="0"/>
        <w:widowControl w:val="0"/>
        <w:numPr>
          <w:ilvl w:val="3"/>
          <w:numId w:val="9"/>
        </w:numPr>
        <w:tabs>
          <w:tab w:val="left" w:pos="1980"/>
          <w:tab w:val="left" w:pos="2035"/>
          <w:tab w:val="left" w:pos="2885"/>
          <w:tab w:val="left" w:pos="2977"/>
          <w:tab w:val="clear" w:pos="420"/>
        </w:tabs>
        <w:kinsoku/>
        <w:wordWrap/>
        <w:overflowPunct/>
        <w:topLinePunct w:val="0"/>
        <w:autoSpaceDE/>
        <w:autoSpaceDN/>
        <w:bidi w:val="0"/>
        <w:adjustRightInd/>
        <w:snapToGrid w:val="0"/>
        <w:spacing w:line="360" w:lineRule="auto"/>
        <w:ind w:left="0" w:leftChars="0" w:firstLine="0" w:firstLineChars="0"/>
        <w:textAlignment w:val="auto"/>
        <w:rPr>
          <w:rFonts w:eastAsiaTheme="minorEastAsia"/>
          <w:sz w:val="24"/>
        </w:rPr>
      </w:pPr>
      <w:r>
        <w:rPr>
          <w:sz w:val="24"/>
        </w:rPr>
        <w:t>在政府采购活动中，监狱企业视同小型、微型企业，享受预留份额、评审中价格扣除等政府采购促进中小企业发展的政府采购政策。</w:t>
      </w:r>
      <w:r>
        <w:rPr>
          <w:rFonts w:eastAsiaTheme="minorEastAsia"/>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2E01B41">
      <w:pPr>
        <w:keepNext w:val="0"/>
        <w:keepLines w:val="0"/>
        <w:pageBreakBefore w:val="0"/>
        <w:widowControl w:val="0"/>
        <w:numPr>
          <w:ilvl w:val="3"/>
          <w:numId w:val="9"/>
        </w:numPr>
        <w:tabs>
          <w:tab w:val="left" w:pos="1980"/>
          <w:tab w:val="left" w:pos="2035"/>
          <w:tab w:val="left" w:pos="2885"/>
          <w:tab w:val="left" w:pos="2977"/>
          <w:tab w:val="clear" w:pos="420"/>
        </w:tabs>
        <w:kinsoku/>
        <w:wordWrap/>
        <w:overflowPunct/>
        <w:topLinePunct w:val="0"/>
        <w:autoSpaceDE/>
        <w:autoSpaceDN/>
        <w:bidi w:val="0"/>
        <w:adjustRightInd/>
        <w:snapToGrid w:val="0"/>
        <w:spacing w:line="360" w:lineRule="auto"/>
        <w:ind w:left="0" w:leftChars="0" w:firstLine="0" w:firstLineChars="0"/>
        <w:textAlignment w:val="auto"/>
        <w:rPr>
          <w:rFonts w:eastAsiaTheme="minorEastAsia"/>
          <w:sz w:val="24"/>
        </w:rPr>
      </w:pPr>
      <w:r>
        <w:rPr>
          <w:sz w:val="24"/>
        </w:rPr>
        <w:t>在政府采购活动中，残疾人福利性单位视同小型、微型企业，享受预留份额、评审中价格扣除等促进中小企业发展的政府采购政策。</w:t>
      </w:r>
      <w:r>
        <w:rPr>
          <w:rFonts w:eastAsiaTheme="minorEastAsia"/>
          <w:sz w:val="24"/>
        </w:rPr>
        <w:t>残疾人福利性单位定义：享受政府采购支持政策的残疾人福利性单位应当同时满足以下条件：</w:t>
      </w:r>
    </w:p>
    <w:p w14:paraId="557EBA3E">
      <w:pPr>
        <w:keepNext w:val="0"/>
        <w:keepLines w:val="0"/>
        <w:pageBreakBefore w:val="0"/>
        <w:widowControl w:val="0"/>
        <w:numPr>
          <w:ilvl w:val="3"/>
          <w:numId w:val="9"/>
        </w:numPr>
        <w:tabs>
          <w:tab w:val="left" w:pos="1980"/>
          <w:tab w:val="left" w:pos="2035"/>
          <w:tab w:val="left" w:pos="2885"/>
          <w:tab w:val="left" w:pos="2977"/>
          <w:tab w:val="clear" w:pos="420"/>
        </w:tabs>
        <w:kinsoku/>
        <w:wordWrap/>
        <w:overflowPunct/>
        <w:topLinePunct w:val="0"/>
        <w:autoSpaceDE/>
        <w:autoSpaceDN/>
        <w:bidi w:val="0"/>
        <w:adjustRightInd/>
        <w:snapToGrid w:val="0"/>
        <w:spacing w:line="360" w:lineRule="auto"/>
        <w:ind w:left="0" w:leftChars="0" w:firstLine="0" w:firstLineChars="0"/>
        <w:textAlignment w:val="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安置的残疾人占本单位在职职工人数的比例不低于25%（含25%），并且安置的残疾人人数不少于10 人（含10 人）；</w:t>
      </w:r>
    </w:p>
    <w:p w14:paraId="52D8DE43">
      <w:pPr>
        <w:keepNext w:val="0"/>
        <w:keepLines w:val="0"/>
        <w:pageBreakBefore w:val="0"/>
        <w:widowControl w:val="0"/>
        <w:numPr>
          <w:ilvl w:val="3"/>
          <w:numId w:val="9"/>
        </w:numPr>
        <w:tabs>
          <w:tab w:val="left" w:pos="1980"/>
          <w:tab w:val="left" w:pos="2035"/>
          <w:tab w:val="left" w:pos="2885"/>
          <w:tab w:val="left" w:pos="2977"/>
          <w:tab w:val="clear" w:pos="420"/>
        </w:tabs>
        <w:kinsoku/>
        <w:wordWrap/>
        <w:overflowPunct/>
        <w:topLinePunct w:val="0"/>
        <w:autoSpaceDE/>
        <w:autoSpaceDN/>
        <w:bidi w:val="0"/>
        <w:adjustRightInd/>
        <w:snapToGrid w:val="0"/>
        <w:spacing w:line="360" w:lineRule="auto"/>
        <w:ind w:left="0" w:leftChars="0" w:firstLine="0" w:firstLineChars="0"/>
        <w:textAlignment w:val="auto"/>
        <w:rPr>
          <w:rFonts w:eastAsiaTheme="minorEastAsia"/>
          <w:color w:val="000000" w:themeColor="text1"/>
          <w:sz w:val="24"/>
          <w14:textFill>
            <w14:solidFill>
              <w14:schemeClr w14:val="tx1"/>
            </w14:solidFill>
          </w14:textFill>
        </w:rPr>
      </w:pPr>
      <w:r>
        <w:rPr>
          <w:rFonts w:eastAsiaTheme="minorEastAsia"/>
          <w:sz w:val="24"/>
        </w:rPr>
        <w:t>依法与安置的每位残疾人签订了一年以上（含一年）的劳动合同或服务协议；</w:t>
      </w:r>
    </w:p>
    <w:p w14:paraId="435F2091">
      <w:pPr>
        <w:keepNext w:val="0"/>
        <w:keepLines w:val="0"/>
        <w:pageBreakBefore w:val="0"/>
        <w:widowControl w:val="0"/>
        <w:numPr>
          <w:ilvl w:val="3"/>
          <w:numId w:val="9"/>
        </w:numPr>
        <w:tabs>
          <w:tab w:val="left" w:pos="1980"/>
          <w:tab w:val="left" w:pos="2035"/>
          <w:tab w:val="left" w:pos="2885"/>
          <w:tab w:val="left" w:pos="2977"/>
          <w:tab w:val="clear" w:pos="420"/>
        </w:tabs>
        <w:kinsoku/>
        <w:wordWrap/>
        <w:overflowPunct/>
        <w:topLinePunct w:val="0"/>
        <w:autoSpaceDE/>
        <w:autoSpaceDN/>
        <w:bidi w:val="0"/>
        <w:adjustRightInd/>
        <w:snapToGrid w:val="0"/>
        <w:spacing w:line="360" w:lineRule="auto"/>
        <w:ind w:left="0" w:leftChars="0" w:firstLine="0" w:firstLineChars="0"/>
        <w:textAlignment w:val="auto"/>
        <w:rPr>
          <w:rFonts w:eastAsiaTheme="minorEastAsia"/>
          <w:color w:val="000000" w:themeColor="text1"/>
          <w:sz w:val="24"/>
          <w14:textFill>
            <w14:solidFill>
              <w14:schemeClr w14:val="tx1"/>
            </w14:solidFill>
          </w14:textFill>
        </w:rPr>
      </w:pPr>
      <w:r>
        <w:rPr>
          <w:rFonts w:eastAsiaTheme="minorEastAsia"/>
          <w:sz w:val="24"/>
        </w:rPr>
        <w:t>为安置的每位残疾人按月足额缴纳了基本养老保险、基本医疗保险、失业保险、工伤保险和生育保险等社会保险费；</w:t>
      </w:r>
    </w:p>
    <w:p w14:paraId="6412988C">
      <w:pPr>
        <w:keepNext w:val="0"/>
        <w:keepLines w:val="0"/>
        <w:pageBreakBefore w:val="0"/>
        <w:widowControl w:val="0"/>
        <w:numPr>
          <w:ilvl w:val="3"/>
          <w:numId w:val="9"/>
        </w:numPr>
        <w:tabs>
          <w:tab w:val="left" w:pos="1980"/>
          <w:tab w:val="left" w:pos="2035"/>
          <w:tab w:val="left" w:pos="2885"/>
          <w:tab w:val="left" w:pos="2977"/>
          <w:tab w:val="clear" w:pos="420"/>
        </w:tabs>
        <w:kinsoku/>
        <w:wordWrap/>
        <w:overflowPunct/>
        <w:topLinePunct w:val="0"/>
        <w:autoSpaceDE/>
        <w:autoSpaceDN/>
        <w:bidi w:val="0"/>
        <w:adjustRightInd/>
        <w:snapToGrid w:val="0"/>
        <w:spacing w:line="360" w:lineRule="auto"/>
        <w:ind w:left="0" w:leftChars="0" w:firstLine="0" w:firstLineChars="0"/>
        <w:textAlignment w:val="auto"/>
        <w:rPr>
          <w:rFonts w:eastAsiaTheme="minorEastAsia"/>
          <w:color w:val="000000" w:themeColor="text1"/>
          <w:sz w:val="24"/>
          <w14:textFill>
            <w14:solidFill>
              <w14:schemeClr w14:val="tx1"/>
            </w14:solidFill>
          </w14:textFill>
        </w:rPr>
      </w:pPr>
      <w:r>
        <w:rPr>
          <w:rFonts w:eastAsiaTheme="minorEastAsia"/>
          <w:sz w:val="24"/>
        </w:rPr>
        <w:t>通过银行等金融机构向安置的每位残疾人，按月支付了不低于单位所在区县适用的经省级人民政府批准的月最低工资标准的工资；</w:t>
      </w:r>
    </w:p>
    <w:p w14:paraId="02C406C0">
      <w:pPr>
        <w:keepNext w:val="0"/>
        <w:keepLines w:val="0"/>
        <w:pageBreakBefore w:val="0"/>
        <w:widowControl w:val="0"/>
        <w:numPr>
          <w:ilvl w:val="3"/>
          <w:numId w:val="9"/>
        </w:numPr>
        <w:tabs>
          <w:tab w:val="left" w:pos="1980"/>
          <w:tab w:val="left" w:pos="2035"/>
          <w:tab w:val="left" w:pos="2885"/>
          <w:tab w:val="left" w:pos="2977"/>
          <w:tab w:val="clear" w:pos="420"/>
        </w:tabs>
        <w:kinsoku/>
        <w:wordWrap/>
        <w:overflowPunct/>
        <w:topLinePunct w:val="0"/>
        <w:autoSpaceDE/>
        <w:autoSpaceDN/>
        <w:bidi w:val="0"/>
        <w:adjustRightInd/>
        <w:snapToGrid w:val="0"/>
        <w:spacing w:line="360" w:lineRule="auto"/>
        <w:ind w:left="0" w:leftChars="0" w:firstLine="0" w:firstLineChars="0"/>
        <w:textAlignment w:val="auto"/>
        <w:rPr>
          <w:rFonts w:eastAsiaTheme="minorEastAsia"/>
          <w:color w:val="000000" w:themeColor="text1"/>
          <w:sz w:val="24"/>
          <w14:textFill>
            <w14:solidFill>
              <w14:schemeClr w14:val="tx1"/>
            </w14:solidFill>
          </w14:textFill>
        </w:rPr>
      </w:pPr>
      <w:r>
        <w:rPr>
          <w:rFonts w:eastAsiaTheme="minorEastAsia"/>
          <w:sz w:val="24"/>
        </w:rPr>
        <w:t>提供本单位制造的货物、承担的工程或者服务（以下简称产品），或者提供其他残疾人福利性单位制造的货物（不包括使用非残疾人福利性单位注册商标的货物）；</w:t>
      </w:r>
    </w:p>
    <w:p w14:paraId="5BE63D7A">
      <w:pPr>
        <w:keepNext w:val="0"/>
        <w:keepLines w:val="0"/>
        <w:pageBreakBefore w:val="0"/>
        <w:widowControl w:val="0"/>
        <w:numPr>
          <w:ilvl w:val="3"/>
          <w:numId w:val="9"/>
        </w:numPr>
        <w:tabs>
          <w:tab w:val="left" w:pos="1980"/>
          <w:tab w:val="left" w:pos="2035"/>
          <w:tab w:val="left" w:pos="2885"/>
          <w:tab w:val="left" w:pos="2977"/>
          <w:tab w:val="clear" w:pos="420"/>
        </w:tabs>
        <w:kinsoku/>
        <w:wordWrap/>
        <w:overflowPunct/>
        <w:topLinePunct w:val="0"/>
        <w:autoSpaceDE/>
        <w:autoSpaceDN/>
        <w:bidi w:val="0"/>
        <w:adjustRightInd/>
        <w:snapToGrid w:val="0"/>
        <w:spacing w:line="360" w:lineRule="auto"/>
        <w:ind w:left="0" w:leftChars="0" w:firstLine="0" w:firstLineChars="0"/>
        <w:textAlignment w:val="auto"/>
        <w:rPr>
          <w:rFonts w:eastAsiaTheme="minorEastAsia"/>
          <w:color w:val="000000" w:themeColor="text1"/>
          <w:sz w:val="24"/>
          <w14:textFill>
            <w14:solidFill>
              <w14:schemeClr w14:val="tx1"/>
            </w14:solidFill>
          </w14:textFill>
        </w:rPr>
      </w:pPr>
      <w:r>
        <w:rPr>
          <w:rFonts w:eastAsiaTheme="minorEastAsia"/>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06716F1A">
      <w:pPr>
        <w:keepNext w:val="0"/>
        <w:keepLines w:val="0"/>
        <w:pageBreakBefore w:val="0"/>
        <w:widowControl w:val="0"/>
        <w:numPr>
          <w:ilvl w:val="2"/>
          <w:numId w:val="8"/>
        </w:numPr>
        <w:kinsoku/>
        <w:wordWrap/>
        <w:overflowPunct/>
        <w:topLinePunct w:val="0"/>
        <w:autoSpaceDE/>
        <w:autoSpaceDN/>
        <w:bidi w:val="0"/>
        <w:adjustRightInd/>
        <w:snapToGrid w:val="0"/>
        <w:spacing w:line="360" w:lineRule="auto"/>
        <w:ind w:left="0" w:leftChars="0" w:firstLine="0"/>
        <w:textAlignment w:val="auto"/>
        <w:rPr>
          <w:rFonts w:eastAsiaTheme="minorEastAsia"/>
          <w:sz w:val="24"/>
        </w:rPr>
      </w:pPr>
      <w:r>
        <w:rPr>
          <w:rFonts w:eastAsiaTheme="minorEastAsia"/>
          <w:sz w:val="24"/>
        </w:rPr>
        <w:t>本项目是否专门面向中小企业预留采购份额见第一章《采购邀请》。</w:t>
      </w:r>
    </w:p>
    <w:p w14:paraId="1BA4D646">
      <w:pPr>
        <w:keepNext w:val="0"/>
        <w:keepLines w:val="0"/>
        <w:pageBreakBefore w:val="0"/>
        <w:widowControl w:val="0"/>
        <w:numPr>
          <w:ilvl w:val="2"/>
          <w:numId w:val="8"/>
        </w:numPr>
        <w:kinsoku/>
        <w:wordWrap/>
        <w:overflowPunct/>
        <w:topLinePunct w:val="0"/>
        <w:autoSpaceDE/>
        <w:autoSpaceDN/>
        <w:bidi w:val="0"/>
        <w:adjustRightInd/>
        <w:snapToGrid w:val="0"/>
        <w:spacing w:line="360" w:lineRule="auto"/>
        <w:ind w:left="0" w:leftChars="0" w:firstLine="0"/>
        <w:textAlignment w:val="auto"/>
        <w:rPr>
          <w:rFonts w:eastAsiaTheme="minorEastAsia"/>
          <w:sz w:val="24"/>
        </w:rPr>
      </w:pPr>
      <w:r>
        <w:rPr>
          <w:rFonts w:eastAsiaTheme="minorEastAsia"/>
          <w:sz w:val="24"/>
        </w:rPr>
        <w:t>采购标的对应的中小企业划分标准所属行业见《供应商须知资料表》。</w:t>
      </w:r>
    </w:p>
    <w:p w14:paraId="730F0E8B">
      <w:pPr>
        <w:keepNext w:val="0"/>
        <w:keepLines w:val="0"/>
        <w:pageBreakBefore w:val="0"/>
        <w:widowControl w:val="0"/>
        <w:numPr>
          <w:ilvl w:val="2"/>
          <w:numId w:val="8"/>
        </w:numPr>
        <w:kinsoku/>
        <w:wordWrap/>
        <w:overflowPunct/>
        <w:topLinePunct w:val="0"/>
        <w:autoSpaceDE/>
        <w:autoSpaceDN/>
        <w:bidi w:val="0"/>
        <w:adjustRightInd/>
        <w:snapToGrid w:val="0"/>
        <w:spacing w:line="360" w:lineRule="auto"/>
        <w:ind w:left="0" w:leftChars="0" w:firstLine="0"/>
        <w:textAlignment w:val="auto"/>
        <w:rPr>
          <w:rFonts w:eastAsiaTheme="minorEastAsia"/>
          <w:sz w:val="24"/>
        </w:rPr>
      </w:pPr>
      <w:r>
        <w:rPr>
          <w:rFonts w:eastAsiaTheme="minorEastAsia"/>
          <w:sz w:val="24"/>
        </w:rPr>
        <w:t>小微企业价格评审优惠的政策调整：见第三章《评审方法和评审标准》。</w:t>
      </w:r>
    </w:p>
    <w:p w14:paraId="68209420">
      <w:pPr>
        <w:keepNext w:val="0"/>
        <w:keepLines w:val="0"/>
        <w:pageBreakBefore w:val="0"/>
        <w:widowControl w:val="0"/>
        <w:numPr>
          <w:ilvl w:val="1"/>
          <w:numId w:val="8"/>
        </w:numPr>
        <w:tabs>
          <w:tab w:val="left" w:pos="1080"/>
          <w:tab w:val="left" w:pos="2014"/>
        </w:tabs>
        <w:kinsoku/>
        <w:wordWrap/>
        <w:overflowPunct/>
        <w:topLinePunct w:val="0"/>
        <w:autoSpaceDE/>
        <w:autoSpaceDN/>
        <w:bidi w:val="0"/>
        <w:adjustRightInd/>
        <w:snapToGrid w:val="0"/>
        <w:spacing w:line="360" w:lineRule="auto"/>
        <w:ind w:left="0" w:leftChars="0" w:firstLine="0"/>
        <w:textAlignment w:val="auto"/>
        <w:rPr>
          <w:rFonts w:eastAsiaTheme="minorEastAsia"/>
          <w:sz w:val="24"/>
        </w:rPr>
      </w:pPr>
      <w:r>
        <w:rPr>
          <w:rFonts w:eastAsiaTheme="minorEastAsia"/>
          <w:sz w:val="24"/>
        </w:rPr>
        <w:t>政府采购节能产品、环境标志产品</w:t>
      </w:r>
    </w:p>
    <w:p w14:paraId="745903EC">
      <w:pPr>
        <w:pageBreakBefore w:val="0"/>
        <w:widowControl w:val="0"/>
        <w:numPr>
          <w:ilvl w:val="2"/>
          <w:numId w:val="8"/>
        </w:numPr>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07AEF0F">
      <w:pPr>
        <w:pageBreakBefore w:val="0"/>
        <w:widowControl w:val="0"/>
        <w:numPr>
          <w:ilvl w:val="2"/>
          <w:numId w:val="8"/>
        </w:numPr>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2BE9176D">
      <w:pPr>
        <w:pageBreakBefore w:val="0"/>
        <w:widowControl w:val="0"/>
        <w:numPr>
          <w:ilvl w:val="2"/>
          <w:numId w:val="8"/>
        </w:numPr>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如本项目采购产品属于实施政府强制采购品目清单范围的节能产品，则供应商所报产品必须获得国家确定的认证机构出具的、处于有效期之内的节能产品认证证书，</w:t>
      </w:r>
      <w:r>
        <w:rPr>
          <w:rFonts w:eastAsiaTheme="minorEastAsia"/>
          <w:kern w:val="0"/>
          <w:sz w:val="24"/>
        </w:rPr>
        <w:t>否则</w:t>
      </w:r>
      <w:r>
        <w:rPr>
          <w:rFonts w:eastAsiaTheme="minorEastAsia"/>
          <w:b/>
          <w:kern w:val="0"/>
          <w:sz w:val="24"/>
        </w:rPr>
        <w:t>响应无效</w:t>
      </w:r>
      <w:r>
        <w:rPr>
          <w:rFonts w:eastAsiaTheme="minorEastAsia"/>
          <w:sz w:val="24"/>
        </w:rPr>
        <w:t>；</w:t>
      </w:r>
    </w:p>
    <w:p w14:paraId="1C169A42">
      <w:pPr>
        <w:pageBreakBefore w:val="0"/>
        <w:widowControl w:val="0"/>
        <w:numPr>
          <w:ilvl w:val="2"/>
          <w:numId w:val="8"/>
        </w:numPr>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非政府强制采购的节能产品或环境标志产品，依据品目清单和认证证书实施政府优先采购。优先采购的具体规定见第三章《评审方法和评审标准》（如涉及）。</w:t>
      </w:r>
    </w:p>
    <w:p w14:paraId="24F1576E">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正版软件</w:t>
      </w:r>
    </w:p>
    <w:p w14:paraId="2E4DEC4E">
      <w:pPr>
        <w:pageBreakBefore w:val="0"/>
        <w:widowControl w:val="0"/>
        <w:numPr>
          <w:ilvl w:val="2"/>
          <w:numId w:val="8"/>
        </w:numPr>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569B3ED6">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网络安全专用产品</w:t>
      </w:r>
    </w:p>
    <w:p w14:paraId="421BEE05">
      <w:pPr>
        <w:pageBreakBefore w:val="0"/>
        <w:widowControl w:val="0"/>
        <w:numPr>
          <w:ilvl w:val="2"/>
          <w:numId w:val="8"/>
        </w:numPr>
        <w:tabs>
          <w:tab w:val="left" w:pos="900"/>
          <w:tab w:val="left" w:pos="2014"/>
        </w:tabs>
        <w:kinsoku/>
        <w:wordWrap/>
        <w:overflowPunct/>
        <w:topLinePunct w:val="0"/>
        <w:bidi w:val="0"/>
        <w:snapToGrid w:val="0"/>
        <w:spacing w:line="360" w:lineRule="auto"/>
        <w:ind w:left="0" w:leftChars="0" w:firstLine="0"/>
        <w:textAlignment w:val="auto"/>
        <w:rPr>
          <w:rFonts w:eastAsiaTheme="minorEastAsia"/>
          <w:sz w:val="24"/>
        </w:rPr>
      </w:pPr>
      <w:r>
        <w:rPr>
          <w:rFonts w:hint="eastAsia"/>
          <w:sz w:val="24"/>
        </w:rPr>
        <w:t>根据《关于调整网络安全专用产品安全管理有关事项的公告》（2023年第1号），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14:paraId="3BC4F9DA">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推广使用低挥发性有机化合物（VOCs）</w:t>
      </w:r>
    </w:p>
    <w:p w14:paraId="1EFC59A2">
      <w:pPr>
        <w:pageBreakBefore w:val="0"/>
        <w:widowControl w:val="0"/>
        <w:numPr>
          <w:ilvl w:val="2"/>
          <w:numId w:val="8"/>
        </w:numPr>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eastAsiaTheme="minorEastAsia"/>
          <w:kern w:val="0"/>
          <w:sz w:val="24"/>
        </w:rPr>
        <w:t>否则</w:t>
      </w:r>
      <w:r>
        <w:rPr>
          <w:rFonts w:eastAsiaTheme="minorEastAsia"/>
          <w:b/>
          <w:kern w:val="0"/>
          <w:sz w:val="24"/>
        </w:rPr>
        <w:t>响应无效</w:t>
      </w:r>
      <w:r>
        <w:rPr>
          <w:rFonts w:eastAsiaTheme="minorEastAsia"/>
          <w:sz w:val="24"/>
        </w:rPr>
        <w:t>；属于推荐性标准的，优先采购，具体见第三章《评审方法和评审标准》。</w:t>
      </w:r>
    </w:p>
    <w:p w14:paraId="1F8D5873">
      <w:pPr>
        <w:pageBreakBefore w:val="0"/>
        <w:widowControl w:val="0"/>
        <w:numPr>
          <w:ilvl w:val="1"/>
          <w:numId w:val="8"/>
        </w:numPr>
        <w:tabs>
          <w:tab w:val="left" w:pos="1080"/>
        </w:tabs>
        <w:kinsoku/>
        <w:wordWrap/>
        <w:overflowPunct/>
        <w:topLinePunct w:val="0"/>
        <w:bidi w:val="0"/>
        <w:snapToGrid w:val="0"/>
        <w:spacing w:line="360" w:lineRule="auto"/>
        <w:ind w:left="0" w:leftChars="0" w:firstLine="0"/>
        <w:textAlignment w:val="auto"/>
        <w:rPr>
          <w:sz w:val="24"/>
        </w:rPr>
      </w:pPr>
      <w:r>
        <w:rPr>
          <w:sz w:val="24"/>
        </w:rPr>
        <w:t>采购需求标准</w:t>
      </w:r>
    </w:p>
    <w:p w14:paraId="1D9B3A2E">
      <w:pPr>
        <w:pageBreakBefore w:val="0"/>
        <w:widowControl w:val="0"/>
        <w:numPr>
          <w:ilvl w:val="2"/>
          <w:numId w:val="8"/>
        </w:numPr>
        <w:kinsoku/>
        <w:wordWrap/>
        <w:overflowPunct/>
        <w:topLinePunct w:val="0"/>
        <w:bidi w:val="0"/>
        <w:snapToGrid w:val="0"/>
        <w:spacing w:line="360" w:lineRule="auto"/>
        <w:ind w:left="0" w:leftChars="0" w:firstLine="0"/>
        <w:textAlignment w:val="auto"/>
        <w:rPr>
          <w:sz w:val="24"/>
        </w:rPr>
      </w:pPr>
      <w:r>
        <w:rPr>
          <w:sz w:val="24"/>
        </w:rPr>
        <w:t>商品包装、快递包装政府采购需求标准（试行）</w:t>
      </w:r>
    </w:p>
    <w:p w14:paraId="414CB081">
      <w:pPr>
        <w:pageBreakBefore w:val="0"/>
        <w:widowControl w:val="0"/>
        <w:tabs>
          <w:tab w:val="left" w:pos="900"/>
          <w:tab w:val="left" w:pos="1980"/>
        </w:tabs>
        <w:kinsoku/>
        <w:wordWrap/>
        <w:overflowPunct/>
        <w:topLinePunct w:val="0"/>
        <w:bidi w:val="0"/>
        <w:snapToGrid w:val="0"/>
        <w:spacing w:line="360" w:lineRule="auto"/>
        <w:ind w:left="0" w:leftChars="0" w:firstLine="0"/>
        <w:textAlignment w:val="auto"/>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四章《采购需求》。</w:t>
      </w:r>
    </w:p>
    <w:p w14:paraId="0A937E3C">
      <w:pPr>
        <w:pageBreakBefore w:val="0"/>
        <w:widowControl w:val="0"/>
        <w:numPr>
          <w:ilvl w:val="2"/>
          <w:numId w:val="8"/>
        </w:numPr>
        <w:tabs>
          <w:tab w:val="left" w:pos="2014"/>
        </w:tabs>
        <w:kinsoku/>
        <w:wordWrap/>
        <w:overflowPunct/>
        <w:topLinePunct w:val="0"/>
        <w:bidi w:val="0"/>
        <w:snapToGrid w:val="0"/>
        <w:spacing w:line="360" w:lineRule="auto"/>
        <w:ind w:left="0" w:leftChars="0" w:firstLine="0"/>
        <w:textAlignment w:val="auto"/>
        <w:rPr>
          <w:sz w:val="24"/>
        </w:rPr>
      </w:pPr>
      <w:r>
        <w:rPr>
          <w:rFonts w:hint="eastAsia"/>
          <w:sz w:val="24"/>
        </w:rPr>
        <w:t>其他</w:t>
      </w:r>
      <w:r>
        <w:rPr>
          <w:sz w:val="24"/>
        </w:rPr>
        <w:t>政府采购需求标准</w:t>
      </w:r>
      <w:r>
        <w:rPr>
          <w:rFonts w:hint="eastAsia"/>
          <w:sz w:val="24"/>
        </w:rPr>
        <w:t xml:space="preserve"> </w:t>
      </w:r>
    </w:p>
    <w:p w14:paraId="6526B949">
      <w:pPr>
        <w:pageBreakBefore w:val="0"/>
        <w:widowControl w:val="0"/>
        <w:tabs>
          <w:tab w:val="left" w:pos="900"/>
          <w:tab w:val="left" w:pos="1980"/>
        </w:tabs>
        <w:kinsoku/>
        <w:wordWrap/>
        <w:overflowPunct/>
        <w:topLinePunct w:val="0"/>
        <w:bidi w:val="0"/>
        <w:snapToGrid w:val="0"/>
        <w:spacing w:line="360" w:lineRule="auto"/>
        <w:ind w:left="0" w:leftChars="0" w:firstLine="0"/>
        <w:textAlignment w:val="auto"/>
        <w:rPr>
          <w:rFonts w:eastAsiaTheme="minorEastAsia"/>
          <w:sz w:val="24"/>
        </w:rPr>
      </w:pPr>
      <w:r>
        <w:rPr>
          <w:rFonts w:hint="eastAsia"/>
          <w:sz w:val="24"/>
        </w:rPr>
        <w:t>为贯彻落实《深化政府采购制度改革方案》有关要求，推动政府采购需求标准建设，</w:t>
      </w:r>
      <w:bookmarkStart w:id="148" w:name="_Hlk168431650"/>
      <w:r>
        <w:rPr>
          <w:rFonts w:hint="eastAsia"/>
          <w:sz w:val="24"/>
        </w:rPr>
        <w:t>财政部门会同有关部门制定发布的</w:t>
      </w:r>
      <w:bookmarkEnd w:id="148"/>
      <w:r>
        <w:rPr>
          <w:rFonts w:hint="eastAsia"/>
          <w:sz w:val="24"/>
        </w:rPr>
        <w:t>其他政府采购需求标准，</w:t>
      </w:r>
      <w:r>
        <w:rPr>
          <w:sz w:val="24"/>
        </w:rPr>
        <w:t>本项目如涉及，则具体要求见第四章《采购需求》。</w:t>
      </w:r>
    </w:p>
    <w:p w14:paraId="6F278063">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rFonts w:eastAsiaTheme="minorEastAsia"/>
          <w:sz w:val="24"/>
        </w:rPr>
      </w:pPr>
      <w:r>
        <w:rPr>
          <w:rFonts w:eastAsiaTheme="minorEastAsia"/>
          <w:sz w:val="24"/>
        </w:rPr>
        <w:t>响应费用</w:t>
      </w:r>
    </w:p>
    <w:p w14:paraId="348E1560">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供应商应自行承担所有与准备和参加磋商有关的费用，无论磋商的结果如何，采购人或采购代理机构在任何情况下均无承担这些费用的义务和责任。</w:t>
      </w:r>
    </w:p>
    <w:p w14:paraId="2CDAA51B">
      <w:pPr>
        <w:pageBreakBefore w:val="0"/>
        <w:widowControl w:val="0"/>
        <w:tabs>
          <w:tab w:val="left" w:pos="1080"/>
        </w:tabs>
        <w:kinsoku/>
        <w:wordWrap/>
        <w:overflowPunct/>
        <w:topLinePunct w:val="0"/>
        <w:bidi w:val="0"/>
        <w:snapToGrid w:val="0"/>
        <w:spacing w:line="360" w:lineRule="auto"/>
        <w:ind w:left="0" w:leftChars="0" w:firstLine="0"/>
        <w:textAlignment w:val="auto"/>
        <w:rPr>
          <w:rFonts w:eastAsiaTheme="minorEastAsia"/>
          <w:sz w:val="28"/>
        </w:rPr>
      </w:pPr>
      <w:bookmarkStart w:id="149" w:name="_1.8_计量单位"/>
      <w:bookmarkEnd w:id="149"/>
    </w:p>
    <w:p w14:paraId="6D03F07A">
      <w:pPr>
        <w:pStyle w:val="4"/>
        <w:pageBreakBefore w:val="0"/>
        <w:widowControl w:val="0"/>
        <w:kinsoku/>
        <w:wordWrap/>
        <w:overflowPunct/>
        <w:topLinePunct w:val="0"/>
        <w:bidi w:val="0"/>
        <w:spacing w:before="0" w:line="360" w:lineRule="auto"/>
        <w:ind w:left="0" w:leftChars="0" w:firstLine="0"/>
        <w:textAlignment w:val="auto"/>
        <w:rPr>
          <w:rFonts w:ascii="Times New Roman" w:hAnsi="Times New Roman" w:eastAsiaTheme="minorEastAsia"/>
          <w:sz w:val="28"/>
        </w:rPr>
      </w:pPr>
      <w:r>
        <w:rPr>
          <w:rFonts w:ascii="Times New Roman" w:hAnsi="Times New Roman" w:eastAsiaTheme="minorEastAsia"/>
          <w:sz w:val="28"/>
        </w:rPr>
        <w:t>二   竞争性磋商文件</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14:paraId="1C7A4397">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rFonts w:eastAsiaTheme="minorEastAsia"/>
          <w:sz w:val="24"/>
        </w:rPr>
      </w:pPr>
      <w:bookmarkStart w:id="150" w:name="_Toc520356147"/>
      <w:bookmarkStart w:id="151" w:name="_Toc264969213"/>
      <w:bookmarkStart w:id="152" w:name="_Toc195842888"/>
      <w:bookmarkStart w:id="153" w:name="_Toc150509274"/>
      <w:bookmarkStart w:id="154" w:name="_Toc164608792"/>
      <w:bookmarkStart w:id="155" w:name="_Toc127151724"/>
      <w:bookmarkStart w:id="156" w:name="_Toc164229218"/>
      <w:bookmarkStart w:id="157" w:name="_Toc305158791"/>
      <w:bookmarkStart w:id="158" w:name="_Toc164351617"/>
      <w:bookmarkStart w:id="159" w:name="_Toc127161437"/>
      <w:bookmarkStart w:id="160" w:name="_Toc164229364"/>
      <w:bookmarkStart w:id="161" w:name="_Toc164608637"/>
      <w:bookmarkStart w:id="162" w:name="_Toc151193837"/>
      <w:bookmarkStart w:id="163" w:name="_Toc150774728"/>
      <w:bookmarkStart w:id="164" w:name="_Toc305158865"/>
      <w:bookmarkStart w:id="165" w:name="_Toc151193765"/>
      <w:bookmarkStart w:id="166" w:name="_Toc127151523"/>
      <w:bookmarkStart w:id="167" w:name="_Toc226309767"/>
      <w:bookmarkStart w:id="168" w:name="_Toc265228361"/>
      <w:bookmarkStart w:id="169" w:name="_Toc226965713"/>
      <w:bookmarkStart w:id="170" w:name="_Toc226337219"/>
      <w:bookmarkStart w:id="171" w:name="_Toc151193621"/>
      <w:bookmarkStart w:id="172" w:name="_Toc150480761"/>
      <w:bookmarkStart w:id="173" w:name="_Toc226965796"/>
      <w:bookmarkStart w:id="174" w:name="_Toc151190150"/>
      <w:bookmarkStart w:id="175" w:name="_Toc151193911"/>
      <w:bookmarkStart w:id="176" w:name="_Toc150774623"/>
      <w:bookmarkStart w:id="177" w:name="_Toc151193693"/>
      <w:bookmarkStart w:id="178" w:name="_Toc142311025"/>
      <w:bookmarkStart w:id="179" w:name="_Toc149720816"/>
      <w:r>
        <w:rPr>
          <w:rFonts w:eastAsiaTheme="minorEastAsia"/>
          <w:sz w:val="24"/>
        </w:rPr>
        <w:t>竞争性磋商文件构</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r>
        <w:rPr>
          <w:rFonts w:eastAsiaTheme="minorEastAsia"/>
          <w:sz w:val="24"/>
        </w:rPr>
        <w:t>成</w:t>
      </w:r>
    </w:p>
    <w:p w14:paraId="35C60404">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竞争性磋商文件包括以下部分：</w:t>
      </w:r>
    </w:p>
    <w:p w14:paraId="1C616FBB">
      <w:pPr>
        <w:pageBreakBefore w:val="0"/>
        <w:widowControl w:val="0"/>
        <w:numPr>
          <w:ilvl w:val="0"/>
          <w:numId w:val="10"/>
        </w:numPr>
        <w:tabs>
          <w:tab w:val="left" w:pos="1980"/>
          <w:tab w:val="left" w:pos="2520"/>
        </w:tabs>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采购邀请</w:t>
      </w:r>
    </w:p>
    <w:p w14:paraId="06D0FCFB">
      <w:pPr>
        <w:pageBreakBefore w:val="0"/>
        <w:widowControl w:val="0"/>
        <w:numPr>
          <w:ilvl w:val="0"/>
          <w:numId w:val="10"/>
        </w:numPr>
        <w:tabs>
          <w:tab w:val="left" w:pos="1980"/>
          <w:tab w:val="left" w:pos="2520"/>
        </w:tabs>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供应商须知</w:t>
      </w:r>
    </w:p>
    <w:p w14:paraId="6FF857D4">
      <w:pPr>
        <w:pageBreakBefore w:val="0"/>
        <w:widowControl w:val="0"/>
        <w:numPr>
          <w:ilvl w:val="0"/>
          <w:numId w:val="10"/>
        </w:numPr>
        <w:tabs>
          <w:tab w:val="left" w:pos="1980"/>
          <w:tab w:val="left" w:pos="2520"/>
        </w:tabs>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评审方法和评审标准</w:t>
      </w:r>
    </w:p>
    <w:p w14:paraId="0FF52C31">
      <w:pPr>
        <w:pageBreakBefore w:val="0"/>
        <w:widowControl w:val="0"/>
        <w:numPr>
          <w:ilvl w:val="0"/>
          <w:numId w:val="10"/>
        </w:numPr>
        <w:tabs>
          <w:tab w:val="left" w:pos="1980"/>
          <w:tab w:val="left" w:pos="2520"/>
        </w:tabs>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采购需求</w:t>
      </w:r>
    </w:p>
    <w:p w14:paraId="1BEC82F3">
      <w:pPr>
        <w:pageBreakBefore w:val="0"/>
        <w:widowControl w:val="0"/>
        <w:numPr>
          <w:ilvl w:val="0"/>
          <w:numId w:val="10"/>
        </w:numPr>
        <w:tabs>
          <w:tab w:val="left" w:pos="1980"/>
          <w:tab w:val="left" w:pos="2520"/>
        </w:tabs>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合同草案条款</w:t>
      </w:r>
    </w:p>
    <w:p w14:paraId="267858F6">
      <w:pPr>
        <w:pageBreakBefore w:val="0"/>
        <w:widowControl w:val="0"/>
        <w:numPr>
          <w:ilvl w:val="0"/>
          <w:numId w:val="10"/>
        </w:numPr>
        <w:tabs>
          <w:tab w:val="left" w:pos="1980"/>
          <w:tab w:val="left" w:pos="2520"/>
        </w:tabs>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响应文件格式</w:t>
      </w:r>
    </w:p>
    <w:p w14:paraId="38C4D333">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供应商应认真阅读竞争性磋商文件的全部内容。供应商应按照竞争性磋商文件要求提交响应文件并保证所提供的全部资料的真实性，并对竞争性磋商文件做出实质性响应，否则</w:t>
      </w:r>
      <w:r>
        <w:rPr>
          <w:rFonts w:eastAsiaTheme="minorEastAsia"/>
          <w:b/>
          <w:sz w:val="24"/>
        </w:rPr>
        <w:t>响应无效</w:t>
      </w:r>
      <w:r>
        <w:rPr>
          <w:rFonts w:eastAsiaTheme="minorEastAsia"/>
          <w:sz w:val="24"/>
        </w:rPr>
        <w:t>。</w:t>
      </w:r>
    </w:p>
    <w:p w14:paraId="22086C6A">
      <w:pPr>
        <w:pageBreakBefore w:val="0"/>
        <w:widowControl w:val="0"/>
        <w:numPr>
          <w:ilvl w:val="0"/>
          <w:numId w:val="8"/>
        </w:numPr>
        <w:tabs>
          <w:tab w:val="left" w:pos="1080"/>
          <w:tab w:val="left" w:pos="2014"/>
        </w:tabs>
        <w:kinsoku/>
        <w:wordWrap/>
        <w:overflowPunct/>
        <w:topLinePunct w:val="0"/>
        <w:bidi w:val="0"/>
        <w:snapToGrid w:val="0"/>
        <w:spacing w:line="360" w:lineRule="auto"/>
        <w:ind w:left="0" w:leftChars="0" w:firstLine="0"/>
        <w:textAlignment w:val="auto"/>
        <w:outlineLvl w:val="1"/>
        <w:rPr>
          <w:rFonts w:eastAsiaTheme="minorEastAsia"/>
          <w:sz w:val="24"/>
        </w:rPr>
      </w:pPr>
      <w:r>
        <w:rPr>
          <w:rFonts w:eastAsiaTheme="minorEastAsia"/>
          <w:sz w:val="24"/>
        </w:rPr>
        <w:t>对竞争性磋商文件的澄清或修改</w:t>
      </w:r>
    </w:p>
    <w:p w14:paraId="75E24099">
      <w:pPr>
        <w:pageBreakBefore w:val="0"/>
        <w:widowControl w:val="0"/>
        <w:numPr>
          <w:ilvl w:val="1"/>
          <w:numId w:val="8"/>
        </w:numPr>
        <w:tabs>
          <w:tab w:val="left" w:pos="1080"/>
          <w:tab w:val="left" w:pos="1561"/>
          <w:tab w:val="left" w:pos="2014"/>
        </w:tabs>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14:paraId="5E9B8BD7">
      <w:pPr>
        <w:pageBreakBefore w:val="0"/>
        <w:widowControl w:val="0"/>
        <w:numPr>
          <w:ilvl w:val="1"/>
          <w:numId w:val="8"/>
        </w:numPr>
        <w:tabs>
          <w:tab w:val="left" w:pos="1080"/>
          <w:tab w:val="left" w:pos="1561"/>
          <w:tab w:val="left" w:pos="2014"/>
        </w:tabs>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上述书面通知，按照获取竞争性磋商文件的潜在供应商提供的联系方式发出，因提供的信息有误导致通知延迟或无法通知的，采购人或采购代理机构不承担责任。</w:t>
      </w:r>
    </w:p>
    <w:p w14:paraId="2C1A92F4">
      <w:pPr>
        <w:pageBreakBefore w:val="0"/>
        <w:widowControl w:val="0"/>
        <w:numPr>
          <w:ilvl w:val="1"/>
          <w:numId w:val="8"/>
        </w:numPr>
        <w:tabs>
          <w:tab w:val="left" w:pos="1080"/>
          <w:tab w:val="left" w:pos="1561"/>
          <w:tab w:val="left" w:pos="2014"/>
        </w:tabs>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澄清或者修改的内容为竞争性磋商文件的组成部分，并对所有获取竞争性磋商文件的潜在供应商具有约束力。澄清或者修改的内容可能影响响应文件编制的，将在提交首次响应文件截止之日3个工作日前，</w:t>
      </w:r>
      <w:r>
        <w:rPr>
          <w:kern w:val="0"/>
          <w:sz w:val="24"/>
        </w:rPr>
        <w:t>以书面形式通知所有获取磋商文件的供应商</w:t>
      </w:r>
      <w:r>
        <w:rPr>
          <w:rFonts w:eastAsiaTheme="minorEastAsia"/>
          <w:sz w:val="24"/>
        </w:rPr>
        <w:t>；不足上述时间的，将顺延提交</w:t>
      </w:r>
      <w:r>
        <w:rPr>
          <w:rFonts w:hint="eastAsia" w:eastAsiaTheme="minorEastAsia"/>
          <w:sz w:val="24"/>
        </w:rPr>
        <w:t>首次</w:t>
      </w:r>
      <w:r>
        <w:rPr>
          <w:rFonts w:eastAsiaTheme="minorEastAsia"/>
          <w:sz w:val="24"/>
        </w:rPr>
        <w:t>响应文件截止时间。</w:t>
      </w:r>
    </w:p>
    <w:p w14:paraId="626F854B">
      <w:pPr>
        <w:pageBreakBefore w:val="0"/>
        <w:widowControl w:val="0"/>
        <w:tabs>
          <w:tab w:val="left" w:pos="1080"/>
          <w:tab w:val="left" w:pos="1561"/>
        </w:tabs>
        <w:kinsoku/>
        <w:wordWrap/>
        <w:overflowPunct/>
        <w:topLinePunct w:val="0"/>
        <w:bidi w:val="0"/>
        <w:snapToGrid w:val="0"/>
        <w:spacing w:line="360" w:lineRule="auto"/>
        <w:ind w:left="0" w:leftChars="0" w:firstLine="0"/>
        <w:textAlignment w:val="auto"/>
        <w:rPr>
          <w:rFonts w:eastAsiaTheme="minorEastAsia"/>
          <w:sz w:val="28"/>
        </w:rPr>
      </w:pPr>
      <w:bookmarkStart w:id="180" w:name="_Toc516367020"/>
      <w:bookmarkStart w:id="181" w:name="_Toc150509277"/>
      <w:bookmarkStart w:id="182" w:name="_Toc226309770"/>
      <w:bookmarkStart w:id="183" w:name="_Toc305158868"/>
      <w:bookmarkStart w:id="184" w:name="_Toc151193696"/>
      <w:bookmarkStart w:id="185" w:name="_Toc142311028"/>
      <w:bookmarkStart w:id="186" w:name="_Toc195842891"/>
      <w:bookmarkStart w:id="187" w:name="_Toc151193624"/>
      <w:bookmarkStart w:id="188" w:name="_Toc150480764"/>
      <w:bookmarkStart w:id="189" w:name="_Toc151193840"/>
      <w:bookmarkStart w:id="190" w:name="_Toc150774626"/>
      <w:bookmarkStart w:id="191" w:name="_Toc127151526"/>
      <w:bookmarkStart w:id="192" w:name="_Toc305158794"/>
      <w:bookmarkStart w:id="193" w:name="_Toc151190153"/>
      <w:bookmarkStart w:id="194" w:name="_Toc226965716"/>
      <w:bookmarkStart w:id="195" w:name="_Toc226965799"/>
      <w:bookmarkStart w:id="196" w:name="_Toc265228364"/>
      <w:bookmarkStart w:id="197" w:name="_Toc150774731"/>
      <w:bookmarkStart w:id="198" w:name="_Toc264969216"/>
      <w:bookmarkStart w:id="199" w:name="_Toc520356150"/>
      <w:bookmarkStart w:id="200" w:name="_Toc151193768"/>
      <w:bookmarkStart w:id="201" w:name="_Toc226337222"/>
      <w:bookmarkStart w:id="202" w:name="_Toc151193914"/>
    </w:p>
    <w:p w14:paraId="1D80B819">
      <w:pPr>
        <w:pStyle w:val="4"/>
        <w:pageBreakBefore w:val="0"/>
        <w:widowControl w:val="0"/>
        <w:kinsoku/>
        <w:wordWrap/>
        <w:overflowPunct/>
        <w:topLinePunct w:val="0"/>
        <w:bidi w:val="0"/>
        <w:spacing w:before="0" w:line="360" w:lineRule="auto"/>
        <w:ind w:left="0" w:leftChars="0" w:firstLine="0"/>
        <w:textAlignment w:val="auto"/>
        <w:rPr>
          <w:rFonts w:ascii="Times New Roman" w:hAnsi="Times New Roman" w:eastAsiaTheme="minorEastAsia"/>
          <w:sz w:val="28"/>
        </w:rPr>
      </w:pPr>
      <w:r>
        <w:rPr>
          <w:rFonts w:ascii="Times New Roman" w:hAnsi="Times New Roman" w:eastAsiaTheme="minorEastAsia"/>
          <w:sz w:val="28"/>
        </w:rPr>
        <w:t>三   响应文件</w:t>
      </w:r>
      <w:bookmarkEnd w:id="180"/>
      <w:r>
        <w:rPr>
          <w:rFonts w:ascii="Times New Roman" w:hAnsi="Times New Roman" w:eastAsiaTheme="minorEastAsia"/>
          <w:sz w:val="28"/>
        </w:rPr>
        <w:t>的编制</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14:paraId="6B9E7C5C">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rFonts w:eastAsiaTheme="minorEastAsia"/>
          <w:sz w:val="24"/>
        </w:rPr>
      </w:pPr>
      <w:bookmarkStart w:id="203" w:name="_Toc127151728"/>
      <w:bookmarkStart w:id="204" w:name="_Toc264969217"/>
      <w:bookmarkStart w:id="205" w:name="_Toc151193915"/>
      <w:bookmarkStart w:id="206" w:name="_Toc151193841"/>
      <w:bookmarkStart w:id="207" w:name="_Toc164229222"/>
      <w:bookmarkStart w:id="208" w:name="_Toc150774732"/>
      <w:bookmarkStart w:id="209" w:name="_Toc151190154"/>
      <w:bookmarkStart w:id="210" w:name="_Toc150774627"/>
      <w:bookmarkStart w:id="211" w:name="_Toc127151527"/>
      <w:bookmarkStart w:id="212" w:name="_Toc164351621"/>
      <w:bookmarkStart w:id="213" w:name="_Toc151193625"/>
      <w:bookmarkStart w:id="214" w:name="_Toc226337223"/>
      <w:bookmarkStart w:id="215" w:name="_Toc265228365"/>
      <w:bookmarkStart w:id="216" w:name="_Toc151193697"/>
      <w:bookmarkStart w:id="217" w:name="_Toc226309771"/>
      <w:bookmarkStart w:id="218" w:name="_Toc226965800"/>
      <w:bookmarkStart w:id="219" w:name="_Toc164229368"/>
      <w:bookmarkStart w:id="220" w:name="_Toc142311029"/>
      <w:bookmarkStart w:id="221" w:name="_Toc520356151"/>
      <w:bookmarkStart w:id="222" w:name="_Toc195842892"/>
      <w:bookmarkStart w:id="223" w:name="_Toc516367021"/>
      <w:bookmarkStart w:id="224" w:name="_Toc164608796"/>
      <w:bookmarkStart w:id="225" w:name="_Toc164608641"/>
      <w:bookmarkStart w:id="226" w:name="_Toc305158869"/>
      <w:bookmarkStart w:id="227" w:name="_Toc149720820"/>
      <w:bookmarkStart w:id="228" w:name="_Toc127161441"/>
      <w:bookmarkStart w:id="229" w:name="_Toc226965717"/>
      <w:bookmarkStart w:id="230" w:name="_Toc305158795"/>
      <w:bookmarkStart w:id="231" w:name="_Toc151193769"/>
      <w:bookmarkStart w:id="232" w:name="_Toc150480765"/>
      <w:bookmarkStart w:id="233" w:name="_Toc150509278"/>
      <w:r>
        <w:rPr>
          <w:rFonts w:eastAsiaTheme="minorEastAsia"/>
          <w:sz w:val="24"/>
        </w:rPr>
        <w:t>响应范围、竞争性磋商文件中计量单位的使用</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r>
        <w:rPr>
          <w:rFonts w:eastAsiaTheme="minorEastAsia"/>
          <w:sz w:val="24"/>
        </w:rPr>
        <w:t>及磋商语言</w:t>
      </w:r>
    </w:p>
    <w:p w14:paraId="794AE38B">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Pr>
          <w:rFonts w:eastAsiaTheme="minorEastAsia"/>
          <w:b/>
          <w:sz w:val="24"/>
        </w:rPr>
        <w:t>无效响应</w:t>
      </w:r>
      <w:r>
        <w:rPr>
          <w:rFonts w:eastAsiaTheme="minorEastAsia"/>
          <w:sz w:val="24"/>
        </w:rPr>
        <w:t>。</w:t>
      </w:r>
    </w:p>
    <w:p w14:paraId="0725092B">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除竞争性磋商文件有特殊要求外，本项目磋商所使用的计量单位，应采用中华人民共和国法定计量单位。</w:t>
      </w:r>
    </w:p>
    <w:p w14:paraId="423ABD80">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65D1ABFA">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rFonts w:eastAsiaTheme="minorEastAsia"/>
          <w:sz w:val="24"/>
        </w:rPr>
      </w:pPr>
      <w:bookmarkStart w:id="234" w:name="_Ref467306195"/>
      <w:bookmarkStart w:id="235" w:name="_Toc516367022"/>
      <w:bookmarkStart w:id="236" w:name="_Ref467306676"/>
      <w:bookmarkStart w:id="237" w:name="_Toc164608642"/>
      <w:bookmarkStart w:id="238" w:name="_Toc127151528"/>
      <w:bookmarkStart w:id="239" w:name="_Toc151190155"/>
      <w:bookmarkStart w:id="240" w:name="_Toc150509279"/>
      <w:bookmarkStart w:id="241" w:name="_Toc142311030"/>
      <w:bookmarkStart w:id="242" w:name="_Toc520356152"/>
      <w:bookmarkStart w:id="243" w:name="_Toc226965718"/>
      <w:bookmarkStart w:id="244" w:name="_Toc164351622"/>
      <w:bookmarkStart w:id="245" w:name="_Toc151193770"/>
      <w:bookmarkStart w:id="246" w:name="_Toc226309772"/>
      <w:bookmarkStart w:id="247" w:name="_Toc264969218"/>
      <w:bookmarkStart w:id="248" w:name="_Toc305158796"/>
      <w:bookmarkStart w:id="249" w:name="_Toc226337224"/>
      <w:bookmarkStart w:id="250" w:name="_Toc150774733"/>
      <w:bookmarkStart w:id="251" w:name="_Toc127161442"/>
      <w:bookmarkStart w:id="252" w:name="_Toc151193916"/>
      <w:bookmarkStart w:id="253" w:name="_Toc151193698"/>
      <w:bookmarkStart w:id="254" w:name="_Toc164229369"/>
      <w:bookmarkStart w:id="255" w:name="_Toc305158870"/>
      <w:bookmarkStart w:id="256" w:name="_Toc150774628"/>
      <w:bookmarkStart w:id="257" w:name="_Toc127151729"/>
      <w:bookmarkStart w:id="258" w:name="_Toc151193842"/>
      <w:bookmarkStart w:id="259" w:name="_Toc151193626"/>
      <w:bookmarkStart w:id="260" w:name="_Toc265228366"/>
      <w:bookmarkStart w:id="261" w:name="_Toc164608797"/>
      <w:bookmarkStart w:id="262" w:name="_Toc149720821"/>
      <w:bookmarkStart w:id="263" w:name="_Toc195842893"/>
      <w:bookmarkStart w:id="264" w:name="_Toc150480766"/>
      <w:bookmarkStart w:id="265" w:name="_Toc164229223"/>
      <w:bookmarkStart w:id="266" w:name="_Toc226965801"/>
      <w:r>
        <w:rPr>
          <w:rFonts w:eastAsiaTheme="minorEastAsia"/>
          <w:sz w:val="24"/>
        </w:rPr>
        <w:t>响应文件</w:t>
      </w:r>
      <w:bookmarkEnd w:id="234"/>
      <w:bookmarkEnd w:id="235"/>
      <w:bookmarkEnd w:id="236"/>
      <w:r>
        <w:rPr>
          <w:rFonts w:eastAsiaTheme="minorEastAsia"/>
          <w:sz w:val="24"/>
        </w:rPr>
        <w:t>构成</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14:paraId="40868CE1">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eastAsiaTheme="minorEastAsia"/>
          <w:sz w:val="24"/>
        </w:rPr>
      </w:pPr>
      <w:bookmarkStart w:id="267" w:name="_Ref467052588"/>
      <w:r>
        <w:rPr>
          <w:rFonts w:eastAsiaTheme="minorEastAsia"/>
          <w:sz w:val="24"/>
        </w:rPr>
        <w:t>供应商应当按照竞争性磋商文件的要求编制响应文件，</w:t>
      </w:r>
      <w:r>
        <w:rPr>
          <w:rFonts w:eastAsiaTheme="minorEastAsia"/>
          <w:kern w:val="0"/>
          <w:sz w:val="24"/>
        </w:rPr>
        <w:t>并对其提交的响应文件的真实性、合法性承担法律责任</w:t>
      </w:r>
      <w:r>
        <w:rPr>
          <w:rFonts w:eastAsiaTheme="minorEastAsia"/>
          <w:sz w:val="24"/>
        </w:rPr>
        <w:t>。响应文件的部分格式要求，见第六章《响应文件格式》。</w:t>
      </w:r>
    </w:p>
    <w:p w14:paraId="71329728">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kern w:val="0"/>
          <w:sz w:val="24"/>
        </w:rPr>
        <w:t>对于竞争性磋商文件中标记了“实质性格式”文件的，</w:t>
      </w:r>
      <w:r>
        <w:rPr>
          <w:rFonts w:eastAsiaTheme="minorEastAsia"/>
          <w:sz w:val="24"/>
        </w:rPr>
        <w:t>供应商不得改变格式中给定的文字所表达的含义，不得删减格式中的实质性内容，不得自行添加与格式中给定的文字内容相矛盾的内容，不得对应当填写的空格不填写或不实质性响应，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 w:val="24"/>
        </w:rPr>
        <w:t>否则响应无效</w:t>
      </w:r>
      <w:r>
        <w:rPr>
          <w:rFonts w:eastAsiaTheme="minorEastAsia"/>
          <w:kern w:val="0"/>
          <w:sz w:val="24"/>
        </w:rPr>
        <w:t>。未标记“实质性格式”的文件和竞争性磋商文件未提供格式的内容，可由供应商自行编写。</w:t>
      </w:r>
    </w:p>
    <w:p w14:paraId="134CE31C">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第三章《评审方法和评审标准》中涉及的证明文件。</w:t>
      </w:r>
    </w:p>
    <w:p w14:paraId="3AFBC8F6">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5CFE9DB8">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供应商认为应附的其他材料。</w:t>
      </w:r>
      <w:bookmarkEnd w:id="267"/>
    </w:p>
    <w:p w14:paraId="1C460EFC">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rFonts w:eastAsiaTheme="minorEastAsia"/>
          <w:sz w:val="24"/>
        </w:rPr>
      </w:pPr>
      <w:bookmarkStart w:id="268" w:name="_Toc151190157"/>
      <w:bookmarkStart w:id="269" w:name="_Toc127151731"/>
      <w:bookmarkStart w:id="270" w:name="_Toc150480768"/>
      <w:bookmarkStart w:id="271" w:name="_Toc520356155"/>
      <w:bookmarkStart w:id="272" w:name="_Toc164608644"/>
      <w:bookmarkStart w:id="273" w:name="_Toc151193844"/>
      <w:bookmarkStart w:id="274" w:name="_Toc195842895"/>
      <w:bookmarkStart w:id="275" w:name="_Toc151193918"/>
      <w:bookmarkStart w:id="276" w:name="_Toc127161444"/>
      <w:bookmarkStart w:id="277" w:name="_Toc150774630"/>
      <w:bookmarkStart w:id="278" w:name="_Toc142311032"/>
      <w:bookmarkStart w:id="279" w:name="_Toc127151530"/>
      <w:bookmarkStart w:id="280" w:name="_Toc149720823"/>
      <w:bookmarkStart w:id="281" w:name="_Toc164351624"/>
      <w:bookmarkStart w:id="282" w:name="_Toc150774735"/>
      <w:bookmarkStart w:id="283" w:name="_Toc151193772"/>
      <w:bookmarkStart w:id="284" w:name="_Toc164229371"/>
      <w:bookmarkStart w:id="285" w:name="_Toc164608799"/>
      <w:bookmarkStart w:id="286" w:name="_Toc164229225"/>
      <w:bookmarkStart w:id="287" w:name="_Toc151193700"/>
      <w:bookmarkStart w:id="288" w:name="_Toc150509281"/>
      <w:bookmarkStart w:id="289" w:name="_Toc151193628"/>
      <w:r>
        <w:rPr>
          <w:rFonts w:eastAsiaTheme="minorEastAsia"/>
          <w:sz w:val="24"/>
        </w:rPr>
        <w:t>报价</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14:paraId="534259F7">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所有响应均以人民币</w:t>
      </w:r>
      <w:r>
        <w:rPr>
          <w:rFonts w:hint="eastAsia" w:eastAsiaTheme="minorEastAsia"/>
          <w:sz w:val="24"/>
        </w:rPr>
        <w:t>为计价货币</w:t>
      </w:r>
      <w:r>
        <w:rPr>
          <w:rFonts w:eastAsiaTheme="minorEastAsia"/>
          <w:sz w:val="24"/>
        </w:rPr>
        <w:t>。</w:t>
      </w:r>
    </w:p>
    <w:p w14:paraId="082235DA">
      <w:pPr>
        <w:pageBreakBefore w:val="0"/>
        <w:widowControl w:val="0"/>
        <w:numPr>
          <w:ilvl w:val="1"/>
          <w:numId w:val="8"/>
        </w:numPr>
        <w:tabs>
          <w:tab w:val="left" w:pos="1080"/>
        </w:tabs>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供应商的报价应包括为完成本项目所发生的一切费用和税费，采购人将不再支付报价以外的任何费用。供应商的报价应包括但不限于下列内容，《供应商须知资料表》中有特殊规定的，从其规定。</w:t>
      </w:r>
    </w:p>
    <w:p w14:paraId="0567B7B5">
      <w:pPr>
        <w:pageBreakBefore w:val="0"/>
        <w:widowControl w:val="0"/>
        <w:numPr>
          <w:ilvl w:val="2"/>
          <w:numId w:val="8"/>
        </w:numPr>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581663E0">
      <w:pPr>
        <w:pageBreakBefore w:val="0"/>
        <w:widowControl w:val="0"/>
        <w:numPr>
          <w:ilvl w:val="2"/>
          <w:numId w:val="8"/>
        </w:numPr>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按照竞争性磋商文件要求完成本项目的全部相关费用。</w:t>
      </w:r>
    </w:p>
    <w:p w14:paraId="270BEA3B">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采购人不得向供应商索要或者接受其给予的赠品、回扣或者与采购无关的其他商品、服务。</w:t>
      </w:r>
    </w:p>
    <w:p w14:paraId="7FB4DF60">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供应商不能提供任何有选择性或可调整的最后报价（</w:t>
      </w:r>
      <w:r>
        <w:rPr>
          <w:rFonts w:eastAsiaTheme="minorEastAsia"/>
          <w:color w:val="000000"/>
          <w:kern w:val="0"/>
          <w:sz w:val="24"/>
        </w:rPr>
        <w:t>竞争性磋商文件</w:t>
      </w:r>
      <w:r>
        <w:rPr>
          <w:rFonts w:eastAsiaTheme="minorEastAsia"/>
          <w:sz w:val="24"/>
        </w:rPr>
        <w:t>另有规定的除外），否则其</w:t>
      </w:r>
      <w:r>
        <w:rPr>
          <w:rFonts w:eastAsiaTheme="minorEastAsia"/>
          <w:b/>
          <w:sz w:val="24"/>
        </w:rPr>
        <w:t>响应无效</w:t>
      </w:r>
      <w:r>
        <w:rPr>
          <w:rFonts w:eastAsiaTheme="minorEastAsia"/>
          <w:sz w:val="24"/>
        </w:rPr>
        <w:t>。</w:t>
      </w:r>
    </w:p>
    <w:p w14:paraId="6D688951">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rFonts w:eastAsiaTheme="minorEastAsia"/>
          <w:sz w:val="24"/>
        </w:rPr>
      </w:pPr>
      <w:r>
        <w:rPr>
          <w:rFonts w:eastAsiaTheme="minorEastAsia"/>
          <w:sz w:val="24"/>
        </w:rPr>
        <w:t>磋商保证金</w:t>
      </w:r>
    </w:p>
    <w:p w14:paraId="7AE4E553">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eastAsiaTheme="minorEastAsia"/>
          <w:sz w:val="24"/>
        </w:rPr>
      </w:pPr>
      <w:bookmarkStart w:id="290" w:name="_Ref467306302"/>
      <w:r>
        <w:rPr>
          <w:rFonts w:eastAsiaTheme="minorEastAsia"/>
          <w:sz w:val="24"/>
        </w:rPr>
        <w:t>供应商应按《供应商须知资料表》中规定的金额及要求交纳磋商保证金</w:t>
      </w:r>
      <w:bookmarkEnd w:id="290"/>
      <w:r>
        <w:rPr>
          <w:rFonts w:eastAsiaTheme="minorEastAsia"/>
          <w:sz w:val="24"/>
        </w:rPr>
        <w:t>。</w:t>
      </w:r>
      <w:r>
        <w:rPr>
          <w:rFonts w:hint="eastAsia" w:eastAsiaTheme="minorEastAsia"/>
          <w:sz w:val="24"/>
        </w:rPr>
        <w:t>供应商自愿超额缴纳磋商保证金的，响应文件不做无效处理。</w:t>
      </w:r>
    </w:p>
    <w:p w14:paraId="1D1193C7">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交纳磋商保证金可采用的形式：政府采购法律法规接受的支票、汇票、本票、网上银行支付或者金融机构、担保机构出具的保函等非现金形式。</w:t>
      </w:r>
    </w:p>
    <w:p w14:paraId="14C732FE">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磋商保证金到账（保函提交）截止时间同首次响应文件提交截止时间。以支票、汇票、本票、</w:t>
      </w:r>
      <w:r>
        <w:rPr>
          <w:sz w:val="24"/>
        </w:rPr>
        <w:t>网上银行支付</w:t>
      </w:r>
      <w:r>
        <w:rPr>
          <w:rFonts w:eastAsiaTheme="minorEastAsia"/>
          <w:sz w:val="24"/>
        </w:rPr>
        <w:t>等形式提交磋商保证金的，应在首次响应文件提交截止时间前到账；</w:t>
      </w:r>
      <w:r>
        <w:rPr>
          <w:sz w:val="24"/>
        </w:rPr>
        <w:t>以金融机构、担保机构出具的</w:t>
      </w:r>
      <w:r>
        <w:rPr>
          <w:rFonts w:hint="eastAsia"/>
          <w:sz w:val="24"/>
        </w:rPr>
        <w:t>纸质</w:t>
      </w:r>
      <w:r>
        <w:rPr>
          <w:sz w:val="24"/>
        </w:rPr>
        <w:t>保函等形式提交磋商保证金的，应在</w:t>
      </w:r>
      <w:r>
        <w:rPr>
          <w:rFonts w:eastAsiaTheme="minorEastAsia"/>
          <w:sz w:val="24"/>
        </w:rPr>
        <w:t>首次响应文件提交</w:t>
      </w:r>
      <w:r>
        <w:rPr>
          <w:sz w:val="24"/>
        </w:rPr>
        <w:t>截止时间前</w:t>
      </w:r>
      <w:r>
        <w:rPr>
          <w:rFonts w:eastAsiaTheme="minorEastAsia"/>
          <w:sz w:val="24"/>
        </w:rPr>
        <w:t>将原件提交至采购代理机构；</w:t>
      </w:r>
      <w:bookmarkStart w:id="291" w:name="_Hlk164959831"/>
      <w:r>
        <w:rPr>
          <w:rFonts w:hint="eastAsia"/>
          <w:sz w:val="24"/>
        </w:rPr>
        <w:t>以电子保函形式提交磋商保证金的，应在</w:t>
      </w:r>
      <w:r>
        <w:rPr>
          <w:sz w:val="24"/>
        </w:rPr>
        <w:t>首次响应文件提交截止时间前</w:t>
      </w:r>
      <w:r>
        <w:rPr>
          <w:rFonts w:hint="eastAsia"/>
          <w:sz w:val="24"/>
        </w:rPr>
        <w:t>通过</w:t>
      </w:r>
      <w:r>
        <w:rPr>
          <w:sz w:val="24"/>
          <w:lang w:bidi="ar"/>
        </w:rPr>
        <w:t>北京市政府采购电子交易平台</w:t>
      </w:r>
      <w:r>
        <w:rPr>
          <w:rFonts w:hint="eastAsia"/>
          <w:sz w:val="24"/>
          <w:lang w:bidi="ar"/>
        </w:rPr>
        <w:t>完成电子保函在线办理。</w:t>
      </w:r>
      <w:bookmarkEnd w:id="291"/>
      <w:r>
        <w:rPr>
          <w:rFonts w:hint="eastAsia"/>
          <w:sz w:val="24"/>
        </w:rPr>
        <w:t>未按上述要求缴纳保证金的</w:t>
      </w:r>
      <w:r>
        <w:rPr>
          <w:rFonts w:eastAsiaTheme="minorEastAsia"/>
          <w:sz w:val="24"/>
        </w:rPr>
        <w:t>，其</w:t>
      </w:r>
      <w:r>
        <w:rPr>
          <w:rFonts w:eastAsiaTheme="minorEastAsia"/>
          <w:b/>
          <w:sz w:val="24"/>
        </w:rPr>
        <w:t>响应无效</w:t>
      </w:r>
      <w:r>
        <w:rPr>
          <w:rFonts w:eastAsiaTheme="minorEastAsia"/>
          <w:sz w:val="24"/>
        </w:rPr>
        <w:t>。</w:t>
      </w:r>
    </w:p>
    <w:p w14:paraId="6C0C5C0F">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bookmarkStart w:id="292" w:name="_Hlk168432698"/>
      <w:r>
        <w:rPr>
          <w:rFonts w:hint="eastAsia"/>
          <w:sz w:val="24"/>
        </w:rPr>
        <w:t>供应商</w:t>
      </w:r>
      <w:r>
        <w:rPr>
          <w:color w:val="000000"/>
          <w:sz w:val="24"/>
        </w:rPr>
        <w:t>除</w:t>
      </w:r>
      <w:r>
        <w:rPr>
          <w:rFonts w:hint="eastAsia"/>
          <w:color w:val="000000"/>
          <w:sz w:val="24"/>
        </w:rPr>
        <w:t>需在响应</w:t>
      </w:r>
      <w:r>
        <w:rPr>
          <w:color w:val="000000"/>
          <w:sz w:val="24"/>
        </w:rPr>
        <w:t>文件中</w:t>
      </w:r>
      <w:r>
        <w:rPr>
          <w:rFonts w:hint="eastAsia"/>
          <w:color w:val="000000"/>
          <w:sz w:val="24"/>
        </w:rPr>
        <w:t>提供“</w:t>
      </w:r>
      <w:r>
        <w:rPr>
          <w:rFonts w:hint="eastAsia"/>
          <w:color w:val="000000"/>
          <w:sz w:val="24"/>
          <w:szCs w:val="20"/>
        </w:rPr>
        <w:t>磋商</w:t>
      </w:r>
      <w:r>
        <w:rPr>
          <w:color w:val="000000"/>
          <w:sz w:val="24"/>
          <w:szCs w:val="20"/>
        </w:rPr>
        <w:t>保证金凭证/交款单据电子件</w:t>
      </w:r>
      <w:r>
        <w:rPr>
          <w:rFonts w:hint="eastAsia"/>
          <w:color w:val="000000"/>
          <w:sz w:val="24"/>
        </w:rPr>
        <w:t>”</w:t>
      </w:r>
      <w:r>
        <w:rPr>
          <w:color w:val="000000"/>
          <w:sz w:val="24"/>
        </w:rPr>
        <w:t>，</w:t>
      </w:r>
      <w:r>
        <w:rPr>
          <w:rFonts w:hint="eastAsia"/>
          <w:sz w:val="24"/>
        </w:rPr>
        <w:t>还需在</w:t>
      </w:r>
      <w:r>
        <w:rPr>
          <w:sz w:val="24"/>
        </w:rPr>
        <w:t>首次响应文件提交截止时间</w:t>
      </w:r>
      <w:r>
        <w:rPr>
          <w:rFonts w:hint="eastAsia"/>
          <w:sz w:val="24"/>
        </w:rPr>
        <w:t>前，通过电子交易平台上传“</w:t>
      </w:r>
      <w:r>
        <w:rPr>
          <w:rFonts w:hint="eastAsia"/>
          <w:color w:val="000000"/>
          <w:sz w:val="24"/>
          <w:szCs w:val="20"/>
        </w:rPr>
        <w:t>磋商</w:t>
      </w:r>
      <w:r>
        <w:rPr>
          <w:color w:val="000000"/>
          <w:sz w:val="24"/>
          <w:szCs w:val="20"/>
        </w:rPr>
        <w:t>保证金凭证/交款单据电子件</w:t>
      </w:r>
      <w:r>
        <w:rPr>
          <w:rFonts w:hint="eastAsia"/>
          <w:sz w:val="24"/>
        </w:rPr>
        <w:t>”。</w:t>
      </w:r>
    </w:p>
    <w:bookmarkEnd w:id="292"/>
    <w:p w14:paraId="10412728">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磋商保证金有效期同响应有效期。</w:t>
      </w:r>
    </w:p>
    <w:p w14:paraId="179401B1">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供应商为联合体的，可以由联合体中的一方或者多方共同交纳磋商保证金，其交纳的保证金对联合体各方均具有约束力。</w:t>
      </w:r>
    </w:p>
    <w:p w14:paraId="07FD88C3">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2270FB00">
      <w:pPr>
        <w:pageBreakBefore w:val="0"/>
        <w:widowControl w:val="0"/>
        <w:numPr>
          <w:ilvl w:val="2"/>
          <w:numId w:val="8"/>
        </w:numPr>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napToGrid w:val="0"/>
          <w:kern w:val="0"/>
          <w:sz w:val="24"/>
        </w:rPr>
        <w:t>已提交响应文件的供应商，在提交最后报价之前，可以根据磋商情况退出磋商。采购人、采购代理机构将退还退出磋商的供应商的磋商保证金；</w:t>
      </w:r>
    </w:p>
    <w:p w14:paraId="4BF4C45D">
      <w:pPr>
        <w:pageBreakBefore w:val="0"/>
        <w:widowControl w:val="0"/>
        <w:numPr>
          <w:ilvl w:val="2"/>
          <w:numId w:val="8"/>
        </w:numPr>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成交供应商的磋商保证金，在采购合同签订后5个工作日内退还成交供应商；</w:t>
      </w:r>
    </w:p>
    <w:p w14:paraId="6A7EAA56">
      <w:pPr>
        <w:pageBreakBefore w:val="0"/>
        <w:widowControl w:val="0"/>
        <w:numPr>
          <w:ilvl w:val="2"/>
          <w:numId w:val="8"/>
        </w:numPr>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未成交供应商的磋商保证金，在成交通知书发出后5个工作日内退还。</w:t>
      </w:r>
    </w:p>
    <w:p w14:paraId="1854A121">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有下列情形之一的，采购人或采购代理机构不予退还磋商保证金：</w:t>
      </w:r>
    </w:p>
    <w:p w14:paraId="61FF50C6">
      <w:pPr>
        <w:pageBreakBefore w:val="0"/>
        <w:widowControl w:val="0"/>
        <w:numPr>
          <w:ilvl w:val="2"/>
          <w:numId w:val="8"/>
        </w:numPr>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供应商在响应文件提交截止时间后撤回响应文件的；</w:t>
      </w:r>
    </w:p>
    <w:p w14:paraId="79A4143C">
      <w:pPr>
        <w:pageBreakBefore w:val="0"/>
        <w:widowControl w:val="0"/>
        <w:numPr>
          <w:ilvl w:val="2"/>
          <w:numId w:val="8"/>
        </w:numPr>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供应商在响应文件中提供虚假材料的；</w:t>
      </w:r>
    </w:p>
    <w:p w14:paraId="057E6394">
      <w:pPr>
        <w:pageBreakBefore w:val="0"/>
        <w:widowControl w:val="0"/>
        <w:numPr>
          <w:ilvl w:val="2"/>
          <w:numId w:val="8"/>
        </w:numPr>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除因不可抗力或磋商文件认可的情形以外，成交供应商不与采购人签订合同的；</w:t>
      </w:r>
    </w:p>
    <w:p w14:paraId="2D734B72">
      <w:pPr>
        <w:pageBreakBefore w:val="0"/>
        <w:widowControl w:val="0"/>
        <w:numPr>
          <w:ilvl w:val="2"/>
          <w:numId w:val="8"/>
        </w:numPr>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供应商与采购人、其他供应商或者采购代理机构恶意串通的；</w:t>
      </w:r>
    </w:p>
    <w:p w14:paraId="65E79850">
      <w:pPr>
        <w:pageBreakBefore w:val="0"/>
        <w:widowControl w:val="0"/>
        <w:numPr>
          <w:ilvl w:val="2"/>
          <w:numId w:val="8"/>
        </w:numPr>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《供应商须知资料表》规定的其他情形。</w:t>
      </w:r>
    </w:p>
    <w:p w14:paraId="4DCC760C">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rFonts w:eastAsiaTheme="minorEastAsia"/>
          <w:sz w:val="24"/>
        </w:rPr>
      </w:pPr>
      <w:r>
        <w:rPr>
          <w:rFonts w:eastAsiaTheme="minorEastAsia"/>
          <w:sz w:val="24"/>
        </w:rPr>
        <w:t>响应有效期</w:t>
      </w:r>
    </w:p>
    <w:p w14:paraId="0ADFD0DE">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响应文件应在本竞争性磋商文件《供应商须知资料表》中规定的响应有效期内保持有效，响应有效期少于竞争性磋商文件规定期限的，其</w:t>
      </w:r>
      <w:r>
        <w:rPr>
          <w:rFonts w:eastAsiaTheme="minorEastAsia"/>
          <w:b/>
          <w:sz w:val="24"/>
        </w:rPr>
        <w:t>响应无效</w:t>
      </w:r>
      <w:r>
        <w:rPr>
          <w:rFonts w:eastAsiaTheme="minorEastAsia"/>
          <w:sz w:val="24"/>
        </w:rPr>
        <w:t>。</w:t>
      </w:r>
    </w:p>
    <w:p w14:paraId="5A274D46">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rFonts w:eastAsiaTheme="minorEastAsia"/>
          <w:sz w:val="24"/>
        </w:rPr>
      </w:pPr>
      <w:bookmarkStart w:id="293" w:name="_Toc127161447"/>
      <w:bookmarkStart w:id="294" w:name="_Toc164608802"/>
      <w:bookmarkStart w:id="295" w:name="_Toc195842898"/>
      <w:bookmarkStart w:id="296" w:name="_Toc164229228"/>
      <w:bookmarkStart w:id="297" w:name="_Toc265228371"/>
      <w:bookmarkStart w:id="298" w:name="_Toc226309777"/>
      <w:bookmarkStart w:id="299" w:name="_Toc127151533"/>
      <w:bookmarkStart w:id="300" w:name="_Toc226965723"/>
      <w:bookmarkStart w:id="301" w:name="_Toc150480771"/>
      <w:bookmarkStart w:id="302" w:name="_Toc151193921"/>
      <w:bookmarkStart w:id="303" w:name="_Toc127151734"/>
      <w:bookmarkStart w:id="304" w:name="_Toc151190160"/>
      <w:bookmarkStart w:id="305" w:name="_Toc151193703"/>
      <w:bookmarkStart w:id="306" w:name="_Toc149720826"/>
      <w:bookmarkStart w:id="307" w:name="_Toc164608647"/>
      <w:bookmarkStart w:id="308" w:name="_Toc150774633"/>
      <w:bookmarkStart w:id="309" w:name="_Toc164351627"/>
      <w:bookmarkStart w:id="310" w:name="_Toc226965806"/>
      <w:bookmarkStart w:id="311" w:name="_Toc151193775"/>
      <w:bookmarkStart w:id="312" w:name="_Toc150774738"/>
      <w:bookmarkStart w:id="313" w:name="_Toc305158801"/>
      <w:bookmarkStart w:id="314" w:name="_Toc151193631"/>
      <w:bookmarkStart w:id="315" w:name="_Toc142311035"/>
      <w:bookmarkStart w:id="316" w:name="_Toc150509284"/>
      <w:bookmarkStart w:id="317" w:name="_Toc305158875"/>
      <w:bookmarkStart w:id="318" w:name="_Toc151193847"/>
      <w:bookmarkStart w:id="319" w:name="_Toc520356158"/>
      <w:bookmarkStart w:id="320" w:name="_Toc164229374"/>
      <w:bookmarkStart w:id="321" w:name="_Toc226337229"/>
      <w:bookmarkStart w:id="322" w:name="_Toc264969223"/>
      <w:r>
        <w:rPr>
          <w:rFonts w:eastAsiaTheme="minorEastAsia"/>
          <w:sz w:val="24"/>
        </w:rPr>
        <w:t>响应文件的签署</w:t>
      </w:r>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r>
        <w:rPr>
          <w:rFonts w:eastAsiaTheme="minorEastAsia"/>
          <w:sz w:val="24"/>
        </w:rPr>
        <w:t>、盖章</w:t>
      </w:r>
    </w:p>
    <w:p w14:paraId="1FB99D30">
      <w:pPr>
        <w:pageBreakBefore w:val="0"/>
        <w:widowControl w:val="0"/>
        <w:numPr>
          <w:ilvl w:val="1"/>
          <w:numId w:val="8"/>
        </w:numPr>
        <w:tabs>
          <w:tab w:val="left" w:pos="1080"/>
        </w:tabs>
        <w:kinsoku/>
        <w:wordWrap/>
        <w:overflowPunct/>
        <w:topLinePunct w:val="0"/>
        <w:bidi w:val="0"/>
        <w:snapToGrid w:val="0"/>
        <w:spacing w:line="360" w:lineRule="auto"/>
        <w:ind w:left="0" w:leftChars="0" w:firstLine="0"/>
        <w:textAlignment w:val="auto"/>
        <w:rPr>
          <w:rFonts w:eastAsiaTheme="minorEastAsia"/>
          <w:sz w:val="24"/>
        </w:rPr>
      </w:pPr>
      <w:bookmarkStart w:id="323" w:name="_Toc520356159"/>
      <w:bookmarkStart w:id="324" w:name="_Toc151193848"/>
      <w:bookmarkStart w:id="325" w:name="_Toc142311036"/>
      <w:bookmarkStart w:id="326" w:name="_Toc150509285"/>
      <w:bookmarkStart w:id="327" w:name="_Toc150774634"/>
      <w:bookmarkStart w:id="328" w:name="_Toc127151534"/>
      <w:bookmarkStart w:id="329" w:name="_Toc151193922"/>
      <w:bookmarkStart w:id="330" w:name="_Toc226309778"/>
      <w:bookmarkStart w:id="331" w:name="_Toc151193776"/>
      <w:bookmarkStart w:id="332" w:name="_Toc226965724"/>
      <w:bookmarkStart w:id="333" w:name="_Toc305158802"/>
      <w:bookmarkStart w:id="334" w:name="_Toc150480772"/>
      <w:bookmarkStart w:id="335" w:name="_Toc150774739"/>
      <w:bookmarkStart w:id="336" w:name="_Toc151193704"/>
      <w:bookmarkStart w:id="337" w:name="_Toc195842899"/>
      <w:bookmarkStart w:id="338" w:name="_Toc226965807"/>
      <w:bookmarkStart w:id="339" w:name="_Toc305158876"/>
      <w:bookmarkStart w:id="340" w:name="_Toc264969224"/>
      <w:bookmarkStart w:id="341" w:name="_Toc151190161"/>
      <w:bookmarkStart w:id="342" w:name="_Toc226337230"/>
      <w:bookmarkStart w:id="343" w:name="_Toc265228372"/>
      <w:bookmarkStart w:id="344" w:name="_Toc151193632"/>
      <w:r>
        <w:rPr>
          <w:rFonts w:eastAsiaTheme="minorEastAsia"/>
          <w:sz w:val="24"/>
        </w:rPr>
        <w:t>竞争性磋商文件要求签字的内容（如授权委托书等），可以使用电子签章或使用原件的电子件（电子件指扫描件、照片等形式电子文件）；要求第三方出具的盖章件原件（如联合协议、分包意向协议、制造商授权书等），响应文件中应使用原件的电子件。</w:t>
      </w:r>
    </w:p>
    <w:p w14:paraId="523B5132">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竞争性磋商文件要求盖章的内容，一般通过投标文件编制工具加盖电子签章。</w:t>
      </w:r>
    </w:p>
    <w:p w14:paraId="6E11BC04">
      <w:pPr>
        <w:pageBreakBefore w:val="0"/>
        <w:widowControl w:val="0"/>
        <w:tabs>
          <w:tab w:val="left" w:pos="900"/>
          <w:tab w:val="left" w:pos="1080"/>
        </w:tabs>
        <w:kinsoku/>
        <w:wordWrap/>
        <w:overflowPunct/>
        <w:topLinePunct w:val="0"/>
        <w:bidi w:val="0"/>
        <w:snapToGrid w:val="0"/>
        <w:spacing w:line="360" w:lineRule="auto"/>
        <w:ind w:left="0" w:leftChars="0" w:firstLine="0"/>
        <w:textAlignment w:val="auto"/>
        <w:rPr>
          <w:rFonts w:eastAsiaTheme="minorEastAsia"/>
        </w:rPr>
      </w:pPr>
    </w:p>
    <w:p w14:paraId="0092057C">
      <w:pPr>
        <w:pStyle w:val="4"/>
        <w:pageBreakBefore w:val="0"/>
        <w:widowControl w:val="0"/>
        <w:kinsoku/>
        <w:wordWrap/>
        <w:overflowPunct/>
        <w:topLinePunct w:val="0"/>
        <w:bidi w:val="0"/>
        <w:spacing w:before="0" w:line="360" w:lineRule="auto"/>
        <w:ind w:left="0" w:leftChars="0" w:firstLine="0"/>
        <w:textAlignment w:val="auto"/>
        <w:rPr>
          <w:rFonts w:ascii="Times New Roman" w:hAnsi="Times New Roman" w:eastAsiaTheme="minorEastAsia"/>
          <w:sz w:val="28"/>
        </w:rPr>
      </w:pPr>
      <w:r>
        <w:rPr>
          <w:rFonts w:ascii="Times New Roman" w:hAnsi="Times New Roman" w:eastAsiaTheme="minorEastAsia"/>
          <w:sz w:val="28"/>
        </w:rPr>
        <w:t>四   响应文件的提交</w:t>
      </w:r>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p>
    <w:p w14:paraId="03E84C7B">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rFonts w:eastAsiaTheme="minorEastAsia"/>
          <w:sz w:val="24"/>
        </w:rPr>
      </w:pPr>
      <w:bookmarkStart w:id="345" w:name="_Toc164351629"/>
      <w:bookmarkStart w:id="346" w:name="_Toc150774635"/>
      <w:bookmarkStart w:id="347" w:name="_Toc226337231"/>
      <w:bookmarkStart w:id="348" w:name="_Toc151193777"/>
      <w:bookmarkStart w:id="349" w:name="_Toc151193923"/>
      <w:bookmarkStart w:id="350" w:name="_Toc305158877"/>
      <w:bookmarkStart w:id="351" w:name="_Toc164229230"/>
      <w:bookmarkStart w:id="352" w:name="_Toc305158803"/>
      <w:bookmarkStart w:id="353" w:name="_Toc149720828"/>
      <w:bookmarkStart w:id="354" w:name="_Toc142311037"/>
      <w:bookmarkStart w:id="355" w:name="_Toc151193633"/>
      <w:bookmarkStart w:id="356" w:name="_Toc226309779"/>
      <w:bookmarkStart w:id="357" w:name="_Toc150480773"/>
      <w:bookmarkStart w:id="358" w:name="_Toc195842900"/>
      <w:bookmarkStart w:id="359" w:name="_Toc127151535"/>
      <w:bookmarkStart w:id="360" w:name="_Toc127161449"/>
      <w:bookmarkStart w:id="361" w:name="_Toc151193849"/>
      <w:bookmarkStart w:id="362" w:name="_Toc150774740"/>
      <w:bookmarkStart w:id="363" w:name="_Toc164229376"/>
      <w:bookmarkStart w:id="364" w:name="_Toc150509286"/>
      <w:bookmarkStart w:id="365" w:name="_Toc264969225"/>
      <w:bookmarkStart w:id="366" w:name="_Toc226965808"/>
      <w:bookmarkStart w:id="367" w:name="_Toc151190162"/>
      <w:bookmarkStart w:id="368" w:name="_Toc265228373"/>
      <w:bookmarkStart w:id="369" w:name="_Toc164608649"/>
      <w:bookmarkStart w:id="370" w:name="_Toc164608804"/>
      <w:bookmarkStart w:id="371" w:name="_Toc520356160"/>
      <w:bookmarkStart w:id="372" w:name="_Toc226965725"/>
      <w:bookmarkStart w:id="373" w:name="_Toc127151736"/>
      <w:bookmarkStart w:id="374" w:name="_Toc151193705"/>
      <w:r>
        <w:rPr>
          <w:rFonts w:eastAsiaTheme="minorEastAsia"/>
          <w:sz w:val="24"/>
        </w:rPr>
        <w:t>响应文件的</w:t>
      </w:r>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r>
        <w:rPr>
          <w:rFonts w:eastAsiaTheme="minorEastAsia"/>
          <w:sz w:val="24"/>
        </w:rPr>
        <w:t>提交</w:t>
      </w:r>
    </w:p>
    <w:p w14:paraId="552FFAFB">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本项目使用北京市政府采购电子交易平台。供应商根据竞争性磋商文件及电子交易平台供应商操作手册要求编制、生成并提交电子响应文件。</w:t>
      </w:r>
    </w:p>
    <w:p w14:paraId="5CACBBE3">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采购人及采购代理机构拒绝接受通过电子交易平台以外任何形式提交的</w:t>
      </w:r>
      <w:r>
        <w:rPr>
          <w:rFonts w:hint="eastAsia" w:eastAsiaTheme="minorEastAsia"/>
          <w:sz w:val="24"/>
        </w:rPr>
        <w:t>首次</w:t>
      </w:r>
      <w:r>
        <w:rPr>
          <w:rFonts w:eastAsiaTheme="minorEastAsia"/>
          <w:sz w:val="24"/>
        </w:rPr>
        <w:t>响应文件，磋商保证金除外。</w:t>
      </w:r>
    </w:p>
    <w:p w14:paraId="2A4ECE61">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rFonts w:eastAsiaTheme="minorEastAsia"/>
          <w:sz w:val="24"/>
        </w:rPr>
      </w:pPr>
      <w:bookmarkStart w:id="375" w:name="_Toc265228374"/>
      <w:bookmarkStart w:id="376" w:name="_Toc150774636"/>
      <w:bookmarkStart w:id="377" w:name="_Toc164608805"/>
      <w:bookmarkStart w:id="378" w:name="_Toc127151536"/>
      <w:bookmarkStart w:id="379" w:name="_Toc164229377"/>
      <w:bookmarkStart w:id="380" w:name="_Toc305158878"/>
      <w:bookmarkStart w:id="381" w:name="_Toc195842901"/>
      <w:bookmarkStart w:id="382" w:name="_Toc127161450"/>
      <w:bookmarkStart w:id="383" w:name="_Toc150509287"/>
      <w:bookmarkStart w:id="384" w:name="_Toc226337232"/>
      <w:bookmarkStart w:id="385" w:name="_Toc226309780"/>
      <w:bookmarkStart w:id="386" w:name="_Toc226965809"/>
      <w:bookmarkStart w:id="387" w:name="_Toc149720829"/>
      <w:bookmarkStart w:id="388" w:name="_Toc127151737"/>
      <w:bookmarkStart w:id="389" w:name="_Toc226965726"/>
      <w:bookmarkStart w:id="390" w:name="_Toc151193850"/>
      <w:bookmarkStart w:id="391" w:name="_Toc150480774"/>
      <w:bookmarkStart w:id="392" w:name="_Toc164351630"/>
      <w:bookmarkStart w:id="393" w:name="_Toc264969226"/>
      <w:bookmarkStart w:id="394" w:name="_Toc142311038"/>
      <w:bookmarkStart w:id="395" w:name="_Toc151193778"/>
      <w:bookmarkStart w:id="396" w:name="_Toc151193634"/>
      <w:bookmarkStart w:id="397" w:name="_Toc520356161"/>
      <w:bookmarkStart w:id="398" w:name="_Toc151190163"/>
      <w:bookmarkStart w:id="399" w:name="_Toc164229231"/>
      <w:bookmarkStart w:id="400" w:name="_Toc164608650"/>
      <w:bookmarkStart w:id="401" w:name="_Toc151193924"/>
      <w:bookmarkStart w:id="402" w:name="_Toc150774741"/>
      <w:bookmarkStart w:id="403" w:name="_Toc151193706"/>
      <w:bookmarkStart w:id="404" w:name="_Toc305158804"/>
      <w:r>
        <w:rPr>
          <w:rFonts w:eastAsiaTheme="minorEastAsia"/>
          <w:sz w:val="24"/>
        </w:rPr>
        <w:t>响应文件提交截止</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r>
        <w:rPr>
          <w:rFonts w:eastAsiaTheme="minorEastAsia"/>
          <w:sz w:val="24"/>
        </w:rPr>
        <w:t>时间</w:t>
      </w:r>
    </w:p>
    <w:p w14:paraId="3BA054CF">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供应商应在竞争性磋商文件要求响应文件提交截止时间前，将电子响应文件提交至电子交易平台。</w:t>
      </w:r>
    </w:p>
    <w:p w14:paraId="0414983B">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rFonts w:eastAsiaTheme="minorEastAsia"/>
          <w:sz w:val="24"/>
        </w:rPr>
      </w:pPr>
      <w:bookmarkStart w:id="405" w:name="_Toc226965727"/>
      <w:bookmarkStart w:id="406" w:name="_Toc149720830"/>
      <w:bookmarkStart w:id="407" w:name="_Toc305158879"/>
      <w:bookmarkStart w:id="408" w:name="_Toc142311039"/>
      <w:bookmarkStart w:id="409" w:name="_Toc164229378"/>
      <w:bookmarkStart w:id="410" w:name="_Toc151193925"/>
      <w:bookmarkStart w:id="411" w:name="_Toc150509288"/>
      <w:bookmarkStart w:id="412" w:name="_Toc226965810"/>
      <w:bookmarkStart w:id="413" w:name="_Toc226337233"/>
      <w:bookmarkStart w:id="414" w:name="_Toc127151738"/>
      <w:bookmarkStart w:id="415" w:name="_Toc151193779"/>
      <w:bookmarkStart w:id="416" w:name="_Toc150774637"/>
      <w:bookmarkStart w:id="417" w:name="_Toc150480775"/>
      <w:bookmarkStart w:id="418" w:name="_Toc520356162"/>
      <w:bookmarkStart w:id="419" w:name="_Toc151193707"/>
      <w:bookmarkStart w:id="420" w:name="_Toc151190164"/>
      <w:bookmarkStart w:id="421" w:name="_Toc127151537"/>
      <w:bookmarkStart w:id="422" w:name="_Toc164608651"/>
      <w:bookmarkStart w:id="423" w:name="_Toc265228375"/>
      <w:bookmarkStart w:id="424" w:name="_Toc164229232"/>
      <w:bookmarkStart w:id="425" w:name="_Toc164608806"/>
      <w:bookmarkStart w:id="426" w:name="_Toc226309781"/>
      <w:bookmarkStart w:id="427" w:name="_Toc264969227"/>
      <w:bookmarkStart w:id="428" w:name="_Toc305158805"/>
      <w:bookmarkStart w:id="429" w:name="_Toc150774742"/>
      <w:bookmarkStart w:id="430" w:name="_Toc164351631"/>
      <w:bookmarkStart w:id="431" w:name="_Toc151193851"/>
      <w:bookmarkStart w:id="432" w:name="_Toc127161451"/>
      <w:bookmarkStart w:id="433" w:name="_Toc151193635"/>
      <w:bookmarkStart w:id="434" w:name="_Toc195842902"/>
      <w:r>
        <w:rPr>
          <w:rFonts w:eastAsiaTheme="minorEastAsia"/>
          <w:sz w:val="24"/>
        </w:rPr>
        <w:t>响应文件的修改与撤回</w:t>
      </w:r>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14:paraId="07319E91">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响应文件提交截止时间前，供应商可以通过电子交易平台对所提交的响应文件进行补充、修改或者撤回。</w:t>
      </w:r>
      <w:r>
        <w:rPr>
          <w:rFonts w:eastAsiaTheme="minorEastAsia"/>
          <w:color w:val="000000"/>
          <w:sz w:val="24"/>
        </w:rPr>
        <w:t>磋商保证金的补充、修改或者撤回</w:t>
      </w:r>
      <w:r>
        <w:rPr>
          <w:sz w:val="24"/>
        </w:rPr>
        <w:t>无需通过电子交易平台，但应就其补充、修改或者撤回通知采购人或采购代理机构</w:t>
      </w:r>
      <w:r>
        <w:rPr>
          <w:rFonts w:eastAsiaTheme="minorEastAsia"/>
          <w:color w:val="000000"/>
          <w:sz w:val="24"/>
        </w:rPr>
        <w:t>。</w:t>
      </w:r>
    </w:p>
    <w:p w14:paraId="53F9F847">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供应商对响应文件的补充、修改的内容应当按照竞争性磋商文件要求签署、盖章，作为响应文件的组成部分。</w:t>
      </w:r>
      <w:r>
        <w:rPr>
          <w:rFonts w:eastAsiaTheme="minorEastAsia"/>
          <w:kern w:val="0"/>
          <w:sz w:val="24"/>
        </w:rPr>
        <w:t>补充、修改的内容与响应文件不一致的，以补充、修改的内容为准。</w:t>
      </w:r>
    </w:p>
    <w:p w14:paraId="5F2C0C83">
      <w:pPr>
        <w:pageBreakBefore w:val="0"/>
        <w:widowControl w:val="0"/>
        <w:tabs>
          <w:tab w:val="left" w:pos="900"/>
          <w:tab w:val="left" w:pos="1080"/>
          <w:tab w:val="left" w:pos="1589"/>
        </w:tabs>
        <w:kinsoku/>
        <w:wordWrap/>
        <w:overflowPunct/>
        <w:topLinePunct w:val="0"/>
        <w:bidi w:val="0"/>
        <w:snapToGrid w:val="0"/>
        <w:spacing w:line="360" w:lineRule="auto"/>
        <w:ind w:left="0" w:leftChars="0" w:firstLine="0"/>
        <w:textAlignment w:val="auto"/>
        <w:rPr>
          <w:rFonts w:eastAsiaTheme="minorEastAsia"/>
          <w:sz w:val="24"/>
        </w:rPr>
      </w:pPr>
    </w:p>
    <w:p w14:paraId="266B7396">
      <w:pPr>
        <w:pStyle w:val="4"/>
        <w:pageBreakBefore w:val="0"/>
        <w:widowControl w:val="0"/>
        <w:kinsoku/>
        <w:wordWrap/>
        <w:overflowPunct/>
        <w:topLinePunct w:val="0"/>
        <w:bidi w:val="0"/>
        <w:spacing w:before="0" w:line="360" w:lineRule="auto"/>
        <w:ind w:left="0" w:leftChars="0" w:firstLine="0"/>
        <w:textAlignment w:val="auto"/>
        <w:rPr>
          <w:rFonts w:ascii="Times New Roman" w:hAnsi="Times New Roman" w:eastAsiaTheme="minorEastAsia"/>
          <w:sz w:val="28"/>
        </w:rPr>
      </w:pPr>
      <w:bookmarkStart w:id="435" w:name="_Toc150774743"/>
      <w:bookmarkStart w:id="436" w:name="_Toc226337234"/>
      <w:bookmarkStart w:id="437" w:name="_Toc151193780"/>
      <w:bookmarkStart w:id="438" w:name="_Toc142311040"/>
      <w:bookmarkStart w:id="439" w:name="_Toc305158806"/>
      <w:bookmarkStart w:id="440" w:name="_Toc520356163"/>
      <w:bookmarkStart w:id="441" w:name="_Toc150480776"/>
      <w:bookmarkStart w:id="442" w:name="_Toc151190165"/>
      <w:bookmarkStart w:id="443" w:name="_Toc151193926"/>
      <w:bookmarkStart w:id="444" w:name="_Toc305158880"/>
      <w:bookmarkStart w:id="445" w:name="_Toc195842903"/>
      <w:bookmarkStart w:id="446" w:name="_Toc151193852"/>
      <w:bookmarkStart w:id="447" w:name="_Toc127151538"/>
      <w:bookmarkStart w:id="448" w:name="_Toc226965811"/>
      <w:bookmarkStart w:id="449" w:name="_Toc265228376"/>
      <w:bookmarkStart w:id="450" w:name="_Toc264969228"/>
      <w:bookmarkStart w:id="451" w:name="_Toc226965728"/>
      <w:bookmarkStart w:id="452" w:name="_Toc226309782"/>
      <w:bookmarkStart w:id="453" w:name="_Toc150774638"/>
      <w:bookmarkStart w:id="454" w:name="_Toc151193708"/>
      <w:bookmarkStart w:id="455" w:name="_Toc150509289"/>
      <w:bookmarkStart w:id="456" w:name="_Toc151193636"/>
      <w:r>
        <w:rPr>
          <w:rFonts w:ascii="Times New Roman" w:hAnsi="Times New Roman" w:eastAsiaTheme="minorEastAsia"/>
          <w:sz w:val="28"/>
        </w:rPr>
        <w:t xml:space="preserve">五   </w:t>
      </w:r>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r>
        <w:rPr>
          <w:rFonts w:ascii="Times New Roman" w:hAnsi="Times New Roman" w:eastAsiaTheme="minorEastAsia"/>
          <w:sz w:val="28"/>
        </w:rPr>
        <w:t>评审</w:t>
      </w:r>
    </w:p>
    <w:p w14:paraId="7DED3B44">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rFonts w:eastAsiaTheme="minorEastAsia"/>
          <w:sz w:val="24"/>
        </w:rPr>
      </w:pPr>
      <w:r>
        <w:rPr>
          <w:rFonts w:eastAsiaTheme="minorEastAsia"/>
          <w:sz w:val="24"/>
        </w:rPr>
        <w:t>响应文件的解密与开启</w:t>
      </w:r>
    </w:p>
    <w:p w14:paraId="09AFE045">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采购人或采购代理机构将按竞争性磋商文件的规定，在响应文件提交截止时间的同一时间和竞争性磋商文件预先确定的地点开启响应文件。</w:t>
      </w:r>
    </w:p>
    <w:p w14:paraId="2C196C92">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本项目解密使用北京市政府采购电子交易平台。供应商应在《供应商须知资料表》规定的时间内对响应文件进行解密，因非系统原因导致的解密失败，视为</w:t>
      </w:r>
      <w:r>
        <w:rPr>
          <w:rFonts w:eastAsiaTheme="minorEastAsia"/>
          <w:b/>
          <w:sz w:val="24"/>
        </w:rPr>
        <w:t>无效响应</w:t>
      </w:r>
      <w:r>
        <w:rPr>
          <w:rFonts w:eastAsiaTheme="minorEastAsia"/>
          <w:sz w:val="24"/>
        </w:rPr>
        <w:t>。</w:t>
      </w:r>
    </w:p>
    <w:p w14:paraId="53B5B9BE">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5E0DF5CE">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供应商不足3家的，不予解密。</w:t>
      </w:r>
    </w:p>
    <w:p w14:paraId="240E6058">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eastAsiaTheme="minorEastAsia"/>
          <w:sz w:val="24"/>
        </w:rPr>
      </w:pPr>
      <w:bookmarkStart w:id="457" w:name="_Toc520356165"/>
      <w:r>
        <w:rPr>
          <w:rFonts w:eastAsiaTheme="minorEastAsia"/>
          <w:sz w:val="24"/>
        </w:rPr>
        <w:t>本项目不公开报价。</w:t>
      </w:r>
    </w:p>
    <w:bookmarkEnd w:id="457"/>
    <w:p w14:paraId="02A6CB54">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rFonts w:eastAsiaTheme="minorEastAsia"/>
          <w:sz w:val="24"/>
        </w:rPr>
      </w:pPr>
      <w:r>
        <w:rPr>
          <w:rFonts w:eastAsiaTheme="minorEastAsia"/>
          <w:sz w:val="24"/>
        </w:rPr>
        <w:t>磋商小组</w:t>
      </w:r>
    </w:p>
    <w:p w14:paraId="5491A270">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磋商小组根据政府采购有关规定和本次采购项目的特点进行组建，并负责具体评审</w:t>
      </w:r>
      <w:r>
        <w:rPr>
          <w:rFonts w:hint="eastAsia" w:eastAsiaTheme="minorEastAsia"/>
          <w:sz w:val="24"/>
        </w:rPr>
        <w:t>与磋商</w:t>
      </w:r>
      <w:r>
        <w:rPr>
          <w:rFonts w:eastAsiaTheme="minorEastAsia"/>
          <w:sz w:val="24"/>
        </w:rPr>
        <w:t>事务，独立履行职责。</w:t>
      </w:r>
      <w:bookmarkStart w:id="458" w:name="_Toc520356166"/>
    </w:p>
    <w:p w14:paraId="0A719BA9">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58"/>
      <w:bookmarkStart w:id="459" w:name="_Toc520356169"/>
    </w:p>
    <w:p w14:paraId="33AEAC12">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rFonts w:eastAsiaTheme="minorEastAsia"/>
          <w:sz w:val="24"/>
        </w:rPr>
      </w:pPr>
      <w:r>
        <w:rPr>
          <w:rFonts w:eastAsiaTheme="minorEastAsia"/>
          <w:sz w:val="24"/>
        </w:rPr>
        <w:t>评审方法和评审标准</w:t>
      </w:r>
    </w:p>
    <w:p w14:paraId="7510549C">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见第三章《评审方法和评审标准》。</w:t>
      </w:r>
    </w:p>
    <w:p w14:paraId="5D3FCE96">
      <w:pPr>
        <w:pageBreakBefore w:val="0"/>
        <w:widowControl w:val="0"/>
        <w:tabs>
          <w:tab w:val="left" w:pos="360"/>
          <w:tab w:val="left" w:pos="1080"/>
        </w:tabs>
        <w:kinsoku/>
        <w:wordWrap/>
        <w:overflowPunct/>
        <w:topLinePunct w:val="0"/>
        <w:bidi w:val="0"/>
        <w:snapToGrid w:val="0"/>
        <w:spacing w:line="360" w:lineRule="auto"/>
        <w:ind w:left="0" w:leftChars="0" w:firstLine="0"/>
        <w:textAlignment w:val="auto"/>
        <w:rPr>
          <w:rFonts w:eastAsiaTheme="minorEastAsia"/>
          <w:sz w:val="24"/>
        </w:rPr>
      </w:pPr>
    </w:p>
    <w:p w14:paraId="5CC3B78F">
      <w:pPr>
        <w:pStyle w:val="4"/>
        <w:pageBreakBefore w:val="0"/>
        <w:widowControl w:val="0"/>
        <w:kinsoku/>
        <w:wordWrap/>
        <w:overflowPunct/>
        <w:topLinePunct w:val="0"/>
        <w:bidi w:val="0"/>
        <w:spacing w:before="0" w:line="360" w:lineRule="auto"/>
        <w:ind w:left="0" w:leftChars="0" w:firstLine="0"/>
        <w:textAlignment w:val="auto"/>
        <w:rPr>
          <w:rFonts w:ascii="Times New Roman" w:hAnsi="Times New Roman" w:eastAsiaTheme="minorEastAsia"/>
          <w:sz w:val="28"/>
        </w:rPr>
      </w:pPr>
      <w:bookmarkStart w:id="460" w:name="_Toc305158813"/>
      <w:bookmarkStart w:id="461" w:name="_Toc150509296"/>
      <w:bookmarkStart w:id="462" w:name="_Toc127151545"/>
      <w:bookmarkStart w:id="463" w:name="_Toc226337241"/>
      <w:bookmarkStart w:id="464" w:name="_Toc151193643"/>
      <w:bookmarkStart w:id="465" w:name="_Toc150774750"/>
      <w:bookmarkStart w:id="466" w:name="_Toc151193933"/>
      <w:bookmarkStart w:id="467" w:name="_Toc265228383"/>
      <w:bookmarkStart w:id="468" w:name="_Toc195842910"/>
      <w:bookmarkStart w:id="469" w:name="_Toc150774645"/>
      <w:bookmarkStart w:id="470" w:name="_Toc264969235"/>
      <w:bookmarkStart w:id="471" w:name="_Toc305158887"/>
      <w:bookmarkStart w:id="472" w:name="_Toc151190172"/>
      <w:bookmarkStart w:id="473" w:name="_Toc226965818"/>
      <w:bookmarkStart w:id="474" w:name="_Toc226965735"/>
      <w:bookmarkStart w:id="475" w:name="_Toc150480783"/>
      <w:bookmarkStart w:id="476" w:name="_Toc151193859"/>
      <w:bookmarkStart w:id="477" w:name="_Toc142311047"/>
      <w:bookmarkStart w:id="478" w:name="_Toc151193715"/>
      <w:bookmarkStart w:id="479" w:name="_Toc226309789"/>
      <w:bookmarkStart w:id="480" w:name="_Toc151193787"/>
      <w:r>
        <w:rPr>
          <w:rFonts w:ascii="Times New Roman" w:hAnsi="Times New Roman" w:eastAsiaTheme="minorEastAsia"/>
          <w:sz w:val="28"/>
        </w:rPr>
        <w:t xml:space="preserve">六   </w:t>
      </w:r>
      <w:bookmarkEnd w:id="459"/>
      <w:r>
        <w:rPr>
          <w:rFonts w:ascii="Times New Roman" w:hAnsi="Times New Roman" w:eastAsiaTheme="minorEastAsia"/>
          <w:sz w:val="28"/>
        </w:rPr>
        <w:t>确定</w:t>
      </w:r>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r>
        <w:rPr>
          <w:rFonts w:ascii="Times New Roman" w:hAnsi="Times New Roman" w:eastAsiaTheme="minorEastAsia"/>
          <w:sz w:val="28"/>
        </w:rPr>
        <w:t>成交</w:t>
      </w:r>
    </w:p>
    <w:p w14:paraId="31E662CF">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rFonts w:eastAsiaTheme="minorEastAsia"/>
          <w:sz w:val="24"/>
        </w:rPr>
      </w:pPr>
      <w:bookmarkStart w:id="481" w:name="_Toc195842912"/>
      <w:bookmarkStart w:id="482" w:name="_Toc164608661"/>
      <w:bookmarkStart w:id="483" w:name="_Toc164351641"/>
      <w:bookmarkStart w:id="484" w:name="_Toc226309791"/>
      <w:bookmarkStart w:id="485" w:name="_Toc150774647"/>
      <w:bookmarkStart w:id="486" w:name="_Toc305158815"/>
      <w:bookmarkStart w:id="487" w:name="_Toc149720840"/>
      <w:bookmarkStart w:id="488" w:name="_Toc127161461"/>
      <w:bookmarkStart w:id="489" w:name="_Toc164229242"/>
      <w:bookmarkStart w:id="490" w:name="_Toc150774752"/>
      <w:bookmarkStart w:id="491" w:name="_Toc151193645"/>
      <w:bookmarkStart w:id="492" w:name="_Toc142311049"/>
      <w:bookmarkStart w:id="493" w:name="_Toc151193789"/>
      <w:bookmarkStart w:id="494" w:name="_Toc151193717"/>
      <w:bookmarkStart w:id="495" w:name="_Toc151190174"/>
      <w:bookmarkStart w:id="496" w:name="_Toc305158889"/>
      <w:bookmarkStart w:id="497" w:name="_Toc150509298"/>
      <w:bookmarkStart w:id="498" w:name="_Toc127151748"/>
      <w:bookmarkStart w:id="499" w:name="_Toc151193861"/>
      <w:bookmarkStart w:id="500" w:name="_Toc164608816"/>
      <w:bookmarkStart w:id="501" w:name="_Toc164229388"/>
      <w:bookmarkStart w:id="502" w:name="_Toc150480785"/>
      <w:bookmarkStart w:id="503" w:name="_Toc151193935"/>
      <w:bookmarkStart w:id="504" w:name="_Toc226965737"/>
      <w:bookmarkStart w:id="505" w:name="_Toc265228385"/>
      <w:bookmarkStart w:id="506" w:name="_Toc226965820"/>
      <w:bookmarkStart w:id="507" w:name="_Toc127151547"/>
      <w:bookmarkStart w:id="508" w:name="_Toc264969237"/>
      <w:bookmarkStart w:id="509" w:name="_Toc226337243"/>
      <w:r>
        <w:rPr>
          <w:rFonts w:eastAsiaTheme="minorEastAsia"/>
          <w:sz w:val="24"/>
        </w:rPr>
        <w:t>确定成交供应商</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14:paraId="362D9E1A">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14:paraId="1A266851">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rFonts w:eastAsiaTheme="minorEastAsia"/>
          <w:sz w:val="24"/>
        </w:rPr>
      </w:pPr>
      <w:bookmarkStart w:id="510" w:name="_Toc305158891"/>
      <w:bookmarkStart w:id="511" w:name="_Toc305158817"/>
      <w:bookmarkStart w:id="512" w:name="_Toc226337245"/>
      <w:bookmarkStart w:id="513" w:name="_Toc226965739"/>
      <w:bookmarkStart w:id="514" w:name="_Toc151193863"/>
      <w:bookmarkStart w:id="515" w:name="_Toc264969239"/>
      <w:bookmarkStart w:id="516" w:name="_Toc151193791"/>
      <w:bookmarkStart w:id="517" w:name="_Toc226965822"/>
      <w:bookmarkStart w:id="518" w:name="_Toc265228387"/>
      <w:bookmarkStart w:id="519" w:name="_Toc151193719"/>
      <w:bookmarkStart w:id="520" w:name="_Toc151193647"/>
      <w:bookmarkStart w:id="521" w:name="_Toc151193937"/>
      <w:bookmarkStart w:id="522" w:name="_Toc127161463"/>
      <w:bookmarkStart w:id="523" w:name="_Toc149720842"/>
      <w:bookmarkStart w:id="524" w:name="_Toc150509300"/>
      <w:bookmarkStart w:id="525" w:name="_Toc127151750"/>
      <w:bookmarkStart w:id="526" w:name="_Toc127151549"/>
      <w:bookmarkStart w:id="527" w:name="_Toc164608663"/>
      <w:bookmarkStart w:id="528" w:name="_Toc226309793"/>
      <w:bookmarkStart w:id="529" w:name="_Toc151190176"/>
      <w:bookmarkStart w:id="530" w:name="_Toc150774649"/>
      <w:bookmarkStart w:id="531" w:name="_Toc164229244"/>
      <w:bookmarkStart w:id="532" w:name="_Toc164229390"/>
      <w:bookmarkStart w:id="533" w:name="_Toc164608818"/>
      <w:bookmarkStart w:id="534" w:name="_Toc142311051"/>
      <w:bookmarkStart w:id="535" w:name="_Toc150480787"/>
      <w:bookmarkStart w:id="536" w:name="_Toc164351643"/>
      <w:bookmarkStart w:id="537" w:name="_Toc150774754"/>
      <w:bookmarkStart w:id="538" w:name="_Toc195842914"/>
      <w:bookmarkStart w:id="539" w:name="_Ref467307090"/>
      <w:bookmarkStart w:id="540" w:name="_Toc520356176"/>
      <w:bookmarkStart w:id="541" w:name="_Ref467306425"/>
      <w:r>
        <w:rPr>
          <w:rFonts w:eastAsiaTheme="minorEastAsia"/>
          <w:sz w:val="24"/>
        </w:rPr>
        <w:t>成交公告与成交通知书</w:t>
      </w:r>
      <w:bookmarkEnd w:id="510"/>
      <w:bookmarkEnd w:id="511"/>
    </w:p>
    <w:p w14:paraId="267350E1">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采购人或采购代理机构将</w:t>
      </w:r>
      <w:r>
        <w:rPr>
          <w:rFonts w:eastAsiaTheme="minorEastAsia"/>
          <w:kern w:val="0"/>
          <w:sz w:val="24"/>
        </w:rPr>
        <w:t>在成交供应商确定后2个工作日内，在</w:t>
      </w:r>
      <w:r>
        <w:rPr>
          <w:rFonts w:eastAsiaTheme="minorEastAsia"/>
          <w:sz w:val="24"/>
        </w:rPr>
        <w:t>北京市政府采购网</w:t>
      </w:r>
      <w:r>
        <w:rPr>
          <w:rFonts w:eastAsiaTheme="minorEastAsia"/>
          <w:kern w:val="0"/>
          <w:sz w:val="24"/>
        </w:rPr>
        <w:t>公告成交结果，同时向成交供应商发出成交通知书，</w:t>
      </w:r>
      <w:r>
        <w:rPr>
          <w:rFonts w:eastAsiaTheme="minorEastAsia"/>
          <w:sz w:val="24"/>
        </w:rPr>
        <w:t>成交公告期限为1个工作日。</w:t>
      </w:r>
    </w:p>
    <w:p w14:paraId="426600A1">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成交通知书对采购人和成交供应商均具有法律效力。成交通知书发出后，采购人改变成交结果的，或者成交供应商放弃成交项目的，应当依法承担法律责任。</w:t>
      </w:r>
    </w:p>
    <w:p w14:paraId="4413EA61">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rFonts w:eastAsiaTheme="minorEastAsia"/>
          <w:sz w:val="24"/>
        </w:rPr>
      </w:pPr>
      <w:r>
        <w:rPr>
          <w:rFonts w:eastAsiaTheme="minorEastAsia"/>
          <w:sz w:val="24"/>
        </w:rPr>
        <w:t>终止</w:t>
      </w:r>
    </w:p>
    <w:p w14:paraId="6F97E86E">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出现下列情形之一的，采购人或采购代理机构将终止竞争性磋商采购活动，发布项目终止公告并说明原因，重新开展采购活动：</w:t>
      </w:r>
    </w:p>
    <w:p w14:paraId="0276BDB6">
      <w:pPr>
        <w:pageBreakBefore w:val="0"/>
        <w:widowControl w:val="0"/>
        <w:numPr>
          <w:ilvl w:val="2"/>
          <w:numId w:val="8"/>
        </w:numPr>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因情况变化，不再符合规定的竞争性磋商采购方式适用情形的；</w:t>
      </w:r>
    </w:p>
    <w:p w14:paraId="05DB76EC">
      <w:pPr>
        <w:pageBreakBefore w:val="0"/>
        <w:widowControl w:val="0"/>
        <w:numPr>
          <w:ilvl w:val="2"/>
          <w:numId w:val="8"/>
        </w:numPr>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出现影响采购公正的违法、违规行为的；</w:t>
      </w:r>
    </w:p>
    <w:p w14:paraId="799E3733">
      <w:pPr>
        <w:pageBreakBefore w:val="0"/>
        <w:widowControl w:val="0"/>
        <w:numPr>
          <w:ilvl w:val="2"/>
          <w:numId w:val="8"/>
        </w:numPr>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p w14:paraId="720A34E2">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rFonts w:eastAsiaTheme="minorEastAsia"/>
          <w:sz w:val="24"/>
        </w:rPr>
      </w:pPr>
      <w:bookmarkStart w:id="542" w:name="_Toc164229391"/>
      <w:bookmarkStart w:id="543" w:name="_Toc127151751"/>
      <w:bookmarkStart w:id="544" w:name="_Toc151190177"/>
      <w:bookmarkStart w:id="545" w:name="_Toc149720843"/>
      <w:bookmarkStart w:id="546" w:name="_Toc150509301"/>
      <w:bookmarkStart w:id="547" w:name="_Toc520356175"/>
      <w:bookmarkStart w:id="548" w:name="_Toc151193938"/>
      <w:bookmarkStart w:id="549" w:name="_Toc265228388"/>
      <w:bookmarkStart w:id="550" w:name="_Toc150774755"/>
      <w:bookmarkStart w:id="551" w:name="_Ref467306377"/>
      <w:bookmarkStart w:id="552" w:name="_Toc195842915"/>
      <w:bookmarkStart w:id="553" w:name="_Toc127151550"/>
      <w:bookmarkStart w:id="554" w:name="_Toc150480788"/>
      <w:bookmarkStart w:id="555" w:name="_Toc305158818"/>
      <w:bookmarkStart w:id="556" w:name="_Toc164608664"/>
      <w:bookmarkStart w:id="557" w:name="_Toc151193720"/>
      <w:bookmarkStart w:id="558" w:name="_Toc142311052"/>
      <w:bookmarkStart w:id="559" w:name="_Toc164229245"/>
      <w:bookmarkStart w:id="560" w:name="_Toc264969240"/>
      <w:bookmarkStart w:id="561" w:name="_Toc226965823"/>
      <w:bookmarkStart w:id="562" w:name="_Toc164351644"/>
      <w:bookmarkStart w:id="563" w:name="_Toc226337246"/>
      <w:bookmarkStart w:id="564" w:name="_Ref467307062"/>
      <w:bookmarkStart w:id="565" w:name="_Toc226309794"/>
      <w:bookmarkStart w:id="566" w:name="_Toc151193864"/>
      <w:bookmarkStart w:id="567" w:name="_Toc151193792"/>
      <w:bookmarkStart w:id="568" w:name="_Toc151193648"/>
      <w:bookmarkStart w:id="569" w:name="_Ref467306978"/>
      <w:bookmarkStart w:id="570" w:name="_Toc226965740"/>
      <w:bookmarkStart w:id="571" w:name="_Ref467307204"/>
      <w:bookmarkStart w:id="572" w:name="_Toc150774650"/>
      <w:bookmarkStart w:id="573" w:name="_Toc127161464"/>
      <w:bookmarkStart w:id="574" w:name="_Toc305158892"/>
      <w:bookmarkStart w:id="575" w:name="_Toc164608819"/>
      <w:r>
        <w:rPr>
          <w:rFonts w:eastAsiaTheme="minorEastAsia"/>
          <w:sz w:val="24"/>
        </w:rPr>
        <w:t>签订合同</w:t>
      </w:r>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p>
    <w:p w14:paraId="53706F29">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采购人与成交供应商应当在成交通知书发出之日起30日内，按照磋商文件确定的合同文本以及采购标的、规格型号、采购金额、采购数量、技术和服务要求等事项签订政府采购合同。</w:t>
      </w:r>
    </w:p>
    <w:p w14:paraId="26B0CE85">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4CA5E07A">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联合体成交的，联合体各方应当共同与采购人签订合同，就</w:t>
      </w:r>
      <w:r>
        <w:rPr>
          <w:sz w:val="24"/>
        </w:rPr>
        <w:t>采购合同约定的事项</w:t>
      </w:r>
      <w:r>
        <w:rPr>
          <w:rFonts w:eastAsiaTheme="minorEastAsia"/>
          <w:sz w:val="24"/>
        </w:rPr>
        <w:t>向采购人承担连带责任。</w:t>
      </w:r>
    </w:p>
    <w:p w14:paraId="19F6DCE0">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政府采购合同不能转包。</w:t>
      </w:r>
    </w:p>
    <w:p w14:paraId="5F48BEF0">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eastAsiaTheme="minorEastAsia"/>
          <w:b/>
          <w:sz w:val="24"/>
        </w:rPr>
        <w:t>否则响应无效</w:t>
      </w:r>
      <w:r>
        <w:rPr>
          <w:rFonts w:eastAsiaTheme="minorEastAsia"/>
          <w:sz w:val="24"/>
        </w:rPr>
        <w:t>。成交供应商就采购项目和分包项目向采购人负责，分包供应商就分包项目承担责任。</w:t>
      </w:r>
    </w:p>
    <w:p w14:paraId="6B866376">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sz w:val="24"/>
        </w:rPr>
      </w:pPr>
      <w:r>
        <w:rPr>
          <w:rFonts w:hint="eastAsia" w:ascii="宋体" w:hAnsi="宋体"/>
          <w:sz w:val="24"/>
        </w:rPr>
        <w:t>“政采贷”融资指引：详见</w:t>
      </w:r>
      <w:r>
        <w:rPr>
          <w:rFonts w:eastAsiaTheme="minorEastAsia"/>
          <w:sz w:val="24"/>
        </w:rPr>
        <w:t>《</w:t>
      </w:r>
      <w:r>
        <w:rPr>
          <w:rFonts w:hint="eastAsia" w:eastAsiaTheme="minorEastAsia"/>
          <w:sz w:val="24"/>
        </w:rPr>
        <w:t>供应商</w:t>
      </w:r>
      <w:r>
        <w:rPr>
          <w:rFonts w:eastAsiaTheme="minorEastAsia"/>
          <w:sz w:val="24"/>
        </w:rPr>
        <w:t>须知资料表》</w:t>
      </w:r>
      <w:r>
        <w:rPr>
          <w:rFonts w:hint="eastAsia" w:eastAsiaTheme="minorEastAsia"/>
          <w:sz w:val="24"/>
        </w:rPr>
        <w:t>。</w:t>
      </w:r>
    </w:p>
    <w:bookmarkEnd w:id="539"/>
    <w:bookmarkEnd w:id="540"/>
    <w:bookmarkEnd w:id="541"/>
    <w:p w14:paraId="717619F5">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rFonts w:eastAsiaTheme="minorEastAsia"/>
          <w:sz w:val="24"/>
        </w:rPr>
      </w:pPr>
      <w:r>
        <w:rPr>
          <w:rFonts w:eastAsiaTheme="minorEastAsia"/>
          <w:sz w:val="24"/>
        </w:rPr>
        <w:t>询问与质疑</w:t>
      </w:r>
    </w:p>
    <w:p w14:paraId="2B5ABF6B">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询问</w:t>
      </w:r>
    </w:p>
    <w:p w14:paraId="117C52B5">
      <w:pPr>
        <w:pageBreakBefore w:val="0"/>
        <w:widowControl w:val="0"/>
        <w:numPr>
          <w:ilvl w:val="2"/>
          <w:numId w:val="8"/>
        </w:numPr>
        <w:kinsoku/>
        <w:wordWrap/>
        <w:overflowPunct/>
        <w:topLinePunct w:val="0"/>
        <w:bidi w:val="0"/>
        <w:snapToGrid w:val="0"/>
        <w:spacing w:line="360" w:lineRule="auto"/>
        <w:ind w:left="0" w:leftChars="0" w:firstLine="0"/>
        <w:textAlignment w:val="auto"/>
        <w:rPr>
          <w:rFonts w:eastAsiaTheme="minorEastAsia"/>
          <w:sz w:val="24"/>
        </w:rPr>
      </w:pPr>
      <w:bookmarkStart w:id="576" w:name="_Hlk179293422"/>
      <w:r>
        <w:rPr>
          <w:rFonts w:eastAsiaTheme="minorEastAsia"/>
          <w:sz w:val="24"/>
        </w:rPr>
        <w:t>供应商</w:t>
      </w:r>
      <w:r>
        <w:rPr>
          <w:sz w:val="24"/>
        </w:rPr>
        <w:t>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w:t>
      </w:r>
      <w:r>
        <w:rPr>
          <w:rFonts w:hint="eastAsia"/>
          <w:sz w:val="24"/>
        </w:rPr>
        <w:t>供应商</w:t>
      </w:r>
      <w:r>
        <w:rPr>
          <w:sz w:val="24"/>
        </w:rPr>
        <w:t>须知资料表》。</w:t>
      </w:r>
      <w:bookmarkEnd w:id="576"/>
    </w:p>
    <w:p w14:paraId="30DE9800">
      <w:pPr>
        <w:pageBreakBefore w:val="0"/>
        <w:widowControl w:val="0"/>
        <w:numPr>
          <w:ilvl w:val="2"/>
          <w:numId w:val="8"/>
        </w:numPr>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采购人或采购代理机构对供应商依法提出的询问，在3个工作日内作出答复，但答复的内容不得涉及商业秘密。</w:t>
      </w:r>
    </w:p>
    <w:p w14:paraId="15B33041">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质疑</w:t>
      </w:r>
    </w:p>
    <w:p w14:paraId="02AF9967">
      <w:pPr>
        <w:pageBreakBefore w:val="0"/>
        <w:widowControl w:val="0"/>
        <w:numPr>
          <w:ilvl w:val="2"/>
          <w:numId w:val="8"/>
        </w:numPr>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p>
    <w:p w14:paraId="7C687913">
      <w:pPr>
        <w:pageBreakBefore w:val="0"/>
        <w:widowControl w:val="0"/>
        <w:numPr>
          <w:ilvl w:val="2"/>
          <w:numId w:val="8"/>
        </w:numPr>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质疑函须使用财政部制定的范本文件。供应商为自然人的，质疑函应当由本人签字；供应商为法人或者其他组织的，质疑函应当由法定代表人、主要负责人，或者其授权代表签字或者盖章，并加盖公章。</w:t>
      </w:r>
    </w:p>
    <w:p w14:paraId="7AC1E508">
      <w:pPr>
        <w:pageBreakBefore w:val="0"/>
        <w:widowControl w:val="0"/>
        <w:numPr>
          <w:ilvl w:val="2"/>
          <w:numId w:val="8"/>
        </w:numPr>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供应商</w:t>
      </w:r>
      <w:r>
        <w:rPr>
          <w:sz w:val="24"/>
        </w:rPr>
        <w:t>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13E35073">
      <w:pPr>
        <w:pageBreakBefore w:val="0"/>
        <w:widowControl w:val="0"/>
        <w:numPr>
          <w:ilvl w:val="2"/>
          <w:numId w:val="8"/>
        </w:numPr>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供应商应在法定质疑期内一次性提出针对同一采购程序环节的质疑，法定质疑期内针对同一采购程序环节再次提出的质疑，采购人、采购代理机构有权不予答复。</w:t>
      </w:r>
    </w:p>
    <w:p w14:paraId="3E2755FB">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接收询问和质疑的联系部门、联系电话和通讯地址见《供应商须知资料表》。</w:t>
      </w:r>
    </w:p>
    <w:p w14:paraId="539A340A">
      <w:pPr>
        <w:pageBreakBefore w:val="0"/>
        <w:widowControl w:val="0"/>
        <w:numPr>
          <w:ilvl w:val="0"/>
          <w:numId w:val="8"/>
        </w:numPr>
        <w:tabs>
          <w:tab w:val="left" w:pos="360"/>
        </w:tabs>
        <w:kinsoku/>
        <w:wordWrap/>
        <w:overflowPunct/>
        <w:topLinePunct w:val="0"/>
        <w:bidi w:val="0"/>
        <w:snapToGrid w:val="0"/>
        <w:spacing w:line="360" w:lineRule="auto"/>
        <w:ind w:left="0" w:leftChars="0" w:firstLine="0"/>
        <w:textAlignment w:val="auto"/>
        <w:outlineLvl w:val="1"/>
        <w:rPr>
          <w:rFonts w:eastAsiaTheme="minorEastAsia"/>
          <w:sz w:val="24"/>
        </w:rPr>
      </w:pPr>
      <w:r>
        <w:rPr>
          <w:rFonts w:eastAsiaTheme="minorEastAsia"/>
          <w:sz w:val="24"/>
        </w:rPr>
        <w:t>代理费</w:t>
      </w:r>
    </w:p>
    <w:p w14:paraId="3B4204A9">
      <w:pPr>
        <w:pageBreakBefore w:val="0"/>
        <w:widowControl w:val="0"/>
        <w:numPr>
          <w:ilvl w:val="1"/>
          <w:numId w:val="8"/>
        </w:numPr>
        <w:tabs>
          <w:tab w:val="left" w:pos="1080"/>
          <w:tab w:val="left" w:pos="2014"/>
        </w:tabs>
        <w:kinsoku/>
        <w:wordWrap/>
        <w:overflowPunct/>
        <w:topLinePunct w:val="0"/>
        <w:bidi w:val="0"/>
        <w:snapToGrid w:val="0"/>
        <w:spacing w:line="360" w:lineRule="auto"/>
        <w:ind w:left="0" w:leftChars="0" w:firstLine="0"/>
        <w:textAlignment w:val="auto"/>
        <w:rPr>
          <w:rFonts w:eastAsiaTheme="minorEastAsia"/>
          <w:sz w:val="24"/>
        </w:rPr>
      </w:pPr>
      <w:r>
        <w:rPr>
          <w:rFonts w:eastAsiaTheme="minorEastAsia"/>
          <w:sz w:val="24"/>
        </w:rPr>
        <w:t>收费对象、收费标准及缴纳时间见《供应商须知资料表》。由成交供应商支付的，成交供应商须一次性向采购代理机构缴纳代理费，报价应包含代理费用。</w:t>
      </w:r>
    </w:p>
    <w:p w14:paraId="014474CA">
      <w:pPr>
        <w:tabs>
          <w:tab w:val="left" w:pos="360"/>
          <w:tab w:val="left" w:pos="1080"/>
        </w:tabs>
        <w:snapToGrid w:val="0"/>
        <w:spacing w:line="360" w:lineRule="auto"/>
        <w:ind w:left="360"/>
        <w:rPr>
          <w:rFonts w:eastAsiaTheme="minorEastAsia"/>
          <w:sz w:val="24"/>
        </w:rPr>
      </w:pPr>
    </w:p>
    <w:p w14:paraId="6F056672">
      <w:pPr>
        <w:spacing w:line="360" w:lineRule="auto"/>
        <w:jc w:val="center"/>
        <w:outlineLvl w:val="0"/>
        <w:rPr>
          <w:rFonts w:eastAsiaTheme="minorEastAsia"/>
          <w:b/>
          <w:sz w:val="36"/>
          <w:szCs w:val="36"/>
        </w:rPr>
      </w:pPr>
      <w:bookmarkStart w:id="577" w:name="_Toc353873664"/>
      <w:bookmarkStart w:id="578" w:name="_Toc142311056"/>
      <w:bookmarkStart w:id="579" w:name="_Toc264969244"/>
      <w:bookmarkStart w:id="580" w:name="_Toc353873934"/>
      <w:bookmarkStart w:id="581" w:name="_Toc127151554"/>
      <w:bookmarkStart w:id="582" w:name="_Toc265228392"/>
      <w:bookmarkStart w:id="583" w:name="_Toc150480792"/>
      <w:bookmarkStart w:id="584" w:name="_Toc226337250"/>
      <w:bookmarkStart w:id="585" w:name="_Toc226965827"/>
      <w:bookmarkStart w:id="586" w:name="_Toc353825544"/>
      <w:bookmarkStart w:id="587" w:name="_Toc305158822"/>
      <w:bookmarkStart w:id="588" w:name="_Toc150774759"/>
      <w:bookmarkStart w:id="589" w:name="_Toc305158896"/>
      <w:r>
        <w:rPr>
          <w:rFonts w:eastAsiaTheme="minorEastAsia"/>
          <w:sz w:val="24"/>
        </w:rPr>
        <w:br w:type="page"/>
      </w:r>
      <w:bookmarkStart w:id="590" w:name="_Toc97371943"/>
      <w:r>
        <w:rPr>
          <w:rFonts w:eastAsiaTheme="minorEastAsia"/>
          <w:b/>
          <w:sz w:val="36"/>
          <w:szCs w:val="36"/>
        </w:rPr>
        <w:t xml:space="preserve">第三章   </w:t>
      </w:r>
      <w:bookmarkEnd w:id="577"/>
      <w:bookmarkEnd w:id="578"/>
      <w:bookmarkEnd w:id="579"/>
      <w:bookmarkEnd w:id="580"/>
      <w:bookmarkEnd w:id="581"/>
      <w:bookmarkEnd w:id="582"/>
      <w:bookmarkEnd w:id="583"/>
      <w:bookmarkEnd w:id="584"/>
      <w:bookmarkEnd w:id="585"/>
      <w:bookmarkEnd w:id="586"/>
      <w:bookmarkEnd w:id="587"/>
      <w:bookmarkEnd w:id="588"/>
      <w:bookmarkEnd w:id="589"/>
      <w:r>
        <w:rPr>
          <w:rFonts w:eastAsiaTheme="minorEastAsia"/>
          <w:b/>
          <w:sz w:val="36"/>
          <w:szCs w:val="36"/>
        </w:rPr>
        <w:t>评审方法和评审标准</w:t>
      </w:r>
      <w:bookmarkEnd w:id="590"/>
      <w:bookmarkStart w:id="591" w:name="_Toc487900382"/>
    </w:p>
    <w:p w14:paraId="4A3A919A">
      <w:pPr>
        <w:pStyle w:val="4"/>
        <w:spacing w:before="0" w:line="360" w:lineRule="auto"/>
        <w:rPr>
          <w:rFonts w:ascii="Times New Roman" w:hAnsi="Times New Roman" w:eastAsiaTheme="minorEastAsia"/>
          <w:sz w:val="24"/>
          <w:szCs w:val="24"/>
        </w:rPr>
      </w:pPr>
      <w:r>
        <w:rPr>
          <w:rFonts w:ascii="Times New Roman" w:hAnsi="Times New Roman" w:eastAsiaTheme="minorEastAsia"/>
          <w:sz w:val="24"/>
          <w:szCs w:val="24"/>
        </w:rPr>
        <w:t>一、</w:t>
      </w:r>
      <w:r>
        <w:rPr>
          <w:rFonts w:hint="eastAsia" w:ascii="Times New Roman" w:hAnsi="Times New Roman" w:eastAsiaTheme="minorEastAsia"/>
          <w:sz w:val="24"/>
          <w:szCs w:val="24"/>
        </w:rPr>
        <w:t>评审程序和方法</w:t>
      </w:r>
    </w:p>
    <w:p w14:paraId="60E934E6">
      <w:pPr>
        <w:tabs>
          <w:tab w:val="left" w:pos="1080"/>
        </w:tabs>
        <w:snapToGrid w:val="0"/>
        <w:jc w:val="left"/>
        <w:rPr>
          <w:rFonts w:eastAsiaTheme="minorEastAsia"/>
          <w:b/>
          <w:sz w:val="24"/>
        </w:rPr>
      </w:pPr>
      <w:r>
        <w:rPr>
          <w:rFonts w:eastAsiaTheme="minorEastAsia"/>
          <w:b/>
          <w:sz w:val="24"/>
        </w:rPr>
        <w:tab/>
      </w:r>
    </w:p>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591"/>
    <w:p w14:paraId="65586128">
      <w:pPr>
        <w:keepNext w:val="0"/>
        <w:keepLines w:val="0"/>
        <w:pageBreakBefore w:val="0"/>
        <w:widowControl w:val="0"/>
        <w:numPr>
          <w:ilvl w:val="0"/>
          <w:numId w:val="11"/>
        </w:numPr>
        <w:tabs>
          <w:tab w:val="left" w:pos="360"/>
        </w:tabs>
        <w:kinsoku/>
        <w:wordWrap/>
        <w:overflowPunct/>
        <w:topLinePunct w:val="0"/>
        <w:autoSpaceDE/>
        <w:autoSpaceDN/>
        <w:bidi w:val="0"/>
        <w:adjustRightInd/>
        <w:snapToGrid w:val="0"/>
        <w:spacing w:line="360" w:lineRule="auto"/>
        <w:ind w:left="0" w:firstLine="0"/>
        <w:textAlignment w:val="auto"/>
        <w:outlineLvl w:val="1"/>
        <w:rPr>
          <w:rFonts w:eastAsiaTheme="minorEastAsia"/>
          <w:sz w:val="24"/>
        </w:rPr>
      </w:pPr>
      <w:bookmarkStart w:id="592" w:name="_Toc164608810"/>
      <w:bookmarkStart w:id="593" w:name="_Toc305158809"/>
      <w:bookmarkStart w:id="594" w:name="_Toc226309785"/>
      <w:bookmarkStart w:id="595" w:name="_Toc265228379"/>
      <w:bookmarkStart w:id="596" w:name="_Toc226337237"/>
      <w:bookmarkStart w:id="597" w:name="_Toc151190168"/>
      <w:bookmarkStart w:id="598" w:name="_Toc164229382"/>
      <w:bookmarkStart w:id="599" w:name="_Toc149720834"/>
      <w:bookmarkStart w:id="600" w:name="_Toc164608655"/>
      <w:bookmarkStart w:id="601" w:name="_Toc164229236"/>
      <w:bookmarkStart w:id="602" w:name="_Toc305158883"/>
      <w:bookmarkStart w:id="603" w:name="_Toc142311043"/>
      <w:bookmarkStart w:id="604" w:name="_Toc151193929"/>
      <w:bookmarkStart w:id="605" w:name="_Toc150774641"/>
      <w:bookmarkStart w:id="606" w:name="_Toc127161455"/>
      <w:bookmarkStart w:id="607" w:name="_Toc264969231"/>
      <w:bookmarkStart w:id="608" w:name="_Toc151193639"/>
      <w:bookmarkStart w:id="609" w:name="_Toc226965731"/>
      <w:bookmarkStart w:id="610" w:name="_Toc127151541"/>
      <w:bookmarkStart w:id="611" w:name="_Toc150480779"/>
      <w:bookmarkStart w:id="612" w:name="_Toc151193711"/>
      <w:bookmarkStart w:id="613" w:name="_Toc151193783"/>
      <w:bookmarkStart w:id="614" w:name="_Toc127151742"/>
      <w:bookmarkStart w:id="615" w:name="_Toc164351635"/>
      <w:bookmarkStart w:id="616" w:name="_Toc150774746"/>
      <w:bookmarkStart w:id="617" w:name="_Toc195842906"/>
      <w:bookmarkStart w:id="618" w:name="_Toc150509292"/>
      <w:bookmarkStart w:id="619" w:name="_Toc151193855"/>
      <w:bookmarkStart w:id="620" w:name="_Toc226965814"/>
      <w:bookmarkStart w:id="621" w:name="_Toc353825551"/>
      <w:bookmarkStart w:id="622" w:name="_Toc353873941"/>
      <w:bookmarkStart w:id="623" w:name="_Toc150480793"/>
      <w:bookmarkStart w:id="624" w:name="_Toc305158823"/>
      <w:bookmarkStart w:id="625" w:name="_Toc226337251"/>
      <w:bookmarkStart w:id="626" w:name="_Toc353825545"/>
      <w:bookmarkStart w:id="627" w:name="_Toc127151555"/>
      <w:bookmarkStart w:id="628" w:name="_Toc353873665"/>
      <w:bookmarkStart w:id="629" w:name="_Toc353873935"/>
      <w:bookmarkStart w:id="630" w:name="_Toc226965828"/>
      <w:bookmarkStart w:id="631" w:name="_Toc150774760"/>
      <w:bookmarkStart w:id="632" w:name="_Toc305158897"/>
      <w:bookmarkStart w:id="633" w:name="_Toc195842920"/>
      <w:bookmarkStart w:id="634" w:name="_Toc265228393"/>
      <w:bookmarkStart w:id="635" w:name="_Toc142311057"/>
      <w:bookmarkStart w:id="636" w:name="_Toc264969245"/>
      <w:r>
        <w:rPr>
          <w:rFonts w:eastAsiaTheme="minorEastAsia"/>
          <w:sz w:val="24"/>
        </w:rPr>
        <w:t>响应文件的</w:t>
      </w:r>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r>
        <w:rPr>
          <w:rFonts w:eastAsiaTheme="minorEastAsia"/>
          <w:sz w:val="24"/>
        </w:rPr>
        <w:t>资格审查和符合性审查</w:t>
      </w:r>
    </w:p>
    <w:p w14:paraId="7C1FBD0B">
      <w:pPr>
        <w:keepNext w:val="0"/>
        <w:keepLines w:val="0"/>
        <w:pageBreakBefore w:val="0"/>
        <w:widowControl w:val="0"/>
        <w:numPr>
          <w:ilvl w:val="1"/>
          <w:numId w:val="11"/>
        </w:numPr>
        <w:tabs>
          <w:tab w:val="left" w:pos="1080"/>
        </w:tabs>
        <w:kinsoku/>
        <w:wordWrap/>
        <w:overflowPunct/>
        <w:topLinePunct w:val="0"/>
        <w:autoSpaceDE/>
        <w:autoSpaceDN/>
        <w:bidi w:val="0"/>
        <w:adjustRightInd/>
        <w:snapToGrid w:val="0"/>
        <w:spacing w:line="360" w:lineRule="auto"/>
        <w:ind w:left="0" w:firstLine="0"/>
        <w:textAlignment w:val="auto"/>
        <w:rPr>
          <w:rFonts w:eastAsiaTheme="minorEastAsia"/>
          <w:sz w:val="24"/>
        </w:rPr>
      </w:pPr>
      <w:r>
        <w:rPr>
          <w:rFonts w:eastAsiaTheme="minorEastAsia"/>
          <w:sz w:val="24"/>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eastAsiaTheme="minorEastAsia"/>
          <w:b/>
          <w:sz w:val="24"/>
        </w:rPr>
        <w:t>无效响应</w:t>
      </w:r>
      <w:r>
        <w:rPr>
          <w:rFonts w:hint="eastAsia" w:eastAsiaTheme="minorEastAsia"/>
          <w:sz w:val="24"/>
        </w:rPr>
        <w:t>处理</w:t>
      </w:r>
      <w:r>
        <w:rPr>
          <w:rFonts w:eastAsiaTheme="minorEastAsia"/>
          <w:sz w:val="24"/>
        </w:rPr>
        <w:t>，磋商小组应当告知提交响应文件的供应商。</w:t>
      </w:r>
    </w:p>
    <w:p w14:paraId="2750CB47">
      <w:pPr>
        <w:keepNext w:val="0"/>
        <w:keepLines w:val="0"/>
        <w:pageBreakBefore w:val="0"/>
        <w:widowControl w:val="0"/>
        <w:numPr>
          <w:ilvl w:val="1"/>
          <w:numId w:val="11"/>
        </w:numPr>
        <w:tabs>
          <w:tab w:val="left" w:pos="1080"/>
        </w:tabs>
        <w:kinsoku/>
        <w:wordWrap/>
        <w:overflowPunct/>
        <w:topLinePunct w:val="0"/>
        <w:autoSpaceDE/>
        <w:autoSpaceDN/>
        <w:bidi w:val="0"/>
        <w:adjustRightInd/>
        <w:snapToGrid w:val="0"/>
        <w:spacing w:line="360" w:lineRule="auto"/>
        <w:ind w:left="0" w:firstLine="0"/>
        <w:textAlignment w:val="auto"/>
        <w:rPr>
          <w:rFonts w:eastAsiaTheme="minorEastAsia"/>
          <w:sz w:val="24"/>
        </w:rPr>
      </w:pPr>
      <w:r>
        <w:rPr>
          <w:rFonts w:eastAsiaTheme="minorEastAsia"/>
          <w:sz w:val="24"/>
        </w:rPr>
        <w:t>《资格审查要求》中对格式有要求的，除竞争性磋商文件另有规定外，均为“实质性格式”文件。</w:t>
      </w:r>
    </w:p>
    <w:p w14:paraId="713D2073">
      <w:pPr>
        <w:keepNext w:val="0"/>
        <w:keepLines w:val="0"/>
        <w:pageBreakBefore w:val="0"/>
        <w:widowControl w:val="0"/>
        <w:numPr>
          <w:ilvl w:val="1"/>
          <w:numId w:val="11"/>
        </w:numPr>
        <w:tabs>
          <w:tab w:val="left" w:pos="1080"/>
        </w:tabs>
        <w:kinsoku/>
        <w:wordWrap/>
        <w:overflowPunct/>
        <w:topLinePunct w:val="0"/>
        <w:autoSpaceDE/>
        <w:autoSpaceDN/>
        <w:bidi w:val="0"/>
        <w:adjustRightInd/>
        <w:snapToGrid w:val="0"/>
        <w:spacing w:line="360" w:lineRule="auto"/>
        <w:ind w:left="0" w:firstLine="0"/>
        <w:textAlignment w:val="auto"/>
        <w:rPr>
          <w:rFonts w:eastAsiaTheme="minorEastAsia"/>
          <w:sz w:val="24"/>
        </w:rPr>
      </w:pPr>
      <w:r>
        <w:rPr>
          <w:rFonts w:eastAsiaTheme="minorEastAsia"/>
          <w:sz w:val="24"/>
        </w:rPr>
        <w:t>《资格审查要求》见下表：</w:t>
      </w:r>
    </w:p>
    <w:p w14:paraId="2FD4FE04">
      <w:pPr>
        <w:tabs>
          <w:tab w:val="left" w:pos="900"/>
          <w:tab w:val="left" w:pos="1080"/>
        </w:tabs>
        <w:snapToGrid w:val="0"/>
        <w:spacing w:line="360" w:lineRule="auto"/>
        <w:ind w:left="1077" w:firstLine="2650" w:firstLineChars="1100"/>
        <w:rPr>
          <w:rFonts w:eastAsiaTheme="minorEastAsia"/>
          <w:b/>
          <w:sz w:val="24"/>
        </w:rPr>
      </w:pPr>
      <w:r>
        <w:rPr>
          <w:rFonts w:eastAsiaTheme="minorEastAsia"/>
          <w:b/>
          <w:sz w:val="24"/>
        </w:rPr>
        <w:t>资格审查要求</w:t>
      </w:r>
    </w:p>
    <w:tbl>
      <w:tblPr>
        <w:tblStyle w:val="44"/>
        <w:tblW w:w="490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36"/>
        <w:gridCol w:w="1693"/>
        <w:gridCol w:w="4675"/>
        <w:gridCol w:w="1786"/>
      </w:tblGrid>
      <w:tr w14:paraId="69D0BD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jc w:val="center"/>
        </w:trPr>
        <w:tc>
          <w:tcPr>
            <w:tcW w:w="405" w:type="pct"/>
            <w:vAlign w:val="center"/>
          </w:tcPr>
          <w:p w14:paraId="190BBB1C">
            <w:pPr>
              <w:tabs>
                <w:tab w:val="left" w:pos="1080"/>
              </w:tabs>
              <w:snapToGrid w:val="0"/>
              <w:jc w:val="center"/>
              <w:rPr>
                <w:rFonts w:eastAsiaTheme="minorEastAsia"/>
                <w:b/>
                <w:sz w:val="24"/>
              </w:rPr>
            </w:pPr>
            <w:bookmarkStart w:id="637" w:name="_Hlt487972895"/>
            <w:bookmarkEnd w:id="637"/>
            <w:r>
              <w:rPr>
                <w:rFonts w:eastAsiaTheme="minorEastAsia"/>
                <w:b/>
                <w:sz w:val="24"/>
              </w:rPr>
              <w:t>序号</w:t>
            </w:r>
          </w:p>
        </w:tc>
        <w:tc>
          <w:tcPr>
            <w:tcW w:w="955" w:type="pct"/>
            <w:vAlign w:val="center"/>
          </w:tcPr>
          <w:p w14:paraId="0A97AC91">
            <w:pPr>
              <w:tabs>
                <w:tab w:val="left" w:pos="1080"/>
              </w:tabs>
              <w:snapToGrid w:val="0"/>
              <w:jc w:val="center"/>
              <w:rPr>
                <w:rFonts w:eastAsiaTheme="minorEastAsia"/>
                <w:b/>
                <w:sz w:val="24"/>
              </w:rPr>
            </w:pPr>
            <w:r>
              <w:rPr>
                <w:rFonts w:eastAsiaTheme="minorEastAsia"/>
                <w:b/>
                <w:sz w:val="24"/>
              </w:rPr>
              <w:t>检查因素</w:t>
            </w:r>
          </w:p>
        </w:tc>
        <w:tc>
          <w:tcPr>
            <w:tcW w:w="2631" w:type="pct"/>
            <w:vAlign w:val="center"/>
          </w:tcPr>
          <w:p w14:paraId="244CBF3A">
            <w:pPr>
              <w:tabs>
                <w:tab w:val="left" w:pos="1080"/>
              </w:tabs>
              <w:snapToGrid w:val="0"/>
              <w:jc w:val="center"/>
              <w:rPr>
                <w:rFonts w:eastAsiaTheme="minorEastAsia"/>
                <w:b/>
                <w:sz w:val="24"/>
              </w:rPr>
            </w:pPr>
            <w:r>
              <w:rPr>
                <w:rFonts w:eastAsiaTheme="minorEastAsia"/>
                <w:b/>
                <w:sz w:val="24"/>
              </w:rPr>
              <w:t>检查内容</w:t>
            </w:r>
          </w:p>
        </w:tc>
        <w:tc>
          <w:tcPr>
            <w:tcW w:w="1007" w:type="pct"/>
            <w:vAlign w:val="center"/>
          </w:tcPr>
          <w:p w14:paraId="599F3451">
            <w:pPr>
              <w:tabs>
                <w:tab w:val="left" w:pos="1080"/>
              </w:tabs>
              <w:snapToGrid w:val="0"/>
              <w:jc w:val="center"/>
              <w:rPr>
                <w:rFonts w:eastAsiaTheme="minorEastAsia"/>
                <w:b/>
                <w:sz w:val="24"/>
              </w:rPr>
            </w:pPr>
            <w:r>
              <w:rPr>
                <w:rFonts w:eastAsiaTheme="minorEastAsia"/>
                <w:b/>
                <w:sz w:val="24"/>
              </w:rPr>
              <w:t>格式要求</w:t>
            </w:r>
          </w:p>
        </w:tc>
      </w:tr>
      <w:tr w14:paraId="618692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405" w:type="pct"/>
            <w:vAlign w:val="center"/>
          </w:tcPr>
          <w:p w14:paraId="0D4C57D1">
            <w:pPr>
              <w:tabs>
                <w:tab w:val="left" w:pos="1080"/>
              </w:tabs>
              <w:snapToGrid w:val="0"/>
              <w:jc w:val="center"/>
              <w:rPr>
                <w:rFonts w:eastAsiaTheme="minorEastAsia"/>
                <w:sz w:val="24"/>
              </w:rPr>
            </w:pPr>
            <w:r>
              <w:rPr>
                <w:rFonts w:eastAsiaTheme="minorEastAsia"/>
                <w:sz w:val="24"/>
              </w:rPr>
              <w:t>1</w:t>
            </w:r>
          </w:p>
        </w:tc>
        <w:tc>
          <w:tcPr>
            <w:tcW w:w="955" w:type="pct"/>
            <w:vAlign w:val="center"/>
          </w:tcPr>
          <w:p w14:paraId="41F87C54">
            <w:pPr>
              <w:tabs>
                <w:tab w:val="left" w:pos="1080"/>
              </w:tabs>
              <w:snapToGrid w:val="0"/>
              <w:jc w:val="left"/>
              <w:rPr>
                <w:rFonts w:eastAsiaTheme="minorEastAsia"/>
                <w:sz w:val="24"/>
              </w:rPr>
            </w:pPr>
            <w:r>
              <w:rPr>
                <w:rFonts w:eastAsiaTheme="minorEastAsia"/>
                <w:sz w:val="24"/>
              </w:rPr>
              <w:t>满足《中华人民共和国政府采购法》第二十二条规定</w:t>
            </w:r>
          </w:p>
        </w:tc>
        <w:tc>
          <w:tcPr>
            <w:tcW w:w="2631" w:type="pct"/>
            <w:vAlign w:val="center"/>
          </w:tcPr>
          <w:p w14:paraId="57CCC5A2">
            <w:pPr>
              <w:tabs>
                <w:tab w:val="left" w:pos="1080"/>
              </w:tabs>
              <w:snapToGrid w:val="0"/>
              <w:jc w:val="left"/>
              <w:rPr>
                <w:rFonts w:eastAsiaTheme="minorEastAsia"/>
                <w:sz w:val="24"/>
              </w:rPr>
            </w:pPr>
            <w:r>
              <w:rPr>
                <w:rFonts w:eastAsiaTheme="minorEastAsia"/>
                <w:sz w:val="24"/>
              </w:rPr>
              <w:t>具体规定见第一章《采购邀请》</w:t>
            </w:r>
          </w:p>
        </w:tc>
        <w:tc>
          <w:tcPr>
            <w:tcW w:w="1007" w:type="pct"/>
            <w:vAlign w:val="center"/>
          </w:tcPr>
          <w:p w14:paraId="61BC456F">
            <w:pPr>
              <w:tabs>
                <w:tab w:val="left" w:pos="1080"/>
              </w:tabs>
              <w:snapToGrid w:val="0"/>
              <w:jc w:val="left"/>
              <w:rPr>
                <w:rFonts w:eastAsiaTheme="minorEastAsia"/>
                <w:sz w:val="24"/>
              </w:rPr>
            </w:pPr>
          </w:p>
        </w:tc>
      </w:tr>
      <w:tr w14:paraId="3970B7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405" w:type="pct"/>
            <w:vAlign w:val="center"/>
          </w:tcPr>
          <w:p w14:paraId="41ED43BE">
            <w:pPr>
              <w:tabs>
                <w:tab w:val="left" w:pos="1080"/>
              </w:tabs>
              <w:snapToGrid w:val="0"/>
              <w:jc w:val="center"/>
              <w:rPr>
                <w:rFonts w:eastAsiaTheme="minorEastAsia"/>
                <w:sz w:val="24"/>
              </w:rPr>
            </w:pPr>
            <w:r>
              <w:rPr>
                <w:rFonts w:eastAsiaTheme="minorEastAsia"/>
                <w:sz w:val="24"/>
              </w:rPr>
              <w:t>1-1</w:t>
            </w:r>
          </w:p>
        </w:tc>
        <w:tc>
          <w:tcPr>
            <w:tcW w:w="955" w:type="pct"/>
            <w:vAlign w:val="center"/>
          </w:tcPr>
          <w:p w14:paraId="254A510F">
            <w:pPr>
              <w:tabs>
                <w:tab w:val="left" w:pos="1080"/>
              </w:tabs>
              <w:snapToGrid w:val="0"/>
              <w:jc w:val="left"/>
              <w:rPr>
                <w:rFonts w:eastAsiaTheme="minorEastAsia"/>
                <w:sz w:val="24"/>
              </w:rPr>
            </w:pPr>
            <w:r>
              <w:rPr>
                <w:rFonts w:eastAsiaTheme="minorEastAsia"/>
                <w:sz w:val="24"/>
              </w:rPr>
              <w:t>营业执照等证明文件</w:t>
            </w:r>
          </w:p>
        </w:tc>
        <w:tc>
          <w:tcPr>
            <w:tcW w:w="2631" w:type="pct"/>
            <w:vAlign w:val="center"/>
          </w:tcPr>
          <w:p w14:paraId="27F236C0">
            <w:pPr>
              <w:tabs>
                <w:tab w:val="left" w:pos="1080"/>
              </w:tabs>
              <w:snapToGrid w:val="0"/>
              <w:jc w:val="left"/>
              <w:rPr>
                <w:rFonts w:eastAsiaTheme="minorEastAsia"/>
                <w:sz w:val="24"/>
              </w:rPr>
            </w:pPr>
            <w:r>
              <w:rPr>
                <w:rFonts w:eastAsiaTheme="minorEastAsia"/>
                <w:sz w:val="24"/>
              </w:rPr>
              <w:t>供应商为企业（包括合伙企业）的，应提供有效的“营业执照”；</w:t>
            </w:r>
          </w:p>
          <w:p w14:paraId="207A1064">
            <w:pPr>
              <w:tabs>
                <w:tab w:val="left" w:pos="1080"/>
              </w:tabs>
              <w:snapToGrid w:val="0"/>
              <w:jc w:val="left"/>
              <w:rPr>
                <w:rFonts w:eastAsiaTheme="minorEastAsia"/>
                <w:sz w:val="24"/>
              </w:rPr>
            </w:pPr>
            <w:r>
              <w:rPr>
                <w:rFonts w:eastAsiaTheme="minorEastAsia"/>
                <w:sz w:val="24"/>
              </w:rPr>
              <w:t>供应商为事业单位的，应提供有效的“事业单位法人证书”；</w:t>
            </w:r>
          </w:p>
          <w:p w14:paraId="24BEA811">
            <w:pPr>
              <w:tabs>
                <w:tab w:val="left" w:pos="1080"/>
              </w:tabs>
              <w:snapToGrid w:val="0"/>
              <w:jc w:val="left"/>
              <w:rPr>
                <w:rFonts w:eastAsiaTheme="minorEastAsia"/>
                <w:sz w:val="24"/>
              </w:rPr>
            </w:pPr>
            <w:r>
              <w:rPr>
                <w:rFonts w:eastAsiaTheme="minorEastAsia"/>
                <w:sz w:val="24"/>
              </w:rPr>
              <w:t>供应商</w:t>
            </w:r>
            <w:r>
              <w:rPr>
                <w:sz w:val="24"/>
              </w:rPr>
              <w:t>是非企业机构的，应提供有效的“执业许可证”、“登记证书”等证明文件</w:t>
            </w:r>
            <w:r>
              <w:rPr>
                <w:rFonts w:eastAsiaTheme="minorEastAsia"/>
                <w:sz w:val="24"/>
              </w:rPr>
              <w:t>；</w:t>
            </w:r>
          </w:p>
          <w:p w14:paraId="1C794B87">
            <w:pPr>
              <w:tabs>
                <w:tab w:val="left" w:pos="1080"/>
              </w:tabs>
              <w:snapToGrid w:val="0"/>
              <w:jc w:val="left"/>
              <w:rPr>
                <w:rFonts w:eastAsiaTheme="minorEastAsia"/>
                <w:sz w:val="24"/>
              </w:rPr>
            </w:pPr>
            <w:r>
              <w:rPr>
                <w:rFonts w:eastAsiaTheme="minorEastAsia"/>
                <w:sz w:val="24"/>
              </w:rPr>
              <w:t>供应商是个体工商户的，应提供有效的“个体工商户营业执照”；</w:t>
            </w:r>
          </w:p>
          <w:p w14:paraId="04DD4664">
            <w:pPr>
              <w:tabs>
                <w:tab w:val="left" w:pos="1080"/>
              </w:tabs>
              <w:snapToGrid w:val="0"/>
              <w:jc w:val="left"/>
              <w:rPr>
                <w:rFonts w:eastAsiaTheme="minorEastAsia"/>
                <w:sz w:val="24"/>
              </w:rPr>
            </w:pPr>
            <w:r>
              <w:rPr>
                <w:rFonts w:eastAsiaTheme="minorEastAsia"/>
                <w:sz w:val="24"/>
              </w:rPr>
              <w:t>供应商是自然人的，应提供有效的自然人身份证明。</w:t>
            </w:r>
          </w:p>
          <w:p w14:paraId="64CFB95E">
            <w:pPr>
              <w:tabs>
                <w:tab w:val="left" w:pos="1080"/>
              </w:tabs>
              <w:snapToGrid w:val="0"/>
              <w:jc w:val="left"/>
              <w:rPr>
                <w:rFonts w:eastAsiaTheme="minorEastAsia"/>
                <w:color w:val="000000"/>
                <w:sz w:val="24"/>
              </w:rPr>
            </w:pPr>
            <w:r>
              <w:rPr>
                <w:color w:val="000000"/>
                <w:sz w:val="24"/>
              </w:rPr>
              <w:t>分支机构参加响应的，应提供该分支机构或其所属法人</w:t>
            </w:r>
            <w:r>
              <w:rPr>
                <w:rFonts w:hint="eastAsia"/>
                <w:color w:val="000000"/>
                <w:sz w:val="24"/>
              </w:rPr>
              <w:t>/</w:t>
            </w:r>
            <w:r>
              <w:rPr>
                <w:color w:val="000000"/>
                <w:sz w:val="24"/>
              </w:rPr>
              <w:t>其他组织的相应证明文件；同时还应提供其所属法人/其他组织出具的授权其参与本项目的授权书（格式自拟，须加</w:t>
            </w:r>
            <w:r>
              <w:rPr>
                <w:sz w:val="24"/>
              </w:rPr>
              <w:t>盖其所属法人/其他组织的公章）；对于</w:t>
            </w:r>
            <w:r>
              <w:rPr>
                <w:iCs/>
                <w:sz w:val="24"/>
              </w:rPr>
              <w:t>银行、保险、石油石化、电力、电信等行业的分支机构，可以提供上述</w:t>
            </w:r>
            <w:r>
              <w:rPr>
                <w:sz w:val="24"/>
              </w:rPr>
              <w:t>授权，也</w:t>
            </w:r>
            <w:r>
              <w:rPr>
                <w:color w:val="000000"/>
                <w:sz w:val="24"/>
              </w:rPr>
              <w:t>可以提供其所属法人/其他组织的有关文件或制度等能够证明授权其独立开展业务的证明材料。</w:t>
            </w:r>
          </w:p>
        </w:tc>
        <w:tc>
          <w:tcPr>
            <w:tcW w:w="1007" w:type="pct"/>
            <w:vAlign w:val="center"/>
          </w:tcPr>
          <w:p w14:paraId="64D8F0BA">
            <w:pPr>
              <w:tabs>
                <w:tab w:val="left" w:pos="1080"/>
              </w:tabs>
              <w:snapToGrid w:val="0"/>
              <w:jc w:val="left"/>
              <w:rPr>
                <w:rFonts w:eastAsiaTheme="minorEastAsia"/>
                <w:sz w:val="24"/>
              </w:rPr>
            </w:pPr>
            <w:r>
              <w:rPr>
                <w:rFonts w:eastAsiaTheme="minorEastAsia"/>
                <w:sz w:val="24"/>
              </w:rPr>
              <w:t>提供证明文件的电子件或电子证照</w:t>
            </w:r>
          </w:p>
        </w:tc>
      </w:tr>
      <w:tr w14:paraId="635BBA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405" w:type="pct"/>
            <w:vAlign w:val="center"/>
          </w:tcPr>
          <w:p w14:paraId="77C900FC">
            <w:pPr>
              <w:tabs>
                <w:tab w:val="left" w:pos="1080"/>
              </w:tabs>
              <w:snapToGrid w:val="0"/>
              <w:jc w:val="center"/>
              <w:rPr>
                <w:rFonts w:eastAsiaTheme="minorEastAsia"/>
                <w:sz w:val="24"/>
              </w:rPr>
            </w:pPr>
            <w:r>
              <w:rPr>
                <w:rFonts w:eastAsiaTheme="minorEastAsia"/>
                <w:sz w:val="24"/>
              </w:rPr>
              <w:t>1-2</w:t>
            </w:r>
          </w:p>
        </w:tc>
        <w:tc>
          <w:tcPr>
            <w:tcW w:w="955" w:type="pct"/>
            <w:vAlign w:val="center"/>
          </w:tcPr>
          <w:p w14:paraId="336BC791">
            <w:pPr>
              <w:tabs>
                <w:tab w:val="left" w:pos="1080"/>
              </w:tabs>
              <w:snapToGrid w:val="0"/>
              <w:jc w:val="left"/>
              <w:rPr>
                <w:rFonts w:eastAsiaTheme="minorEastAsia"/>
                <w:sz w:val="24"/>
              </w:rPr>
            </w:pPr>
            <w:r>
              <w:rPr>
                <w:rFonts w:eastAsiaTheme="minorEastAsia"/>
                <w:sz w:val="24"/>
              </w:rPr>
              <w:t>供应商资格声明书</w:t>
            </w:r>
          </w:p>
        </w:tc>
        <w:tc>
          <w:tcPr>
            <w:tcW w:w="2631" w:type="pct"/>
            <w:vAlign w:val="center"/>
          </w:tcPr>
          <w:p w14:paraId="6833CBC9">
            <w:pPr>
              <w:tabs>
                <w:tab w:val="left" w:pos="1080"/>
              </w:tabs>
              <w:snapToGrid w:val="0"/>
              <w:jc w:val="left"/>
              <w:rPr>
                <w:rFonts w:eastAsiaTheme="minorEastAsia"/>
                <w:sz w:val="24"/>
              </w:rPr>
            </w:pPr>
            <w:r>
              <w:rPr>
                <w:rFonts w:eastAsiaTheme="minorEastAsia"/>
                <w:sz w:val="24"/>
              </w:rPr>
              <w:t>提供了符合竞争性磋商文件要求的《供应商资格声明书》。</w:t>
            </w:r>
          </w:p>
        </w:tc>
        <w:tc>
          <w:tcPr>
            <w:tcW w:w="1007" w:type="pct"/>
            <w:vAlign w:val="center"/>
          </w:tcPr>
          <w:p w14:paraId="3DE18B4B">
            <w:pPr>
              <w:tabs>
                <w:tab w:val="left" w:pos="1080"/>
              </w:tabs>
              <w:snapToGrid w:val="0"/>
              <w:jc w:val="left"/>
              <w:rPr>
                <w:rFonts w:eastAsiaTheme="minorEastAsia"/>
                <w:sz w:val="24"/>
              </w:rPr>
            </w:pPr>
            <w:r>
              <w:rPr>
                <w:rFonts w:eastAsiaTheme="minorEastAsia"/>
                <w:sz w:val="24"/>
              </w:rPr>
              <w:t>格式见《响应文件格式》</w:t>
            </w:r>
          </w:p>
        </w:tc>
      </w:tr>
      <w:tr w14:paraId="53ABDB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405" w:type="pct"/>
            <w:vAlign w:val="center"/>
          </w:tcPr>
          <w:p w14:paraId="20012058">
            <w:pPr>
              <w:tabs>
                <w:tab w:val="left" w:pos="1080"/>
              </w:tabs>
              <w:snapToGrid w:val="0"/>
              <w:jc w:val="center"/>
              <w:rPr>
                <w:rFonts w:eastAsiaTheme="minorEastAsia"/>
                <w:sz w:val="24"/>
              </w:rPr>
            </w:pPr>
            <w:r>
              <w:rPr>
                <w:rFonts w:eastAsiaTheme="minorEastAsia"/>
                <w:sz w:val="24"/>
              </w:rPr>
              <w:t>1-3</w:t>
            </w:r>
          </w:p>
        </w:tc>
        <w:tc>
          <w:tcPr>
            <w:tcW w:w="955" w:type="pct"/>
            <w:vAlign w:val="center"/>
          </w:tcPr>
          <w:p w14:paraId="0E174830">
            <w:pPr>
              <w:tabs>
                <w:tab w:val="left" w:pos="1080"/>
              </w:tabs>
              <w:snapToGrid w:val="0"/>
              <w:rPr>
                <w:rFonts w:eastAsiaTheme="minorEastAsia"/>
                <w:sz w:val="24"/>
              </w:rPr>
            </w:pPr>
            <w:r>
              <w:rPr>
                <w:rFonts w:eastAsiaTheme="minorEastAsia"/>
                <w:sz w:val="24"/>
              </w:rPr>
              <w:t>供应商信用记录</w:t>
            </w:r>
          </w:p>
        </w:tc>
        <w:tc>
          <w:tcPr>
            <w:tcW w:w="2631" w:type="pct"/>
            <w:vAlign w:val="center"/>
          </w:tcPr>
          <w:p w14:paraId="7CCF546F">
            <w:pPr>
              <w:tabs>
                <w:tab w:val="left" w:pos="1080"/>
              </w:tabs>
              <w:snapToGrid w:val="0"/>
              <w:rPr>
                <w:rFonts w:eastAsiaTheme="minorEastAsia"/>
                <w:color w:val="auto"/>
                <w:sz w:val="24"/>
              </w:rPr>
            </w:pPr>
            <w:r>
              <w:rPr>
                <w:rFonts w:eastAsiaTheme="minorEastAsia"/>
                <w:color w:val="auto"/>
                <w:sz w:val="24"/>
              </w:rPr>
              <w:t>查询渠道：信用中国网站和中国政府采购网（</w:t>
            </w:r>
            <w:r>
              <w:rPr>
                <w:rFonts w:eastAsiaTheme="minorEastAsia"/>
                <w:color w:val="auto"/>
              </w:rPr>
              <w:t>www.creditchina.gov.cn</w:t>
            </w:r>
            <w:r>
              <w:rPr>
                <w:rFonts w:eastAsiaTheme="minorEastAsia"/>
                <w:color w:val="auto"/>
                <w:sz w:val="24"/>
              </w:rPr>
              <w:t>、</w:t>
            </w:r>
            <w:r>
              <w:rPr>
                <w:rFonts w:eastAsiaTheme="minorEastAsia"/>
                <w:color w:val="auto"/>
              </w:rPr>
              <w:t>www.ccgp.gov.cn</w:t>
            </w:r>
            <w:r>
              <w:rPr>
                <w:rFonts w:eastAsiaTheme="minorEastAsia"/>
                <w:color w:val="auto"/>
                <w:sz w:val="24"/>
              </w:rPr>
              <w:t>）；</w:t>
            </w:r>
          </w:p>
          <w:p w14:paraId="10AC59FB">
            <w:pPr>
              <w:tabs>
                <w:tab w:val="left" w:pos="900"/>
                <w:tab w:val="left" w:pos="1980"/>
              </w:tabs>
              <w:snapToGrid w:val="0"/>
              <w:rPr>
                <w:rFonts w:eastAsiaTheme="minorEastAsia"/>
                <w:color w:val="auto"/>
                <w:sz w:val="24"/>
              </w:rPr>
            </w:pPr>
            <w:r>
              <w:rPr>
                <w:rFonts w:eastAsiaTheme="minorEastAsia"/>
                <w:color w:val="auto"/>
                <w:sz w:val="24"/>
              </w:rPr>
              <w:t>截止时点：</w:t>
            </w:r>
            <w:r>
              <w:rPr>
                <w:rFonts w:eastAsiaTheme="minorEastAsia"/>
                <w:color w:val="auto"/>
                <w:kern w:val="0"/>
                <w:sz w:val="24"/>
                <w:szCs w:val="20"/>
              </w:rPr>
              <w:t>首次响应文件提交截止时间以后</w:t>
            </w:r>
            <w:r>
              <w:rPr>
                <w:rFonts w:eastAsiaTheme="minorEastAsia"/>
                <w:color w:val="auto"/>
                <w:sz w:val="24"/>
              </w:rPr>
              <w:t>、资格审查阶段采购人或采购代理机构的实际查询时间；</w:t>
            </w:r>
          </w:p>
          <w:p w14:paraId="36AE4334">
            <w:pPr>
              <w:tabs>
                <w:tab w:val="left" w:pos="900"/>
                <w:tab w:val="left" w:pos="1980"/>
              </w:tabs>
              <w:snapToGrid w:val="0"/>
              <w:rPr>
                <w:rFonts w:eastAsiaTheme="minorEastAsia"/>
                <w:color w:val="auto"/>
                <w:sz w:val="24"/>
              </w:rPr>
            </w:pPr>
            <w:r>
              <w:rPr>
                <w:rFonts w:eastAsiaTheme="minorEastAsia"/>
                <w:color w:val="auto"/>
                <w:sz w:val="24"/>
              </w:rPr>
              <w:t>信用信息查询记录和证据留存具体方式：查询结果网页打印页作为查询记录和证据，与其他竞争性磋商文件一并保存；</w:t>
            </w:r>
          </w:p>
          <w:p w14:paraId="1DB35DB3">
            <w:pPr>
              <w:tabs>
                <w:tab w:val="left" w:pos="1080"/>
              </w:tabs>
              <w:snapToGrid w:val="0"/>
              <w:rPr>
                <w:rFonts w:eastAsiaTheme="minorEastAsia"/>
                <w:color w:val="auto"/>
                <w:sz w:val="24"/>
              </w:rPr>
            </w:pPr>
            <w:r>
              <w:rPr>
                <w:rFonts w:eastAsiaTheme="minorEastAsia"/>
                <w:color w:val="auto"/>
                <w:sz w:val="24"/>
              </w:rPr>
              <w:t>信用信息的使用原则：经认定的</w:t>
            </w:r>
            <w:r>
              <w:rPr>
                <w:rFonts w:eastAsiaTheme="minorEastAsia"/>
                <w:color w:val="auto"/>
                <w:sz w:val="24"/>
                <w:shd w:val="clear"/>
              </w:rPr>
              <w:t>被列入失信被执行人</w:t>
            </w:r>
            <w:r>
              <w:rPr>
                <w:rFonts w:eastAsiaTheme="minorEastAsia"/>
                <w:color w:val="auto"/>
                <w:sz w:val="24"/>
              </w:rPr>
              <w:t>、重大税收违法案件当事人名单、政府采购严重违法失信行为记录名单的供应商，其</w:t>
            </w:r>
            <w:r>
              <w:rPr>
                <w:rFonts w:eastAsiaTheme="minorEastAsia"/>
                <w:b/>
                <w:color w:val="auto"/>
                <w:sz w:val="24"/>
              </w:rPr>
              <w:t>响应无效</w:t>
            </w:r>
            <w:r>
              <w:rPr>
                <w:rFonts w:eastAsiaTheme="minorEastAsia"/>
                <w:color w:val="auto"/>
                <w:sz w:val="24"/>
              </w:rPr>
              <w:t>。联合体形式磋商的，联合体成员存在不良信用记录，视同联合体存在不良信用记录。</w:t>
            </w:r>
          </w:p>
        </w:tc>
        <w:tc>
          <w:tcPr>
            <w:tcW w:w="1007" w:type="pct"/>
            <w:vAlign w:val="center"/>
          </w:tcPr>
          <w:p w14:paraId="32889750">
            <w:pPr>
              <w:tabs>
                <w:tab w:val="left" w:pos="1080"/>
              </w:tabs>
              <w:snapToGrid w:val="0"/>
              <w:rPr>
                <w:rFonts w:eastAsiaTheme="minorEastAsia"/>
                <w:color w:val="auto"/>
                <w:sz w:val="24"/>
              </w:rPr>
            </w:pPr>
            <w:r>
              <w:rPr>
                <w:rFonts w:eastAsiaTheme="minorEastAsia"/>
                <w:color w:val="auto"/>
                <w:sz w:val="24"/>
              </w:rPr>
              <w:t>无须供应商提供，由采购人或采购代理机构查询。</w:t>
            </w:r>
          </w:p>
        </w:tc>
      </w:tr>
      <w:tr w14:paraId="248746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405" w:type="pct"/>
            <w:vAlign w:val="center"/>
          </w:tcPr>
          <w:p w14:paraId="7901719B">
            <w:pPr>
              <w:tabs>
                <w:tab w:val="left" w:pos="1080"/>
              </w:tabs>
              <w:snapToGrid w:val="0"/>
              <w:jc w:val="center"/>
              <w:rPr>
                <w:rFonts w:eastAsiaTheme="minorEastAsia"/>
                <w:sz w:val="24"/>
              </w:rPr>
            </w:pPr>
            <w:r>
              <w:rPr>
                <w:sz w:val="24"/>
              </w:rPr>
              <w:t>1-4</w:t>
            </w:r>
          </w:p>
        </w:tc>
        <w:tc>
          <w:tcPr>
            <w:tcW w:w="955" w:type="pct"/>
            <w:vAlign w:val="center"/>
          </w:tcPr>
          <w:p w14:paraId="7A74A981">
            <w:pPr>
              <w:tabs>
                <w:tab w:val="left" w:pos="1080"/>
              </w:tabs>
              <w:snapToGrid w:val="0"/>
              <w:rPr>
                <w:rFonts w:eastAsiaTheme="minorEastAsia"/>
                <w:sz w:val="24"/>
              </w:rPr>
            </w:pPr>
            <w:r>
              <w:rPr>
                <w:sz w:val="24"/>
              </w:rPr>
              <w:t>法律、行政法规规定的其他条件</w:t>
            </w:r>
          </w:p>
        </w:tc>
        <w:tc>
          <w:tcPr>
            <w:tcW w:w="2631" w:type="pct"/>
            <w:vAlign w:val="center"/>
          </w:tcPr>
          <w:p w14:paraId="3BB61763">
            <w:pPr>
              <w:tabs>
                <w:tab w:val="left" w:pos="1080"/>
              </w:tabs>
              <w:snapToGrid w:val="0"/>
              <w:rPr>
                <w:rFonts w:eastAsiaTheme="minorEastAsia"/>
                <w:sz w:val="24"/>
              </w:rPr>
            </w:pPr>
            <w:r>
              <w:rPr>
                <w:sz w:val="24"/>
              </w:rPr>
              <w:t>法律、行政法规规定的其他条件</w:t>
            </w:r>
          </w:p>
        </w:tc>
        <w:tc>
          <w:tcPr>
            <w:tcW w:w="1007" w:type="pct"/>
            <w:vAlign w:val="center"/>
          </w:tcPr>
          <w:p w14:paraId="2907B1E3">
            <w:pPr>
              <w:tabs>
                <w:tab w:val="left" w:pos="1080"/>
              </w:tabs>
              <w:snapToGrid w:val="0"/>
              <w:jc w:val="center"/>
              <w:rPr>
                <w:rFonts w:eastAsiaTheme="minorEastAsia"/>
                <w:sz w:val="24"/>
              </w:rPr>
            </w:pPr>
            <w:r>
              <w:rPr>
                <w:sz w:val="24"/>
              </w:rPr>
              <w:t>/</w:t>
            </w:r>
          </w:p>
        </w:tc>
      </w:tr>
      <w:tr w14:paraId="164236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405" w:type="pct"/>
            <w:vAlign w:val="center"/>
          </w:tcPr>
          <w:p w14:paraId="0601FFC7">
            <w:pPr>
              <w:tabs>
                <w:tab w:val="left" w:pos="1080"/>
              </w:tabs>
              <w:snapToGrid w:val="0"/>
              <w:jc w:val="center"/>
              <w:rPr>
                <w:rFonts w:eastAsiaTheme="minorEastAsia"/>
                <w:sz w:val="24"/>
              </w:rPr>
            </w:pPr>
            <w:r>
              <w:rPr>
                <w:rFonts w:eastAsiaTheme="minorEastAsia"/>
                <w:sz w:val="24"/>
              </w:rPr>
              <w:t>2</w:t>
            </w:r>
          </w:p>
        </w:tc>
        <w:tc>
          <w:tcPr>
            <w:tcW w:w="955" w:type="pct"/>
            <w:vAlign w:val="center"/>
          </w:tcPr>
          <w:p w14:paraId="30768C41">
            <w:pPr>
              <w:tabs>
                <w:tab w:val="left" w:pos="1080"/>
              </w:tabs>
              <w:snapToGrid w:val="0"/>
              <w:jc w:val="left"/>
              <w:rPr>
                <w:rFonts w:eastAsiaTheme="minorEastAsia"/>
                <w:sz w:val="24"/>
              </w:rPr>
            </w:pPr>
            <w:r>
              <w:rPr>
                <w:rFonts w:eastAsiaTheme="minorEastAsia"/>
                <w:sz w:val="24"/>
              </w:rPr>
              <w:t>落实政府采购政策需满足的资格要求</w:t>
            </w:r>
          </w:p>
        </w:tc>
        <w:tc>
          <w:tcPr>
            <w:tcW w:w="2631" w:type="pct"/>
            <w:vAlign w:val="center"/>
          </w:tcPr>
          <w:p w14:paraId="583CAB3E">
            <w:pPr>
              <w:tabs>
                <w:tab w:val="left" w:pos="1080"/>
              </w:tabs>
              <w:snapToGrid w:val="0"/>
              <w:jc w:val="left"/>
              <w:rPr>
                <w:rFonts w:eastAsiaTheme="minorEastAsia"/>
                <w:sz w:val="24"/>
              </w:rPr>
            </w:pPr>
            <w:r>
              <w:rPr>
                <w:rFonts w:eastAsiaTheme="minorEastAsia"/>
                <w:sz w:val="24"/>
              </w:rPr>
              <w:t>具体要求见第一章《采购邀请》</w:t>
            </w:r>
          </w:p>
        </w:tc>
        <w:tc>
          <w:tcPr>
            <w:tcW w:w="1007" w:type="pct"/>
            <w:vAlign w:val="center"/>
          </w:tcPr>
          <w:p w14:paraId="2F0A10E5">
            <w:pPr>
              <w:tabs>
                <w:tab w:val="left" w:pos="1080"/>
              </w:tabs>
              <w:snapToGrid w:val="0"/>
              <w:jc w:val="left"/>
              <w:rPr>
                <w:rFonts w:eastAsiaTheme="minorEastAsia"/>
                <w:sz w:val="24"/>
              </w:rPr>
            </w:pPr>
          </w:p>
        </w:tc>
      </w:tr>
      <w:tr w14:paraId="0CA3C6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405" w:type="pct"/>
            <w:vAlign w:val="center"/>
          </w:tcPr>
          <w:p w14:paraId="449B6A4E">
            <w:pPr>
              <w:tabs>
                <w:tab w:val="left" w:pos="1080"/>
              </w:tabs>
              <w:snapToGrid w:val="0"/>
              <w:jc w:val="center"/>
              <w:rPr>
                <w:rFonts w:eastAsiaTheme="minorEastAsia"/>
                <w:sz w:val="24"/>
              </w:rPr>
            </w:pPr>
            <w:r>
              <w:rPr>
                <w:rFonts w:eastAsiaTheme="minorEastAsia"/>
                <w:sz w:val="24"/>
              </w:rPr>
              <w:t>2-1</w:t>
            </w:r>
          </w:p>
        </w:tc>
        <w:tc>
          <w:tcPr>
            <w:tcW w:w="955" w:type="pct"/>
            <w:vAlign w:val="center"/>
          </w:tcPr>
          <w:p w14:paraId="009E4E9F">
            <w:pPr>
              <w:tabs>
                <w:tab w:val="left" w:pos="1080"/>
              </w:tabs>
              <w:snapToGrid w:val="0"/>
              <w:jc w:val="left"/>
              <w:rPr>
                <w:rFonts w:eastAsiaTheme="minorEastAsia"/>
                <w:sz w:val="24"/>
              </w:rPr>
            </w:pPr>
            <w:r>
              <w:rPr>
                <w:rFonts w:eastAsiaTheme="minorEastAsia"/>
                <w:sz w:val="24"/>
              </w:rPr>
              <w:t>中小企业政策</w:t>
            </w:r>
            <w:r>
              <w:rPr>
                <w:rFonts w:hint="eastAsia" w:eastAsiaTheme="minorEastAsia"/>
                <w:sz w:val="24"/>
              </w:rPr>
              <w:t>证明文件</w:t>
            </w:r>
          </w:p>
        </w:tc>
        <w:tc>
          <w:tcPr>
            <w:tcW w:w="2631" w:type="pct"/>
            <w:vAlign w:val="center"/>
          </w:tcPr>
          <w:p w14:paraId="2F204EB7">
            <w:pPr>
              <w:tabs>
                <w:tab w:val="left" w:pos="1080"/>
              </w:tabs>
              <w:snapToGrid w:val="0"/>
              <w:jc w:val="left"/>
              <w:rPr>
                <w:rFonts w:eastAsiaTheme="minorEastAsia"/>
                <w:sz w:val="24"/>
              </w:rPr>
            </w:pPr>
            <w:r>
              <w:rPr>
                <w:rFonts w:eastAsiaTheme="minorEastAsia"/>
                <w:sz w:val="24"/>
              </w:rPr>
              <w:t>具体要求见第一章《采购邀请》</w:t>
            </w:r>
          </w:p>
        </w:tc>
        <w:tc>
          <w:tcPr>
            <w:tcW w:w="1007" w:type="pct"/>
            <w:vAlign w:val="center"/>
          </w:tcPr>
          <w:p w14:paraId="3A2C72AB">
            <w:pPr>
              <w:tabs>
                <w:tab w:val="left" w:pos="1080"/>
              </w:tabs>
              <w:snapToGrid w:val="0"/>
              <w:jc w:val="left"/>
              <w:rPr>
                <w:rFonts w:eastAsiaTheme="minorEastAsia"/>
                <w:sz w:val="24"/>
              </w:rPr>
            </w:pPr>
          </w:p>
        </w:tc>
      </w:tr>
      <w:tr w14:paraId="3752D7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405" w:type="pct"/>
            <w:vAlign w:val="center"/>
          </w:tcPr>
          <w:p w14:paraId="5D359512">
            <w:pPr>
              <w:tabs>
                <w:tab w:val="left" w:pos="1080"/>
              </w:tabs>
              <w:snapToGrid w:val="0"/>
              <w:jc w:val="center"/>
              <w:rPr>
                <w:rFonts w:eastAsiaTheme="minorEastAsia"/>
                <w:sz w:val="24"/>
              </w:rPr>
            </w:pPr>
            <w:r>
              <w:rPr>
                <w:rFonts w:eastAsiaTheme="minorEastAsia"/>
                <w:sz w:val="24"/>
              </w:rPr>
              <w:t>2-1-1</w:t>
            </w:r>
          </w:p>
        </w:tc>
        <w:tc>
          <w:tcPr>
            <w:tcW w:w="955" w:type="pct"/>
            <w:vAlign w:val="center"/>
          </w:tcPr>
          <w:p w14:paraId="4754C4EB">
            <w:pPr>
              <w:tabs>
                <w:tab w:val="left" w:pos="1080"/>
              </w:tabs>
              <w:snapToGrid w:val="0"/>
              <w:jc w:val="left"/>
              <w:rPr>
                <w:rFonts w:eastAsiaTheme="minorEastAsia"/>
                <w:sz w:val="24"/>
              </w:rPr>
            </w:pPr>
            <w:r>
              <w:rPr>
                <w:rFonts w:eastAsiaTheme="minorEastAsia"/>
                <w:sz w:val="24"/>
              </w:rPr>
              <w:t>中小企业证明文件</w:t>
            </w:r>
          </w:p>
        </w:tc>
        <w:tc>
          <w:tcPr>
            <w:tcW w:w="2631" w:type="pct"/>
            <w:vAlign w:val="center"/>
          </w:tcPr>
          <w:p w14:paraId="0F9D1823">
            <w:pPr>
              <w:tabs>
                <w:tab w:val="left" w:pos="1080"/>
              </w:tabs>
              <w:snapToGrid w:val="0"/>
              <w:jc w:val="left"/>
              <w:rPr>
                <w:rFonts w:eastAsiaTheme="minorEastAsia"/>
                <w:sz w:val="24"/>
              </w:rPr>
            </w:pPr>
            <w:r>
              <w:rPr>
                <w:rFonts w:eastAsiaTheme="minorEastAsia"/>
                <w:sz w:val="24"/>
              </w:rPr>
              <w:t xml:space="preserve">当本项目（包）涉及预留份额专门面向中小企业采购，提供如下资料： </w:t>
            </w:r>
          </w:p>
          <w:p w14:paraId="423EF08C">
            <w:pPr>
              <w:tabs>
                <w:tab w:val="left" w:pos="1080"/>
              </w:tabs>
              <w:snapToGrid w:val="0"/>
              <w:jc w:val="left"/>
              <w:rPr>
                <w:rFonts w:eastAsiaTheme="minorEastAsia"/>
                <w:sz w:val="24"/>
              </w:rPr>
            </w:pPr>
            <w:r>
              <w:rPr>
                <w:rFonts w:eastAsiaTheme="minorEastAsia"/>
                <w:sz w:val="24"/>
              </w:rPr>
              <w:t>1、供应商单独响应的，应提供</w:t>
            </w:r>
            <w:r>
              <w:rPr>
                <w:sz w:val="24"/>
              </w:rPr>
              <w:t>《中小企业声明函》或《残疾人福利性单位声明函》或由省级以上监狱管理局、戒毒管理局（含新疆生产建设兵团）出具的属于监狱企业的证明文件</w:t>
            </w:r>
            <w:r>
              <w:rPr>
                <w:rFonts w:eastAsiaTheme="minorEastAsia"/>
                <w:sz w:val="24"/>
              </w:rPr>
              <w:t>。</w:t>
            </w:r>
          </w:p>
          <w:p w14:paraId="5BE52E77">
            <w:pPr>
              <w:tabs>
                <w:tab w:val="left" w:pos="1080"/>
              </w:tabs>
              <w:snapToGrid w:val="0"/>
              <w:jc w:val="left"/>
              <w:rPr>
                <w:rFonts w:eastAsiaTheme="minorEastAsia"/>
                <w:sz w:val="24"/>
              </w:rPr>
            </w:pPr>
            <w:r>
              <w:rPr>
                <w:rFonts w:eastAsiaTheme="minorEastAsia"/>
                <w:sz w:val="24"/>
              </w:rPr>
              <w:t>2、如磋商文件要求以联合体形式参加或者要求合同分包的，且供应商为联合体或拟进行合同分包的，则联合体中的中小企业、签订分包意向协议的中小企业具体情况须在《中小企业声明函》</w:t>
            </w:r>
            <w:r>
              <w:rPr>
                <w:sz w:val="24"/>
              </w:rPr>
              <w:t>或《残疾人福利性单位声明函》或由省级以上监狱管理局、戒毒管理局（含新疆生产建设兵团）出具的属于监狱企业的证明文件中如实填报，且满足采购文件关于预留份额的要求</w:t>
            </w:r>
            <w:r>
              <w:rPr>
                <w:rFonts w:eastAsiaTheme="minorEastAsia"/>
                <w:sz w:val="24"/>
              </w:rPr>
              <w:t>。</w:t>
            </w:r>
          </w:p>
        </w:tc>
        <w:tc>
          <w:tcPr>
            <w:tcW w:w="1007" w:type="pct"/>
            <w:vAlign w:val="center"/>
          </w:tcPr>
          <w:p w14:paraId="24516601">
            <w:pPr>
              <w:tabs>
                <w:tab w:val="left" w:pos="1080"/>
              </w:tabs>
              <w:snapToGrid w:val="0"/>
              <w:jc w:val="left"/>
              <w:rPr>
                <w:rFonts w:eastAsiaTheme="minorEastAsia"/>
                <w:sz w:val="24"/>
              </w:rPr>
            </w:pPr>
            <w:r>
              <w:rPr>
                <w:rFonts w:eastAsiaTheme="minorEastAsia"/>
                <w:sz w:val="24"/>
              </w:rPr>
              <w:t>格式见《响应文件格式》</w:t>
            </w:r>
          </w:p>
        </w:tc>
      </w:tr>
      <w:tr w14:paraId="5BC218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405" w:type="pct"/>
            <w:vAlign w:val="center"/>
          </w:tcPr>
          <w:p w14:paraId="78519676">
            <w:pPr>
              <w:tabs>
                <w:tab w:val="left" w:pos="1080"/>
              </w:tabs>
              <w:snapToGrid w:val="0"/>
              <w:jc w:val="center"/>
              <w:rPr>
                <w:rFonts w:eastAsiaTheme="minorEastAsia"/>
                <w:sz w:val="24"/>
              </w:rPr>
            </w:pPr>
            <w:r>
              <w:rPr>
                <w:rFonts w:eastAsiaTheme="minorEastAsia"/>
                <w:sz w:val="24"/>
              </w:rPr>
              <w:t>2-1-2</w:t>
            </w:r>
          </w:p>
        </w:tc>
        <w:tc>
          <w:tcPr>
            <w:tcW w:w="955" w:type="pct"/>
            <w:vAlign w:val="center"/>
          </w:tcPr>
          <w:p w14:paraId="534CBDFA">
            <w:pPr>
              <w:tabs>
                <w:tab w:val="left" w:pos="1080"/>
              </w:tabs>
              <w:snapToGrid w:val="0"/>
              <w:jc w:val="left"/>
              <w:rPr>
                <w:rFonts w:eastAsiaTheme="minorEastAsia"/>
                <w:sz w:val="24"/>
              </w:rPr>
            </w:pPr>
            <w:r>
              <w:rPr>
                <w:rFonts w:eastAsiaTheme="minorEastAsia"/>
                <w:sz w:val="24"/>
              </w:rPr>
              <w:t>拟分包情况说明及分包意向协议</w:t>
            </w:r>
          </w:p>
        </w:tc>
        <w:tc>
          <w:tcPr>
            <w:tcW w:w="2631" w:type="pct"/>
            <w:vAlign w:val="center"/>
          </w:tcPr>
          <w:p w14:paraId="249973BD">
            <w:pPr>
              <w:tabs>
                <w:tab w:val="left" w:pos="1080"/>
              </w:tabs>
              <w:snapToGrid w:val="0"/>
              <w:jc w:val="left"/>
              <w:rPr>
                <w:rFonts w:eastAsiaTheme="minorEastAsia"/>
                <w:sz w:val="24"/>
              </w:rPr>
            </w:pPr>
            <w:r>
              <w:rPr>
                <w:rFonts w:eastAsiaTheme="minorEastAsia"/>
                <w:sz w:val="24"/>
              </w:rPr>
              <w:t>如本项目（包）要求通过分包措施预留部分采购份额面向中小企业采购、且供应商因落实政府采购政策拟进行分包的，必须提供；否则无须提供。</w:t>
            </w:r>
          </w:p>
          <w:p w14:paraId="171343DD">
            <w:pPr>
              <w:tabs>
                <w:tab w:val="left" w:pos="1080"/>
              </w:tabs>
              <w:snapToGrid w:val="0"/>
              <w:jc w:val="left"/>
              <w:rPr>
                <w:rFonts w:eastAsiaTheme="minorEastAsia"/>
                <w:b/>
                <w:sz w:val="24"/>
              </w:rPr>
            </w:pPr>
            <w:r>
              <w:rPr>
                <w:rFonts w:eastAsiaTheme="minorEastAsia"/>
                <w:sz w:val="24"/>
              </w:rPr>
              <w:t>对于预留份额专门面向中小企业采购的项目（包），组成联合体或者接受分包合同的中小企业与联合体内其他企业、分包企业之间不得存在直接控股、管理关系。</w:t>
            </w:r>
          </w:p>
        </w:tc>
        <w:tc>
          <w:tcPr>
            <w:tcW w:w="1007" w:type="pct"/>
            <w:vAlign w:val="center"/>
          </w:tcPr>
          <w:p w14:paraId="7B6069E0">
            <w:pPr>
              <w:tabs>
                <w:tab w:val="left" w:pos="1080"/>
              </w:tabs>
              <w:snapToGrid w:val="0"/>
              <w:jc w:val="left"/>
              <w:rPr>
                <w:rFonts w:eastAsiaTheme="minorEastAsia"/>
                <w:sz w:val="24"/>
              </w:rPr>
            </w:pPr>
            <w:r>
              <w:rPr>
                <w:rFonts w:eastAsiaTheme="minorEastAsia"/>
                <w:sz w:val="24"/>
              </w:rPr>
              <w:t>格式见《响应文件格式》</w:t>
            </w:r>
          </w:p>
        </w:tc>
      </w:tr>
      <w:tr w14:paraId="3C4FCC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405" w:type="pct"/>
            <w:vAlign w:val="center"/>
          </w:tcPr>
          <w:p w14:paraId="2C28DA75">
            <w:pPr>
              <w:tabs>
                <w:tab w:val="left" w:pos="1080"/>
              </w:tabs>
              <w:snapToGrid w:val="0"/>
              <w:jc w:val="center"/>
              <w:rPr>
                <w:rFonts w:eastAsiaTheme="minorEastAsia"/>
                <w:sz w:val="24"/>
              </w:rPr>
            </w:pPr>
            <w:r>
              <w:rPr>
                <w:rFonts w:eastAsiaTheme="minorEastAsia"/>
                <w:sz w:val="24"/>
              </w:rPr>
              <w:t>2-2</w:t>
            </w:r>
          </w:p>
        </w:tc>
        <w:tc>
          <w:tcPr>
            <w:tcW w:w="955" w:type="pct"/>
            <w:vAlign w:val="center"/>
          </w:tcPr>
          <w:p w14:paraId="07C81F81">
            <w:pPr>
              <w:tabs>
                <w:tab w:val="left" w:pos="1080"/>
              </w:tabs>
              <w:snapToGrid w:val="0"/>
              <w:jc w:val="left"/>
              <w:rPr>
                <w:rFonts w:eastAsiaTheme="minorEastAsia"/>
                <w:sz w:val="24"/>
              </w:rPr>
            </w:pPr>
            <w:r>
              <w:rPr>
                <w:rFonts w:eastAsiaTheme="minorEastAsia"/>
                <w:sz w:val="24"/>
              </w:rPr>
              <w:t>其它落实政府采购政策的资格要求</w:t>
            </w:r>
          </w:p>
        </w:tc>
        <w:tc>
          <w:tcPr>
            <w:tcW w:w="2631" w:type="pct"/>
            <w:vAlign w:val="center"/>
          </w:tcPr>
          <w:p w14:paraId="6E15B127">
            <w:pPr>
              <w:tabs>
                <w:tab w:val="left" w:pos="1080"/>
              </w:tabs>
              <w:snapToGrid w:val="0"/>
              <w:jc w:val="left"/>
              <w:rPr>
                <w:rFonts w:eastAsiaTheme="minorEastAsia"/>
                <w:sz w:val="24"/>
              </w:rPr>
            </w:pPr>
            <w:r>
              <w:rPr>
                <w:rFonts w:eastAsiaTheme="minorEastAsia"/>
                <w:sz w:val="24"/>
              </w:rPr>
              <w:t>如有，见第一章《采购邀请》</w:t>
            </w:r>
          </w:p>
        </w:tc>
        <w:tc>
          <w:tcPr>
            <w:tcW w:w="1007" w:type="pct"/>
            <w:vAlign w:val="center"/>
          </w:tcPr>
          <w:p w14:paraId="3578F850">
            <w:pPr>
              <w:tabs>
                <w:tab w:val="left" w:pos="1080"/>
              </w:tabs>
              <w:snapToGrid w:val="0"/>
              <w:jc w:val="left"/>
              <w:rPr>
                <w:rFonts w:eastAsiaTheme="minorEastAsia"/>
                <w:sz w:val="24"/>
              </w:rPr>
            </w:pPr>
            <w:r>
              <w:rPr>
                <w:rFonts w:eastAsiaTheme="minorEastAsia"/>
                <w:sz w:val="24"/>
              </w:rPr>
              <w:t>提供证明文件的电子件或电子证照</w:t>
            </w:r>
          </w:p>
        </w:tc>
      </w:tr>
      <w:tr w14:paraId="747860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405" w:type="pct"/>
            <w:vAlign w:val="center"/>
          </w:tcPr>
          <w:p w14:paraId="5BE3D406">
            <w:pPr>
              <w:tabs>
                <w:tab w:val="left" w:pos="1080"/>
              </w:tabs>
              <w:snapToGrid w:val="0"/>
              <w:jc w:val="center"/>
              <w:rPr>
                <w:rFonts w:eastAsiaTheme="minorEastAsia"/>
                <w:sz w:val="24"/>
              </w:rPr>
            </w:pPr>
            <w:r>
              <w:rPr>
                <w:rFonts w:eastAsiaTheme="minorEastAsia"/>
                <w:sz w:val="24"/>
              </w:rPr>
              <w:t>3</w:t>
            </w:r>
          </w:p>
        </w:tc>
        <w:tc>
          <w:tcPr>
            <w:tcW w:w="955" w:type="pct"/>
            <w:vAlign w:val="center"/>
          </w:tcPr>
          <w:p w14:paraId="480C2476">
            <w:pPr>
              <w:tabs>
                <w:tab w:val="left" w:pos="1080"/>
              </w:tabs>
              <w:snapToGrid w:val="0"/>
              <w:jc w:val="left"/>
              <w:rPr>
                <w:rFonts w:eastAsiaTheme="minorEastAsia"/>
                <w:sz w:val="24"/>
              </w:rPr>
            </w:pPr>
            <w:r>
              <w:rPr>
                <w:rFonts w:eastAsiaTheme="minorEastAsia"/>
                <w:sz w:val="24"/>
              </w:rPr>
              <w:t>本项目的特定资格要求</w:t>
            </w:r>
          </w:p>
        </w:tc>
        <w:tc>
          <w:tcPr>
            <w:tcW w:w="2631" w:type="pct"/>
            <w:vAlign w:val="center"/>
          </w:tcPr>
          <w:p w14:paraId="545ADCC3">
            <w:pPr>
              <w:tabs>
                <w:tab w:val="left" w:pos="1080"/>
              </w:tabs>
              <w:snapToGrid w:val="0"/>
              <w:jc w:val="left"/>
              <w:rPr>
                <w:rFonts w:eastAsiaTheme="minorEastAsia"/>
                <w:sz w:val="24"/>
              </w:rPr>
            </w:pPr>
            <w:r>
              <w:rPr>
                <w:rFonts w:eastAsiaTheme="minorEastAsia"/>
                <w:sz w:val="24"/>
              </w:rPr>
              <w:t>如有，见第一章《采购邀请》</w:t>
            </w:r>
          </w:p>
        </w:tc>
        <w:tc>
          <w:tcPr>
            <w:tcW w:w="1007" w:type="pct"/>
            <w:vAlign w:val="center"/>
          </w:tcPr>
          <w:p w14:paraId="0AF4453A">
            <w:pPr>
              <w:tabs>
                <w:tab w:val="left" w:pos="1080"/>
              </w:tabs>
              <w:snapToGrid w:val="0"/>
              <w:jc w:val="left"/>
              <w:rPr>
                <w:rFonts w:eastAsiaTheme="minorEastAsia"/>
                <w:sz w:val="24"/>
              </w:rPr>
            </w:pPr>
          </w:p>
        </w:tc>
      </w:tr>
      <w:tr w14:paraId="5D1869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405" w:type="pct"/>
            <w:vAlign w:val="center"/>
          </w:tcPr>
          <w:p w14:paraId="0BD7271E">
            <w:pPr>
              <w:tabs>
                <w:tab w:val="left" w:pos="1080"/>
              </w:tabs>
              <w:snapToGrid w:val="0"/>
              <w:jc w:val="center"/>
              <w:rPr>
                <w:rFonts w:eastAsiaTheme="minorEastAsia"/>
                <w:sz w:val="24"/>
              </w:rPr>
            </w:pPr>
            <w:r>
              <w:rPr>
                <w:rFonts w:eastAsiaTheme="minorEastAsia"/>
                <w:sz w:val="24"/>
              </w:rPr>
              <w:t>3-1</w:t>
            </w:r>
          </w:p>
        </w:tc>
        <w:tc>
          <w:tcPr>
            <w:tcW w:w="955" w:type="pct"/>
            <w:vAlign w:val="center"/>
          </w:tcPr>
          <w:p w14:paraId="4AD6EFD6">
            <w:pPr>
              <w:tabs>
                <w:tab w:val="left" w:pos="1080"/>
              </w:tabs>
              <w:snapToGrid w:val="0"/>
              <w:rPr>
                <w:rFonts w:eastAsiaTheme="minorEastAsia"/>
                <w:sz w:val="24"/>
              </w:rPr>
            </w:pPr>
            <w:r>
              <w:rPr>
                <w:sz w:val="24"/>
              </w:rPr>
              <w:t>本项目对于联合体的要求</w:t>
            </w:r>
          </w:p>
        </w:tc>
        <w:tc>
          <w:tcPr>
            <w:tcW w:w="2631" w:type="pct"/>
            <w:vAlign w:val="center"/>
          </w:tcPr>
          <w:p w14:paraId="6D746536">
            <w:pPr>
              <w:tabs>
                <w:tab w:val="left" w:pos="1080"/>
              </w:tabs>
              <w:snapToGrid w:val="0"/>
              <w:rPr>
                <w:rFonts w:eastAsiaTheme="minorEastAsia"/>
                <w:sz w:val="24"/>
              </w:rPr>
            </w:pPr>
            <w:r>
              <w:rPr>
                <w:rFonts w:eastAsiaTheme="minorEastAsia"/>
                <w:sz w:val="24"/>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p>
          <w:p w14:paraId="61D0DA83">
            <w:pPr>
              <w:tabs>
                <w:tab w:val="left" w:pos="1080"/>
              </w:tabs>
              <w:snapToGrid w:val="0"/>
              <w:rPr>
                <w:rFonts w:eastAsiaTheme="minorEastAsia"/>
                <w:sz w:val="24"/>
              </w:rPr>
            </w:pPr>
            <w:r>
              <w:rPr>
                <w:rFonts w:eastAsiaTheme="minorEastAsia"/>
                <w:sz w:val="24"/>
              </w:rPr>
              <w:t>2、联合体各成员单位均须提供本表中序号1-1、1-2的证明文件。</w:t>
            </w:r>
            <w:r>
              <w:rPr>
                <w:sz w:val="24"/>
              </w:rPr>
              <w:t>联合体各成员单位均应满足本表3-2项规定。</w:t>
            </w:r>
          </w:p>
          <w:p w14:paraId="034C31B6">
            <w:pPr>
              <w:tabs>
                <w:tab w:val="left" w:pos="1080"/>
              </w:tabs>
              <w:snapToGrid w:val="0"/>
              <w:rPr>
                <w:rFonts w:eastAsiaTheme="minorEastAsia"/>
                <w:sz w:val="24"/>
              </w:rPr>
            </w:pPr>
            <w:r>
              <w:rPr>
                <w:rFonts w:eastAsiaTheme="minorEastAsia"/>
                <w:sz w:val="24"/>
              </w:rPr>
              <w:t>3、本表序号3-3项规定的其他特定资格要求中的每一小项要求，联合体各方中至少应当有一方符合本表中其他资格要求并提供证明文件。</w:t>
            </w:r>
          </w:p>
          <w:p w14:paraId="7ACBF6FE">
            <w:pPr>
              <w:tabs>
                <w:tab w:val="left" w:pos="1080"/>
              </w:tabs>
              <w:snapToGrid w:val="0"/>
              <w:rPr>
                <w:rFonts w:eastAsiaTheme="minorEastAsia"/>
                <w:sz w:val="24"/>
              </w:rPr>
            </w:pPr>
            <w:r>
              <w:rPr>
                <w:rFonts w:eastAsiaTheme="minorEastAsia"/>
                <w:sz w:val="24"/>
              </w:rPr>
              <w:t>4、联合体中有同类资质的供应商按照联合体分工承担相同工作的，应当按照资质等级较低的供应商确定资质等级。</w:t>
            </w:r>
          </w:p>
          <w:p w14:paraId="256937B9">
            <w:pPr>
              <w:tabs>
                <w:tab w:val="left" w:pos="1080"/>
              </w:tabs>
              <w:snapToGrid w:val="0"/>
              <w:rPr>
                <w:rFonts w:eastAsiaTheme="minorEastAsia"/>
                <w:sz w:val="24"/>
              </w:rPr>
            </w:pPr>
            <w:r>
              <w:rPr>
                <w:rFonts w:eastAsiaTheme="minorEastAsia"/>
                <w:sz w:val="24"/>
              </w:rPr>
              <w:t>5、以联合体形式参加政府采购活动的，联合体各方不得再单独参加或者与其他供应商另外组成联合体参加同一合同项下的政府采购活动。</w:t>
            </w:r>
          </w:p>
          <w:p w14:paraId="09D606C4">
            <w:pPr>
              <w:tabs>
                <w:tab w:val="left" w:pos="1080"/>
              </w:tabs>
              <w:snapToGrid w:val="0"/>
              <w:rPr>
                <w:rFonts w:eastAsiaTheme="minorEastAsia"/>
                <w:sz w:val="24"/>
              </w:rPr>
            </w:pPr>
            <w:r>
              <w:rPr>
                <w:rFonts w:eastAsiaTheme="minorEastAsia"/>
                <w:sz w:val="24"/>
              </w:rPr>
              <w:t>6、若联合体中任一成员单位中途退出，则该联合体的</w:t>
            </w:r>
            <w:r>
              <w:rPr>
                <w:rFonts w:eastAsiaTheme="minorEastAsia"/>
                <w:b/>
                <w:sz w:val="24"/>
              </w:rPr>
              <w:t>响应无效</w:t>
            </w:r>
            <w:r>
              <w:rPr>
                <w:rFonts w:eastAsiaTheme="minorEastAsia"/>
                <w:sz w:val="24"/>
              </w:rPr>
              <w:t>。</w:t>
            </w:r>
          </w:p>
          <w:p w14:paraId="7CCA1A01">
            <w:pPr>
              <w:tabs>
                <w:tab w:val="left" w:pos="1080"/>
              </w:tabs>
              <w:snapToGrid w:val="0"/>
              <w:rPr>
                <w:rFonts w:eastAsiaTheme="minorEastAsia"/>
                <w:sz w:val="24"/>
              </w:rPr>
            </w:pPr>
            <w:r>
              <w:rPr>
                <w:rFonts w:eastAsiaTheme="minorEastAsia"/>
                <w:sz w:val="24"/>
              </w:rPr>
              <w:t xml:space="preserve">7、本项目不接受联合体响应时，供应商不得为联合体。 </w:t>
            </w:r>
          </w:p>
        </w:tc>
        <w:tc>
          <w:tcPr>
            <w:tcW w:w="1007" w:type="pct"/>
            <w:vAlign w:val="center"/>
          </w:tcPr>
          <w:p w14:paraId="0324161C">
            <w:pPr>
              <w:tabs>
                <w:tab w:val="left" w:pos="1080"/>
              </w:tabs>
              <w:snapToGrid w:val="0"/>
              <w:rPr>
                <w:rFonts w:eastAsiaTheme="minorEastAsia"/>
                <w:sz w:val="24"/>
              </w:rPr>
            </w:pPr>
            <w:r>
              <w:rPr>
                <w:rFonts w:eastAsiaTheme="minorEastAsia"/>
                <w:sz w:val="24"/>
              </w:rPr>
              <w:t>提供《联合协议》原件的电子件</w:t>
            </w:r>
          </w:p>
          <w:p w14:paraId="687A4246">
            <w:pPr>
              <w:tabs>
                <w:tab w:val="left" w:pos="1080"/>
              </w:tabs>
              <w:snapToGrid w:val="0"/>
              <w:rPr>
                <w:rFonts w:eastAsiaTheme="minorEastAsia"/>
                <w:sz w:val="24"/>
              </w:rPr>
            </w:pPr>
            <w:r>
              <w:rPr>
                <w:rFonts w:eastAsiaTheme="minorEastAsia"/>
                <w:sz w:val="24"/>
              </w:rPr>
              <w:t>格式见《响应文件格式》</w:t>
            </w:r>
          </w:p>
        </w:tc>
      </w:tr>
      <w:tr w14:paraId="44550E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405" w:type="pct"/>
            <w:vAlign w:val="center"/>
          </w:tcPr>
          <w:p w14:paraId="2F027BC0">
            <w:pPr>
              <w:tabs>
                <w:tab w:val="left" w:pos="1080"/>
              </w:tabs>
              <w:snapToGrid w:val="0"/>
              <w:jc w:val="center"/>
              <w:rPr>
                <w:rFonts w:eastAsiaTheme="minorEastAsia"/>
                <w:sz w:val="24"/>
              </w:rPr>
            </w:pPr>
            <w:r>
              <w:rPr>
                <w:sz w:val="24"/>
              </w:rPr>
              <w:t>3-2</w:t>
            </w:r>
          </w:p>
        </w:tc>
        <w:tc>
          <w:tcPr>
            <w:tcW w:w="955" w:type="pct"/>
            <w:vAlign w:val="center"/>
          </w:tcPr>
          <w:p w14:paraId="27CD7CC4">
            <w:pPr>
              <w:tabs>
                <w:tab w:val="left" w:pos="1080"/>
              </w:tabs>
              <w:snapToGrid w:val="0"/>
              <w:rPr>
                <w:sz w:val="24"/>
              </w:rPr>
            </w:pPr>
            <w:r>
              <w:rPr>
                <w:sz w:val="24"/>
              </w:rPr>
              <w:t>政府购买服务承接主体的要求</w:t>
            </w:r>
          </w:p>
        </w:tc>
        <w:tc>
          <w:tcPr>
            <w:tcW w:w="2631" w:type="pct"/>
            <w:vAlign w:val="center"/>
          </w:tcPr>
          <w:p w14:paraId="45ACAE0C">
            <w:pPr>
              <w:tabs>
                <w:tab w:val="left" w:pos="1080"/>
              </w:tabs>
              <w:snapToGrid w:val="0"/>
              <w:rPr>
                <w:rFonts w:eastAsiaTheme="minorEastAsia"/>
                <w:sz w:val="24"/>
              </w:rPr>
            </w:pPr>
            <w:r>
              <w:rPr>
                <w:sz w:val="24"/>
              </w:rPr>
              <w:t>如本项目属于政府购买服务，供应商不属于公益一类事业单位、使用事业编制且由财政拨款保障的群团组织。</w:t>
            </w:r>
          </w:p>
        </w:tc>
        <w:tc>
          <w:tcPr>
            <w:tcW w:w="1007" w:type="pct"/>
            <w:vAlign w:val="center"/>
          </w:tcPr>
          <w:p w14:paraId="661127CD">
            <w:pPr>
              <w:tabs>
                <w:tab w:val="left" w:pos="1080"/>
              </w:tabs>
              <w:snapToGrid w:val="0"/>
              <w:rPr>
                <w:rFonts w:eastAsiaTheme="minorEastAsia"/>
                <w:sz w:val="24"/>
              </w:rPr>
            </w:pPr>
            <w:r>
              <w:rPr>
                <w:sz w:val="24"/>
              </w:rPr>
              <w:t>格式见《响应文件格式》</w:t>
            </w:r>
            <w:r>
              <w:rPr>
                <w:rFonts w:hint="eastAsia"/>
                <w:sz w:val="24"/>
              </w:rPr>
              <w:t>“</w:t>
            </w:r>
            <w:r>
              <w:rPr>
                <w:sz w:val="24"/>
              </w:rPr>
              <w:t xml:space="preserve">1-2 </w:t>
            </w:r>
            <w:r>
              <w:rPr>
                <w:rFonts w:hint="eastAsia"/>
                <w:sz w:val="24"/>
              </w:rPr>
              <w:t>供应商资格声明书”</w:t>
            </w:r>
          </w:p>
        </w:tc>
      </w:tr>
      <w:tr w14:paraId="76F48D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405" w:type="pct"/>
            <w:vAlign w:val="center"/>
          </w:tcPr>
          <w:p w14:paraId="1D800387">
            <w:pPr>
              <w:tabs>
                <w:tab w:val="left" w:pos="1080"/>
              </w:tabs>
              <w:snapToGrid w:val="0"/>
              <w:jc w:val="center"/>
              <w:rPr>
                <w:rFonts w:eastAsiaTheme="minorEastAsia"/>
                <w:sz w:val="24"/>
              </w:rPr>
            </w:pPr>
            <w:r>
              <w:rPr>
                <w:rFonts w:eastAsiaTheme="minorEastAsia"/>
                <w:sz w:val="24"/>
              </w:rPr>
              <w:t>3-3</w:t>
            </w:r>
          </w:p>
        </w:tc>
        <w:tc>
          <w:tcPr>
            <w:tcW w:w="955" w:type="pct"/>
            <w:vAlign w:val="center"/>
          </w:tcPr>
          <w:p w14:paraId="125997A5">
            <w:pPr>
              <w:tabs>
                <w:tab w:val="left" w:pos="1080"/>
              </w:tabs>
              <w:snapToGrid w:val="0"/>
              <w:rPr>
                <w:rFonts w:eastAsiaTheme="minorEastAsia"/>
                <w:sz w:val="24"/>
              </w:rPr>
            </w:pPr>
            <w:r>
              <w:rPr>
                <w:rFonts w:eastAsiaTheme="minorEastAsia"/>
                <w:sz w:val="24"/>
              </w:rPr>
              <w:t>其他特定资格要求</w:t>
            </w:r>
          </w:p>
        </w:tc>
        <w:tc>
          <w:tcPr>
            <w:tcW w:w="2631" w:type="pct"/>
            <w:vAlign w:val="center"/>
          </w:tcPr>
          <w:p w14:paraId="2FE14864">
            <w:pPr>
              <w:tabs>
                <w:tab w:val="left" w:pos="1080"/>
              </w:tabs>
              <w:snapToGrid w:val="0"/>
              <w:rPr>
                <w:rFonts w:eastAsiaTheme="minorEastAsia"/>
                <w:sz w:val="24"/>
              </w:rPr>
            </w:pPr>
            <w:r>
              <w:rPr>
                <w:rFonts w:eastAsiaTheme="minorEastAsia"/>
                <w:color w:val="000000"/>
                <w:sz w:val="24"/>
              </w:rPr>
              <w:t>如有，见</w:t>
            </w:r>
            <w:r>
              <w:rPr>
                <w:rFonts w:eastAsiaTheme="minorEastAsia"/>
                <w:sz w:val="24"/>
              </w:rPr>
              <w:t>第一章《采购邀请》</w:t>
            </w:r>
          </w:p>
          <w:p w14:paraId="1A626B1D">
            <w:pPr>
              <w:tabs>
                <w:tab w:val="left" w:pos="1080"/>
              </w:tabs>
              <w:snapToGrid w:val="0"/>
              <w:rPr>
                <w:rFonts w:eastAsiaTheme="minorEastAsia"/>
                <w:sz w:val="24"/>
              </w:rPr>
            </w:pPr>
            <w:r>
              <w:rPr>
                <w:rFonts w:hint="eastAsia"/>
                <w:sz w:val="24"/>
              </w:rPr>
              <w:t>注：如</w:t>
            </w:r>
            <w:r>
              <w:rPr>
                <w:sz w:val="24"/>
              </w:rPr>
              <w:t>联合体中有同类资质的供应商按照联合体分工承担相同工作的，</w:t>
            </w:r>
            <w:r>
              <w:rPr>
                <w:rFonts w:hint="eastAsia"/>
                <w:sz w:val="24"/>
              </w:rPr>
              <w:t>均</w:t>
            </w:r>
            <w:r>
              <w:rPr>
                <w:sz w:val="24"/>
              </w:rPr>
              <w:t>应当</w:t>
            </w:r>
            <w:r>
              <w:rPr>
                <w:rFonts w:hint="eastAsia"/>
                <w:sz w:val="24"/>
              </w:rPr>
              <w:t>提供资质证书电子件或电子证照。</w:t>
            </w:r>
          </w:p>
        </w:tc>
        <w:tc>
          <w:tcPr>
            <w:tcW w:w="1007" w:type="pct"/>
            <w:vAlign w:val="center"/>
          </w:tcPr>
          <w:p w14:paraId="02C7A652">
            <w:pPr>
              <w:tabs>
                <w:tab w:val="left" w:pos="1080"/>
              </w:tabs>
              <w:snapToGrid w:val="0"/>
              <w:rPr>
                <w:rFonts w:eastAsiaTheme="minorEastAsia"/>
                <w:sz w:val="24"/>
              </w:rPr>
            </w:pPr>
            <w:r>
              <w:rPr>
                <w:rFonts w:eastAsiaTheme="minorEastAsia"/>
                <w:sz w:val="24"/>
              </w:rPr>
              <w:t>提供证明文件的电子件或电子证照</w:t>
            </w:r>
          </w:p>
        </w:tc>
      </w:tr>
      <w:tr w14:paraId="018CC3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405" w:type="pct"/>
            <w:vAlign w:val="center"/>
          </w:tcPr>
          <w:p w14:paraId="1C693965">
            <w:pPr>
              <w:tabs>
                <w:tab w:val="left" w:pos="1080"/>
              </w:tabs>
              <w:snapToGrid w:val="0"/>
              <w:jc w:val="center"/>
              <w:rPr>
                <w:rFonts w:eastAsiaTheme="minorEastAsia"/>
                <w:sz w:val="24"/>
              </w:rPr>
            </w:pPr>
            <w:r>
              <w:rPr>
                <w:rFonts w:eastAsiaTheme="minorEastAsia"/>
                <w:sz w:val="24"/>
              </w:rPr>
              <w:t>4</w:t>
            </w:r>
          </w:p>
        </w:tc>
        <w:tc>
          <w:tcPr>
            <w:tcW w:w="955" w:type="pct"/>
            <w:vAlign w:val="center"/>
          </w:tcPr>
          <w:p w14:paraId="5AF213D2">
            <w:pPr>
              <w:tabs>
                <w:tab w:val="left" w:pos="1080"/>
              </w:tabs>
              <w:snapToGrid w:val="0"/>
              <w:rPr>
                <w:rFonts w:eastAsiaTheme="minorEastAsia"/>
                <w:sz w:val="24"/>
              </w:rPr>
            </w:pPr>
            <w:r>
              <w:rPr>
                <w:rFonts w:eastAsiaTheme="minorEastAsia"/>
                <w:color w:val="000000"/>
                <w:kern w:val="0"/>
                <w:sz w:val="24"/>
              </w:rPr>
              <w:t>磋商保证金</w:t>
            </w:r>
          </w:p>
        </w:tc>
        <w:tc>
          <w:tcPr>
            <w:tcW w:w="2631" w:type="pct"/>
            <w:vAlign w:val="center"/>
          </w:tcPr>
          <w:p w14:paraId="2D38813E">
            <w:pPr>
              <w:tabs>
                <w:tab w:val="left" w:pos="1080"/>
              </w:tabs>
              <w:snapToGrid w:val="0"/>
              <w:rPr>
                <w:rFonts w:eastAsiaTheme="minorEastAsia"/>
                <w:color w:val="000000"/>
                <w:sz w:val="24"/>
              </w:rPr>
            </w:pPr>
            <w:r>
              <w:rPr>
                <w:rFonts w:eastAsiaTheme="minorEastAsia"/>
                <w:color w:val="000000"/>
                <w:kern w:val="0"/>
                <w:sz w:val="24"/>
              </w:rPr>
              <w:t>按照竞争性磋商文件的要求提交磋商保证金。</w:t>
            </w:r>
          </w:p>
        </w:tc>
        <w:tc>
          <w:tcPr>
            <w:tcW w:w="1007" w:type="pct"/>
            <w:vAlign w:val="center"/>
          </w:tcPr>
          <w:p w14:paraId="24736F34">
            <w:pPr>
              <w:tabs>
                <w:tab w:val="left" w:pos="1080"/>
              </w:tabs>
              <w:snapToGrid w:val="0"/>
              <w:rPr>
                <w:rFonts w:eastAsiaTheme="minorEastAsia"/>
                <w:sz w:val="24"/>
              </w:rPr>
            </w:pPr>
          </w:p>
        </w:tc>
      </w:tr>
      <w:tr w14:paraId="6080D6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405" w:type="pct"/>
            <w:vAlign w:val="center"/>
          </w:tcPr>
          <w:p w14:paraId="464391AE">
            <w:pPr>
              <w:tabs>
                <w:tab w:val="left" w:pos="1080"/>
              </w:tabs>
              <w:snapToGrid w:val="0"/>
              <w:jc w:val="center"/>
              <w:rPr>
                <w:rFonts w:eastAsiaTheme="minorEastAsia"/>
                <w:sz w:val="24"/>
              </w:rPr>
            </w:pPr>
            <w:r>
              <w:rPr>
                <w:rFonts w:hint="eastAsia" w:eastAsiaTheme="minorEastAsia"/>
                <w:sz w:val="24"/>
              </w:rPr>
              <w:t>5</w:t>
            </w:r>
          </w:p>
        </w:tc>
        <w:tc>
          <w:tcPr>
            <w:tcW w:w="955" w:type="pct"/>
            <w:vAlign w:val="center"/>
          </w:tcPr>
          <w:p w14:paraId="3E2C73D0">
            <w:pPr>
              <w:tabs>
                <w:tab w:val="left" w:pos="1080"/>
              </w:tabs>
              <w:snapToGrid w:val="0"/>
              <w:jc w:val="center"/>
              <w:rPr>
                <w:rFonts w:eastAsiaTheme="minorEastAsia"/>
                <w:color w:val="000000"/>
                <w:kern w:val="0"/>
                <w:sz w:val="24"/>
              </w:rPr>
            </w:pPr>
            <w:r>
              <w:rPr>
                <w:rFonts w:hint="eastAsia" w:eastAsiaTheme="minorEastAsia"/>
                <w:color w:val="000000"/>
                <w:kern w:val="0"/>
                <w:sz w:val="24"/>
              </w:rPr>
              <w:t>获取磋商文件</w:t>
            </w:r>
          </w:p>
        </w:tc>
        <w:tc>
          <w:tcPr>
            <w:tcW w:w="2631" w:type="pct"/>
            <w:vAlign w:val="center"/>
          </w:tcPr>
          <w:p w14:paraId="73003E4E">
            <w:pPr>
              <w:tabs>
                <w:tab w:val="left" w:pos="1080"/>
              </w:tabs>
              <w:snapToGrid w:val="0"/>
              <w:rPr>
                <w:color w:val="000000"/>
                <w:kern w:val="0"/>
                <w:sz w:val="24"/>
              </w:rPr>
            </w:pPr>
            <w:r>
              <w:rPr>
                <w:rFonts w:hint="eastAsia"/>
                <w:color w:val="000000"/>
                <w:kern w:val="0"/>
                <w:sz w:val="24"/>
              </w:rPr>
              <w:t>在规定期限内通过北京市政府采购电子交易平台获取所参与包的磋商文件。</w:t>
            </w:r>
          </w:p>
          <w:p w14:paraId="26BA14EE">
            <w:pPr>
              <w:tabs>
                <w:tab w:val="left" w:pos="1080"/>
              </w:tabs>
              <w:snapToGrid w:val="0"/>
              <w:rPr>
                <w:rFonts w:eastAsiaTheme="minorEastAsia"/>
                <w:color w:val="000000"/>
                <w:kern w:val="0"/>
                <w:sz w:val="24"/>
              </w:rPr>
            </w:pPr>
            <w:r>
              <w:rPr>
                <w:rFonts w:hint="eastAsia"/>
                <w:color w:val="000000"/>
                <w:kern w:val="0"/>
                <w:sz w:val="24"/>
              </w:rPr>
              <w:t>注：如本项目接受联合体，且供应商为联合体时，联合体中任一成员获取文件即视为满足要求。</w:t>
            </w:r>
          </w:p>
        </w:tc>
        <w:tc>
          <w:tcPr>
            <w:tcW w:w="1007" w:type="pct"/>
            <w:vAlign w:val="center"/>
          </w:tcPr>
          <w:p w14:paraId="5B71EE15">
            <w:pPr>
              <w:tabs>
                <w:tab w:val="left" w:pos="1080"/>
              </w:tabs>
              <w:snapToGrid w:val="0"/>
              <w:rPr>
                <w:rFonts w:eastAsiaTheme="minorEastAsia"/>
                <w:sz w:val="24"/>
              </w:rPr>
            </w:pPr>
          </w:p>
        </w:tc>
      </w:tr>
    </w:tbl>
    <w:p w14:paraId="0D1D3C87">
      <w:pPr>
        <w:widowControl/>
        <w:jc w:val="left"/>
        <w:rPr>
          <w:rFonts w:eastAsiaTheme="minorEastAsia"/>
          <w:sz w:val="24"/>
        </w:rPr>
      </w:pPr>
    </w:p>
    <w:p w14:paraId="456121FE">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《符合性审查要求》见下表：</w:t>
      </w:r>
    </w:p>
    <w:p w14:paraId="1774C3B6">
      <w:pPr>
        <w:widowControl/>
        <w:spacing w:line="360" w:lineRule="auto"/>
        <w:jc w:val="center"/>
        <w:rPr>
          <w:rFonts w:eastAsiaTheme="minorEastAsia"/>
          <w:b/>
          <w:color w:val="000000"/>
          <w:kern w:val="0"/>
          <w:sz w:val="24"/>
        </w:rPr>
      </w:pPr>
      <w:r>
        <w:rPr>
          <w:rFonts w:eastAsiaTheme="minorEastAsia"/>
          <w:b/>
          <w:color w:val="000000"/>
          <w:kern w:val="0"/>
          <w:sz w:val="24"/>
        </w:rPr>
        <w:t>符合性审查要求</w:t>
      </w:r>
    </w:p>
    <w:tbl>
      <w:tblPr>
        <w:tblStyle w:val="249"/>
        <w:tblW w:w="5013"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736"/>
        <w:gridCol w:w="1748"/>
        <w:gridCol w:w="5315"/>
        <w:gridCol w:w="1293"/>
      </w:tblGrid>
      <w:tr w14:paraId="4C7E62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94" w:hRule="atLeast"/>
          <w:jc w:val="center"/>
        </w:trPr>
        <w:tc>
          <w:tcPr>
            <w:tcW w:w="405" w:type="pct"/>
            <w:vAlign w:val="center"/>
          </w:tcPr>
          <w:p w14:paraId="6B65A0D8">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i w:val="0"/>
                <w:iCs w:val="0"/>
                <w:sz w:val="24"/>
                <w:szCs w:val="24"/>
              </w:rPr>
            </w:pPr>
            <w:r>
              <w:rPr>
                <w:rFonts w:hint="eastAsia" w:ascii="宋体" w:hAnsi="宋体" w:eastAsia="宋体" w:cs="宋体"/>
                <w:b/>
                <w:bCs/>
                <w:i w:val="0"/>
                <w:iCs w:val="0"/>
                <w:spacing w:val="-3"/>
                <w:sz w:val="24"/>
                <w:szCs w:val="24"/>
              </w:rPr>
              <w:t>序号</w:t>
            </w:r>
          </w:p>
        </w:tc>
        <w:tc>
          <w:tcPr>
            <w:tcW w:w="961" w:type="pct"/>
            <w:vAlign w:val="center"/>
          </w:tcPr>
          <w:p w14:paraId="0964F649">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i w:val="0"/>
                <w:iCs w:val="0"/>
                <w:sz w:val="24"/>
                <w:szCs w:val="24"/>
              </w:rPr>
            </w:pPr>
            <w:r>
              <w:rPr>
                <w:rFonts w:hint="eastAsia" w:ascii="宋体" w:hAnsi="宋体" w:eastAsia="宋体" w:cs="宋体"/>
                <w:b/>
                <w:bCs/>
                <w:i w:val="0"/>
                <w:iCs w:val="0"/>
                <w:spacing w:val="-2"/>
                <w:sz w:val="24"/>
                <w:szCs w:val="24"/>
              </w:rPr>
              <w:t>检查因素</w:t>
            </w:r>
          </w:p>
        </w:tc>
        <w:tc>
          <w:tcPr>
            <w:tcW w:w="2922" w:type="pct"/>
            <w:vAlign w:val="center"/>
          </w:tcPr>
          <w:p w14:paraId="2441205C">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i w:val="0"/>
                <w:iCs w:val="0"/>
                <w:sz w:val="24"/>
                <w:szCs w:val="24"/>
              </w:rPr>
            </w:pPr>
            <w:r>
              <w:rPr>
                <w:rFonts w:hint="eastAsia" w:ascii="宋体" w:hAnsi="宋体" w:eastAsia="宋体" w:cs="宋体"/>
                <w:b/>
                <w:bCs/>
                <w:i w:val="0"/>
                <w:iCs w:val="0"/>
                <w:spacing w:val="-2"/>
                <w:sz w:val="24"/>
                <w:szCs w:val="24"/>
              </w:rPr>
              <w:t>检查内容</w:t>
            </w:r>
          </w:p>
        </w:tc>
        <w:tc>
          <w:tcPr>
            <w:tcW w:w="711" w:type="pct"/>
            <w:vAlign w:val="center"/>
          </w:tcPr>
          <w:p w14:paraId="16699056">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i w:val="0"/>
                <w:iCs w:val="0"/>
                <w:sz w:val="24"/>
                <w:szCs w:val="24"/>
              </w:rPr>
            </w:pPr>
            <w:r>
              <w:rPr>
                <w:rFonts w:hint="eastAsia" w:ascii="宋体" w:hAnsi="宋体" w:eastAsia="宋体" w:cs="宋体"/>
                <w:b/>
                <w:bCs/>
                <w:i w:val="0"/>
                <w:iCs w:val="0"/>
                <w:sz w:val="24"/>
                <w:szCs w:val="24"/>
              </w:rPr>
              <w:t>是否允许澄清、说明或者更正</w:t>
            </w:r>
          </w:p>
        </w:tc>
      </w:tr>
      <w:tr w14:paraId="46E777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0" w:hRule="atLeast"/>
          <w:jc w:val="center"/>
        </w:trPr>
        <w:tc>
          <w:tcPr>
            <w:tcW w:w="405" w:type="pct"/>
            <w:vAlign w:val="center"/>
          </w:tcPr>
          <w:p w14:paraId="7CAAA61A">
            <w:pPr>
              <w:pStyle w:val="251"/>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w:t>
            </w:r>
          </w:p>
        </w:tc>
        <w:tc>
          <w:tcPr>
            <w:tcW w:w="961" w:type="pct"/>
            <w:vAlign w:val="center"/>
          </w:tcPr>
          <w:p w14:paraId="7FA49070">
            <w:pPr>
              <w:keepNext w:val="0"/>
              <w:keepLines w:val="0"/>
              <w:pageBreakBefore w:val="0"/>
              <w:widowControl/>
              <w:suppressLineNumbers w:val="0"/>
              <w:wordWrap/>
              <w:overflowPunct/>
              <w:topLinePunct w:val="0"/>
              <w:autoSpaceDE w:val="0"/>
              <w:autoSpaceDN w:val="0"/>
              <w:bidi w:val="0"/>
              <w:spacing w:line="240" w:lineRule="auto"/>
              <w:jc w:val="center"/>
              <w:rPr>
                <w:rFonts w:hint="eastAsia" w:ascii="宋体" w:hAnsi="宋体" w:eastAsia="宋体" w:cs="宋体"/>
                <w:i w:val="0"/>
                <w:iCs w:val="0"/>
                <w:sz w:val="24"/>
                <w:szCs w:val="24"/>
              </w:rPr>
            </w:pPr>
            <w:r>
              <w:rPr>
                <w:rFonts w:hint="eastAsia" w:ascii="宋体" w:hAnsi="宋体" w:eastAsia="宋体" w:cs="宋体"/>
                <w:snapToGrid w:val="0"/>
                <w:color w:val="000000"/>
                <w:kern w:val="0"/>
                <w:sz w:val="24"/>
                <w:szCs w:val="24"/>
                <w:lang w:val="en-US" w:eastAsia="zh-CN" w:bidi="ar"/>
              </w:rPr>
              <w:t>授权委托书</w:t>
            </w:r>
          </w:p>
        </w:tc>
        <w:tc>
          <w:tcPr>
            <w:tcW w:w="2922" w:type="pct"/>
            <w:vAlign w:val="center"/>
          </w:tcPr>
          <w:p w14:paraId="24F406F1">
            <w:pPr>
              <w:keepNext w:val="0"/>
              <w:keepLines w:val="0"/>
              <w:pageBreakBefore w:val="0"/>
              <w:widowControl/>
              <w:suppressLineNumbers w:val="0"/>
              <w:wordWrap/>
              <w:overflowPunct/>
              <w:topLinePunct w:val="0"/>
              <w:autoSpaceDE w:val="0"/>
              <w:autoSpaceDN w:val="0"/>
              <w:bidi w:val="0"/>
              <w:spacing w:line="240" w:lineRule="auto"/>
              <w:jc w:val="left"/>
              <w:rPr>
                <w:rFonts w:hint="eastAsia" w:ascii="宋体" w:hAnsi="宋体" w:eastAsia="宋体" w:cs="宋体"/>
                <w:i w:val="0"/>
                <w:iCs w:val="0"/>
                <w:sz w:val="24"/>
                <w:szCs w:val="24"/>
              </w:rPr>
            </w:pPr>
            <w:r>
              <w:rPr>
                <w:rFonts w:hint="eastAsia" w:ascii="宋体" w:hAnsi="宋体" w:eastAsia="宋体" w:cs="宋体"/>
                <w:snapToGrid w:val="0"/>
                <w:color w:val="000000"/>
                <w:kern w:val="0"/>
                <w:sz w:val="24"/>
                <w:szCs w:val="24"/>
                <w:lang w:val="en-US" w:eastAsia="zh-CN" w:bidi="ar"/>
              </w:rPr>
              <w:t>按磋商文件要求提供授权委托书；</w:t>
            </w:r>
          </w:p>
        </w:tc>
        <w:tc>
          <w:tcPr>
            <w:tcW w:w="711" w:type="pct"/>
            <w:vAlign w:val="center"/>
          </w:tcPr>
          <w:p w14:paraId="55FC94FE">
            <w:pPr>
              <w:pStyle w:val="251"/>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否</w:t>
            </w:r>
          </w:p>
        </w:tc>
      </w:tr>
      <w:tr w14:paraId="6E587F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jc w:val="center"/>
        </w:trPr>
        <w:tc>
          <w:tcPr>
            <w:tcW w:w="405" w:type="pct"/>
            <w:vAlign w:val="center"/>
          </w:tcPr>
          <w:p w14:paraId="05B52B48">
            <w:pPr>
              <w:pStyle w:val="251"/>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2</w:t>
            </w:r>
          </w:p>
        </w:tc>
        <w:tc>
          <w:tcPr>
            <w:tcW w:w="961" w:type="pct"/>
            <w:vAlign w:val="center"/>
          </w:tcPr>
          <w:p w14:paraId="3669D798">
            <w:pPr>
              <w:keepNext w:val="0"/>
              <w:keepLines w:val="0"/>
              <w:pageBreakBefore w:val="0"/>
              <w:widowControl/>
              <w:suppressLineNumbers w:val="0"/>
              <w:wordWrap/>
              <w:overflowPunct/>
              <w:topLinePunct w:val="0"/>
              <w:autoSpaceDE w:val="0"/>
              <w:autoSpaceDN w:val="0"/>
              <w:bidi w:val="0"/>
              <w:spacing w:line="240" w:lineRule="auto"/>
              <w:jc w:val="center"/>
              <w:rPr>
                <w:rFonts w:hint="eastAsia" w:ascii="宋体" w:hAnsi="宋体" w:eastAsia="宋体" w:cs="宋体"/>
                <w:i w:val="0"/>
                <w:iCs w:val="0"/>
                <w:sz w:val="24"/>
                <w:szCs w:val="24"/>
              </w:rPr>
            </w:pPr>
            <w:r>
              <w:rPr>
                <w:rFonts w:hint="eastAsia" w:ascii="宋体" w:hAnsi="宋体" w:eastAsia="宋体" w:cs="宋体"/>
                <w:snapToGrid w:val="0"/>
                <w:color w:val="000000"/>
                <w:kern w:val="0"/>
                <w:sz w:val="24"/>
                <w:szCs w:val="24"/>
                <w:lang w:val="en-US" w:eastAsia="zh-CN" w:bidi="ar"/>
              </w:rPr>
              <w:t>响应完整性</w:t>
            </w:r>
          </w:p>
        </w:tc>
        <w:tc>
          <w:tcPr>
            <w:tcW w:w="2922" w:type="pct"/>
            <w:vAlign w:val="center"/>
          </w:tcPr>
          <w:p w14:paraId="334094AD">
            <w:pPr>
              <w:keepNext w:val="0"/>
              <w:keepLines w:val="0"/>
              <w:pageBreakBefore w:val="0"/>
              <w:widowControl/>
              <w:suppressLineNumbers w:val="0"/>
              <w:wordWrap/>
              <w:overflowPunct/>
              <w:topLinePunct w:val="0"/>
              <w:autoSpaceDE w:val="0"/>
              <w:autoSpaceDN w:val="0"/>
              <w:bidi w:val="0"/>
              <w:spacing w:line="240" w:lineRule="auto"/>
              <w:jc w:val="left"/>
              <w:rPr>
                <w:rFonts w:hint="eastAsia" w:ascii="宋体" w:hAnsi="宋体" w:eastAsia="宋体" w:cs="宋体"/>
                <w:i w:val="0"/>
                <w:iCs w:val="0"/>
                <w:sz w:val="24"/>
                <w:szCs w:val="24"/>
              </w:rPr>
            </w:pPr>
            <w:r>
              <w:rPr>
                <w:rFonts w:hint="eastAsia" w:ascii="宋体" w:hAnsi="宋体" w:eastAsia="宋体" w:cs="宋体"/>
                <w:snapToGrid w:val="0"/>
                <w:color w:val="000000"/>
                <w:kern w:val="0"/>
                <w:sz w:val="24"/>
                <w:szCs w:val="24"/>
                <w:lang w:val="en-US" w:eastAsia="zh-CN" w:bidi="ar"/>
              </w:rPr>
              <w:t>未将一个采购包中的内容拆分响应；</w:t>
            </w:r>
          </w:p>
        </w:tc>
        <w:tc>
          <w:tcPr>
            <w:tcW w:w="711" w:type="pct"/>
            <w:vAlign w:val="center"/>
          </w:tcPr>
          <w:p w14:paraId="234ABA01">
            <w:pPr>
              <w:pStyle w:val="251"/>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否</w:t>
            </w:r>
          </w:p>
        </w:tc>
      </w:tr>
      <w:tr w14:paraId="3E1A9A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jc w:val="center"/>
        </w:trPr>
        <w:tc>
          <w:tcPr>
            <w:tcW w:w="405" w:type="pct"/>
            <w:vAlign w:val="center"/>
          </w:tcPr>
          <w:p w14:paraId="2A1D0C1D">
            <w:pPr>
              <w:pStyle w:val="251"/>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3</w:t>
            </w:r>
          </w:p>
        </w:tc>
        <w:tc>
          <w:tcPr>
            <w:tcW w:w="961" w:type="pct"/>
            <w:vAlign w:val="center"/>
          </w:tcPr>
          <w:p w14:paraId="36C912D1">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i w:val="0"/>
                <w:iCs w:val="0"/>
                <w:sz w:val="24"/>
                <w:szCs w:val="24"/>
              </w:rPr>
            </w:pPr>
            <w:r>
              <w:rPr>
                <w:rFonts w:hint="eastAsia" w:ascii="宋体" w:hAnsi="宋体" w:eastAsia="宋体" w:cs="宋体"/>
                <w:color w:val="auto"/>
                <w:kern w:val="0"/>
                <w:sz w:val="24"/>
                <w:szCs w:val="24"/>
              </w:rPr>
              <w:t>投标报价</w:t>
            </w:r>
          </w:p>
        </w:tc>
        <w:tc>
          <w:tcPr>
            <w:tcW w:w="2922" w:type="pct"/>
            <w:vAlign w:val="center"/>
          </w:tcPr>
          <w:p w14:paraId="09FAE977">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i w:val="0"/>
                <w:iCs w:val="0"/>
                <w:sz w:val="24"/>
                <w:szCs w:val="24"/>
              </w:rPr>
            </w:pPr>
            <w:r>
              <w:rPr>
                <w:rFonts w:hint="eastAsia" w:ascii="宋体" w:hAnsi="宋体" w:eastAsia="宋体" w:cs="宋体"/>
                <w:color w:val="auto"/>
                <w:kern w:val="0"/>
                <w:sz w:val="24"/>
                <w:szCs w:val="24"/>
              </w:rPr>
              <w:t>投标报价未</w:t>
            </w:r>
            <w:r>
              <w:rPr>
                <w:rFonts w:hint="eastAsia" w:ascii="宋体" w:hAnsi="宋体" w:eastAsia="宋体" w:cs="宋体"/>
                <w:color w:val="auto"/>
                <w:sz w:val="24"/>
                <w:szCs w:val="24"/>
              </w:rPr>
              <w:t>超过采购文件中规定的项目/采购包预算金额</w:t>
            </w:r>
            <w:r>
              <w:rPr>
                <w:rFonts w:hint="eastAsia" w:ascii="宋体" w:hAnsi="宋体" w:eastAsia="宋体" w:cs="宋体"/>
                <w:color w:val="auto"/>
                <w:kern w:val="0"/>
                <w:sz w:val="24"/>
                <w:szCs w:val="24"/>
              </w:rPr>
              <w:t>；</w:t>
            </w:r>
          </w:p>
        </w:tc>
        <w:tc>
          <w:tcPr>
            <w:tcW w:w="711" w:type="pct"/>
            <w:vAlign w:val="center"/>
          </w:tcPr>
          <w:p w14:paraId="057D1BAF">
            <w:pPr>
              <w:pStyle w:val="251"/>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否</w:t>
            </w:r>
          </w:p>
        </w:tc>
      </w:tr>
      <w:tr w14:paraId="6373E6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jc w:val="center"/>
        </w:trPr>
        <w:tc>
          <w:tcPr>
            <w:tcW w:w="405" w:type="pct"/>
            <w:vAlign w:val="center"/>
          </w:tcPr>
          <w:p w14:paraId="4710B575">
            <w:pPr>
              <w:pStyle w:val="251"/>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4</w:t>
            </w:r>
          </w:p>
        </w:tc>
        <w:tc>
          <w:tcPr>
            <w:tcW w:w="961" w:type="pct"/>
            <w:vAlign w:val="center"/>
          </w:tcPr>
          <w:p w14:paraId="2E4EC0D2">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报价唯一性</w:t>
            </w:r>
          </w:p>
        </w:tc>
        <w:tc>
          <w:tcPr>
            <w:tcW w:w="2922" w:type="pct"/>
            <w:vAlign w:val="center"/>
          </w:tcPr>
          <w:p w14:paraId="4B7F496A">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供应商不能提供任何有选择性或可调整的最后报价（</w:t>
            </w:r>
            <w:r>
              <w:rPr>
                <w:rFonts w:hint="eastAsia" w:ascii="宋体" w:hAnsi="宋体" w:eastAsia="宋体" w:cs="宋体"/>
                <w:b/>
                <w:bCs/>
                <w:color w:val="auto"/>
                <w:kern w:val="0"/>
                <w:sz w:val="24"/>
                <w:szCs w:val="24"/>
              </w:rPr>
              <w:t>竞争性磋商文件另有规定的除外</w:t>
            </w:r>
            <w:r>
              <w:rPr>
                <w:rFonts w:hint="eastAsia" w:ascii="宋体" w:hAnsi="宋体" w:eastAsia="宋体" w:cs="宋体"/>
                <w:color w:val="auto"/>
                <w:kern w:val="0"/>
                <w:sz w:val="24"/>
                <w:szCs w:val="24"/>
              </w:rPr>
              <w:t>）</w:t>
            </w:r>
          </w:p>
        </w:tc>
        <w:tc>
          <w:tcPr>
            <w:tcW w:w="711" w:type="pct"/>
            <w:vAlign w:val="center"/>
          </w:tcPr>
          <w:p w14:paraId="697159C7">
            <w:pPr>
              <w:pStyle w:val="251"/>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否</w:t>
            </w:r>
          </w:p>
        </w:tc>
      </w:tr>
      <w:tr w14:paraId="6BBCE5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jc w:val="center"/>
        </w:trPr>
        <w:tc>
          <w:tcPr>
            <w:tcW w:w="405" w:type="pct"/>
            <w:vAlign w:val="center"/>
          </w:tcPr>
          <w:p w14:paraId="6AFD07E8">
            <w:pPr>
              <w:pStyle w:val="251"/>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5</w:t>
            </w:r>
          </w:p>
        </w:tc>
        <w:tc>
          <w:tcPr>
            <w:tcW w:w="961" w:type="pct"/>
            <w:vAlign w:val="center"/>
          </w:tcPr>
          <w:p w14:paraId="2A016392">
            <w:pPr>
              <w:keepNext w:val="0"/>
              <w:keepLines w:val="0"/>
              <w:pageBreakBefore w:val="0"/>
              <w:widowControl/>
              <w:suppressLineNumbers w:val="0"/>
              <w:wordWrap/>
              <w:overflowPunct/>
              <w:topLinePunct w:val="0"/>
              <w:autoSpaceDE w:val="0"/>
              <w:autoSpaceDN w:val="0"/>
              <w:bidi w:val="0"/>
              <w:spacing w:line="240" w:lineRule="auto"/>
              <w:jc w:val="center"/>
              <w:rPr>
                <w:rFonts w:hint="eastAsia" w:ascii="宋体" w:hAnsi="宋体" w:eastAsia="宋体" w:cs="宋体"/>
                <w:i w:val="0"/>
                <w:iCs w:val="0"/>
                <w:sz w:val="24"/>
                <w:szCs w:val="24"/>
              </w:rPr>
            </w:pPr>
            <w:r>
              <w:rPr>
                <w:rFonts w:hint="eastAsia" w:ascii="宋体" w:hAnsi="宋体" w:eastAsia="宋体" w:cs="宋体"/>
                <w:snapToGrid w:val="0"/>
                <w:color w:val="000000"/>
                <w:kern w:val="0"/>
                <w:sz w:val="24"/>
                <w:szCs w:val="24"/>
                <w:lang w:val="en-US" w:eastAsia="zh-CN" w:bidi="ar"/>
              </w:rPr>
              <w:t>响应有效期</w:t>
            </w:r>
          </w:p>
        </w:tc>
        <w:tc>
          <w:tcPr>
            <w:tcW w:w="2922" w:type="pct"/>
            <w:vAlign w:val="center"/>
          </w:tcPr>
          <w:p w14:paraId="72CB20DF">
            <w:pPr>
              <w:keepNext w:val="0"/>
              <w:keepLines w:val="0"/>
              <w:pageBreakBefore w:val="0"/>
              <w:widowControl/>
              <w:suppressLineNumbers w:val="0"/>
              <w:wordWrap/>
              <w:overflowPunct/>
              <w:topLinePunct w:val="0"/>
              <w:autoSpaceDE w:val="0"/>
              <w:autoSpaceDN w:val="0"/>
              <w:bidi w:val="0"/>
              <w:spacing w:line="240" w:lineRule="auto"/>
              <w:jc w:val="left"/>
              <w:rPr>
                <w:rFonts w:hint="eastAsia" w:ascii="宋体" w:hAnsi="宋体" w:eastAsia="宋体" w:cs="宋体"/>
                <w:sz w:val="24"/>
                <w:szCs w:val="24"/>
              </w:rPr>
            </w:pPr>
            <w:r>
              <w:rPr>
                <w:rFonts w:hint="eastAsia" w:ascii="宋体" w:hAnsi="宋体" w:eastAsia="宋体" w:cs="宋体"/>
                <w:snapToGrid w:val="0"/>
                <w:color w:val="000000"/>
                <w:kern w:val="0"/>
                <w:sz w:val="24"/>
                <w:szCs w:val="24"/>
                <w:lang w:val="en-US" w:eastAsia="zh-CN" w:bidi="ar"/>
              </w:rPr>
              <w:t>响应文件中承诺的响应有效期满足磋商文件</w:t>
            </w:r>
          </w:p>
          <w:p w14:paraId="076FBCA5">
            <w:pPr>
              <w:keepNext w:val="0"/>
              <w:keepLines w:val="0"/>
              <w:pageBreakBefore w:val="0"/>
              <w:widowControl/>
              <w:suppressLineNumbers w:val="0"/>
              <w:wordWrap/>
              <w:overflowPunct/>
              <w:topLinePunct w:val="0"/>
              <w:autoSpaceDE w:val="0"/>
              <w:autoSpaceDN w:val="0"/>
              <w:bidi w:val="0"/>
              <w:spacing w:line="240" w:lineRule="auto"/>
              <w:jc w:val="left"/>
              <w:rPr>
                <w:rFonts w:hint="eastAsia" w:ascii="宋体" w:hAnsi="宋体" w:eastAsia="宋体" w:cs="宋体"/>
                <w:i w:val="0"/>
                <w:iCs w:val="0"/>
                <w:sz w:val="24"/>
                <w:szCs w:val="24"/>
              </w:rPr>
            </w:pPr>
            <w:r>
              <w:rPr>
                <w:rFonts w:hint="eastAsia" w:ascii="宋体" w:hAnsi="宋体" w:eastAsia="宋体" w:cs="宋体"/>
                <w:snapToGrid w:val="0"/>
                <w:color w:val="000000"/>
                <w:kern w:val="0"/>
                <w:sz w:val="24"/>
                <w:szCs w:val="24"/>
                <w:lang w:val="en-US" w:eastAsia="zh-CN" w:bidi="ar"/>
              </w:rPr>
              <w:t>中载明的响应有效期；</w:t>
            </w:r>
          </w:p>
        </w:tc>
        <w:tc>
          <w:tcPr>
            <w:tcW w:w="711" w:type="pct"/>
            <w:vAlign w:val="center"/>
          </w:tcPr>
          <w:p w14:paraId="5180B63F">
            <w:pPr>
              <w:pStyle w:val="251"/>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i w:val="0"/>
                <w:iCs w:val="0"/>
                <w:sz w:val="24"/>
                <w:szCs w:val="24"/>
              </w:rPr>
            </w:pPr>
            <w:r>
              <w:rPr>
                <w:rFonts w:hint="eastAsia" w:ascii="宋体" w:hAnsi="宋体" w:eastAsia="宋体" w:cs="宋体"/>
                <w:i w:val="0"/>
                <w:iCs w:val="0"/>
                <w:sz w:val="24"/>
                <w:szCs w:val="24"/>
                <w:lang w:val="en-US" w:eastAsia="zh-CN"/>
              </w:rPr>
              <w:t>否</w:t>
            </w:r>
          </w:p>
        </w:tc>
      </w:tr>
      <w:tr w14:paraId="0149DE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jc w:val="center"/>
        </w:trPr>
        <w:tc>
          <w:tcPr>
            <w:tcW w:w="405" w:type="pct"/>
            <w:vAlign w:val="center"/>
          </w:tcPr>
          <w:p w14:paraId="714409C8">
            <w:pPr>
              <w:pStyle w:val="251"/>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6</w:t>
            </w:r>
          </w:p>
        </w:tc>
        <w:tc>
          <w:tcPr>
            <w:tcW w:w="961" w:type="pct"/>
            <w:vAlign w:val="center"/>
          </w:tcPr>
          <w:p w14:paraId="477D7E41">
            <w:pPr>
              <w:keepNext w:val="0"/>
              <w:keepLines w:val="0"/>
              <w:pageBreakBefore w:val="0"/>
              <w:widowControl/>
              <w:suppressLineNumbers w:val="0"/>
              <w:wordWrap/>
              <w:overflowPunct/>
              <w:topLinePunct w:val="0"/>
              <w:autoSpaceDE w:val="0"/>
              <w:autoSpaceDN w:val="0"/>
              <w:bidi w:val="0"/>
              <w:spacing w:line="240" w:lineRule="auto"/>
              <w:jc w:val="center"/>
              <w:rPr>
                <w:rFonts w:hint="eastAsia" w:ascii="宋体" w:hAnsi="宋体" w:eastAsia="宋体" w:cs="宋体"/>
                <w:i w:val="0"/>
                <w:iCs w:val="0"/>
                <w:sz w:val="24"/>
                <w:szCs w:val="24"/>
              </w:rPr>
            </w:pPr>
            <w:r>
              <w:rPr>
                <w:rFonts w:hint="eastAsia" w:ascii="宋体" w:hAnsi="宋体" w:eastAsia="宋体" w:cs="宋体"/>
                <w:snapToGrid w:val="0"/>
                <w:color w:val="000000"/>
                <w:kern w:val="0"/>
                <w:sz w:val="24"/>
                <w:szCs w:val="24"/>
                <w:lang w:val="en-US" w:eastAsia="zh-CN" w:bidi="ar"/>
              </w:rPr>
              <w:t>实质性格式</w:t>
            </w:r>
          </w:p>
        </w:tc>
        <w:tc>
          <w:tcPr>
            <w:tcW w:w="2922" w:type="pct"/>
            <w:vAlign w:val="center"/>
          </w:tcPr>
          <w:p w14:paraId="7F88AB0B">
            <w:pPr>
              <w:keepNext w:val="0"/>
              <w:keepLines w:val="0"/>
              <w:pageBreakBefore w:val="0"/>
              <w:widowControl/>
              <w:suppressLineNumbers w:val="0"/>
              <w:wordWrap/>
              <w:overflowPunct/>
              <w:topLinePunct w:val="0"/>
              <w:autoSpaceDE w:val="0"/>
              <w:autoSpaceDN w:val="0"/>
              <w:bidi w:val="0"/>
              <w:spacing w:line="240" w:lineRule="auto"/>
              <w:jc w:val="left"/>
              <w:rPr>
                <w:rFonts w:hint="eastAsia" w:ascii="宋体" w:hAnsi="宋体" w:eastAsia="宋体" w:cs="宋体"/>
                <w:sz w:val="24"/>
                <w:szCs w:val="24"/>
              </w:rPr>
            </w:pPr>
            <w:r>
              <w:rPr>
                <w:rFonts w:hint="eastAsia" w:ascii="宋体" w:hAnsi="宋体" w:eastAsia="宋体" w:cs="宋体"/>
                <w:snapToGrid w:val="0"/>
                <w:color w:val="000000"/>
                <w:kern w:val="0"/>
                <w:sz w:val="24"/>
                <w:szCs w:val="24"/>
                <w:lang w:val="en-US" w:eastAsia="zh-CN" w:bidi="ar"/>
              </w:rPr>
              <w:t>标记为“实质性格式”的文件均按磋商文件要</w:t>
            </w:r>
          </w:p>
          <w:p w14:paraId="47053A57">
            <w:pPr>
              <w:keepNext w:val="0"/>
              <w:keepLines w:val="0"/>
              <w:pageBreakBefore w:val="0"/>
              <w:widowControl/>
              <w:suppressLineNumbers w:val="0"/>
              <w:wordWrap/>
              <w:overflowPunct/>
              <w:topLinePunct w:val="0"/>
              <w:autoSpaceDE w:val="0"/>
              <w:autoSpaceDN w:val="0"/>
              <w:bidi w:val="0"/>
              <w:spacing w:line="240" w:lineRule="auto"/>
              <w:jc w:val="left"/>
              <w:rPr>
                <w:rFonts w:hint="eastAsia" w:ascii="宋体" w:hAnsi="宋体" w:eastAsia="宋体" w:cs="宋体"/>
                <w:i w:val="0"/>
                <w:iCs w:val="0"/>
                <w:sz w:val="24"/>
                <w:szCs w:val="24"/>
              </w:rPr>
            </w:pPr>
            <w:r>
              <w:rPr>
                <w:rFonts w:hint="eastAsia" w:ascii="宋体" w:hAnsi="宋体" w:eastAsia="宋体" w:cs="宋体"/>
                <w:snapToGrid w:val="0"/>
                <w:color w:val="000000"/>
                <w:kern w:val="0"/>
                <w:sz w:val="24"/>
                <w:szCs w:val="24"/>
                <w:lang w:val="en-US" w:eastAsia="zh-CN" w:bidi="ar"/>
              </w:rPr>
              <w:t>求提供且签署、盖章的；</w:t>
            </w:r>
          </w:p>
        </w:tc>
        <w:tc>
          <w:tcPr>
            <w:tcW w:w="711" w:type="pct"/>
            <w:vAlign w:val="center"/>
          </w:tcPr>
          <w:p w14:paraId="7E287B54">
            <w:pPr>
              <w:pStyle w:val="251"/>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i w:val="0"/>
                <w:iCs w:val="0"/>
                <w:sz w:val="24"/>
                <w:szCs w:val="24"/>
              </w:rPr>
            </w:pPr>
            <w:r>
              <w:rPr>
                <w:rFonts w:hint="eastAsia" w:ascii="宋体" w:hAnsi="宋体" w:eastAsia="宋体" w:cs="宋体"/>
                <w:i w:val="0"/>
                <w:iCs w:val="0"/>
                <w:sz w:val="24"/>
                <w:szCs w:val="24"/>
                <w:lang w:val="en-US" w:eastAsia="zh-CN"/>
              </w:rPr>
              <w:t>否</w:t>
            </w:r>
          </w:p>
        </w:tc>
      </w:tr>
      <w:tr w14:paraId="665022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jc w:val="center"/>
        </w:trPr>
        <w:tc>
          <w:tcPr>
            <w:tcW w:w="405" w:type="pct"/>
            <w:vAlign w:val="center"/>
          </w:tcPr>
          <w:p w14:paraId="680118A4">
            <w:pPr>
              <w:pStyle w:val="251"/>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7</w:t>
            </w:r>
          </w:p>
        </w:tc>
        <w:tc>
          <w:tcPr>
            <w:tcW w:w="961" w:type="pct"/>
            <w:vAlign w:val="center"/>
          </w:tcPr>
          <w:p w14:paraId="08CCA403">
            <w:pPr>
              <w:keepNext w:val="0"/>
              <w:keepLines w:val="0"/>
              <w:pageBreakBefore w:val="0"/>
              <w:widowControl/>
              <w:suppressLineNumbers w:val="0"/>
              <w:wordWrap/>
              <w:overflowPunct/>
              <w:topLinePunct w:val="0"/>
              <w:autoSpaceDE w:val="0"/>
              <w:autoSpaceDN w:val="0"/>
              <w:bidi w:val="0"/>
              <w:spacing w:line="240" w:lineRule="auto"/>
              <w:jc w:val="center"/>
              <w:rPr>
                <w:rFonts w:hint="eastAsia" w:ascii="宋体" w:hAnsi="宋体" w:eastAsia="宋体" w:cs="宋体"/>
                <w:i w:val="0"/>
                <w:iCs w:val="0"/>
                <w:sz w:val="24"/>
                <w:szCs w:val="24"/>
              </w:rPr>
            </w:pPr>
            <w:r>
              <w:rPr>
                <w:rFonts w:hint="eastAsia" w:ascii="宋体" w:hAnsi="宋体" w:eastAsia="宋体" w:cs="宋体"/>
                <w:snapToGrid w:val="0"/>
                <w:color w:val="000000"/>
                <w:kern w:val="0"/>
                <w:sz w:val="24"/>
                <w:szCs w:val="24"/>
                <w:lang w:val="en-US" w:eastAsia="zh-CN" w:bidi="ar"/>
              </w:rPr>
              <w:t>★号条款响应</w:t>
            </w:r>
          </w:p>
        </w:tc>
        <w:tc>
          <w:tcPr>
            <w:tcW w:w="2922" w:type="pct"/>
            <w:vAlign w:val="center"/>
          </w:tcPr>
          <w:p w14:paraId="5AB5642E">
            <w:pPr>
              <w:keepNext w:val="0"/>
              <w:keepLines w:val="0"/>
              <w:pageBreakBefore w:val="0"/>
              <w:widowControl/>
              <w:suppressLineNumbers w:val="0"/>
              <w:wordWrap/>
              <w:overflowPunct/>
              <w:topLinePunct w:val="0"/>
              <w:autoSpaceDE w:val="0"/>
              <w:autoSpaceDN w:val="0"/>
              <w:bidi w:val="0"/>
              <w:spacing w:line="240" w:lineRule="auto"/>
              <w:jc w:val="left"/>
              <w:rPr>
                <w:rFonts w:hint="eastAsia" w:ascii="宋体" w:hAnsi="宋体" w:eastAsia="宋体" w:cs="宋体"/>
                <w:sz w:val="24"/>
                <w:szCs w:val="24"/>
              </w:rPr>
            </w:pPr>
            <w:r>
              <w:rPr>
                <w:rFonts w:hint="eastAsia" w:ascii="宋体" w:hAnsi="宋体" w:eastAsia="宋体" w:cs="宋体"/>
                <w:snapToGrid w:val="0"/>
                <w:color w:val="000000"/>
                <w:kern w:val="0"/>
                <w:sz w:val="24"/>
                <w:szCs w:val="24"/>
                <w:lang w:val="en-US" w:eastAsia="zh-CN" w:bidi="ar"/>
              </w:rPr>
              <w:t>响应文件满足磋商</w:t>
            </w:r>
            <w:r>
              <w:rPr>
                <w:rFonts w:hint="eastAsia" w:ascii="宋体" w:hAnsi="宋体" w:eastAsia="宋体" w:cs="宋体"/>
                <w:snapToGrid w:val="0"/>
                <w:color w:val="000000"/>
                <w:kern w:val="0"/>
                <w:sz w:val="24"/>
                <w:szCs w:val="24"/>
                <w:highlight w:val="none"/>
                <w:lang w:val="en-US" w:eastAsia="zh-CN" w:bidi="ar"/>
              </w:rPr>
              <w:t>文件第四章《</w:t>
            </w:r>
            <w:r>
              <w:rPr>
                <w:rFonts w:hint="eastAsia" w:ascii="宋体" w:hAnsi="宋体" w:eastAsia="宋体" w:cs="宋体"/>
                <w:snapToGrid w:val="0"/>
                <w:color w:val="000000"/>
                <w:kern w:val="0"/>
                <w:sz w:val="24"/>
                <w:szCs w:val="24"/>
                <w:lang w:val="en-US" w:eastAsia="zh-CN" w:bidi="ar"/>
              </w:rPr>
              <w:t>采购需求》中</w:t>
            </w:r>
          </w:p>
          <w:p w14:paraId="37BCC3A8">
            <w:pPr>
              <w:keepNext w:val="0"/>
              <w:keepLines w:val="0"/>
              <w:pageBreakBefore w:val="0"/>
              <w:widowControl/>
              <w:suppressLineNumbers w:val="0"/>
              <w:wordWrap/>
              <w:overflowPunct/>
              <w:topLinePunct w:val="0"/>
              <w:autoSpaceDE w:val="0"/>
              <w:autoSpaceDN w:val="0"/>
              <w:bidi w:val="0"/>
              <w:spacing w:line="240" w:lineRule="auto"/>
              <w:jc w:val="left"/>
              <w:rPr>
                <w:rFonts w:hint="eastAsia" w:ascii="宋体" w:hAnsi="宋体" w:eastAsia="宋体" w:cs="宋体"/>
                <w:i w:val="0"/>
                <w:iCs w:val="0"/>
                <w:sz w:val="24"/>
                <w:szCs w:val="24"/>
              </w:rPr>
            </w:pPr>
            <w:r>
              <w:rPr>
                <w:rFonts w:hint="eastAsia" w:ascii="宋体" w:hAnsi="宋体" w:eastAsia="宋体" w:cs="宋体"/>
                <w:snapToGrid w:val="0"/>
                <w:color w:val="000000"/>
                <w:kern w:val="0"/>
                <w:sz w:val="24"/>
                <w:szCs w:val="24"/>
                <w:lang w:val="en-US" w:eastAsia="zh-CN" w:bidi="ar"/>
              </w:rPr>
              <w:t>★号条款要求的；</w:t>
            </w:r>
          </w:p>
        </w:tc>
        <w:tc>
          <w:tcPr>
            <w:tcW w:w="711" w:type="pct"/>
            <w:vAlign w:val="center"/>
          </w:tcPr>
          <w:p w14:paraId="4585A03A">
            <w:pPr>
              <w:pStyle w:val="251"/>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i w:val="0"/>
                <w:iCs w:val="0"/>
                <w:sz w:val="24"/>
                <w:szCs w:val="24"/>
              </w:rPr>
            </w:pPr>
            <w:r>
              <w:rPr>
                <w:rFonts w:hint="eastAsia" w:ascii="宋体" w:hAnsi="宋体" w:eastAsia="宋体" w:cs="宋体"/>
                <w:i w:val="0"/>
                <w:iCs w:val="0"/>
                <w:sz w:val="24"/>
                <w:szCs w:val="24"/>
                <w:lang w:val="en-US" w:eastAsia="zh-CN"/>
              </w:rPr>
              <w:t>否</w:t>
            </w:r>
          </w:p>
        </w:tc>
      </w:tr>
      <w:tr w14:paraId="4D1706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jc w:val="center"/>
        </w:trPr>
        <w:tc>
          <w:tcPr>
            <w:tcW w:w="405" w:type="pct"/>
            <w:vAlign w:val="center"/>
          </w:tcPr>
          <w:p w14:paraId="32EA3118">
            <w:pPr>
              <w:pStyle w:val="251"/>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8</w:t>
            </w:r>
          </w:p>
        </w:tc>
        <w:tc>
          <w:tcPr>
            <w:tcW w:w="961" w:type="pct"/>
            <w:vAlign w:val="center"/>
          </w:tcPr>
          <w:p w14:paraId="5735E8B0">
            <w:pPr>
              <w:keepNext w:val="0"/>
              <w:keepLines w:val="0"/>
              <w:pageBreakBefore w:val="0"/>
              <w:widowControl/>
              <w:suppressLineNumbers w:val="0"/>
              <w:wordWrap/>
              <w:overflowPunct/>
              <w:topLinePunct w:val="0"/>
              <w:autoSpaceDE w:val="0"/>
              <w:autoSpaceDN w:val="0"/>
              <w:bidi w:val="0"/>
              <w:spacing w:line="240" w:lineRule="auto"/>
              <w:jc w:val="center"/>
              <w:rPr>
                <w:rFonts w:hint="eastAsia" w:ascii="宋体" w:hAnsi="宋体" w:eastAsia="宋体" w:cs="宋体"/>
                <w:snapToGrid w:val="0"/>
                <w:color w:val="000000"/>
                <w:kern w:val="0"/>
                <w:sz w:val="24"/>
                <w:szCs w:val="24"/>
                <w:lang w:val="en-US" w:eastAsia="zh-CN" w:bidi="ar"/>
              </w:rPr>
            </w:pPr>
            <w:r>
              <w:rPr>
                <w:rFonts w:hint="eastAsia" w:ascii="宋体" w:hAnsi="宋体" w:eastAsia="宋体" w:cs="宋体"/>
                <w:snapToGrid w:val="0"/>
                <w:color w:val="000000"/>
                <w:kern w:val="0"/>
                <w:sz w:val="24"/>
                <w:szCs w:val="24"/>
                <w:lang w:val="en-US" w:eastAsia="zh-CN" w:bidi="ar"/>
              </w:rPr>
              <w:t>进口产品</w:t>
            </w:r>
          </w:p>
          <w:p w14:paraId="54028973">
            <w:pPr>
              <w:keepNext w:val="0"/>
              <w:keepLines w:val="0"/>
              <w:pageBreakBefore w:val="0"/>
              <w:widowControl/>
              <w:suppressLineNumbers w:val="0"/>
              <w:wordWrap/>
              <w:overflowPunct/>
              <w:topLinePunct w:val="0"/>
              <w:autoSpaceDE w:val="0"/>
              <w:autoSpaceDN w:val="0"/>
              <w:bidi w:val="0"/>
              <w:spacing w:line="240" w:lineRule="auto"/>
              <w:jc w:val="center"/>
              <w:rPr>
                <w:rFonts w:hint="eastAsia" w:ascii="宋体" w:hAnsi="宋体" w:eastAsia="宋体" w:cs="宋体"/>
                <w:i w:val="0"/>
                <w:iCs w:val="0"/>
                <w:sz w:val="24"/>
                <w:szCs w:val="24"/>
              </w:rPr>
            </w:pPr>
            <w:r>
              <w:rPr>
                <w:rFonts w:hint="eastAsia" w:ascii="宋体" w:hAnsi="宋体" w:eastAsia="宋体" w:cs="宋体"/>
                <w:snapToGrid w:val="0"/>
                <w:color w:val="000000"/>
                <w:kern w:val="0"/>
                <w:sz w:val="24"/>
                <w:szCs w:val="24"/>
                <w:lang w:val="en-US" w:eastAsia="zh-CN" w:bidi="ar"/>
              </w:rPr>
              <w:t>（如有）</w:t>
            </w:r>
          </w:p>
        </w:tc>
        <w:tc>
          <w:tcPr>
            <w:tcW w:w="2922" w:type="pct"/>
            <w:vAlign w:val="center"/>
          </w:tcPr>
          <w:p w14:paraId="6AAC3599">
            <w:pPr>
              <w:keepNext w:val="0"/>
              <w:keepLines w:val="0"/>
              <w:pageBreakBefore w:val="0"/>
              <w:widowControl/>
              <w:suppressLineNumbers w:val="0"/>
              <w:wordWrap/>
              <w:overflowPunct/>
              <w:topLinePunct w:val="0"/>
              <w:autoSpaceDE w:val="0"/>
              <w:autoSpaceDN w:val="0"/>
              <w:bidi w:val="0"/>
              <w:spacing w:line="240" w:lineRule="auto"/>
              <w:jc w:val="left"/>
              <w:rPr>
                <w:rFonts w:hint="eastAsia" w:ascii="宋体" w:hAnsi="宋体" w:eastAsia="宋体" w:cs="宋体"/>
                <w:sz w:val="24"/>
                <w:szCs w:val="24"/>
              </w:rPr>
            </w:pPr>
            <w:r>
              <w:rPr>
                <w:rFonts w:hint="eastAsia" w:ascii="宋体" w:hAnsi="宋体" w:eastAsia="宋体" w:cs="宋体"/>
                <w:snapToGrid w:val="0"/>
                <w:color w:val="000000"/>
                <w:kern w:val="0"/>
                <w:sz w:val="24"/>
                <w:szCs w:val="24"/>
                <w:lang w:val="en-US" w:eastAsia="zh-CN" w:bidi="ar"/>
              </w:rPr>
              <w:t>磋商文件不接受进口产品响应的内容时，供应</w:t>
            </w:r>
          </w:p>
          <w:p w14:paraId="2839F5E2">
            <w:pPr>
              <w:keepNext w:val="0"/>
              <w:keepLines w:val="0"/>
              <w:pageBreakBefore w:val="0"/>
              <w:widowControl/>
              <w:suppressLineNumbers w:val="0"/>
              <w:wordWrap/>
              <w:overflowPunct/>
              <w:topLinePunct w:val="0"/>
              <w:autoSpaceDE w:val="0"/>
              <w:autoSpaceDN w:val="0"/>
              <w:bidi w:val="0"/>
              <w:spacing w:line="240" w:lineRule="auto"/>
              <w:jc w:val="left"/>
              <w:rPr>
                <w:rFonts w:hint="eastAsia" w:ascii="宋体" w:hAnsi="宋体" w:eastAsia="宋体" w:cs="宋体"/>
                <w:snapToGrid w:val="0"/>
                <w:color w:val="000000"/>
                <w:kern w:val="0"/>
                <w:sz w:val="24"/>
                <w:szCs w:val="24"/>
                <w:lang w:val="en-US" w:eastAsia="zh-CN" w:bidi="ar"/>
              </w:rPr>
            </w:pPr>
            <w:r>
              <w:rPr>
                <w:rFonts w:hint="eastAsia" w:ascii="宋体" w:hAnsi="宋体" w:eastAsia="宋体" w:cs="宋体"/>
                <w:snapToGrid w:val="0"/>
                <w:color w:val="000000"/>
                <w:kern w:val="0"/>
                <w:sz w:val="24"/>
                <w:szCs w:val="24"/>
                <w:lang w:val="en-US" w:eastAsia="zh-CN" w:bidi="ar"/>
              </w:rPr>
              <w:t>商所报产品不含进口产品的；</w:t>
            </w:r>
          </w:p>
        </w:tc>
        <w:tc>
          <w:tcPr>
            <w:tcW w:w="711" w:type="pct"/>
            <w:vAlign w:val="center"/>
          </w:tcPr>
          <w:p w14:paraId="13C830CC">
            <w:pPr>
              <w:pStyle w:val="251"/>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i w:val="0"/>
                <w:iCs w:val="0"/>
                <w:sz w:val="24"/>
                <w:szCs w:val="24"/>
              </w:rPr>
            </w:pPr>
            <w:r>
              <w:rPr>
                <w:rFonts w:hint="eastAsia" w:ascii="宋体" w:hAnsi="宋体" w:eastAsia="宋体" w:cs="宋体"/>
                <w:i w:val="0"/>
                <w:iCs w:val="0"/>
                <w:sz w:val="24"/>
                <w:szCs w:val="24"/>
                <w:lang w:val="en-US" w:eastAsia="zh-CN"/>
              </w:rPr>
              <w:t>否</w:t>
            </w:r>
          </w:p>
        </w:tc>
      </w:tr>
      <w:tr w14:paraId="2B6DCE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jc w:val="center"/>
        </w:trPr>
        <w:tc>
          <w:tcPr>
            <w:tcW w:w="405" w:type="pct"/>
            <w:vAlign w:val="center"/>
          </w:tcPr>
          <w:p w14:paraId="4C41D391">
            <w:pPr>
              <w:pStyle w:val="251"/>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9</w:t>
            </w:r>
          </w:p>
        </w:tc>
        <w:tc>
          <w:tcPr>
            <w:tcW w:w="961" w:type="pct"/>
            <w:vAlign w:val="center"/>
          </w:tcPr>
          <w:p w14:paraId="2B090460">
            <w:pPr>
              <w:keepNext w:val="0"/>
              <w:keepLines w:val="0"/>
              <w:pageBreakBefore w:val="0"/>
              <w:widowControl/>
              <w:suppressLineNumbers w:val="0"/>
              <w:wordWrap/>
              <w:overflowPunct/>
              <w:topLinePunct w:val="0"/>
              <w:autoSpaceDE w:val="0"/>
              <w:autoSpaceDN w:val="0"/>
              <w:bidi w:val="0"/>
              <w:spacing w:line="240" w:lineRule="auto"/>
              <w:jc w:val="center"/>
              <w:rPr>
                <w:rFonts w:hint="eastAsia" w:ascii="宋体" w:hAnsi="宋体" w:eastAsia="宋体" w:cs="宋体"/>
                <w:sz w:val="24"/>
                <w:szCs w:val="24"/>
              </w:rPr>
            </w:pPr>
            <w:r>
              <w:rPr>
                <w:rFonts w:hint="eastAsia" w:ascii="宋体" w:hAnsi="宋体" w:eastAsia="宋体" w:cs="宋体"/>
                <w:snapToGrid w:val="0"/>
                <w:color w:val="000000"/>
                <w:kern w:val="0"/>
                <w:sz w:val="24"/>
                <w:szCs w:val="24"/>
                <w:lang w:val="en-US" w:eastAsia="zh-CN" w:bidi="ar"/>
              </w:rPr>
              <w:t>国家有关部门对</w:t>
            </w:r>
          </w:p>
          <w:p w14:paraId="2EDB4A8F">
            <w:pPr>
              <w:keepNext w:val="0"/>
              <w:keepLines w:val="0"/>
              <w:pageBreakBefore w:val="0"/>
              <w:widowControl/>
              <w:suppressLineNumbers w:val="0"/>
              <w:wordWrap/>
              <w:overflowPunct/>
              <w:topLinePunct w:val="0"/>
              <w:autoSpaceDE w:val="0"/>
              <w:autoSpaceDN w:val="0"/>
              <w:bidi w:val="0"/>
              <w:spacing w:line="240" w:lineRule="auto"/>
              <w:jc w:val="center"/>
              <w:rPr>
                <w:rFonts w:hint="eastAsia" w:ascii="宋体" w:hAnsi="宋体" w:eastAsia="宋体" w:cs="宋体"/>
                <w:sz w:val="24"/>
                <w:szCs w:val="24"/>
              </w:rPr>
            </w:pPr>
            <w:r>
              <w:rPr>
                <w:rFonts w:hint="eastAsia" w:ascii="宋体" w:hAnsi="宋体" w:eastAsia="宋体" w:cs="宋体"/>
                <w:snapToGrid w:val="0"/>
                <w:color w:val="000000"/>
                <w:kern w:val="0"/>
                <w:sz w:val="24"/>
                <w:szCs w:val="24"/>
                <w:lang w:val="en-US" w:eastAsia="zh-CN" w:bidi="ar"/>
              </w:rPr>
              <w:t>供应商的所报产</w:t>
            </w:r>
          </w:p>
          <w:p w14:paraId="20F1A1BA">
            <w:pPr>
              <w:keepNext w:val="0"/>
              <w:keepLines w:val="0"/>
              <w:pageBreakBefore w:val="0"/>
              <w:widowControl/>
              <w:suppressLineNumbers w:val="0"/>
              <w:wordWrap/>
              <w:overflowPunct/>
              <w:topLinePunct w:val="0"/>
              <w:autoSpaceDE w:val="0"/>
              <w:autoSpaceDN w:val="0"/>
              <w:bidi w:val="0"/>
              <w:spacing w:line="240" w:lineRule="auto"/>
              <w:jc w:val="center"/>
              <w:rPr>
                <w:rFonts w:hint="eastAsia" w:ascii="宋体" w:hAnsi="宋体" w:eastAsia="宋体" w:cs="宋体"/>
                <w:sz w:val="24"/>
                <w:szCs w:val="24"/>
              </w:rPr>
            </w:pPr>
            <w:r>
              <w:rPr>
                <w:rFonts w:hint="eastAsia" w:ascii="宋体" w:hAnsi="宋体" w:eastAsia="宋体" w:cs="宋体"/>
                <w:snapToGrid w:val="0"/>
                <w:color w:val="000000"/>
                <w:kern w:val="0"/>
                <w:sz w:val="24"/>
                <w:szCs w:val="24"/>
                <w:lang w:val="en-US" w:eastAsia="zh-CN" w:bidi="ar"/>
              </w:rPr>
              <w:t>品有强制性规定</w:t>
            </w:r>
          </w:p>
          <w:p w14:paraId="572D864B">
            <w:pPr>
              <w:keepNext w:val="0"/>
              <w:keepLines w:val="0"/>
              <w:pageBreakBefore w:val="0"/>
              <w:widowControl/>
              <w:suppressLineNumbers w:val="0"/>
              <w:wordWrap/>
              <w:overflowPunct/>
              <w:topLinePunct w:val="0"/>
              <w:autoSpaceDE w:val="0"/>
              <w:autoSpaceDN w:val="0"/>
              <w:bidi w:val="0"/>
              <w:spacing w:line="240" w:lineRule="auto"/>
              <w:jc w:val="center"/>
              <w:rPr>
                <w:rFonts w:hint="eastAsia" w:ascii="宋体" w:hAnsi="宋体" w:eastAsia="宋体" w:cs="宋体"/>
                <w:i w:val="0"/>
                <w:iCs w:val="0"/>
                <w:sz w:val="24"/>
                <w:szCs w:val="24"/>
              </w:rPr>
            </w:pPr>
            <w:r>
              <w:rPr>
                <w:rFonts w:hint="eastAsia" w:ascii="宋体" w:hAnsi="宋体" w:eastAsia="宋体" w:cs="宋体"/>
                <w:snapToGrid w:val="0"/>
                <w:color w:val="000000"/>
                <w:kern w:val="0"/>
                <w:sz w:val="24"/>
                <w:szCs w:val="24"/>
                <w:lang w:val="en-US" w:eastAsia="zh-CN" w:bidi="ar"/>
              </w:rPr>
              <w:t>或要求的</w:t>
            </w:r>
          </w:p>
        </w:tc>
        <w:tc>
          <w:tcPr>
            <w:tcW w:w="2922" w:type="pct"/>
            <w:vAlign w:val="center"/>
          </w:tcPr>
          <w:p w14:paraId="51BFBA6D">
            <w:pPr>
              <w:keepNext w:val="0"/>
              <w:keepLines w:val="0"/>
              <w:pageBreakBefore w:val="0"/>
              <w:widowControl/>
              <w:suppressLineNumbers w:val="0"/>
              <w:wordWrap/>
              <w:overflowPunct/>
              <w:topLinePunct w:val="0"/>
              <w:autoSpaceDE w:val="0"/>
              <w:autoSpaceDN w:val="0"/>
              <w:bidi w:val="0"/>
              <w:spacing w:line="240" w:lineRule="auto"/>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国家有关部门对投标人的投标产品有强制性规定或要求的（如相应技术、安全、节能和环保等），投标人的投标产品应符合相应规定或要求，并提供证明文件电子件：</w:t>
            </w:r>
          </w:p>
          <w:p w14:paraId="2077A49D">
            <w:pPr>
              <w:keepNext w:val="0"/>
              <w:keepLines w:val="0"/>
              <w:pageBreakBefore w:val="0"/>
              <w:widowControl/>
              <w:numPr>
                <w:ilvl w:val="0"/>
                <w:numId w:val="12"/>
              </w:numPr>
              <w:suppressLineNumbers w:val="0"/>
              <w:wordWrap/>
              <w:overflowPunct/>
              <w:topLinePunct w:val="0"/>
              <w:autoSpaceDE w:val="0"/>
              <w:autoSpaceDN w:val="0"/>
              <w:bidi w:val="0"/>
              <w:spacing w:line="240" w:lineRule="auto"/>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采购的产品若属于《节能产品政府采购品目清单》范围中政府强制采购产品，则投标人所报产品必须获得国家确定的认证机构出具的、处于有效期之内的节能产品认证证书；</w:t>
            </w:r>
          </w:p>
          <w:p w14:paraId="492980B0">
            <w:pPr>
              <w:keepNext w:val="0"/>
              <w:keepLines w:val="0"/>
              <w:pageBreakBefore w:val="0"/>
              <w:widowControl/>
              <w:numPr>
                <w:ilvl w:val="0"/>
                <w:numId w:val="12"/>
              </w:numPr>
              <w:suppressLineNumbers w:val="0"/>
              <w:wordWrap/>
              <w:overflowPunct/>
              <w:topLinePunct w:val="0"/>
              <w:autoSpaceDE w:val="0"/>
              <w:autoSpaceDN w:val="0"/>
              <w:bidi w:val="0"/>
              <w:spacing w:line="240" w:lineRule="auto"/>
              <w:ind w:left="0" w:leftChars="0" w:firstLine="0" w:firstLineChars="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14:paraId="475B8543">
            <w:pPr>
              <w:keepNext w:val="0"/>
              <w:keepLines w:val="0"/>
              <w:pageBreakBefore w:val="0"/>
              <w:widowControl/>
              <w:numPr>
                <w:ilvl w:val="0"/>
                <w:numId w:val="0"/>
              </w:numPr>
              <w:suppressLineNumbers w:val="0"/>
              <w:wordWrap/>
              <w:overflowPunct/>
              <w:topLinePunct w:val="0"/>
              <w:autoSpaceDE w:val="0"/>
              <w:autoSpaceDN w:val="0"/>
              <w:bidi w:val="0"/>
              <w:spacing w:line="240" w:lineRule="auto"/>
              <w:ind w:leftChars="0"/>
              <w:jc w:val="left"/>
              <w:rPr>
                <w:rFonts w:hint="eastAsia" w:ascii="宋体" w:hAnsi="宋体" w:eastAsia="宋体" w:cs="宋体"/>
                <w:snapToGrid w:val="0"/>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3）项目中涉及涂料、胶黏剂、油墨、清洗剂等挥发性有机物产品，且属于强制性标准的，供应商应执行符合本市和国家的VOCs含量限制标准。</w:t>
            </w:r>
          </w:p>
        </w:tc>
        <w:tc>
          <w:tcPr>
            <w:tcW w:w="711" w:type="pct"/>
            <w:vAlign w:val="center"/>
          </w:tcPr>
          <w:p w14:paraId="73B0D931">
            <w:pPr>
              <w:pStyle w:val="251"/>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i w:val="0"/>
                <w:iCs w:val="0"/>
                <w:sz w:val="24"/>
                <w:szCs w:val="24"/>
              </w:rPr>
            </w:pPr>
            <w:r>
              <w:rPr>
                <w:rFonts w:hint="eastAsia" w:ascii="宋体" w:hAnsi="宋体" w:eastAsia="宋体" w:cs="宋体"/>
                <w:i w:val="0"/>
                <w:iCs w:val="0"/>
                <w:sz w:val="24"/>
                <w:szCs w:val="24"/>
                <w:lang w:val="en-US" w:eastAsia="zh-CN"/>
              </w:rPr>
              <w:t>否</w:t>
            </w:r>
          </w:p>
        </w:tc>
      </w:tr>
      <w:tr w14:paraId="76CA57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jc w:val="center"/>
        </w:trPr>
        <w:tc>
          <w:tcPr>
            <w:tcW w:w="405" w:type="pct"/>
            <w:vAlign w:val="center"/>
          </w:tcPr>
          <w:p w14:paraId="11C9A2F8">
            <w:pPr>
              <w:pStyle w:val="251"/>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10</w:t>
            </w:r>
          </w:p>
        </w:tc>
        <w:tc>
          <w:tcPr>
            <w:tcW w:w="961" w:type="pct"/>
            <w:vAlign w:val="center"/>
          </w:tcPr>
          <w:p w14:paraId="3FF50403">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i w:val="0"/>
                <w:iCs w:val="0"/>
                <w:sz w:val="24"/>
                <w:szCs w:val="24"/>
              </w:rPr>
            </w:pPr>
            <w:r>
              <w:rPr>
                <w:rFonts w:hint="eastAsia" w:ascii="宋体" w:hAnsi="宋体" w:eastAsia="宋体" w:cs="宋体"/>
                <w:snapToGrid w:val="0"/>
                <w:color w:val="000000"/>
                <w:kern w:val="0"/>
                <w:sz w:val="24"/>
                <w:szCs w:val="24"/>
                <w:lang w:val="en-US" w:eastAsia="zh-CN" w:bidi="ar"/>
              </w:rPr>
              <w:t>公平竞争</w:t>
            </w:r>
          </w:p>
        </w:tc>
        <w:tc>
          <w:tcPr>
            <w:tcW w:w="2922" w:type="pct"/>
            <w:vAlign w:val="center"/>
          </w:tcPr>
          <w:p w14:paraId="59DC6A77">
            <w:pPr>
              <w:keepNext w:val="0"/>
              <w:keepLines w:val="0"/>
              <w:pageBreakBefore w:val="0"/>
              <w:widowControl/>
              <w:suppressLineNumbers w:val="0"/>
              <w:wordWrap/>
              <w:overflowPunct/>
              <w:topLinePunct w:val="0"/>
              <w:autoSpaceDE w:val="0"/>
              <w:autoSpaceDN w:val="0"/>
              <w:bidi w:val="0"/>
              <w:spacing w:line="240" w:lineRule="auto"/>
              <w:jc w:val="left"/>
              <w:rPr>
                <w:rFonts w:hint="eastAsia" w:ascii="宋体" w:hAnsi="宋体" w:eastAsia="宋体" w:cs="宋体"/>
                <w:color w:val="000000"/>
                <w:kern w:val="0"/>
                <w:sz w:val="24"/>
                <w:szCs w:val="24"/>
                <w:lang w:val="en-US" w:eastAsia="zh-CN" w:bidi="ar"/>
              </w:rPr>
            </w:pPr>
            <w:r>
              <w:rPr>
                <w:rFonts w:hint="eastAsia" w:ascii="宋体" w:hAnsi="宋体" w:cs="宋体"/>
                <w:snapToGrid w:val="0"/>
                <w:color w:val="000000"/>
                <w:kern w:val="0"/>
                <w:sz w:val="24"/>
                <w:szCs w:val="24"/>
                <w:lang w:val="en-US" w:eastAsia="zh-CN" w:bidi="ar"/>
              </w:rPr>
              <w:t>供应商</w:t>
            </w:r>
            <w:r>
              <w:rPr>
                <w:rFonts w:hint="eastAsia" w:ascii="宋体" w:hAnsi="宋体" w:eastAsia="宋体" w:cs="宋体"/>
                <w:snapToGrid w:val="0"/>
                <w:color w:val="000000"/>
                <w:kern w:val="0"/>
                <w:sz w:val="24"/>
                <w:szCs w:val="24"/>
                <w:lang w:val="en-US" w:eastAsia="zh-CN" w:bidi="ar"/>
              </w:rPr>
              <w:t>遵循公平竞争的原则，不存在恶意串通，妨碍其他投标人的竞争行为，不存在损害采购人或者其他投标人的合法权益情形的；</w:t>
            </w:r>
          </w:p>
        </w:tc>
        <w:tc>
          <w:tcPr>
            <w:tcW w:w="711" w:type="pct"/>
            <w:vAlign w:val="center"/>
          </w:tcPr>
          <w:p w14:paraId="38B09435">
            <w:pPr>
              <w:pStyle w:val="251"/>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i w:val="0"/>
                <w:iCs w:val="0"/>
                <w:sz w:val="24"/>
                <w:szCs w:val="24"/>
              </w:rPr>
            </w:pPr>
            <w:r>
              <w:rPr>
                <w:rFonts w:hint="eastAsia" w:ascii="宋体" w:hAnsi="宋体" w:eastAsia="宋体" w:cs="宋体"/>
                <w:i w:val="0"/>
                <w:iCs w:val="0"/>
                <w:sz w:val="24"/>
                <w:szCs w:val="24"/>
                <w:lang w:val="en-US" w:eastAsia="zh-CN"/>
              </w:rPr>
              <w:t>否</w:t>
            </w:r>
          </w:p>
        </w:tc>
      </w:tr>
      <w:tr w14:paraId="11018C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jc w:val="center"/>
        </w:trPr>
        <w:tc>
          <w:tcPr>
            <w:tcW w:w="405" w:type="pct"/>
            <w:vAlign w:val="center"/>
          </w:tcPr>
          <w:p w14:paraId="24A04DF8">
            <w:pPr>
              <w:pStyle w:val="251"/>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11</w:t>
            </w:r>
          </w:p>
        </w:tc>
        <w:tc>
          <w:tcPr>
            <w:tcW w:w="961" w:type="pct"/>
            <w:vAlign w:val="center"/>
          </w:tcPr>
          <w:p w14:paraId="2C8BB19F">
            <w:pPr>
              <w:keepNext w:val="0"/>
              <w:keepLines w:val="0"/>
              <w:pageBreakBefore w:val="0"/>
              <w:widowControl/>
              <w:suppressLineNumbers w:val="0"/>
              <w:wordWrap/>
              <w:overflowPunct/>
              <w:topLinePunct w:val="0"/>
              <w:autoSpaceDE w:val="0"/>
              <w:autoSpaceDN w:val="0"/>
              <w:bidi w:val="0"/>
              <w:spacing w:line="240" w:lineRule="auto"/>
              <w:jc w:val="center"/>
              <w:rPr>
                <w:rFonts w:hint="eastAsia" w:ascii="宋体" w:hAnsi="宋体" w:eastAsia="宋体" w:cs="宋体"/>
                <w:i w:val="0"/>
                <w:iCs w:val="0"/>
                <w:sz w:val="24"/>
                <w:szCs w:val="24"/>
              </w:rPr>
            </w:pPr>
            <w:r>
              <w:rPr>
                <w:rFonts w:hint="eastAsia" w:ascii="宋体" w:hAnsi="宋体" w:eastAsia="宋体" w:cs="宋体"/>
                <w:snapToGrid w:val="0"/>
                <w:color w:val="000000"/>
                <w:kern w:val="0"/>
                <w:sz w:val="24"/>
                <w:szCs w:val="24"/>
                <w:lang w:val="en-US" w:eastAsia="zh-CN" w:bidi="ar"/>
              </w:rPr>
              <w:t>串通投标</w:t>
            </w:r>
          </w:p>
        </w:tc>
        <w:tc>
          <w:tcPr>
            <w:tcW w:w="2922" w:type="pct"/>
            <w:vAlign w:val="center"/>
          </w:tcPr>
          <w:p w14:paraId="7B5D6EED">
            <w:pPr>
              <w:keepNext w:val="0"/>
              <w:keepLines w:val="0"/>
              <w:pageBreakBefore w:val="0"/>
              <w:widowControl/>
              <w:suppressLineNumbers w:val="0"/>
              <w:wordWrap/>
              <w:overflowPunct/>
              <w:topLinePunct w:val="0"/>
              <w:autoSpaceDE w:val="0"/>
              <w:autoSpaceDN w:val="0"/>
              <w:bidi w:val="0"/>
              <w:spacing w:line="240" w:lineRule="auto"/>
              <w:jc w:val="left"/>
              <w:rPr>
                <w:rFonts w:hint="eastAsia" w:ascii="宋体" w:hAnsi="宋体" w:eastAsia="宋体" w:cs="宋体"/>
                <w:snapToGrid w:val="0"/>
                <w:color w:val="000000"/>
                <w:kern w:val="0"/>
                <w:sz w:val="24"/>
                <w:szCs w:val="24"/>
                <w:lang w:val="en-US" w:eastAsia="zh-CN" w:bidi="ar"/>
              </w:rPr>
            </w:pPr>
            <w:r>
              <w:rPr>
                <w:rFonts w:hint="eastAsia" w:ascii="宋体" w:hAnsi="宋体" w:eastAsia="宋体" w:cs="宋体"/>
                <w:snapToGrid w:val="0"/>
                <w:color w:val="000000"/>
                <w:kern w:val="0"/>
                <w:sz w:val="24"/>
                <w:szCs w:val="24"/>
                <w:lang w:val="en-US" w:eastAsia="zh-CN" w:bidi="ar"/>
              </w:rPr>
              <w:t>不存在《政府采购货物和服务招标投标管理办法》视为投标人串通投标的情形：</w:t>
            </w:r>
          </w:p>
          <w:p w14:paraId="556171E7">
            <w:pPr>
              <w:keepNext w:val="0"/>
              <w:keepLines w:val="0"/>
              <w:pageBreakBefore w:val="0"/>
              <w:widowControl/>
              <w:suppressLineNumbers w:val="0"/>
              <w:wordWrap/>
              <w:overflowPunct/>
              <w:topLinePunct w:val="0"/>
              <w:autoSpaceDE w:val="0"/>
              <w:autoSpaceDN w:val="0"/>
              <w:bidi w:val="0"/>
              <w:spacing w:line="240" w:lineRule="auto"/>
              <w:jc w:val="left"/>
              <w:rPr>
                <w:rFonts w:hint="eastAsia" w:ascii="宋体" w:hAnsi="宋体" w:eastAsia="宋体" w:cs="宋体"/>
                <w:sz w:val="24"/>
                <w:szCs w:val="24"/>
              </w:rPr>
            </w:pPr>
            <w:r>
              <w:rPr>
                <w:rFonts w:hint="eastAsia" w:ascii="宋体" w:hAnsi="宋体" w:eastAsia="宋体" w:cs="宋体"/>
                <w:snapToGrid w:val="0"/>
                <w:color w:val="000000"/>
                <w:kern w:val="0"/>
                <w:sz w:val="24"/>
                <w:szCs w:val="24"/>
                <w:lang w:val="en-US" w:eastAsia="zh-CN" w:bidi="ar"/>
              </w:rPr>
              <w:t>（一）不同投标人的投标文件由同一单位或者</w:t>
            </w:r>
          </w:p>
          <w:p w14:paraId="3726092E">
            <w:pPr>
              <w:keepNext w:val="0"/>
              <w:keepLines w:val="0"/>
              <w:pageBreakBefore w:val="0"/>
              <w:widowControl/>
              <w:suppressLineNumbers w:val="0"/>
              <w:wordWrap/>
              <w:overflowPunct/>
              <w:topLinePunct w:val="0"/>
              <w:autoSpaceDE w:val="0"/>
              <w:autoSpaceDN w:val="0"/>
              <w:bidi w:val="0"/>
              <w:spacing w:line="240" w:lineRule="auto"/>
              <w:jc w:val="left"/>
              <w:rPr>
                <w:rFonts w:hint="eastAsia" w:ascii="宋体" w:hAnsi="宋体" w:eastAsia="宋体" w:cs="宋体"/>
                <w:snapToGrid w:val="0"/>
                <w:color w:val="000000"/>
                <w:kern w:val="0"/>
                <w:sz w:val="24"/>
                <w:szCs w:val="24"/>
                <w:lang w:val="en-US" w:eastAsia="zh-CN" w:bidi="ar"/>
              </w:rPr>
            </w:pPr>
            <w:r>
              <w:rPr>
                <w:rFonts w:hint="eastAsia" w:ascii="宋体" w:hAnsi="宋体" w:eastAsia="宋体" w:cs="宋体"/>
                <w:snapToGrid w:val="0"/>
                <w:color w:val="000000"/>
                <w:kern w:val="0"/>
                <w:sz w:val="24"/>
                <w:szCs w:val="24"/>
                <w:lang w:val="en-US" w:eastAsia="zh-CN" w:bidi="ar"/>
              </w:rPr>
              <w:t>个人编制；</w:t>
            </w:r>
          </w:p>
          <w:p w14:paraId="5971E039">
            <w:pPr>
              <w:keepNext w:val="0"/>
              <w:keepLines w:val="0"/>
              <w:pageBreakBefore w:val="0"/>
              <w:widowControl/>
              <w:suppressLineNumbers w:val="0"/>
              <w:wordWrap/>
              <w:overflowPunct/>
              <w:topLinePunct w:val="0"/>
              <w:autoSpaceDE w:val="0"/>
              <w:autoSpaceDN w:val="0"/>
              <w:bidi w:val="0"/>
              <w:spacing w:line="240" w:lineRule="auto"/>
              <w:jc w:val="left"/>
              <w:rPr>
                <w:rFonts w:hint="eastAsia" w:ascii="宋体" w:hAnsi="宋体" w:eastAsia="宋体" w:cs="宋体"/>
                <w:snapToGrid w:val="0"/>
                <w:color w:val="000000"/>
                <w:kern w:val="0"/>
                <w:sz w:val="24"/>
                <w:szCs w:val="24"/>
                <w:lang w:val="en-US" w:eastAsia="zh-CN" w:bidi="ar"/>
              </w:rPr>
            </w:pPr>
            <w:r>
              <w:rPr>
                <w:rFonts w:hint="eastAsia" w:ascii="宋体" w:hAnsi="宋体" w:eastAsia="宋体" w:cs="宋体"/>
                <w:snapToGrid w:val="0"/>
                <w:color w:val="000000"/>
                <w:kern w:val="0"/>
                <w:sz w:val="24"/>
                <w:szCs w:val="24"/>
                <w:lang w:val="en-US" w:eastAsia="zh-CN" w:bidi="ar"/>
              </w:rPr>
              <w:t>（二）不同投标人委托同一单位或者个人办理投标事宜；</w:t>
            </w:r>
          </w:p>
          <w:p w14:paraId="023C0BB6">
            <w:pPr>
              <w:keepNext w:val="0"/>
              <w:keepLines w:val="0"/>
              <w:pageBreakBefore w:val="0"/>
              <w:widowControl/>
              <w:suppressLineNumbers w:val="0"/>
              <w:wordWrap/>
              <w:overflowPunct/>
              <w:topLinePunct w:val="0"/>
              <w:autoSpaceDE w:val="0"/>
              <w:autoSpaceDN w:val="0"/>
              <w:bidi w:val="0"/>
              <w:spacing w:line="240" w:lineRule="auto"/>
              <w:jc w:val="left"/>
              <w:rPr>
                <w:rFonts w:hint="eastAsia" w:ascii="宋体" w:hAnsi="宋体" w:eastAsia="宋体" w:cs="宋体"/>
                <w:snapToGrid w:val="0"/>
                <w:color w:val="000000"/>
                <w:kern w:val="0"/>
                <w:sz w:val="24"/>
                <w:szCs w:val="24"/>
                <w:lang w:val="en-US" w:eastAsia="zh-CN" w:bidi="ar"/>
              </w:rPr>
            </w:pPr>
            <w:r>
              <w:rPr>
                <w:rFonts w:hint="eastAsia" w:ascii="宋体" w:hAnsi="宋体" w:eastAsia="宋体" w:cs="宋体"/>
                <w:snapToGrid w:val="0"/>
                <w:color w:val="000000"/>
                <w:kern w:val="0"/>
                <w:sz w:val="24"/>
                <w:szCs w:val="24"/>
                <w:lang w:val="en-US" w:eastAsia="zh-CN" w:bidi="ar"/>
              </w:rPr>
              <w:t>（三）不同投标人的投标文件载明的项目管理成员或者联系人员为同一人；</w:t>
            </w:r>
          </w:p>
          <w:p w14:paraId="69A4073E">
            <w:pPr>
              <w:keepNext w:val="0"/>
              <w:keepLines w:val="0"/>
              <w:pageBreakBefore w:val="0"/>
              <w:widowControl/>
              <w:suppressLineNumbers w:val="0"/>
              <w:wordWrap/>
              <w:overflowPunct/>
              <w:topLinePunct w:val="0"/>
              <w:autoSpaceDE w:val="0"/>
              <w:autoSpaceDN w:val="0"/>
              <w:bidi w:val="0"/>
              <w:spacing w:line="240" w:lineRule="auto"/>
              <w:jc w:val="left"/>
              <w:rPr>
                <w:rFonts w:hint="eastAsia" w:ascii="宋体" w:hAnsi="宋体" w:eastAsia="宋体" w:cs="宋体"/>
                <w:snapToGrid w:val="0"/>
                <w:color w:val="000000"/>
                <w:kern w:val="0"/>
                <w:sz w:val="24"/>
                <w:szCs w:val="24"/>
                <w:lang w:val="en-US" w:eastAsia="zh-CN" w:bidi="ar"/>
              </w:rPr>
            </w:pPr>
            <w:r>
              <w:rPr>
                <w:rFonts w:hint="eastAsia" w:ascii="宋体" w:hAnsi="宋体" w:eastAsia="宋体" w:cs="宋体"/>
                <w:snapToGrid w:val="0"/>
                <w:color w:val="000000"/>
                <w:kern w:val="0"/>
                <w:sz w:val="24"/>
                <w:szCs w:val="24"/>
                <w:lang w:val="en-US" w:eastAsia="zh-CN" w:bidi="ar"/>
              </w:rPr>
              <w:t>（四）不同投标人的投标文件异常一致或者投标报价呈规律性差异；</w:t>
            </w:r>
          </w:p>
          <w:p w14:paraId="4B4D57D3">
            <w:pPr>
              <w:keepNext w:val="0"/>
              <w:keepLines w:val="0"/>
              <w:pageBreakBefore w:val="0"/>
              <w:widowControl/>
              <w:numPr>
                <w:ilvl w:val="0"/>
                <w:numId w:val="13"/>
              </w:numPr>
              <w:suppressLineNumbers w:val="0"/>
              <w:wordWrap/>
              <w:overflowPunct/>
              <w:topLinePunct w:val="0"/>
              <w:autoSpaceDE w:val="0"/>
              <w:autoSpaceDN w:val="0"/>
              <w:bidi w:val="0"/>
              <w:spacing w:line="240" w:lineRule="auto"/>
              <w:jc w:val="left"/>
              <w:rPr>
                <w:rFonts w:hint="eastAsia" w:ascii="宋体" w:hAnsi="宋体" w:eastAsia="宋体" w:cs="宋体"/>
                <w:snapToGrid w:val="0"/>
                <w:color w:val="000000"/>
                <w:kern w:val="0"/>
                <w:sz w:val="24"/>
                <w:szCs w:val="24"/>
                <w:lang w:val="en-US" w:eastAsia="zh-CN" w:bidi="ar"/>
              </w:rPr>
            </w:pPr>
            <w:r>
              <w:rPr>
                <w:rFonts w:hint="eastAsia" w:ascii="宋体" w:hAnsi="宋体" w:eastAsia="宋体" w:cs="宋体"/>
                <w:snapToGrid w:val="0"/>
                <w:color w:val="000000"/>
                <w:kern w:val="0"/>
                <w:sz w:val="24"/>
                <w:szCs w:val="24"/>
                <w:lang w:val="en-US" w:eastAsia="zh-CN" w:bidi="ar"/>
              </w:rPr>
              <w:t>不同投标人的投标文件相互混装；</w:t>
            </w:r>
          </w:p>
          <w:p w14:paraId="5D00B31D">
            <w:pPr>
              <w:keepNext w:val="0"/>
              <w:keepLines w:val="0"/>
              <w:pageBreakBefore w:val="0"/>
              <w:widowControl/>
              <w:numPr>
                <w:ilvl w:val="0"/>
                <w:numId w:val="0"/>
              </w:numPr>
              <w:suppressLineNumbers w:val="0"/>
              <w:wordWrap/>
              <w:overflowPunct/>
              <w:topLinePunct w:val="0"/>
              <w:autoSpaceDE w:val="0"/>
              <w:autoSpaceDN w:val="0"/>
              <w:bidi w:val="0"/>
              <w:spacing w:line="240" w:lineRule="auto"/>
              <w:jc w:val="left"/>
              <w:rPr>
                <w:rFonts w:hint="eastAsia" w:ascii="宋体" w:hAnsi="宋体" w:eastAsia="宋体" w:cs="宋体"/>
                <w:color w:val="000000"/>
                <w:kern w:val="0"/>
                <w:sz w:val="24"/>
                <w:szCs w:val="24"/>
                <w:lang w:val="en-US" w:eastAsia="zh-CN" w:bidi="ar"/>
              </w:rPr>
            </w:pPr>
            <w:r>
              <w:rPr>
                <w:rFonts w:hint="eastAsia" w:ascii="宋体" w:hAnsi="宋体" w:eastAsia="宋体" w:cs="宋体"/>
                <w:snapToGrid w:val="0"/>
                <w:color w:val="000000"/>
                <w:kern w:val="0"/>
                <w:sz w:val="24"/>
                <w:szCs w:val="24"/>
                <w:lang w:val="en-US" w:eastAsia="zh-CN" w:bidi="ar"/>
              </w:rPr>
              <w:t>（六）不同投标人的投标保证金从同一单位或者个人的账户转出；</w:t>
            </w:r>
          </w:p>
        </w:tc>
        <w:tc>
          <w:tcPr>
            <w:tcW w:w="711" w:type="pct"/>
            <w:vAlign w:val="center"/>
          </w:tcPr>
          <w:p w14:paraId="5B8E51BF">
            <w:pPr>
              <w:pStyle w:val="251"/>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i w:val="0"/>
                <w:iCs w:val="0"/>
                <w:sz w:val="24"/>
                <w:szCs w:val="24"/>
              </w:rPr>
            </w:pPr>
            <w:r>
              <w:rPr>
                <w:rFonts w:hint="eastAsia" w:ascii="宋体" w:hAnsi="宋体" w:eastAsia="宋体" w:cs="宋体"/>
                <w:i w:val="0"/>
                <w:iCs w:val="0"/>
                <w:sz w:val="24"/>
                <w:szCs w:val="24"/>
                <w:lang w:val="en-US" w:eastAsia="zh-CN"/>
              </w:rPr>
              <w:t>否</w:t>
            </w:r>
          </w:p>
        </w:tc>
      </w:tr>
      <w:tr w14:paraId="3577ED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jc w:val="center"/>
        </w:trPr>
        <w:tc>
          <w:tcPr>
            <w:tcW w:w="405" w:type="pct"/>
            <w:vAlign w:val="center"/>
          </w:tcPr>
          <w:p w14:paraId="5BF238B0">
            <w:pPr>
              <w:pStyle w:val="251"/>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121</w:t>
            </w:r>
          </w:p>
        </w:tc>
        <w:tc>
          <w:tcPr>
            <w:tcW w:w="961" w:type="pct"/>
            <w:vAlign w:val="center"/>
          </w:tcPr>
          <w:p w14:paraId="152A25DE">
            <w:pPr>
              <w:keepNext w:val="0"/>
              <w:keepLines w:val="0"/>
              <w:pageBreakBefore w:val="0"/>
              <w:widowControl/>
              <w:suppressLineNumbers w:val="0"/>
              <w:wordWrap/>
              <w:overflowPunct/>
              <w:topLinePunct w:val="0"/>
              <w:autoSpaceDE w:val="0"/>
              <w:autoSpaceDN w:val="0"/>
              <w:bidi w:val="0"/>
              <w:spacing w:line="240" w:lineRule="auto"/>
              <w:jc w:val="center"/>
              <w:rPr>
                <w:rFonts w:hint="eastAsia" w:ascii="宋体" w:hAnsi="宋体" w:eastAsia="宋体" w:cs="宋体"/>
                <w:i w:val="0"/>
                <w:iCs w:val="0"/>
                <w:sz w:val="24"/>
                <w:szCs w:val="24"/>
              </w:rPr>
            </w:pPr>
            <w:r>
              <w:rPr>
                <w:rFonts w:hint="eastAsia" w:ascii="宋体" w:hAnsi="宋体" w:eastAsia="宋体" w:cs="宋体"/>
                <w:snapToGrid w:val="0"/>
                <w:color w:val="000000"/>
                <w:kern w:val="0"/>
                <w:sz w:val="24"/>
                <w:szCs w:val="24"/>
                <w:lang w:val="en-US" w:eastAsia="zh-CN" w:bidi="ar"/>
              </w:rPr>
              <w:t>附加条件</w:t>
            </w:r>
          </w:p>
        </w:tc>
        <w:tc>
          <w:tcPr>
            <w:tcW w:w="2922" w:type="pct"/>
            <w:vAlign w:val="center"/>
          </w:tcPr>
          <w:p w14:paraId="0C93B663">
            <w:pPr>
              <w:keepNext w:val="0"/>
              <w:keepLines w:val="0"/>
              <w:pageBreakBefore w:val="0"/>
              <w:widowControl/>
              <w:suppressLineNumbers w:val="0"/>
              <w:wordWrap/>
              <w:overflowPunct/>
              <w:topLinePunct w:val="0"/>
              <w:autoSpaceDE w:val="0"/>
              <w:autoSpaceDN w:val="0"/>
              <w:bidi w:val="0"/>
              <w:spacing w:line="240" w:lineRule="auto"/>
              <w:jc w:val="left"/>
              <w:rPr>
                <w:rFonts w:hint="eastAsia" w:ascii="宋体" w:hAnsi="宋体" w:eastAsia="宋体" w:cs="宋体"/>
                <w:sz w:val="24"/>
                <w:szCs w:val="24"/>
              </w:rPr>
            </w:pPr>
            <w:r>
              <w:rPr>
                <w:rFonts w:hint="eastAsia" w:ascii="宋体" w:hAnsi="宋体" w:eastAsia="宋体" w:cs="宋体"/>
                <w:snapToGrid w:val="0"/>
                <w:color w:val="000000"/>
                <w:kern w:val="0"/>
                <w:sz w:val="24"/>
                <w:szCs w:val="24"/>
                <w:lang w:val="en-US" w:eastAsia="zh-CN" w:bidi="ar"/>
              </w:rPr>
              <w:t>响应文件未含有采购人不能接受的附加条件</w:t>
            </w:r>
          </w:p>
          <w:p w14:paraId="55C0C403">
            <w:pPr>
              <w:keepNext w:val="0"/>
              <w:keepLines w:val="0"/>
              <w:pageBreakBefore w:val="0"/>
              <w:widowControl/>
              <w:suppressLineNumbers w:val="0"/>
              <w:wordWrap/>
              <w:overflowPunct/>
              <w:topLinePunct w:val="0"/>
              <w:autoSpaceDE w:val="0"/>
              <w:autoSpaceDN w:val="0"/>
              <w:bidi w:val="0"/>
              <w:spacing w:line="240" w:lineRule="auto"/>
              <w:jc w:val="left"/>
              <w:rPr>
                <w:rFonts w:hint="eastAsia" w:ascii="宋体" w:hAnsi="宋体" w:eastAsia="宋体" w:cs="宋体"/>
                <w:color w:val="000000"/>
                <w:kern w:val="0"/>
                <w:sz w:val="24"/>
                <w:szCs w:val="24"/>
                <w:lang w:val="en-US" w:eastAsia="zh-CN" w:bidi="ar"/>
              </w:rPr>
            </w:pPr>
            <w:r>
              <w:rPr>
                <w:rFonts w:hint="eastAsia" w:ascii="宋体" w:hAnsi="宋体" w:eastAsia="宋体" w:cs="宋体"/>
                <w:snapToGrid w:val="0"/>
                <w:color w:val="000000"/>
                <w:kern w:val="0"/>
                <w:sz w:val="24"/>
                <w:szCs w:val="24"/>
                <w:lang w:val="en-US" w:eastAsia="zh-CN" w:bidi="ar"/>
              </w:rPr>
              <w:t>的；</w:t>
            </w:r>
          </w:p>
        </w:tc>
        <w:tc>
          <w:tcPr>
            <w:tcW w:w="711" w:type="pct"/>
            <w:vAlign w:val="center"/>
          </w:tcPr>
          <w:p w14:paraId="46E9D515">
            <w:pPr>
              <w:pStyle w:val="251"/>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i w:val="0"/>
                <w:iCs w:val="0"/>
                <w:sz w:val="24"/>
                <w:szCs w:val="24"/>
              </w:rPr>
            </w:pPr>
            <w:r>
              <w:rPr>
                <w:rFonts w:hint="eastAsia" w:ascii="宋体" w:hAnsi="宋体" w:eastAsia="宋体" w:cs="宋体"/>
                <w:i w:val="0"/>
                <w:iCs w:val="0"/>
                <w:sz w:val="24"/>
                <w:szCs w:val="24"/>
                <w:lang w:val="en-US" w:eastAsia="zh-CN"/>
              </w:rPr>
              <w:t>否</w:t>
            </w:r>
          </w:p>
        </w:tc>
      </w:tr>
      <w:tr w14:paraId="049246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jc w:val="center"/>
        </w:trPr>
        <w:tc>
          <w:tcPr>
            <w:tcW w:w="405" w:type="pct"/>
            <w:vAlign w:val="center"/>
          </w:tcPr>
          <w:p w14:paraId="7599C10B">
            <w:pPr>
              <w:pStyle w:val="251"/>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13</w:t>
            </w:r>
          </w:p>
        </w:tc>
        <w:tc>
          <w:tcPr>
            <w:tcW w:w="961" w:type="pct"/>
            <w:vAlign w:val="center"/>
          </w:tcPr>
          <w:p w14:paraId="147A702E">
            <w:pPr>
              <w:keepNext w:val="0"/>
              <w:keepLines w:val="0"/>
              <w:pageBreakBefore w:val="0"/>
              <w:widowControl/>
              <w:suppressLineNumbers w:val="0"/>
              <w:wordWrap/>
              <w:overflowPunct/>
              <w:topLinePunct w:val="0"/>
              <w:autoSpaceDE w:val="0"/>
              <w:autoSpaceDN w:val="0"/>
              <w:bidi w:val="0"/>
              <w:spacing w:line="240" w:lineRule="auto"/>
              <w:jc w:val="center"/>
              <w:rPr>
                <w:rFonts w:hint="eastAsia" w:ascii="宋体" w:hAnsi="宋体" w:eastAsia="宋体" w:cs="宋体"/>
                <w:i w:val="0"/>
                <w:iCs w:val="0"/>
                <w:sz w:val="24"/>
                <w:szCs w:val="24"/>
              </w:rPr>
            </w:pPr>
            <w:r>
              <w:rPr>
                <w:rFonts w:hint="eastAsia" w:ascii="宋体" w:hAnsi="宋体" w:eastAsia="宋体" w:cs="宋体"/>
                <w:snapToGrid w:val="0"/>
                <w:color w:val="000000"/>
                <w:kern w:val="0"/>
                <w:sz w:val="24"/>
                <w:szCs w:val="24"/>
                <w:lang w:val="en-US" w:eastAsia="zh-CN" w:bidi="ar"/>
              </w:rPr>
              <w:t>其他无效情形</w:t>
            </w:r>
          </w:p>
        </w:tc>
        <w:tc>
          <w:tcPr>
            <w:tcW w:w="2922" w:type="pct"/>
            <w:vAlign w:val="center"/>
          </w:tcPr>
          <w:p w14:paraId="330455AF">
            <w:pPr>
              <w:keepNext w:val="0"/>
              <w:keepLines w:val="0"/>
              <w:pageBreakBefore w:val="0"/>
              <w:widowControl/>
              <w:suppressLineNumbers w:val="0"/>
              <w:wordWrap/>
              <w:overflowPunct/>
              <w:topLinePunct w:val="0"/>
              <w:autoSpaceDE w:val="0"/>
              <w:autoSpaceDN w:val="0"/>
              <w:bidi w:val="0"/>
              <w:spacing w:line="240" w:lineRule="auto"/>
              <w:jc w:val="left"/>
              <w:rPr>
                <w:rFonts w:hint="eastAsia" w:ascii="宋体" w:hAnsi="宋体" w:eastAsia="宋体" w:cs="宋体"/>
                <w:sz w:val="24"/>
                <w:szCs w:val="24"/>
              </w:rPr>
            </w:pPr>
            <w:r>
              <w:rPr>
                <w:rFonts w:hint="eastAsia" w:ascii="宋体" w:hAnsi="宋体" w:eastAsia="宋体" w:cs="宋体"/>
                <w:snapToGrid w:val="0"/>
                <w:color w:val="000000"/>
                <w:kern w:val="0"/>
                <w:sz w:val="24"/>
                <w:szCs w:val="24"/>
                <w:lang w:val="en-US" w:eastAsia="zh-CN" w:bidi="ar"/>
              </w:rPr>
              <w:t>供应商、响应文件不存在不符合法律、法规和</w:t>
            </w:r>
          </w:p>
          <w:p w14:paraId="3E1ECC5E">
            <w:pPr>
              <w:keepNext w:val="0"/>
              <w:keepLines w:val="0"/>
              <w:pageBreakBefore w:val="0"/>
              <w:widowControl/>
              <w:suppressLineNumbers w:val="0"/>
              <w:wordWrap/>
              <w:overflowPunct/>
              <w:topLinePunct w:val="0"/>
              <w:autoSpaceDE w:val="0"/>
              <w:autoSpaceDN w:val="0"/>
              <w:bidi w:val="0"/>
              <w:spacing w:line="240" w:lineRule="auto"/>
              <w:jc w:val="left"/>
              <w:rPr>
                <w:rFonts w:hint="eastAsia" w:ascii="宋体" w:hAnsi="宋体" w:eastAsia="宋体" w:cs="宋体"/>
                <w:snapToGrid w:val="0"/>
                <w:color w:val="000000"/>
                <w:kern w:val="0"/>
                <w:sz w:val="24"/>
                <w:szCs w:val="24"/>
                <w:lang w:val="en-US" w:eastAsia="zh-CN" w:bidi="ar"/>
              </w:rPr>
            </w:pPr>
            <w:r>
              <w:rPr>
                <w:rFonts w:hint="eastAsia" w:ascii="宋体" w:hAnsi="宋体" w:eastAsia="宋体" w:cs="宋体"/>
                <w:snapToGrid w:val="0"/>
                <w:color w:val="000000"/>
                <w:kern w:val="0"/>
                <w:sz w:val="24"/>
                <w:szCs w:val="24"/>
                <w:lang w:val="en-US" w:eastAsia="zh-CN" w:bidi="ar"/>
              </w:rPr>
              <w:t>磋商文件规定的其他无效情形。</w:t>
            </w:r>
          </w:p>
        </w:tc>
        <w:tc>
          <w:tcPr>
            <w:tcW w:w="711" w:type="pct"/>
            <w:vAlign w:val="center"/>
          </w:tcPr>
          <w:p w14:paraId="32D6A52A">
            <w:pPr>
              <w:pStyle w:val="251"/>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i w:val="0"/>
                <w:iCs w:val="0"/>
                <w:sz w:val="24"/>
                <w:szCs w:val="24"/>
              </w:rPr>
            </w:pPr>
            <w:r>
              <w:rPr>
                <w:rFonts w:hint="eastAsia" w:ascii="宋体" w:hAnsi="宋体" w:eastAsia="宋体" w:cs="宋体"/>
                <w:i w:val="0"/>
                <w:iCs w:val="0"/>
                <w:sz w:val="24"/>
                <w:szCs w:val="24"/>
                <w:lang w:val="en-US" w:eastAsia="zh-CN"/>
              </w:rPr>
              <w:t>否</w:t>
            </w:r>
          </w:p>
        </w:tc>
      </w:tr>
    </w:tbl>
    <w:p w14:paraId="71A84549">
      <w:pPr>
        <w:tabs>
          <w:tab w:val="left" w:pos="900"/>
          <w:tab w:val="left" w:pos="1080"/>
          <w:tab w:val="left" w:pos="1589"/>
        </w:tabs>
        <w:snapToGrid w:val="0"/>
        <w:spacing w:line="360" w:lineRule="auto"/>
        <w:rPr>
          <w:rFonts w:eastAsiaTheme="minorEastAsia"/>
          <w:sz w:val="24"/>
        </w:rPr>
      </w:pPr>
    </w:p>
    <w:p w14:paraId="7383357E">
      <w:pPr>
        <w:keepNext w:val="0"/>
        <w:keepLines w:val="0"/>
        <w:pageBreakBefore w:val="0"/>
        <w:numPr>
          <w:ilvl w:val="0"/>
          <w:numId w:val="11"/>
        </w:numPr>
        <w:tabs>
          <w:tab w:val="left" w:pos="360"/>
        </w:tabs>
        <w:kinsoku/>
        <w:wordWrap/>
        <w:overflowPunct/>
        <w:topLinePunct w:val="0"/>
        <w:autoSpaceDE/>
        <w:autoSpaceDN/>
        <w:bidi w:val="0"/>
        <w:adjustRightInd/>
        <w:snapToGrid w:val="0"/>
        <w:spacing w:line="360" w:lineRule="auto"/>
        <w:ind w:left="0" w:leftChars="0" w:firstLine="0" w:firstLineChars="0"/>
        <w:textAlignment w:val="auto"/>
        <w:outlineLvl w:val="1"/>
        <w:rPr>
          <w:rFonts w:eastAsiaTheme="minorEastAsia"/>
          <w:sz w:val="24"/>
        </w:rPr>
      </w:pPr>
      <w:r>
        <w:rPr>
          <w:rFonts w:eastAsiaTheme="minorEastAsia"/>
          <w:sz w:val="24"/>
        </w:rPr>
        <w:t>磋商、响应文件有关事项的澄清、说明或者更正和最后报价</w:t>
      </w:r>
    </w:p>
    <w:p w14:paraId="24ABD9C4">
      <w:pPr>
        <w:keepNext w:val="0"/>
        <w:keepLines w:val="0"/>
        <w:pageBreakBefore w:val="0"/>
        <w:numPr>
          <w:ilvl w:val="1"/>
          <w:numId w:val="11"/>
        </w:numPr>
        <w:tabs>
          <w:tab w:val="left" w:pos="1080"/>
        </w:tabs>
        <w:kinsoku/>
        <w:wordWrap/>
        <w:overflowPunct/>
        <w:topLinePunct w:val="0"/>
        <w:autoSpaceDE/>
        <w:autoSpaceDN/>
        <w:bidi w:val="0"/>
        <w:adjustRightInd/>
        <w:snapToGrid w:val="0"/>
        <w:spacing w:line="360" w:lineRule="auto"/>
        <w:ind w:left="0" w:leftChars="0" w:firstLine="0" w:firstLineChars="0"/>
        <w:textAlignment w:val="auto"/>
        <w:rPr>
          <w:rFonts w:eastAsiaTheme="minorEastAsia"/>
          <w:sz w:val="24"/>
        </w:rPr>
      </w:pPr>
      <w:r>
        <w:rPr>
          <w:rFonts w:eastAsiaTheme="minorEastAsia"/>
          <w:sz w:val="24"/>
        </w:rPr>
        <w:t>磋商小组所有成员将集中与单一供应商分别进行磋商，并给予所有参加磋商的供应商平等的磋商机会。</w:t>
      </w:r>
    </w:p>
    <w:p w14:paraId="20AAEE9A">
      <w:pPr>
        <w:keepNext w:val="0"/>
        <w:keepLines w:val="0"/>
        <w:pageBreakBefore w:val="0"/>
        <w:numPr>
          <w:ilvl w:val="1"/>
          <w:numId w:val="11"/>
        </w:numPr>
        <w:tabs>
          <w:tab w:val="left" w:pos="1080"/>
          <w:tab w:val="left" w:pos="1872"/>
        </w:tabs>
        <w:kinsoku/>
        <w:wordWrap/>
        <w:overflowPunct/>
        <w:topLinePunct w:val="0"/>
        <w:autoSpaceDE/>
        <w:autoSpaceDN/>
        <w:bidi w:val="0"/>
        <w:adjustRightInd/>
        <w:snapToGrid w:val="0"/>
        <w:spacing w:line="360" w:lineRule="auto"/>
        <w:ind w:left="0" w:leftChars="0" w:firstLine="0" w:firstLineChars="0"/>
        <w:textAlignment w:val="auto"/>
        <w:rPr>
          <w:rFonts w:eastAsiaTheme="minorEastAsia"/>
          <w:sz w:val="24"/>
        </w:rPr>
      </w:pPr>
      <w:r>
        <w:rPr>
          <w:rFonts w:hint="eastAsia" w:eastAsiaTheme="minorEastAsia"/>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086DB384">
      <w:pPr>
        <w:keepNext w:val="0"/>
        <w:keepLines w:val="0"/>
        <w:pageBreakBefore w:val="0"/>
        <w:numPr>
          <w:ilvl w:val="1"/>
          <w:numId w:val="11"/>
        </w:numPr>
        <w:tabs>
          <w:tab w:val="left" w:pos="1080"/>
          <w:tab w:val="left" w:pos="1872"/>
        </w:tabs>
        <w:kinsoku/>
        <w:wordWrap/>
        <w:overflowPunct/>
        <w:topLinePunct w:val="0"/>
        <w:autoSpaceDE/>
        <w:autoSpaceDN/>
        <w:bidi w:val="0"/>
        <w:adjustRightInd/>
        <w:snapToGrid w:val="0"/>
        <w:spacing w:line="360" w:lineRule="auto"/>
        <w:ind w:left="0" w:leftChars="0" w:firstLine="0" w:firstLineChars="0"/>
        <w:textAlignment w:val="auto"/>
        <w:rPr>
          <w:rFonts w:eastAsiaTheme="minorEastAsia"/>
          <w:kern w:val="0"/>
          <w:sz w:val="24"/>
        </w:rPr>
      </w:pPr>
      <w:r>
        <w:rPr>
          <w:rFonts w:hint="eastAsia" w:eastAsiaTheme="minorEastAsia"/>
          <w:kern w:val="0"/>
          <w:sz w:val="24"/>
        </w:rPr>
        <w:t>对磋商文件作出的实质性变动是磋商文件的有效组成部分，磋商小组应当及时以书面形式同时通知所有参加磋商的供应商。</w:t>
      </w:r>
    </w:p>
    <w:p w14:paraId="6267BAAA">
      <w:pPr>
        <w:keepNext w:val="0"/>
        <w:keepLines w:val="0"/>
        <w:pageBreakBefore w:val="0"/>
        <w:numPr>
          <w:ilvl w:val="1"/>
          <w:numId w:val="11"/>
        </w:numPr>
        <w:tabs>
          <w:tab w:val="left" w:pos="1080"/>
          <w:tab w:val="left" w:pos="1872"/>
        </w:tabs>
        <w:kinsoku/>
        <w:wordWrap/>
        <w:overflowPunct/>
        <w:topLinePunct w:val="0"/>
        <w:autoSpaceDE/>
        <w:autoSpaceDN/>
        <w:bidi w:val="0"/>
        <w:adjustRightInd/>
        <w:snapToGrid w:val="0"/>
        <w:spacing w:line="360" w:lineRule="auto"/>
        <w:ind w:left="0" w:leftChars="0" w:firstLine="0" w:firstLineChars="0"/>
        <w:textAlignment w:val="auto"/>
        <w:rPr>
          <w:rFonts w:eastAsiaTheme="minorEastAsia"/>
          <w:kern w:val="0"/>
          <w:sz w:val="24"/>
        </w:rPr>
      </w:pPr>
      <w:r>
        <w:rPr>
          <w:rFonts w:hint="eastAsia" w:eastAsiaTheme="minorEastAsia"/>
          <w:kern w:val="0"/>
          <w:sz w:val="24"/>
        </w:rPr>
        <w:t>供应商应当按照磋商文件的变动情况和磋商小组的要求重新提交响应文件，并由其法定代表人（</w:t>
      </w:r>
      <w:r>
        <w:rPr>
          <w:rFonts w:hint="eastAsia"/>
          <w:color w:val="000000"/>
          <w:sz w:val="24"/>
          <w:szCs w:val="20"/>
        </w:rPr>
        <w:t>若供应商为事业单位或其他组织或分支机构，可为单位负责人</w:t>
      </w:r>
      <w:r>
        <w:rPr>
          <w:rFonts w:hint="eastAsia" w:eastAsiaTheme="minorEastAsia"/>
          <w:kern w:val="0"/>
          <w:sz w:val="24"/>
        </w:rPr>
        <w:t>）或授权代表签字或者加盖公章。由授权代表签字的，应当附授权委托书。供应商为自然人的，应当由本人签字并附身份证明。</w:t>
      </w:r>
    </w:p>
    <w:p w14:paraId="51CDF1F1">
      <w:pPr>
        <w:keepNext w:val="0"/>
        <w:keepLines w:val="0"/>
        <w:pageBreakBefore w:val="0"/>
        <w:numPr>
          <w:ilvl w:val="1"/>
          <w:numId w:val="11"/>
        </w:numPr>
        <w:tabs>
          <w:tab w:val="left" w:pos="1080"/>
          <w:tab w:val="left" w:pos="1872"/>
        </w:tabs>
        <w:kinsoku/>
        <w:wordWrap/>
        <w:overflowPunct/>
        <w:topLinePunct w:val="0"/>
        <w:autoSpaceDE/>
        <w:autoSpaceDN/>
        <w:bidi w:val="0"/>
        <w:adjustRightInd/>
        <w:snapToGrid w:val="0"/>
        <w:spacing w:line="360" w:lineRule="auto"/>
        <w:ind w:left="0" w:leftChars="0" w:firstLine="0" w:firstLineChars="0"/>
        <w:textAlignment w:val="auto"/>
        <w:rPr>
          <w:rFonts w:eastAsiaTheme="minorEastAsia"/>
          <w:sz w:val="24"/>
        </w:rPr>
      </w:pPr>
      <w:r>
        <w:rPr>
          <w:rFonts w:hint="eastAsia" w:eastAsiaTheme="minorEastAsia"/>
          <w:sz w:val="24"/>
        </w:rPr>
        <w:t>响应文件的澄清、说明或者更正：</w:t>
      </w:r>
    </w:p>
    <w:p w14:paraId="0E131F73">
      <w:pPr>
        <w:keepNext w:val="0"/>
        <w:keepLines w:val="0"/>
        <w:pageBreakBefore w:val="0"/>
        <w:numPr>
          <w:ilvl w:val="2"/>
          <w:numId w:val="11"/>
        </w:numPr>
        <w:kinsoku/>
        <w:wordWrap/>
        <w:overflowPunct/>
        <w:topLinePunct w:val="0"/>
        <w:autoSpaceDE/>
        <w:autoSpaceDN/>
        <w:bidi w:val="0"/>
        <w:adjustRightInd/>
        <w:snapToGrid w:val="0"/>
        <w:spacing w:line="360" w:lineRule="auto"/>
        <w:ind w:left="0" w:leftChars="0" w:firstLine="0" w:firstLineChars="0"/>
        <w:textAlignment w:val="auto"/>
        <w:rPr>
          <w:rFonts w:eastAsiaTheme="minorEastAsia"/>
          <w:sz w:val="24"/>
        </w:rPr>
      </w:pPr>
      <w:r>
        <w:rPr>
          <w:rFonts w:eastAsiaTheme="minorEastAsia"/>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3B10B41F">
      <w:pPr>
        <w:keepNext w:val="0"/>
        <w:keepLines w:val="0"/>
        <w:pageBreakBefore w:val="0"/>
        <w:numPr>
          <w:ilvl w:val="2"/>
          <w:numId w:val="11"/>
        </w:numPr>
        <w:kinsoku/>
        <w:wordWrap/>
        <w:overflowPunct/>
        <w:topLinePunct w:val="0"/>
        <w:autoSpaceDE/>
        <w:autoSpaceDN/>
        <w:bidi w:val="0"/>
        <w:adjustRightInd/>
        <w:snapToGrid w:val="0"/>
        <w:spacing w:line="360" w:lineRule="auto"/>
        <w:ind w:left="0" w:leftChars="0" w:firstLine="0" w:firstLineChars="0"/>
        <w:textAlignment w:val="auto"/>
        <w:rPr>
          <w:rFonts w:eastAsiaTheme="minorEastAsia"/>
          <w:sz w:val="24"/>
        </w:rPr>
      </w:pPr>
      <w:r>
        <w:rPr>
          <w:rFonts w:eastAsiaTheme="minorEastAsia"/>
          <w:sz w:val="24"/>
        </w:rPr>
        <w:t>磋商小组对响应文件进行审查，如发现供应商提交的响应文件存在不满足《符合性审查要求》的内容，如属于表中“不允许”澄清、说明或者更正的内容，则供应商响应文件按</w:t>
      </w:r>
      <w:r>
        <w:rPr>
          <w:rFonts w:eastAsiaTheme="minorEastAsia"/>
          <w:b/>
          <w:sz w:val="24"/>
        </w:rPr>
        <w:t>无效处理</w:t>
      </w:r>
      <w:r>
        <w:rPr>
          <w:rFonts w:eastAsiaTheme="minorEastAsia"/>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eastAsiaTheme="minorEastAsia"/>
          <w:b/>
          <w:sz w:val="24"/>
        </w:rPr>
        <w:t>无效处理</w:t>
      </w:r>
      <w:r>
        <w:rPr>
          <w:rFonts w:eastAsiaTheme="minorEastAsia"/>
          <w:sz w:val="24"/>
        </w:rPr>
        <w:t>。</w:t>
      </w:r>
    </w:p>
    <w:p w14:paraId="471EC507">
      <w:pPr>
        <w:keepNext w:val="0"/>
        <w:keepLines w:val="0"/>
        <w:pageBreakBefore w:val="0"/>
        <w:numPr>
          <w:ilvl w:val="2"/>
          <w:numId w:val="11"/>
        </w:numPr>
        <w:kinsoku/>
        <w:wordWrap/>
        <w:overflowPunct/>
        <w:topLinePunct w:val="0"/>
        <w:autoSpaceDE/>
        <w:autoSpaceDN/>
        <w:bidi w:val="0"/>
        <w:adjustRightInd/>
        <w:snapToGrid w:val="0"/>
        <w:spacing w:line="360" w:lineRule="auto"/>
        <w:ind w:left="0" w:leftChars="0" w:firstLine="0" w:firstLineChars="0"/>
        <w:textAlignment w:val="auto"/>
        <w:rPr>
          <w:rFonts w:eastAsiaTheme="minorEastAsia"/>
          <w:sz w:val="24"/>
        </w:rPr>
      </w:pPr>
      <w:r>
        <w:rPr>
          <w:rFonts w:eastAsiaTheme="minorEastAsia"/>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Pr>
          <w:rFonts w:eastAsiaTheme="minorEastAsia"/>
          <w:kern w:val="0"/>
          <w:sz w:val="24"/>
        </w:rPr>
        <w:t>（</w:t>
      </w:r>
      <w:r>
        <w:rPr>
          <w:color w:val="000000"/>
          <w:sz w:val="24"/>
          <w:szCs w:val="20"/>
        </w:rPr>
        <w:t>若</w:t>
      </w:r>
      <w:r>
        <w:rPr>
          <w:rFonts w:hint="eastAsia"/>
          <w:color w:val="000000"/>
          <w:sz w:val="24"/>
          <w:szCs w:val="20"/>
        </w:rPr>
        <w:t>供应商</w:t>
      </w:r>
      <w:r>
        <w:rPr>
          <w:color w:val="000000"/>
          <w:sz w:val="24"/>
          <w:szCs w:val="20"/>
        </w:rPr>
        <w:t>为事业单位或其他组织或分支机构，可为单位负责人</w:t>
      </w:r>
      <w:r>
        <w:rPr>
          <w:rFonts w:eastAsiaTheme="minorEastAsia"/>
          <w:kern w:val="0"/>
          <w:sz w:val="24"/>
        </w:rPr>
        <w:t>）</w:t>
      </w:r>
      <w:r>
        <w:rPr>
          <w:rFonts w:eastAsiaTheme="minorEastAsia"/>
          <w:sz w:val="24"/>
        </w:rPr>
        <w:t>或其授权代表签字或者加盖公章。由授权代表签字的，应当附授权委托书。供应商为自然人的，应当由本人签字并附身份证明。澄清、说明或者更正文件将作为响应文件内容的一部分。</w:t>
      </w:r>
    </w:p>
    <w:p w14:paraId="04F7E13F">
      <w:pPr>
        <w:keepNext w:val="0"/>
        <w:keepLines w:val="0"/>
        <w:pageBreakBefore w:val="0"/>
        <w:numPr>
          <w:ilvl w:val="1"/>
          <w:numId w:val="11"/>
        </w:numPr>
        <w:tabs>
          <w:tab w:val="left" w:pos="1080"/>
          <w:tab w:val="left" w:pos="1872"/>
        </w:tabs>
        <w:kinsoku/>
        <w:wordWrap/>
        <w:overflowPunct/>
        <w:topLinePunct w:val="0"/>
        <w:autoSpaceDE/>
        <w:autoSpaceDN/>
        <w:bidi w:val="0"/>
        <w:adjustRightInd/>
        <w:snapToGrid w:val="0"/>
        <w:spacing w:line="360" w:lineRule="auto"/>
        <w:ind w:left="0" w:leftChars="0" w:firstLine="0" w:firstLineChars="0"/>
        <w:textAlignment w:val="auto"/>
        <w:rPr>
          <w:rFonts w:eastAsiaTheme="minorEastAsia"/>
          <w:sz w:val="24"/>
        </w:rPr>
      </w:pPr>
      <w:r>
        <w:rPr>
          <w:rFonts w:eastAsiaTheme="minorEastAsia"/>
          <w:sz w:val="24"/>
        </w:rPr>
        <w:t>磋商结束后，磋商小组将要求所有实质性响应的供应商在规定时间内提交最后报价。最后报价时间为磋商小组指定的时间，具体时间根据磋商进度另行通知。</w:t>
      </w:r>
    </w:p>
    <w:p w14:paraId="10FF738B">
      <w:pPr>
        <w:keepNext w:val="0"/>
        <w:keepLines w:val="0"/>
        <w:pageBreakBefore w:val="0"/>
        <w:numPr>
          <w:ilvl w:val="1"/>
          <w:numId w:val="11"/>
        </w:numPr>
        <w:tabs>
          <w:tab w:val="left" w:pos="1080"/>
          <w:tab w:val="left" w:pos="1872"/>
        </w:tabs>
        <w:kinsoku/>
        <w:wordWrap/>
        <w:overflowPunct/>
        <w:topLinePunct w:val="0"/>
        <w:autoSpaceDE/>
        <w:autoSpaceDN/>
        <w:bidi w:val="0"/>
        <w:adjustRightInd/>
        <w:snapToGrid w:val="0"/>
        <w:spacing w:line="360" w:lineRule="auto"/>
        <w:ind w:left="0" w:leftChars="0" w:firstLine="0" w:firstLineChars="0"/>
        <w:textAlignment w:val="auto"/>
        <w:rPr>
          <w:rFonts w:eastAsiaTheme="minorEastAsia"/>
          <w:snapToGrid w:val="0"/>
          <w:sz w:val="24"/>
        </w:rPr>
      </w:pPr>
      <w:bookmarkStart w:id="638" w:name="_Hlk220085436"/>
      <w:r>
        <w:rPr>
          <w:rFonts w:hint="eastAsia" w:eastAsiaTheme="minorEastAsia"/>
          <w:snapToGrid w:val="0"/>
          <w:sz w:val="24"/>
        </w:rPr>
        <w:t>异常低价处理</w:t>
      </w:r>
    </w:p>
    <w:p w14:paraId="714F7805">
      <w:pPr>
        <w:keepNext w:val="0"/>
        <w:keepLines w:val="0"/>
        <w:pageBreakBefore w:val="0"/>
        <w:numPr>
          <w:ilvl w:val="2"/>
          <w:numId w:val="11"/>
        </w:numPr>
        <w:kinsoku/>
        <w:wordWrap/>
        <w:overflowPunct/>
        <w:topLinePunct w:val="0"/>
        <w:autoSpaceDE/>
        <w:autoSpaceDN/>
        <w:bidi w:val="0"/>
        <w:adjustRightInd/>
        <w:snapToGrid w:val="0"/>
        <w:spacing w:line="360" w:lineRule="auto"/>
        <w:ind w:left="0" w:leftChars="0" w:firstLine="0" w:firstLineChars="0"/>
        <w:textAlignment w:val="auto"/>
        <w:rPr>
          <w:rFonts w:eastAsiaTheme="minorEastAsia"/>
          <w:color w:val="auto"/>
          <w:sz w:val="24"/>
        </w:rPr>
      </w:pPr>
      <w:r>
        <w:rPr>
          <w:rFonts w:hint="eastAsia" w:eastAsiaTheme="minorEastAsia"/>
          <w:sz w:val="24"/>
        </w:rPr>
        <w:t>政府采购评审中出现下列情形之一的，评审委员会应当启动异常低价投标（响应）审查程序：</w:t>
      </w:r>
    </w:p>
    <w:p w14:paraId="6864A944">
      <w:pPr>
        <w:keepNext w:val="0"/>
        <w:keepLines w:val="0"/>
        <w:pageBreakBefore w:val="0"/>
        <w:kinsoku/>
        <w:wordWrap/>
        <w:overflowPunct/>
        <w:topLinePunct w:val="0"/>
        <w:autoSpaceDE/>
        <w:autoSpaceDN/>
        <w:bidi w:val="0"/>
        <w:adjustRightInd/>
        <w:snapToGrid w:val="0"/>
        <w:spacing w:line="360" w:lineRule="auto"/>
        <w:ind w:left="0" w:leftChars="0" w:firstLine="0" w:firstLineChars="0"/>
        <w:textAlignment w:val="auto"/>
        <w:rPr>
          <w:rFonts w:eastAsiaTheme="minorEastAsia"/>
          <w:color w:val="auto"/>
          <w:sz w:val="24"/>
        </w:rPr>
      </w:pPr>
      <w:r>
        <w:rPr>
          <w:rFonts w:hint="eastAsia" w:eastAsiaTheme="minorEastAsia"/>
          <w:color w:val="auto"/>
          <w:sz w:val="24"/>
        </w:rPr>
        <w:t>（</w:t>
      </w:r>
      <w:r>
        <w:rPr>
          <w:rFonts w:eastAsiaTheme="minorEastAsia"/>
          <w:color w:val="auto"/>
          <w:sz w:val="24"/>
        </w:rPr>
        <w:t>1</w:t>
      </w:r>
      <w:r>
        <w:rPr>
          <w:rFonts w:hint="eastAsia" w:eastAsiaTheme="minorEastAsia"/>
          <w:color w:val="auto"/>
          <w:sz w:val="24"/>
        </w:rPr>
        <w:t>）投标（响应）报价低于全部通过符合性审查供应商投标（响应）报价平均值</w:t>
      </w:r>
      <w:r>
        <w:rPr>
          <w:rFonts w:hint="eastAsia" w:eastAsiaTheme="minorEastAsia"/>
          <w:color w:val="auto"/>
          <w:sz w:val="24"/>
          <w:lang w:val="en-US" w:eastAsia="zh-CN"/>
        </w:rPr>
        <w:t>50</w:t>
      </w:r>
      <w:r>
        <w:rPr>
          <w:rFonts w:eastAsiaTheme="minorEastAsia"/>
          <w:color w:val="auto"/>
          <w:sz w:val="24"/>
        </w:rPr>
        <w:t>%</w:t>
      </w:r>
      <w:r>
        <w:rPr>
          <w:rFonts w:hint="eastAsia" w:eastAsiaTheme="minorEastAsia"/>
          <w:color w:val="auto"/>
          <w:sz w:val="24"/>
        </w:rPr>
        <w:t>的，即投标（响应）报价</w:t>
      </w:r>
      <w:r>
        <w:rPr>
          <w:rFonts w:eastAsiaTheme="minorEastAsia"/>
          <w:color w:val="auto"/>
          <w:sz w:val="24"/>
        </w:rPr>
        <w:t>&lt;</w:t>
      </w:r>
      <w:r>
        <w:rPr>
          <w:rFonts w:hint="eastAsia" w:eastAsiaTheme="minorEastAsia"/>
          <w:color w:val="auto"/>
          <w:sz w:val="24"/>
        </w:rPr>
        <w:t>全部通过符合性审查供应商投标（响应）报价平均值×</w:t>
      </w:r>
      <w:r>
        <w:rPr>
          <w:rFonts w:hint="eastAsia" w:eastAsiaTheme="minorEastAsia"/>
          <w:color w:val="auto"/>
          <w:sz w:val="24"/>
          <w:lang w:val="en-US" w:eastAsia="zh-CN"/>
        </w:rPr>
        <w:t>50</w:t>
      </w:r>
      <w:r>
        <w:rPr>
          <w:rFonts w:eastAsiaTheme="minorEastAsia"/>
          <w:color w:val="auto"/>
          <w:sz w:val="24"/>
        </w:rPr>
        <w:t>%</w:t>
      </w:r>
      <w:r>
        <w:rPr>
          <w:rFonts w:hint="eastAsia" w:eastAsiaTheme="minorEastAsia"/>
          <w:color w:val="auto"/>
          <w:sz w:val="24"/>
        </w:rPr>
        <w:t>；</w:t>
      </w:r>
    </w:p>
    <w:p w14:paraId="4EC92E6F">
      <w:pPr>
        <w:keepNext w:val="0"/>
        <w:keepLines w:val="0"/>
        <w:pageBreakBefore w:val="0"/>
        <w:kinsoku/>
        <w:wordWrap/>
        <w:overflowPunct/>
        <w:topLinePunct w:val="0"/>
        <w:autoSpaceDE/>
        <w:autoSpaceDN/>
        <w:bidi w:val="0"/>
        <w:adjustRightInd/>
        <w:snapToGrid w:val="0"/>
        <w:spacing w:line="360" w:lineRule="auto"/>
        <w:ind w:left="0" w:leftChars="0" w:firstLine="0" w:firstLineChars="0"/>
        <w:textAlignment w:val="auto"/>
        <w:rPr>
          <w:rFonts w:eastAsiaTheme="minorEastAsia"/>
          <w:color w:val="auto"/>
          <w:sz w:val="24"/>
        </w:rPr>
      </w:pPr>
      <w:r>
        <w:rPr>
          <w:rFonts w:hint="eastAsia" w:eastAsiaTheme="minorEastAsia"/>
          <w:color w:val="auto"/>
          <w:sz w:val="24"/>
        </w:rPr>
        <w:t>（</w:t>
      </w:r>
      <w:r>
        <w:rPr>
          <w:rFonts w:eastAsiaTheme="minorEastAsia"/>
          <w:color w:val="auto"/>
          <w:sz w:val="24"/>
        </w:rPr>
        <w:t>2</w:t>
      </w:r>
      <w:r>
        <w:rPr>
          <w:rFonts w:hint="eastAsia" w:eastAsiaTheme="minorEastAsia"/>
          <w:color w:val="auto"/>
          <w:sz w:val="24"/>
        </w:rPr>
        <w:t>）投标（响应）报价低于通过符合性审查的次低报价供应商投标（响应）报价</w:t>
      </w:r>
      <w:r>
        <w:rPr>
          <w:rFonts w:hint="eastAsia" w:eastAsiaTheme="minorEastAsia"/>
          <w:color w:val="auto"/>
          <w:sz w:val="24"/>
          <w:lang w:val="en-US" w:eastAsia="zh-CN"/>
        </w:rPr>
        <w:t>50</w:t>
      </w:r>
      <w:r>
        <w:rPr>
          <w:rFonts w:eastAsiaTheme="minorEastAsia"/>
          <w:color w:val="auto"/>
          <w:sz w:val="24"/>
        </w:rPr>
        <w:t>%</w:t>
      </w:r>
      <w:r>
        <w:rPr>
          <w:rFonts w:hint="eastAsia" w:eastAsiaTheme="minorEastAsia"/>
          <w:color w:val="auto"/>
          <w:sz w:val="24"/>
        </w:rPr>
        <w:t>的，即投标（响应）报价</w:t>
      </w:r>
      <w:r>
        <w:rPr>
          <w:rFonts w:eastAsiaTheme="minorEastAsia"/>
          <w:color w:val="auto"/>
          <w:sz w:val="24"/>
        </w:rPr>
        <w:t>&lt;</w:t>
      </w:r>
      <w:r>
        <w:rPr>
          <w:rFonts w:hint="eastAsia" w:eastAsiaTheme="minorEastAsia"/>
          <w:color w:val="auto"/>
          <w:sz w:val="24"/>
        </w:rPr>
        <w:t>通过符合性审查的次低报价供应商投标（响应）报价×</w:t>
      </w:r>
      <w:r>
        <w:rPr>
          <w:rFonts w:hint="eastAsia" w:eastAsiaTheme="minorEastAsia"/>
          <w:color w:val="auto"/>
          <w:sz w:val="24"/>
          <w:lang w:val="en-US" w:eastAsia="zh-CN"/>
        </w:rPr>
        <w:t>50</w:t>
      </w:r>
      <w:r>
        <w:rPr>
          <w:rFonts w:eastAsiaTheme="minorEastAsia"/>
          <w:color w:val="auto"/>
          <w:sz w:val="24"/>
        </w:rPr>
        <w:t>%</w:t>
      </w:r>
      <w:r>
        <w:rPr>
          <w:rFonts w:hint="eastAsia" w:eastAsiaTheme="minorEastAsia"/>
          <w:color w:val="auto"/>
          <w:sz w:val="24"/>
        </w:rPr>
        <w:t>；</w:t>
      </w:r>
    </w:p>
    <w:p w14:paraId="3CFB21CD">
      <w:pPr>
        <w:keepNext w:val="0"/>
        <w:keepLines w:val="0"/>
        <w:pageBreakBefore w:val="0"/>
        <w:kinsoku/>
        <w:wordWrap/>
        <w:overflowPunct/>
        <w:topLinePunct w:val="0"/>
        <w:autoSpaceDE/>
        <w:autoSpaceDN/>
        <w:bidi w:val="0"/>
        <w:adjustRightInd/>
        <w:snapToGrid w:val="0"/>
        <w:spacing w:line="360" w:lineRule="auto"/>
        <w:ind w:left="0" w:leftChars="0" w:firstLine="0" w:firstLineChars="0"/>
        <w:textAlignment w:val="auto"/>
        <w:rPr>
          <w:rFonts w:eastAsiaTheme="minorEastAsia"/>
          <w:sz w:val="24"/>
        </w:rPr>
      </w:pPr>
      <w:r>
        <w:rPr>
          <w:rFonts w:hint="eastAsia" w:eastAsiaTheme="minorEastAsia"/>
          <w:color w:val="auto"/>
          <w:sz w:val="24"/>
        </w:rPr>
        <w:t>（</w:t>
      </w:r>
      <w:r>
        <w:rPr>
          <w:rFonts w:eastAsiaTheme="minorEastAsia"/>
          <w:color w:val="auto"/>
          <w:sz w:val="24"/>
        </w:rPr>
        <w:t>3</w:t>
      </w:r>
      <w:r>
        <w:rPr>
          <w:rFonts w:hint="eastAsia" w:eastAsiaTheme="minorEastAsia"/>
          <w:color w:val="auto"/>
          <w:sz w:val="24"/>
        </w:rPr>
        <w:t>）投标（响应）报价低于采购项目最高限价</w:t>
      </w:r>
      <w:r>
        <w:rPr>
          <w:rFonts w:hint="eastAsia" w:eastAsiaTheme="minorEastAsia"/>
          <w:color w:val="auto"/>
          <w:sz w:val="24"/>
          <w:lang w:val="en-US" w:eastAsia="zh-CN"/>
        </w:rPr>
        <w:t>45</w:t>
      </w:r>
      <w:r>
        <w:rPr>
          <w:rFonts w:eastAsiaTheme="minorEastAsia"/>
          <w:color w:val="auto"/>
          <w:sz w:val="24"/>
        </w:rPr>
        <w:t>%</w:t>
      </w:r>
      <w:r>
        <w:rPr>
          <w:rFonts w:hint="eastAsia" w:eastAsiaTheme="minorEastAsia"/>
          <w:color w:val="auto"/>
          <w:sz w:val="24"/>
        </w:rPr>
        <w:t>的，即投标（响应）报价</w:t>
      </w:r>
      <w:r>
        <w:rPr>
          <w:rFonts w:eastAsiaTheme="minorEastAsia"/>
          <w:color w:val="auto"/>
          <w:sz w:val="24"/>
        </w:rPr>
        <w:t>&lt;</w:t>
      </w:r>
      <w:r>
        <w:rPr>
          <w:rFonts w:hint="eastAsia" w:eastAsiaTheme="minorEastAsia"/>
          <w:color w:val="auto"/>
          <w:sz w:val="24"/>
        </w:rPr>
        <w:t>采购项目最高限价×</w:t>
      </w:r>
      <w:r>
        <w:rPr>
          <w:rFonts w:hint="eastAsia" w:eastAsiaTheme="minorEastAsia"/>
          <w:color w:val="auto"/>
          <w:sz w:val="24"/>
          <w:lang w:val="en-US" w:eastAsia="zh-CN"/>
        </w:rPr>
        <w:t>45</w:t>
      </w:r>
      <w:r>
        <w:rPr>
          <w:rFonts w:eastAsiaTheme="minorEastAsia"/>
          <w:color w:val="auto"/>
          <w:sz w:val="24"/>
        </w:rPr>
        <w:t>%</w:t>
      </w:r>
      <w:r>
        <w:rPr>
          <w:rFonts w:hint="eastAsia" w:eastAsiaTheme="minorEastAsia"/>
          <w:color w:val="auto"/>
          <w:sz w:val="24"/>
        </w:rPr>
        <w:t>；未设定</w:t>
      </w:r>
      <w:r>
        <w:rPr>
          <w:rFonts w:hint="eastAsia" w:eastAsiaTheme="minorEastAsia"/>
          <w:sz w:val="24"/>
        </w:rPr>
        <w:t>最高限价的采购项目，以采购项目预算金额作为最高限价；</w:t>
      </w:r>
    </w:p>
    <w:p w14:paraId="2BAB536A">
      <w:pPr>
        <w:keepNext w:val="0"/>
        <w:keepLines w:val="0"/>
        <w:pageBreakBefore w:val="0"/>
        <w:kinsoku/>
        <w:wordWrap/>
        <w:overflowPunct/>
        <w:topLinePunct w:val="0"/>
        <w:autoSpaceDE/>
        <w:autoSpaceDN/>
        <w:bidi w:val="0"/>
        <w:adjustRightInd/>
        <w:snapToGrid w:val="0"/>
        <w:spacing w:line="360" w:lineRule="auto"/>
        <w:ind w:left="0" w:leftChars="0" w:firstLine="0" w:firstLineChars="0"/>
        <w:textAlignment w:val="auto"/>
        <w:rPr>
          <w:rFonts w:eastAsiaTheme="minorEastAsia"/>
          <w:sz w:val="24"/>
        </w:rPr>
      </w:pPr>
      <w:r>
        <w:rPr>
          <w:rFonts w:hint="eastAsia" w:eastAsiaTheme="minorEastAsia"/>
          <w:sz w:val="24"/>
        </w:rPr>
        <w:t>（</w:t>
      </w:r>
      <w:r>
        <w:rPr>
          <w:rFonts w:eastAsiaTheme="minorEastAsia"/>
          <w:sz w:val="24"/>
        </w:rPr>
        <w:t>4</w:t>
      </w:r>
      <w:r>
        <w:rPr>
          <w:rFonts w:hint="eastAsia" w:eastAsiaTheme="minorEastAsia"/>
          <w:sz w:val="24"/>
        </w:rPr>
        <w:t>）评审委员会基于专业判断，认为供应商报价过低，有可能影响产品质量或者不能诚信履约的其他情形。</w:t>
      </w:r>
    </w:p>
    <w:p w14:paraId="4B317DAB">
      <w:pPr>
        <w:keepNext w:val="0"/>
        <w:keepLines w:val="0"/>
        <w:pageBreakBefore w:val="0"/>
        <w:numPr>
          <w:ilvl w:val="2"/>
          <w:numId w:val="11"/>
        </w:numPr>
        <w:kinsoku/>
        <w:wordWrap/>
        <w:overflowPunct/>
        <w:topLinePunct w:val="0"/>
        <w:autoSpaceDE/>
        <w:autoSpaceDN/>
        <w:bidi w:val="0"/>
        <w:adjustRightInd/>
        <w:snapToGrid w:val="0"/>
        <w:spacing w:line="360" w:lineRule="auto"/>
        <w:ind w:left="0" w:leftChars="0" w:firstLine="0" w:firstLineChars="0"/>
        <w:textAlignment w:val="auto"/>
        <w:rPr>
          <w:rFonts w:eastAsiaTheme="minorEastAsia"/>
          <w:sz w:val="24"/>
        </w:rPr>
      </w:pPr>
      <w:r>
        <w:rPr>
          <w:rFonts w:hint="eastAsia" w:eastAsiaTheme="minorEastAsia"/>
          <w:sz w:val="24"/>
        </w:rPr>
        <w:t>评审委员会启动异常低价投标（响应）审查后，属于前述第（</w:t>
      </w:r>
      <w:r>
        <w:rPr>
          <w:rFonts w:eastAsiaTheme="minorEastAsia"/>
          <w:sz w:val="24"/>
        </w:rPr>
        <w:t>1</w:t>
      </w:r>
      <w:r>
        <w:rPr>
          <w:rFonts w:hint="eastAsia" w:eastAsiaTheme="minorEastAsia"/>
          <w:sz w:val="24"/>
        </w:rPr>
        <w:t>）项至第（</w:t>
      </w:r>
      <w:r>
        <w:rPr>
          <w:rFonts w:eastAsiaTheme="minorEastAsia"/>
          <w:sz w:val="24"/>
        </w:rPr>
        <w:t>4</w:t>
      </w:r>
      <w:r>
        <w:rPr>
          <w:rFonts w:hint="eastAsia" w:eastAsiaTheme="minorEastAsia"/>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eastAsiaTheme="minorEastAsia"/>
          <w:sz w:val="24"/>
        </w:rPr>
        <w:t>30</w:t>
      </w:r>
      <w:r>
        <w:rPr>
          <w:rFonts w:hint="eastAsia" w:eastAsiaTheme="minorEastAsia"/>
          <w:sz w:val="24"/>
        </w:rPr>
        <w:t>分钟。其中，属于第（</w:t>
      </w:r>
      <w:r>
        <w:rPr>
          <w:rFonts w:eastAsiaTheme="minorEastAsia"/>
          <w:sz w:val="24"/>
        </w:rPr>
        <w:t>3</w:t>
      </w:r>
      <w:r>
        <w:rPr>
          <w:rFonts w:hint="eastAsia" w:eastAsiaTheme="minorEastAsia"/>
          <w:sz w:val="24"/>
        </w:rPr>
        <w:t>）项情形，供应商已随投标（响应）文件一并提交相关书面说明及必要的证明材料的，在评审现场可不再重复提交。</w:t>
      </w:r>
    </w:p>
    <w:p w14:paraId="1921A10E">
      <w:pPr>
        <w:keepNext w:val="0"/>
        <w:keepLines w:val="0"/>
        <w:pageBreakBefore w:val="0"/>
        <w:numPr>
          <w:ilvl w:val="2"/>
          <w:numId w:val="11"/>
        </w:numPr>
        <w:kinsoku/>
        <w:wordWrap/>
        <w:overflowPunct/>
        <w:topLinePunct w:val="0"/>
        <w:autoSpaceDE/>
        <w:autoSpaceDN/>
        <w:bidi w:val="0"/>
        <w:adjustRightInd/>
        <w:snapToGrid w:val="0"/>
        <w:spacing w:line="360" w:lineRule="auto"/>
        <w:ind w:left="0" w:leftChars="0" w:firstLine="0" w:firstLineChars="0"/>
        <w:textAlignment w:val="auto"/>
        <w:rPr>
          <w:rFonts w:eastAsiaTheme="minorEastAsia"/>
          <w:sz w:val="24"/>
        </w:rPr>
      </w:pPr>
      <w:r>
        <w:rPr>
          <w:rFonts w:hint="eastAsia" w:eastAsiaTheme="minorEastAsia"/>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163368C">
      <w:pPr>
        <w:keepNext w:val="0"/>
        <w:keepLines w:val="0"/>
        <w:pageBreakBefore w:val="0"/>
        <w:numPr>
          <w:ilvl w:val="2"/>
          <w:numId w:val="11"/>
        </w:numPr>
        <w:kinsoku/>
        <w:wordWrap/>
        <w:overflowPunct/>
        <w:topLinePunct w:val="0"/>
        <w:autoSpaceDE/>
        <w:autoSpaceDN/>
        <w:bidi w:val="0"/>
        <w:adjustRightInd/>
        <w:snapToGrid w:val="0"/>
        <w:spacing w:line="360" w:lineRule="auto"/>
        <w:ind w:left="0" w:leftChars="0" w:firstLine="0" w:firstLineChars="0"/>
        <w:textAlignment w:val="auto"/>
        <w:rPr>
          <w:rFonts w:eastAsiaTheme="minorEastAsia"/>
          <w:sz w:val="24"/>
        </w:rPr>
      </w:pPr>
      <w:bookmarkStart w:id="639" w:name="_Hlk190337965"/>
      <w:r>
        <w:rPr>
          <w:rFonts w:hint="eastAsia" w:eastAsiaTheme="minorEastAsia"/>
          <w:sz w:val="24"/>
        </w:rPr>
        <w:t>上述投标（响应）报价指按照本章</w:t>
      </w:r>
      <w:r>
        <w:rPr>
          <w:rFonts w:eastAsiaTheme="minorEastAsia"/>
          <w:sz w:val="24"/>
        </w:rPr>
        <w:t>3.2</w:t>
      </w:r>
      <w:r>
        <w:rPr>
          <w:rFonts w:hint="eastAsia" w:eastAsiaTheme="minorEastAsia"/>
          <w:sz w:val="24"/>
        </w:rPr>
        <w:t>修正后的报价</w:t>
      </w:r>
      <w:bookmarkEnd w:id="639"/>
      <w:r>
        <w:rPr>
          <w:rFonts w:hint="eastAsia" w:eastAsiaTheme="minorEastAsia"/>
          <w:sz w:val="24"/>
        </w:rPr>
        <w:t>。</w:t>
      </w:r>
      <w:bookmarkEnd w:id="638"/>
    </w:p>
    <w:p w14:paraId="1A92AC8A">
      <w:pPr>
        <w:keepNext w:val="0"/>
        <w:keepLines w:val="0"/>
        <w:pageBreakBefore w:val="0"/>
        <w:numPr>
          <w:ilvl w:val="1"/>
          <w:numId w:val="11"/>
        </w:numPr>
        <w:tabs>
          <w:tab w:val="left" w:pos="1080"/>
          <w:tab w:val="left" w:pos="1872"/>
        </w:tabs>
        <w:kinsoku/>
        <w:wordWrap/>
        <w:overflowPunct/>
        <w:topLinePunct w:val="0"/>
        <w:autoSpaceDE/>
        <w:autoSpaceDN/>
        <w:bidi w:val="0"/>
        <w:adjustRightInd/>
        <w:snapToGrid w:val="0"/>
        <w:spacing w:line="360" w:lineRule="auto"/>
        <w:ind w:left="0" w:leftChars="0" w:firstLine="0" w:firstLineChars="0"/>
        <w:textAlignment w:val="auto"/>
        <w:rPr>
          <w:rFonts w:eastAsiaTheme="minorEastAsia"/>
          <w:sz w:val="24"/>
        </w:rPr>
      </w:pPr>
      <w:r>
        <w:rPr>
          <w:rFonts w:eastAsiaTheme="minorEastAsia"/>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eastAsiaTheme="minorEastAsia"/>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6B3CE16F">
      <w:pPr>
        <w:keepNext w:val="0"/>
        <w:keepLines w:val="0"/>
        <w:pageBreakBefore w:val="0"/>
        <w:numPr>
          <w:ilvl w:val="1"/>
          <w:numId w:val="11"/>
        </w:numPr>
        <w:tabs>
          <w:tab w:val="left" w:pos="1080"/>
          <w:tab w:val="left" w:pos="1872"/>
        </w:tabs>
        <w:kinsoku/>
        <w:wordWrap/>
        <w:overflowPunct/>
        <w:topLinePunct w:val="0"/>
        <w:autoSpaceDE/>
        <w:autoSpaceDN/>
        <w:bidi w:val="0"/>
        <w:adjustRightInd/>
        <w:snapToGrid w:val="0"/>
        <w:spacing w:line="360" w:lineRule="auto"/>
        <w:ind w:left="0" w:leftChars="0" w:firstLine="0" w:firstLineChars="0"/>
        <w:textAlignment w:val="auto"/>
        <w:rPr>
          <w:rFonts w:eastAsiaTheme="minorEastAsia"/>
          <w:sz w:val="24"/>
        </w:rPr>
      </w:pPr>
      <w:r>
        <w:rPr>
          <w:rFonts w:eastAsiaTheme="minorEastAsia"/>
          <w:sz w:val="24"/>
        </w:rPr>
        <w:t>最后报价是供应商响应文件的有效组成部分。</w:t>
      </w:r>
    </w:p>
    <w:p w14:paraId="2CFC6752">
      <w:pPr>
        <w:keepNext w:val="0"/>
        <w:keepLines w:val="0"/>
        <w:pageBreakBefore w:val="0"/>
        <w:numPr>
          <w:ilvl w:val="1"/>
          <w:numId w:val="11"/>
        </w:numPr>
        <w:tabs>
          <w:tab w:val="left" w:pos="1080"/>
          <w:tab w:val="left" w:pos="1872"/>
        </w:tabs>
        <w:kinsoku/>
        <w:wordWrap/>
        <w:overflowPunct/>
        <w:topLinePunct w:val="0"/>
        <w:autoSpaceDE/>
        <w:autoSpaceDN/>
        <w:bidi w:val="0"/>
        <w:adjustRightInd/>
        <w:snapToGrid w:val="0"/>
        <w:spacing w:line="360" w:lineRule="auto"/>
        <w:ind w:left="0" w:leftChars="0" w:firstLine="0" w:firstLineChars="0"/>
        <w:textAlignment w:val="auto"/>
        <w:rPr>
          <w:rFonts w:eastAsiaTheme="minorEastAsia"/>
          <w:sz w:val="24"/>
        </w:rPr>
      </w:pPr>
      <w:r>
        <w:rPr>
          <w:rFonts w:eastAsiaTheme="minorEastAsia"/>
          <w:sz w:val="24"/>
        </w:rPr>
        <w:t>已提交响应文件的供应商，在提交最后报价之前，可以根据磋商情况退出磋商。</w:t>
      </w:r>
    </w:p>
    <w:p w14:paraId="6FF2C1C0">
      <w:pPr>
        <w:keepNext w:val="0"/>
        <w:keepLines w:val="0"/>
        <w:pageBreakBefore w:val="0"/>
        <w:numPr>
          <w:ilvl w:val="0"/>
          <w:numId w:val="11"/>
        </w:numPr>
        <w:tabs>
          <w:tab w:val="left" w:pos="360"/>
        </w:tabs>
        <w:kinsoku/>
        <w:wordWrap/>
        <w:overflowPunct/>
        <w:topLinePunct w:val="0"/>
        <w:autoSpaceDE/>
        <w:autoSpaceDN/>
        <w:bidi w:val="0"/>
        <w:adjustRightInd/>
        <w:snapToGrid w:val="0"/>
        <w:spacing w:line="360" w:lineRule="auto"/>
        <w:ind w:left="0" w:leftChars="0" w:firstLine="0" w:firstLineChars="0"/>
        <w:textAlignment w:val="auto"/>
        <w:outlineLvl w:val="1"/>
        <w:rPr>
          <w:rFonts w:eastAsiaTheme="minorEastAsia"/>
          <w:sz w:val="24"/>
        </w:rPr>
      </w:pPr>
      <w:r>
        <w:rPr>
          <w:rFonts w:eastAsiaTheme="minorEastAsia"/>
          <w:sz w:val="24"/>
        </w:rPr>
        <w:t>最后报价的算术修正及政策调整</w:t>
      </w:r>
    </w:p>
    <w:p w14:paraId="7F52E172">
      <w:pPr>
        <w:keepNext w:val="0"/>
        <w:keepLines w:val="0"/>
        <w:pageBreakBefore w:val="0"/>
        <w:numPr>
          <w:ilvl w:val="1"/>
          <w:numId w:val="11"/>
        </w:numPr>
        <w:tabs>
          <w:tab w:val="left" w:pos="1080"/>
        </w:tabs>
        <w:kinsoku/>
        <w:wordWrap/>
        <w:overflowPunct/>
        <w:topLinePunct w:val="0"/>
        <w:autoSpaceDE/>
        <w:autoSpaceDN/>
        <w:bidi w:val="0"/>
        <w:adjustRightInd/>
        <w:snapToGrid w:val="0"/>
        <w:spacing w:line="360" w:lineRule="auto"/>
        <w:ind w:left="0" w:leftChars="0" w:firstLine="0" w:firstLineChars="0"/>
        <w:textAlignment w:val="auto"/>
        <w:rPr>
          <w:rFonts w:eastAsiaTheme="minorEastAsia"/>
          <w:sz w:val="24"/>
        </w:rPr>
      </w:pPr>
      <w:r>
        <w:rPr>
          <w:rFonts w:eastAsiaTheme="minorEastAsia"/>
          <w:sz w:val="24"/>
        </w:rPr>
        <w:t>最后报价须包含竞争性磋商文件全部内容，</w:t>
      </w:r>
      <w:r>
        <w:rPr>
          <w:sz w:val="24"/>
        </w:rPr>
        <w:t>如最后分项报价表有缺漏视为已含在其他各项报价中，将不对最后报价进行调整。磋商小组有权要求供应商在评审现场合理的时间内对此进行书面确认，供应商不确认的，视为将一个采购包中的内容拆分响应，其</w:t>
      </w:r>
      <w:r>
        <w:rPr>
          <w:b/>
          <w:sz w:val="24"/>
        </w:rPr>
        <w:t>响应无效</w:t>
      </w:r>
      <w:r>
        <w:rPr>
          <w:sz w:val="24"/>
        </w:rPr>
        <w:t>。</w:t>
      </w:r>
    </w:p>
    <w:p w14:paraId="23EBA4EE">
      <w:pPr>
        <w:keepNext w:val="0"/>
        <w:keepLines w:val="0"/>
        <w:pageBreakBefore w:val="0"/>
        <w:numPr>
          <w:ilvl w:val="1"/>
          <w:numId w:val="11"/>
        </w:numPr>
        <w:tabs>
          <w:tab w:val="left" w:pos="1080"/>
          <w:tab w:val="left" w:pos="1872"/>
        </w:tabs>
        <w:kinsoku/>
        <w:wordWrap/>
        <w:overflowPunct/>
        <w:topLinePunct w:val="0"/>
        <w:autoSpaceDE/>
        <w:autoSpaceDN/>
        <w:bidi w:val="0"/>
        <w:adjustRightInd/>
        <w:snapToGrid w:val="0"/>
        <w:spacing w:line="360" w:lineRule="auto"/>
        <w:ind w:left="0" w:leftChars="0" w:firstLine="0" w:firstLineChars="0"/>
        <w:textAlignment w:val="auto"/>
        <w:rPr>
          <w:rFonts w:eastAsiaTheme="minorEastAsia"/>
          <w:sz w:val="24"/>
        </w:rPr>
      </w:pPr>
      <w:r>
        <w:rPr>
          <w:rFonts w:eastAsiaTheme="minorEastAsia"/>
          <w:sz w:val="24"/>
        </w:rPr>
        <w:t>最后报价出现前后不一致的，按照下列规定修正：</w:t>
      </w:r>
    </w:p>
    <w:p w14:paraId="6261D50B">
      <w:pPr>
        <w:keepNext w:val="0"/>
        <w:keepLines w:val="0"/>
        <w:pageBreakBefore w:val="0"/>
        <w:numPr>
          <w:ilvl w:val="2"/>
          <w:numId w:val="11"/>
        </w:numPr>
        <w:tabs>
          <w:tab w:val="left" w:pos="1080"/>
          <w:tab w:val="left" w:pos="1589"/>
          <w:tab w:val="left" w:pos="2035"/>
          <w:tab w:val="left" w:pos="2114"/>
        </w:tabs>
        <w:kinsoku/>
        <w:wordWrap/>
        <w:overflowPunct/>
        <w:topLinePunct w:val="0"/>
        <w:autoSpaceDE/>
        <w:autoSpaceDN/>
        <w:bidi w:val="0"/>
        <w:adjustRightInd/>
        <w:snapToGrid w:val="0"/>
        <w:spacing w:line="360" w:lineRule="auto"/>
        <w:ind w:left="0" w:leftChars="0" w:firstLine="0" w:firstLineChars="0"/>
        <w:textAlignment w:val="auto"/>
        <w:rPr>
          <w:rFonts w:eastAsiaTheme="minorEastAsia"/>
          <w:sz w:val="24"/>
        </w:rPr>
      </w:pPr>
      <w:r>
        <w:rPr>
          <w:rFonts w:eastAsiaTheme="minorEastAsia"/>
          <w:sz w:val="24"/>
        </w:rPr>
        <w:t>竞争性磋商文件对于报价修正是否另有规定：</w:t>
      </w:r>
    </w:p>
    <w:p w14:paraId="25B50707">
      <w:pPr>
        <w:keepNext w:val="0"/>
        <w:keepLines w:val="0"/>
        <w:pageBreakBefore w:val="0"/>
        <w:tabs>
          <w:tab w:val="left" w:pos="1080"/>
          <w:tab w:val="left" w:pos="1589"/>
          <w:tab w:val="left" w:pos="2035"/>
          <w:tab w:val="left" w:pos="2114"/>
        </w:tabs>
        <w:kinsoku/>
        <w:wordWrap/>
        <w:overflowPunct/>
        <w:topLinePunct w:val="0"/>
        <w:autoSpaceDE/>
        <w:autoSpaceDN/>
        <w:bidi w:val="0"/>
        <w:adjustRightInd/>
        <w:snapToGrid w:val="0"/>
        <w:spacing w:line="360" w:lineRule="auto"/>
        <w:ind w:left="0" w:leftChars="0" w:firstLine="0" w:firstLineChars="0"/>
        <w:textAlignment w:val="auto"/>
        <w:rPr>
          <w:rFonts w:eastAsiaTheme="minorEastAsia"/>
          <w:sz w:val="24"/>
          <w:u w:val="single"/>
        </w:rPr>
      </w:pPr>
      <w:r>
        <w:rPr>
          <w:rFonts w:hint="eastAsia" w:eastAsiaTheme="minorEastAsia"/>
          <w:sz w:val="24"/>
          <w:lang w:eastAsia="zh-CN"/>
        </w:rPr>
        <w:t>□</w:t>
      </w:r>
      <w:r>
        <w:rPr>
          <w:rFonts w:eastAsiaTheme="minorEastAsia"/>
          <w:sz w:val="24"/>
        </w:rPr>
        <w:t>有，具体规定为：___________</w:t>
      </w:r>
    </w:p>
    <w:p w14:paraId="7C33629D">
      <w:pPr>
        <w:keepNext w:val="0"/>
        <w:keepLines w:val="0"/>
        <w:pageBreakBefore w:val="0"/>
        <w:tabs>
          <w:tab w:val="left" w:pos="1080"/>
          <w:tab w:val="left" w:pos="1589"/>
          <w:tab w:val="left" w:pos="2035"/>
          <w:tab w:val="left" w:pos="2114"/>
        </w:tabs>
        <w:kinsoku/>
        <w:wordWrap/>
        <w:overflowPunct/>
        <w:topLinePunct w:val="0"/>
        <w:autoSpaceDE/>
        <w:autoSpaceDN/>
        <w:bidi w:val="0"/>
        <w:adjustRightInd/>
        <w:snapToGrid w:val="0"/>
        <w:spacing w:line="360" w:lineRule="auto"/>
        <w:ind w:left="0" w:leftChars="0" w:firstLine="0" w:firstLineChars="0"/>
        <w:textAlignment w:val="auto"/>
        <w:rPr>
          <w:rFonts w:eastAsiaTheme="minorEastAsia"/>
          <w:sz w:val="24"/>
        </w:rPr>
      </w:pPr>
      <w:r>
        <w:rPr>
          <w:rFonts w:ascii="宋体" w:hAnsi="宋体" w:cs="宋体"/>
          <w:b/>
          <w:bCs/>
          <w:sz w:val="24"/>
        </w:rPr>
        <w:t>■</w:t>
      </w:r>
      <w:r>
        <w:rPr>
          <w:rFonts w:eastAsiaTheme="minorEastAsia"/>
          <w:sz w:val="24"/>
        </w:rPr>
        <w:t>无，按下述3.2.2-3.2.5项规定修正。</w:t>
      </w:r>
    </w:p>
    <w:p w14:paraId="497D3C5E">
      <w:pPr>
        <w:keepNext w:val="0"/>
        <w:keepLines w:val="0"/>
        <w:pageBreakBefore w:val="0"/>
        <w:numPr>
          <w:ilvl w:val="2"/>
          <w:numId w:val="11"/>
        </w:numPr>
        <w:tabs>
          <w:tab w:val="left" w:pos="2035"/>
          <w:tab w:val="left" w:pos="2114"/>
          <w:tab w:val="left" w:pos="2977"/>
        </w:tabs>
        <w:kinsoku/>
        <w:wordWrap/>
        <w:overflowPunct/>
        <w:topLinePunct w:val="0"/>
        <w:autoSpaceDE/>
        <w:autoSpaceDN/>
        <w:bidi w:val="0"/>
        <w:adjustRightInd/>
        <w:snapToGrid w:val="0"/>
        <w:spacing w:line="360" w:lineRule="auto"/>
        <w:ind w:left="0" w:leftChars="0" w:firstLine="0" w:firstLineChars="0"/>
        <w:textAlignment w:val="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大写金额和小写金额不一致的，以大写金额为准；</w:t>
      </w:r>
    </w:p>
    <w:p w14:paraId="7DCC9EE7">
      <w:pPr>
        <w:keepNext w:val="0"/>
        <w:keepLines w:val="0"/>
        <w:pageBreakBefore w:val="0"/>
        <w:numPr>
          <w:ilvl w:val="2"/>
          <w:numId w:val="11"/>
        </w:numPr>
        <w:tabs>
          <w:tab w:val="left" w:pos="2035"/>
          <w:tab w:val="left" w:pos="2114"/>
          <w:tab w:val="left" w:pos="2977"/>
        </w:tabs>
        <w:kinsoku/>
        <w:wordWrap/>
        <w:overflowPunct/>
        <w:topLinePunct w:val="0"/>
        <w:autoSpaceDE/>
        <w:autoSpaceDN/>
        <w:bidi w:val="0"/>
        <w:adjustRightInd/>
        <w:snapToGrid w:val="0"/>
        <w:spacing w:line="360" w:lineRule="auto"/>
        <w:ind w:left="0" w:leftChars="0" w:firstLine="0" w:firstLineChars="0"/>
        <w:textAlignment w:val="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单价金额小数点或者百分比有明显错位的，以总价为准，并修改单价；</w:t>
      </w:r>
    </w:p>
    <w:p w14:paraId="2E06E080">
      <w:pPr>
        <w:keepNext w:val="0"/>
        <w:keepLines w:val="0"/>
        <w:pageBreakBefore w:val="0"/>
        <w:numPr>
          <w:ilvl w:val="2"/>
          <w:numId w:val="11"/>
        </w:numPr>
        <w:tabs>
          <w:tab w:val="left" w:pos="2035"/>
          <w:tab w:val="left" w:pos="2114"/>
          <w:tab w:val="left" w:pos="2977"/>
        </w:tabs>
        <w:kinsoku/>
        <w:wordWrap/>
        <w:overflowPunct/>
        <w:topLinePunct w:val="0"/>
        <w:autoSpaceDE/>
        <w:autoSpaceDN/>
        <w:bidi w:val="0"/>
        <w:adjustRightInd/>
        <w:snapToGrid w:val="0"/>
        <w:spacing w:line="360" w:lineRule="auto"/>
        <w:ind w:left="0" w:leftChars="0" w:firstLine="0" w:firstLineChars="0"/>
        <w:textAlignment w:val="auto"/>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总价金额与按单价汇总金额不一致的，以单价金额计算结果为准。</w:t>
      </w:r>
    </w:p>
    <w:p w14:paraId="36F83977">
      <w:pPr>
        <w:keepNext w:val="0"/>
        <w:keepLines w:val="0"/>
        <w:pageBreakBefore w:val="0"/>
        <w:numPr>
          <w:ilvl w:val="2"/>
          <w:numId w:val="11"/>
        </w:numPr>
        <w:tabs>
          <w:tab w:val="left" w:pos="1080"/>
          <w:tab w:val="left" w:pos="1589"/>
          <w:tab w:val="left" w:pos="2035"/>
          <w:tab w:val="left" w:pos="2114"/>
        </w:tabs>
        <w:kinsoku/>
        <w:wordWrap/>
        <w:overflowPunct/>
        <w:topLinePunct w:val="0"/>
        <w:autoSpaceDE/>
        <w:autoSpaceDN/>
        <w:bidi w:val="0"/>
        <w:adjustRightInd/>
        <w:snapToGrid w:val="0"/>
        <w:spacing w:line="360" w:lineRule="auto"/>
        <w:ind w:left="0" w:leftChars="0" w:firstLine="0" w:firstLineChars="0"/>
        <w:textAlignment w:val="auto"/>
        <w:rPr>
          <w:rFonts w:eastAsiaTheme="minorEastAsia"/>
          <w:sz w:val="24"/>
        </w:rPr>
      </w:pPr>
      <w:r>
        <w:rPr>
          <w:rFonts w:eastAsiaTheme="minorEastAsia"/>
          <w:sz w:val="24"/>
        </w:rPr>
        <w:t>同时出现两种以上不一致的，按照前款规定的顺序修正。</w:t>
      </w:r>
    </w:p>
    <w:p w14:paraId="7F136765">
      <w:pPr>
        <w:keepNext w:val="0"/>
        <w:keepLines w:val="0"/>
        <w:pageBreakBefore w:val="0"/>
        <w:numPr>
          <w:ilvl w:val="2"/>
          <w:numId w:val="11"/>
        </w:numPr>
        <w:tabs>
          <w:tab w:val="left" w:pos="1080"/>
          <w:tab w:val="left" w:pos="1589"/>
          <w:tab w:val="left" w:pos="2035"/>
          <w:tab w:val="left" w:pos="2114"/>
        </w:tabs>
        <w:kinsoku/>
        <w:wordWrap/>
        <w:overflowPunct/>
        <w:topLinePunct w:val="0"/>
        <w:autoSpaceDE/>
        <w:autoSpaceDN/>
        <w:bidi w:val="0"/>
        <w:adjustRightInd/>
        <w:snapToGrid w:val="0"/>
        <w:spacing w:line="360" w:lineRule="auto"/>
        <w:ind w:left="0" w:leftChars="0" w:firstLine="0" w:firstLineChars="0"/>
        <w:textAlignment w:val="auto"/>
        <w:rPr>
          <w:rFonts w:eastAsiaTheme="minorEastAsia"/>
          <w:sz w:val="24"/>
        </w:rPr>
      </w:pPr>
      <w:r>
        <w:rPr>
          <w:rFonts w:eastAsiaTheme="minorEastAsia"/>
          <w:sz w:val="24"/>
        </w:rPr>
        <w:t>修正后的报价经供应商书面确认后产生约束力，供应商不确认的，</w:t>
      </w:r>
      <w:r>
        <w:rPr>
          <w:rFonts w:eastAsiaTheme="minorEastAsia"/>
          <w:b/>
          <w:sz w:val="24"/>
        </w:rPr>
        <w:t>其响应无效</w:t>
      </w:r>
      <w:r>
        <w:rPr>
          <w:rFonts w:eastAsiaTheme="minorEastAsia"/>
          <w:sz w:val="24"/>
        </w:rPr>
        <w:t>。</w:t>
      </w:r>
    </w:p>
    <w:p w14:paraId="148144B5">
      <w:pPr>
        <w:keepNext w:val="0"/>
        <w:keepLines w:val="0"/>
        <w:pageBreakBefore w:val="0"/>
        <w:numPr>
          <w:ilvl w:val="1"/>
          <w:numId w:val="11"/>
        </w:numPr>
        <w:tabs>
          <w:tab w:val="left" w:pos="1080"/>
          <w:tab w:val="left" w:pos="1872"/>
        </w:tabs>
        <w:kinsoku/>
        <w:wordWrap/>
        <w:overflowPunct/>
        <w:topLinePunct w:val="0"/>
        <w:autoSpaceDE/>
        <w:autoSpaceDN/>
        <w:bidi w:val="0"/>
        <w:adjustRightInd/>
        <w:snapToGrid w:val="0"/>
        <w:spacing w:line="360" w:lineRule="auto"/>
        <w:ind w:left="0" w:leftChars="0" w:firstLine="0" w:firstLineChars="0"/>
        <w:textAlignment w:val="auto"/>
        <w:rPr>
          <w:rFonts w:eastAsiaTheme="minorEastAsia"/>
          <w:sz w:val="24"/>
        </w:rPr>
      </w:pPr>
      <w:r>
        <w:rPr>
          <w:rFonts w:eastAsiaTheme="minorEastAsia"/>
          <w:sz w:val="24"/>
        </w:rPr>
        <w:t>落实政府采购政策的价格调整：只有符合第二章《供应商须知》4.3条规定情形的，可以享受中小企业扶持政策，用扣除后的价格参加评审；否则，评审时价格不予扣除。</w:t>
      </w:r>
    </w:p>
    <w:p w14:paraId="2C7D6E85">
      <w:pPr>
        <w:keepNext w:val="0"/>
        <w:keepLines w:val="0"/>
        <w:pageBreakBefore w:val="0"/>
        <w:numPr>
          <w:ilvl w:val="2"/>
          <w:numId w:val="11"/>
        </w:numPr>
        <w:tabs>
          <w:tab w:val="left" w:pos="1080"/>
          <w:tab w:val="left" w:pos="1589"/>
          <w:tab w:val="left" w:pos="2035"/>
        </w:tabs>
        <w:kinsoku/>
        <w:wordWrap/>
        <w:overflowPunct/>
        <w:topLinePunct w:val="0"/>
        <w:autoSpaceDE/>
        <w:autoSpaceDN/>
        <w:bidi w:val="0"/>
        <w:adjustRightInd/>
        <w:snapToGrid w:val="0"/>
        <w:spacing w:line="360" w:lineRule="auto"/>
        <w:ind w:left="0" w:leftChars="0" w:firstLine="0" w:firstLineChars="0"/>
        <w:textAlignment w:val="auto"/>
        <w:rPr>
          <w:rFonts w:eastAsiaTheme="minorEastAsia"/>
          <w:sz w:val="24"/>
        </w:rPr>
      </w:pPr>
      <w:r>
        <w:rPr>
          <w:rFonts w:eastAsiaTheme="minorEastAsia"/>
          <w:sz w:val="24"/>
        </w:rPr>
        <w:t>对于未预留份额专门面向中小企业采购的采购项目，以及预留份额项目中的非预留部分采购包，对小微企业报价给予</w:t>
      </w:r>
      <w:r>
        <w:rPr>
          <w:rFonts w:hint="eastAsia" w:eastAsiaTheme="minorEastAsia"/>
          <w:sz w:val="24"/>
          <w:u w:val="single"/>
          <w:lang w:val="en-US" w:eastAsia="zh-CN"/>
        </w:rPr>
        <w:t xml:space="preserve">  10  </w:t>
      </w:r>
      <w:r>
        <w:rPr>
          <w:rFonts w:eastAsiaTheme="minorEastAsia"/>
          <w:sz w:val="24"/>
        </w:rPr>
        <w:t>%的扣除，用扣除后的价格参加评审。</w:t>
      </w:r>
    </w:p>
    <w:p w14:paraId="7484157A">
      <w:pPr>
        <w:keepNext w:val="0"/>
        <w:keepLines w:val="0"/>
        <w:pageBreakBefore w:val="0"/>
        <w:numPr>
          <w:ilvl w:val="2"/>
          <w:numId w:val="11"/>
        </w:numPr>
        <w:tabs>
          <w:tab w:val="left" w:pos="1080"/>
          <w:tab w:val="left" w:pos="1589"/>
          <w:tab w:val="left" w:pos="2035"/>
        </w:tabs>
        <w:kinsoku/>
        <w:wordWrap/>
        <w:overflowPunct/>
        <w:topLinePunct w:val="0"/>
        <w:autoSpaceDE/>
        <w:autoSpaceDN/>
        <w:bidi w:val="0"/>
        <w:adjustRightInd/>
        <w:snapToGrid w:val="0"/>
        <w:spacing w:line="360" w:lineRule="auto"/>
        <w:ind w:left="0" w:leftChars="0" w:firstLine="0" w:firstLineChars="0"/>
        <w:textAlignment w:val="auto"/>
        <w:rPr>
          <w:rFonts w:eastAsiaTheme="minorEastAsia"/>
          <w:sz w:val="24"/>
        </w:rPr>
      </w:pPr>
      <w:r>
        <w:rPr>
          <w:rFonts w:eastAsiaTheme="minorEastAsia"/>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eastAsiaTheme="minorEastAsia"/>
          <w:sz w:val="24"/>
          <w:u w:val="single"/>
          <w:lang w:val="en-US" w:eastAsia="zh-CN"/>
        </w:rPr>
        <w:t xml:space="preserve">  4  </w:t>
      </w:r>
      <w:r>
        <w:rPr>
          <w:rFonts w:eastAsiaTheme="minorEastAsia"/>
          <w:sz w:val="24"/>
        </w:rPr>
        <w:t>%的扣除，用扣除后的价格参加评审。</w:t>
      </w:r>
    </w:p>
    <w:p w14:paraId="03DCC2C1">
      <w:pPr>
        <w:keepNext w:val="0"/>
        <w:keepLines w:val="0"/>
        <w:pageBreakBefore w:val="0"/>
        <w:numPr>
          <w:ilvl w:val="2"/>
          <w:numId w:val="11"/>
        </w:numPr>
        <w:tabs>
          <w:tab w:val="left" w:pos="1080"/>
          <w:tab w:val="left" w:pos="1589"/>
          <w:tab w:val="left" w:pos="2035"/>
        </w:tabs>
        <w:kinsoku/>
        <w:wordWrap/>
        <w:overflowPunct/>
        <w:topLinePunct w:val="0"/>
        <w:autoSpaceDE/>
        <w:autoSpaceDN/>
        <w:bidi w:val="0"/>
        <w:adjustRightInd/>
        <w:snapToGrid w:val="0"/>
        <w:spacing w:line="360" w:lineRule="auto"/>
        <w:ind w:left="0" w:leftChars="0" w:firstLine="0" w:firstLineChars="0"/>
        <w:textAlignment w:val="auto"/>
        <w:rPr>
          <w:rFonts w:eastAsiaTheme="minorEastAsia"/>
          <w:sz w:val="24"/>
        </w:rPr>
      </w:pPr>
      <w:r>
        <w:rPr>
          <w:rFonts w:eastAsiaTheme="minorEastAsia"/>
          <w:sz w:val="24"/>
        </w:rPr>
        <w:t>组成联合体或者接受分包的小微企业与联合体内其他企业、分包企业之间存在直接控股、管理关系的，不享受价格扣除优惠政策。</w:t>
      </w:r>
    </w:p>
    <w:p w14:paraId="25C1092B">
      <w:pPr>
        <w:keepNext w:val="0"/>
        <w:keepLines w:val="0"/>
        <w:pageBreakBefore w:val="0"/>
        <w:numPr>
          <w:ilvl w:val="2"/>
          <w:numId w:val="11"/>
        </w:numPr>
        <w:tabs>
          <w:tab w:val="left" w:pos="1080"/>
          <w:tab w:val="left" w:pos="1589"/>
          <w:tab w:val="left" w:pos="2035"/>
        </w:tabs>
        <w:kinsoku/>
        <w:wordWrap/>
        <w:overflowPunct/>
        <w:topLinePunct w:val="0"/>
        <w:autoSpaceDE/>
        <w:autoSpaceDN/>
        <w:bidi w:val="0"/>
        <w:adjustRightInd/>
        <w:snapToGrid w:val="0"/>
        <w:spacing w:line="360" w:lineRule="auto"/>
        <w:ind w:left="0" w:leftChars="0" w:firstLine="0" w:firstLineChars="0"/>
        <w:textAlignment w:val="auto"/>
        <w:rPr>
          <w:rFonts w:eastAsiaTheme="minorEastAsia"/>
          <w:sz w:val="24"/>
        </w:rPr>
      </w:pPr>
      <w:r>
        <w:rPr>
          <w:rFonts w:eastAsiaTheme="minorEastAsia"/>
          <w:sz w:val="24"/>
        </w:rPr>
        <w:t>价格扣除比例对小型企业和微型企业同等对待，不作区分。</w:t>
      </w:r>
    </w:p>
    <w:p w14:paraId="731C4681">
      <w:pPr>
        <w:keepNext w:val="0"/>
        <w:keepLines w:val="0"/>
        <w:pageBreakBefore w:val="0"/>
        <w:numPr>
          <w:ilvl w:val="2"/>
          <w:numId w:val="11"/>
        </w:numPr>
        <w:tabs>
          <w:tab w:val="left" w:pos="1080"/>
          <w:tab w:val="left" w:pos="1589"/>
          <w:tab w:val="left" w:pos="2035"/>
        </w:tabs>
        <w:kinsoku/>
        <w:wordWrap/>
        <w:overflowPunct/>
        <w:topLinePunct w:val="0"/>
        <w:autoSpaceDE/>
        <w:autoSpaceDN/>
        <w:bidi w:val="0"/>
        <w:adjustRightInd/>
        <w:snapToGrid w:val="0"/>
        <w:spacing w:line="360" w:lineRule="auto"/>
        <w:ind w:left="0" w:leftChars="0" w:firstLine="0" w:firstLineChars="0"/>
        <w:textAlignment w:val="auto"/>
        <w:rPr>
          <w:rFonts w:eastAsiaTheme="minorEastAsia"/>
          <w:sz w:val="24"/>
        </w:rPr>
      </w:pPr>
      <w:r>
        <w:rPr>
          <w:rFonts w:eastAsiaTheme="minorEastAsia"/>
          <w:color w:val="000000" w:themeColor="text1"/>
          <w:sz w:val="24"/>
          <w14:textFill>
            <w14:solidFill>
              <w14:schemeClr w14:val="tx1"/>
            </w14:solidFill>
          </w14:textFill>
        </w:rPr>
        <w:t>中小企业参加政府采购活动，应当按照竞争性磋商文件给定的格式出具《中小企业声明函》，否则不得享受相关中小企业扶持政策。</w:t>
      </w:r>
    </w:p>
    <w:p w14:paraId="01A5CE6D">
      <w:pPr>
        <w:keepNext w:val="0"/>
        <w:keepLines w:val="0"/>
        <w:pageBreakBefore w:val="0"/>
        <w:numPr>
          <w:ilvl w:val="2"/>
          <w:numId w:val="11"/>
        </w:numPr>
        <w:tabs>
          <w:tab w:val="left" w:pos="1080"/>
          <w:tab w:val="left" w:pos="1589"/>
          <w:tab w:val="left" w:pos="2035"/>
        </w:tabs>
        <w:kinsoku/>
        <w:wordWrap/>
        <w:overflowPunct/>
        <w:topLinePunct w:val="0"/>
        <w:autoSpaceDE/>
        <w:autoSpaceDN/>
        <w:bidi w:val="0"/>
        <w:adjustRightInd/>
        <w:snapToGrid w:val="0"/>
        <w:spacing w:line="360" w:lineRule="auto"/>
        <w:ind w:left="0" w:leftChars="0" w:firstLine="0" w:firstLineChars="0"/>
        <w:textAlignment w:val="auto"/>
        <w:rPr>
          <w:rFonts w:eastAsiaTheme="minorEastAsia"/>
          <w:sz w:val="24"/>
        </w:rPr>
      </w:pPr>
      <w:r>
        <w:rPr>
          <w:rFonts w:eastAsiaTheme="minorEastAsia"/>
          <w:sz w:val="24"/>
        </w:rPr>
        <w:t>监狱企业提供了由省级以上监狱管理局、戒毒管理局（含新疆生产建设兵团）出具的属于监狱企业的证明文件的，视同小微企业。</w:t>
      </w:r>
    </w:p>
    <w:p w14:paraId="752A36D1">
      <w:pPr>
        <w:keepNext w:val="0"/>
        <w:keepLines w:val="0"/>
        <w:pageBreakBefore w:val="0"/>
        <w:numPr>
          <w:ilvl w:val="2"/>
          <w:numId w:val="11"/>
        </w:numPr>
        <w:tabs>
          <w:tab w:val="left" w:pos="1080"/>
          <w:tab w:val="left" w:pos="1589"/>
          <w:tab w:val="left" w:pos="2035"/>
        </w:tabs>
        <w:kinsoku/>
        <w:wordWrap/>
        <w:overflowPunct/>
        <w:topLinePunct w:val="0"/>
        <w:autoSpaceDE/>
        <w:autoSpaceDN/>
        <w:bidi w:val="0"/>
        <w:adjustRightInd/>
        <w:snapToGrid w:val="0"/>
        <w:spacing w:line="360" w:lineRule="auto"/>
        <w:ind w:left="0" w:leftChars="0" w:firstLine="0" w:firstLineChars="0"/>
        <w:textAlignment w:val="auto"/>
        <w:rPr>
          <w:rFonts w:eastAsiaTheme="minorEastAsia"/>
          <w:sz w:val="24"/>
        </w:rPr>
      </w:pPr>
      <w:r>
        <w:rPr>
          <w:rFonts w:eastAsiaTheme="minorEastAsia"/>
          <w:sz w:val="24"/>
        </w:rPr>
        <w:t>残疾人福利性单位按竞争性磋商文件要求提供了《残疾人福利性单位声明函》的，视同小微企业。</w:t>
      </w:r>
    </w:p>
    <w:p w14:paraId="50FAF962">
      <w:pPr>
        <w:keepNext w:val="0"/>
        <w:keepLines w:val="0"/>
        <w:pageBreakBefore w:val="0"/>
        <w:numPr>
          <w:ilvl w:val="2"/>
          <w:numId w:val="11"/>
        </w:numPr>
        <w:tabs>
          <w:tab w:val="left" w:pos="1080"/>
          <w:tab w:val="left" w:pos="1589"/>
          <w:tab w:val="left" w:pos="2014"/>
        </w:tabs>
        <w:kinsoku/>
        <w:wordWrap/>
        <w:overflowPunct/>
        <w:topLinePunct w:val="0"/>
        <w:autoSpaceDE/>
        <w:autoSpaceDN/>
        <w:bidi w:val="0"/>
        <w:adjustRightInd/>
        <w:snapToGrid w:val="0"/>
        <w:spacing w:line="360" w:lineRule="auto"/>
        <w:ind w:left="0" w:leftChars="0" w:firstLine="0" w:firstLineChars="0"/>
        <w:textAlignment w:val="auto"/>
        <w:rPr>
          <w:rFonts w:eastAsiaTheme="minorEastAsia"/>
          <w:sz w:val="24"/>
        </w:rPr>
      </w:pPr>
      <w:r>
        <w:rPr>
          <w:rFonts w:eastAsiaTheme="minorEastAsia"/>
          <w:sz w:val="24"/>
        </w:rPr>
        <w:t>若供应商同时属于小型或微型企业、监狱企业、残疾人福利性单位中的两种及以上，将不重复享受小微企业价格扣减的优惠政策。</w:t>
      </w:r>
    </w:p>
    <w:p w14:paraId="2110B4E8">
      <w:pPr>
        <w:keepNext w:val="0"/>
        <w:keepLines w:val="0"/>
        <w:pageBreakBefore w:val="0"/>
        <w:numPr>
          <w:ilvl w:val="1"/>
          <w:numId w:val="11"/>
        </w:numPr>
        <w:tabs>
          <w:tab w:val="left" w:pos="1080"/>
        </w:tabs>
        <w:kinsoku/>
        <w:wordWrap/>
        <w:overflowPunct/>
        <w:topLinePunct w:val="0"/>
        <w:autoSpaceDE/>
        <w:autoSpaceDN/>
        <w:bidi w:val="0"/>
        <w:adjustRightInd/>
        <w:snapToGrid w:val="0"/>
        <w:spacing w:line="360" w:lineRule="auto"/>
        <w:ind w:left="0" w:leftChars="0" w:firstLine="0" w:firstLineChars="0"/>
        <w:textAlignment w:val="auto"/>
        <w:rPr>
          <w:sz w:val="24"/>
        </w:rPr>
      </w:pPr>
      <w:r>
        <w:rPr>
          <w:rFonts w:hint="eastAsia"/>
          <w:sz w:val="24"/>
        </w:rPr>
        <w:t>支持本国产品政府采购</w:t>
      </w:r>
      <w:r>
        <w:rPr>
          <w:sz w:val="24"/>
        </w:rPr>
        <w:t>的价格调整：只有符合第二章《</w:t>
      </w:r>
      <w:r>
        <w:rPr>
          <w:rFonts w:hint="eastAsia"/>
          <w:sz w:val="24"/>
        </w:rPr>
        <w:t>供应商</w:t>
      </w:r>
      <w:r>
        <w:rPr>
          <w:sz w:val="24"/>
        </w:rPr>
        <w:t>须知》4.2条规定情形的，可以享受</w:t>
      </w:r>
      <w:r>
        <w:rPr>
          <w:rFonts w:hint="eastAsia"/>
          <w:sz w:val="24"/>
        </w:rPr>
        <w:t>本国产品支持</w:t>
      </w:r>
      <w:r>
        <w:rPr>
          <w:sz w:val="24"/>
        </w:rPr>
        <w:t>政策，用扣除后的价格参加评审；否则，评</w:t>
      </w:r>
      <w:r>
        <w:rPr>
          <w:rFonts w:hint="eastAsia"/>
          <w:sz w:val="24"/>
        </w:rPr>
        <w:t>审</w:t>
      </w:r>
      <w:r>
        <w:rPr>
          <w:sz w:val="24"/>
        </w:rPr>
        <w:t>时价格不予扣除。</w:t>
      </w:r>
    </w:p>
    <w:p w14:paraId="10494ECC">
      <w:pPr>
        <w:keepNext w:val="0"/>
        <w:keepLines w:val="0"/>
        <w:pageBreakBefore w:val="0"/>
        <w:numPr>
          <w:ilvl w:val="2"/>
          <w:numId w:val="11"/>
        </w:numPr>
        <w:tabs>
          <w:tab w:val="left" w:pos="1080"/>
          <w:tab w:val="left" w:pos="2100"/>
        </w:tabs>
        <w:kinsoku/>
        <w:wordWrap/>
        <w:overflowPunct/>
        <w:topLinePunct w:val="0"/>
        <w:autoSpaceDE/>
        <w:autoSpaceDN/>
        <w:bidi w:val="0"/>
        <w:adjustRightInd/>
        <w:snapToGrid w:val="0"/>
        <w:spacing w:line="360" w:lineRule="auto"/>
        <w:ind w:left="0" w:leftChars="0" w:firstLine="0" w:firstLineChars="0"/>
        <w:textAlignment w:val="auto"/>
        <w:rPr>
          <w:sz w:val="24"/>
        </w:rPr>
      </w:pPr>
      <w:r>
        <w:rPr>
          <w:rFonts w:hint="eastAsia"/>
          <w:sz w:val="24"/>
        </w:rPr>
        <w:t>本项目既有本国产品又有非本国产品参与竞争的，依法对本国产品给予价格评审优惠，对本国产品的报价给予20%的价格扣除，用扣除后的价格参与评审。</w:t>
      </w:r>
    </w:p>
    <w:p w14:paraId="072FF91A">
      <w:pPr>
        <w:keepNext w:val="0"/>
        <w:keepLines w:val="0"/>
        <w:pageBreakBefore w:val="0"/>
        <w:numPr>
          <w:ilvl w:val="2"/>
          <w:numId w:val="11"/>
        </w:numPr>
        <w:tabs>
          <w:tab w:val="left" w:pos="1080"/>
          <w:tab w:val="left" w:pos="2100"/>
        </w:tabs>
        <w:kinsoku/>
        <w:wordWrap/>
        <w:overflowPunct/>
        <w:topLinePunct w:val="0"/>
        <w:autoSpaceDE/>
        <w:autoSpaceDN/>
        <w:bidi w:val="0"/>
        <w:adjustRightInd/>
        <w:snapToGrid w:val="0"/>
        <w:spacing w:line="360" w:lineRule="auto"/>
        <w:ind w:left="0" w:leftChars="0" w:firstLine="0" w:firstLineChars="0"/>
        <w:textAlignment w:val="auto"/>
        <w:rPr>
          <w:sz w:val="24"/>
        </w:rPr>
      </w:pPr>
      <w:r>
        <w:rPr>
          <w:rFonts w:hint="eastAsia"/>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15A6ED94">
      <w:pPr>
        <w:keepNext w:val="0"/>
        <w:keepLines w:val="0"/>
        <w:pageBreakBefore w:val="0"/>
        <w:numPr>
          <w:ilvl w:val="2"/>
          <w:numId w:val="11"/>
        </w:numPr>
        <w:tabs>
          <w:tab w:val="left" w:pos="1080"/>
          <w:tab w:val="left" w:pos="2100"/>
        </w:tabs>
        <w:kinsoku/>
        <w:wordWrap/>
        <w:overflowPunct/>
        <w:topLinePunct w:val="0"/>
        <w:autoSpaceDE/>
        <w:autoSpaceDN/>
        <w:bidi w:val="0"/>
        <w:adjustRightInd/>
        <w:snapToGrid w:val="0"/>
        <w:spacing w:line="360" w:lineRule="auto"/>
        <w:ind w:left="0" w:leftChars="0" w:firstLine="0" w:firstLineChars="0"/>
        <w:textAlignment w:val="auto"/>
        <w:rPr>
          <w:sz w:val="24"/>
        </w:rPr>
      </w:pPr>
      <w:r>
        <w:rPr>
          <w:rFonts w:hint="eastAsia"/>
          <w:sz w:val="24"/>
        </w:rPr>
        <w:t>供应商提供本国产品参加政府采购活动的，</w:t>
      </w:r>
      <w:r>
        <w:rPr>
          <w:sz w:val="24"/>
        </w:rPr>
        <w:t>应当按照</w:t>
      </w:r>
      <w:r>
        <w:rPr>
          <w:rFonts w:hint="eastAsia"/>
          <w:sz w:val="24"/>
        </w:rPr>
        <w:t>采购</w:t>
      </w:r>
      <w:r>
        <w:rPr>
          <w:sz w:val="24"/>
        </w:rPr>
        <w:t>文件给定的格式出具《</w:t>
      </w:r>
      <w:r>
        <w:rPr>
          <w:rFonts w:hint="eastAsia"/>
          <w:sz w:val="24"/>
        </w:rPr>
        <w:t>关于符合本国产品标准的声明函》或提供财政部会同有关部门规定的有关证明文件，否则视为非本国产品。</w:t>
      </w:r>
    </w:p>
    <w:p w14:paraId="57167F0C">
      <w:pPr>
        <w:keepNext w:val="0"/>
        <w:keepLines w:val="0"/>
        <w:pageBreakBefore w:val="0"/>
        <w:numPr>
          <w:ilvl w:val="0"/>
          <w:numId w:val="11"/>
        </w:numPr>
        <w:tabs>
          <w:tab w:val="left" w:pos="360"/>
        </w:tabs>
        <w:kinsoku/>
        <w:wordWrap/>
        <w:overflowPunct/>
        <w:topLinePunct w:val="0"/>
        <w:autoSpaceDE/>
        <w:autoSpaceDN/>
        <w:bidi w:val="0"/>
        <w:adjustRightInd/>
        <w:snapToGrid w:val="0"/>
        <w:spacing w:line="360" w:lineRule="auto"/>
        <w:ind w:left="0" w:leftChars="0" w:firstLine="0" w:firstLineChars="0"/>
        <w:textAlignment w:val="auto"/>
        <w:outlineLvl w:val="1"/>
        <w:rPr>
          <w:rFonts w:eastAsiaTheme="minorEastAsia"/>
          <w:sz w:val="24"/>
        </w:rPr>
      </w:pPr>
      <w:r>
        <w:rPr>
          <w:rFonts w:eastAsiaTheme="minorEastAsia"/>
          <w:sz w:val="24"/>
        </w:rPr>
        <w:t>磋商环节及提交最后报价后如出现以下情况的，供应商的</w:t>
      </w:r>
      <w:r>
        <w:rPr>
          <w:rFonts w:eastAsiaTheme="minorEastAsia"/>
          <w:b/>
          <w:sz w:val="24"/>
        </w:rPr>
        <w:t>响应文件无效</w:t>
      </w:r>
      <w:r>
        <w:rPr>
          <w:rFonts w:eastAsiaTheme="minorEastAsia"/>
          <w:sz w:val="24"/>
        </w:rPr>
        <w:t>：</w:t>
      </w:r>
    </w:p>
    <w:p w14:paraId="695DAD82">
      <w:pPr>
        <w:keepNext w:val="0"/>
        <w:keepLines w:val="0"/>
        <w:pageBreakBefore w:val="0"/>
        <w:numPr>
          <w:ilvl w:val="1"/>
          <w:numId w:val="11"/>
        </w:numPr>
        <w:tabs>
          <w:tab w:val="left" w:pos="1080"/>
        </w:tabs>
        <w:kinsoku/>
        <w:wordWrap/>
        <w:overflowPunct/>
        <w:topLinePunct w:val="0"/>
        <w:autoSpaceDE/>
        <w:autoSpaceDN/>
        <w:bidi w:val="0"/>
        <w:adjustRightInd/>
        <w:snapToGrid w:val="0"/>
        <w:spacing w:line="360" w:lineRule="auto"/>
        <w:ind w:left="0" w:leftChars="0" w:firstLine="0" w:firstLineChars="0"/>
        <w:textAlignment w:val="auto"/>
        <w:rPr>
          <w:rFonts w:eastAsiaTheme="minorEastAsia"/>
          <w:sz w:val="24"/>
        </w:rPr>
      </w:pPr>
      <w:r>
        <w:rPr>
          <w:rFonts w:eastAsiaTheme="minorEastAsia"/>
          <w:sz w:val="24"/>
        </w:rPr>
        <w:t>供应商对实质性变动不予确认的；</w:t>
      </w:r>
    </w:p>
    <w:p w14:paraId="049A9E2A">
      <w:pPr>
        <w:keepNext w:val="0"/>
        <w:keepLines w:val="0"/>
        <w:pageBreakBefore w:val="0"/>
        <w:numPr>
          <w:ilvl w:val="1"/>
          <w:numId w:val="11"/>
        </w:numPr>
        <w:tabs>
          <w:tab w:val="left" w:pos="1080"/>
        </w:tabs>
        <w:kinsoku/>
        <w:wordWrap/>
        <w:overflowPunct/>
        <w:topLinePunct w:val="0"/>
        <w:autoSpaceDE/>
        <w:autoSpaceDN/>
        <w:bidi w:val="0"/>
        <w:adjustRightInd/>
        <w:snapToGrid w:val="0"/>
        <w:spacing w:line="360" w:lineRule="auto"/>
        <w:ind w:left="0" w:leftChars="0" w:firstLine="0" w:firstLineChars="0"/>
        <w:textAlignment w:val="auto"/>
        <w:rPr>
          <w:rFonts w:eastAsiaTheme="minorEastAsia"/>
          <w:sz w:val="24"/>
        </w:rPr>
      </w:pPr>
      <w:r>
        <w:rPr>
          <w:rFonts w:eastAsiaTheme="minorEastAsia"/>
          <w:sz w:val="24"/>
        </w:rPr>
        <w:t>不满足磋商文件</w:t>
      </w:r>
      <w:r>
        <w:rPr>
          <w:rFonts w:ascii="Segoe UI Symbol" w:hAnsi="Segoe UI Symbol" w:cs="Segoe UI Symbol" w:eastAsiaTheme="minorEastAsia"/>
          <w:sz w:val="24"/>
        </w:rPr>
        <w:t>★</w:t>
      </w:r>
      <w:r>
        <w:rPr>
          <w:rFonts w:eastAsiaTheme="minorEastAsia"/>
          <w:sz w:val="24"/>
        </w:rPr>
        <w:t>号条款或磋商文件技术指标超出磋商文件《采购需求》中主要技术参数允许偏差的最大范围的（如有）；</w:t>
      </w:r>
    </w:p>
    <w:p w14:paraId="1980C180">
      <w:pPr>
        <w:keepNext w:val="0"/>
        <w:keepLines w:val="0"/>
        <w:pageBreakBefore w:val="0"/>
        <w:numPr>
          <w:ilvl w:val="1"/>
          <w:numId w:val="11"/>
        </w:numPr>
        <w:tabs>
          <w:tab w:val="left" w:pos="1080"/>
        </w:tabs>
        <w:kinsoku/>
        <w:wordWrap/>
        <w:overflowPunct/>
        <w:topLinePunct w:val="0"/>
        <w:autoSpaceDE/>
        <w:autoSpaceDN/>
        <w:bidi w:val="0"/>
        <w:adjustRightInd/>
        <w:snapToGrid w:val="0"/>
        <w:spacing w:line="360" w:lineRule="auto"/>
        <w:ind w:left="0" w:leftChars="0" w:firstLine="0" w:firstLineChars="0"/>
        <w:textAlignment w:val="auto"/>
        <w:rPr>
          <w:rFonts w:eastAsiaTheme="minorEastAsia"/>
          <w:sz w:val="24"/>
        </w:rPr>
      </w:pPr>
      <w:r>
        <w:rPr>
          <w:rFonts w:eastAsiaTheme="minorEastAsia"/>
          <w:sz w:val="24"/>
        </w:rPr>
        <w:t>未按照磋商小组规定的时间、逾期提交最后报价的；</w:t>
      </w:r>
    </w:p>
    <w:p w14:paraId="258AA38B">
      <w:pPr>
        <w:keepNext w:val="0"/>
        <w:keepLines w:val="0"/>
        <w:pageBreakBefore w:val="0"/>
        <w:numPr>
          <w:ilvl w:val="1"/>
          <w:numId w:val="11"/>
        </w:numPr>
        <w:tabs>
          <w:tab w:val="left" w:pos="1080"/>
        </w:tabs>
        <w:kinsoku/>
        <w:wordWrap/>
        <w:overflowPunct/>
        <w:topLinePunct w:val="0"/>
        <w:autoSpaceDE/>
        <w:autoSpaceDN/>
        <w:bidi w:val="0"/>
        <w:adjustRightInd/>
        <w:snapToGrid w:val="0"/>
        <w:spacing w:line="360" w:lineRule="auto"/>
        <w:ind w:left="0" w:leftChars="0" w:firstLine="0" w:firstLineChars="0"/>
        <w:textAlignment w:val="auto"/>
        <w:rPr>
          <w:rFonts w:eastAsiaTheme="minorEastAsia"/>
          <w:sz w:val="24"/>
        </w:rPr>
      </w:pPr>
      <w:r>
        <w:rPr>
          <w:rFonts w:eastAsiaTheme="minorEastAsia"/>
          <w:sz w:val="24"/>
        </w:rPr>
        <w:t>如供应商的最后报价超过竞争性磋商文件中规定的项目/采购包预算金额或者项目/采购包最高限价的；</w:t>
      </w:r>
    </w:p>
    <w:p w14:paraId="315148BC">
      <w:pPr>
        <w:keepNext w:val="0"/>
        <w:keepLines w:val="0"/>
        <w:pageBreakBefore w:val="0"/>
        <w:numPr>
          <w:ilvl w:val="1"/>
          <w:numId w:val="11"/>
        </w:numPr>
        <w:tabs>
          <w:tab w:val="left" w:pos="1080"/>
        </w:tabs>
        <w:kinsoku/>
        <w:wordWrap/>
        <w:overflowPunct/>
        <w:topLinePunct w:val="0"/>
        <w:autoSpaceDE/>
        <w:autoSpaceDN/>
        <w:bidi w:val="0"/>
        <w:adjustRightInd/>
        <w:snapToGrid w:val="0"/>
        <w:spacing w:line="360" w:lineRule="auto"/>
        <w:ind w:left="0" w:leftChars="0" w:firstLine="0" w:firstLineChars="0"/>
        <w:textAlignment w:val="auto"/>
        <w:rPr>
          <w:rFonts w:eastAsiaTheme="minorEastAsia"/>
          <w:sz w:val="24"/>
        </w:rPr>
      </w:pPr>
      <w:r>
        <w:rPr>
          <w:rFonts w:eastAsiaTheme="minorEastAsia"/>
          <w:sz w:val="24"/>
        </w:rPr>
        <w:t>响应文件中出现可选择性或可调整的报价的（竞争性磋商文件另有规定的除外）；</w:t>
      </w:r>
    </w:p>
    <w:p w14:paraId="38E3987C">
      <w:pPr>
        <w:keepNext w:val="0"/>
        <w:keepLines w:val="0"/>
        <w:pageBreakBefore w:val="0"/>
        <w:numPr>
          <w:ilvl w:val="1"/>
          <w:numId w:val="11"/>
        </w:numPr>
        <w:tabs>
          <w:tab w:val="left" w:pos="1080"/>
        </w:tabs>
        <w:kinsoku/>
        <w:wordWrap/>
        <w:overflowPunct/>
        <w:topLinePunct w:val="0"/>
        <w:autoSpaceDE/>
        <w:autoSpaceDN/>
        <w:bidi w:val="0"/>
        <w:adjustRightInd/>
        <w:snapToGrid w:val="0"/>
        <w:spacing w:line="360" w:lineRule="auto"/>
        <w:ind w:left="0" w:leftChars="0" w:firstLine="0" w:firstLineChars="0"/>
        <w:textAlignment w:val="auto"/>
        <w:rPr>
          <w:rFonts w:eastAsiaTheme="minorEastAsia"/>
          <w:sz w:val="24"/>
        </w:rPr>
      </w:pPr>
      <w:r>
        <w:rPr>
          <w:rFonts w:eastAsiaTheme="minorEastAsia"/>
          <w:sz w:val="24"/>
        </w:rPr>
        <w:t>最后报价出现前后不一致，供应商对修正后的报价不予确认的；</w:t>
      </w:r>
    </w:p>
    <w:p w14:paraId="42EA6262">
      <w:pPr>
        <w:keepNext w:val="0"/>
        <w:keepLines w:val="0"/>
        <w:pageBreakBefore w:val="0"/>
        <w:numPr>
          <w:ilvl w:val="1"/>
          <w:numId w:val="11"/>
        </w:numPr>
        <w:tabs>
          <w:tab w:val="left" w:pos="1080"/>
        </w:tabs>
        <w:kinsoku/>
        <w:wordWrap/>
        <w:overflowPunct/>
        <w:topLinePunct w:val="0"/>
        <w:autoSpaceDE/>
        <w:autoSpaceDN/>
        <w:bidi w:val="0"/>
        <w:adjustRightInd/>
        <w:snapToGrid w:val="0"/>
        <w:spacing w:line="360" w:lineRule="auto"/>
        <w:ind w:left="0" w:leftChars="0" w:firstLine="0" w:firstLineChars="0"/>
        <w:textAlignment w:val="auto"/>
        <w:rPr>
          <w:rFonts w:eastAsiaTheme="minorEastAsia"/>
          <w:sz w:val="24"/>
        </w:rPr>
      </w:pPr>
      <w:r>
        <w:rPr>
          <w:rFonts w:eastAsiaTheme="minorEastAsia"/>
          <w:sz w:val="24"/>
        </w:rPr>
        <w:t>其他：</w:t>
      </w:r>
      <w:r>
        <w:rPr>
          <w:rFonts w:hint="eastAsia" w:eastAsiaTheme="minorEastAsia"/>
          <w:sz w:val="24"/>
          <w:u w:val="single"/>
          <w:lang w:val="en-US" w:eastAsia="zh-CN"/>
        </w:rPr>
        <w:t xml:space="preserve">  无  </w:t>
      </w:r>
      <w:r>
        <w:rPr>
          <w:rFonts w:eastAsiaTheme="minorEastAsia"/>
          <w:sz w:val="24"/>
        </w:rPr>
        <w:t>。</w:t>
      </w:r>
    </w:p>
    <w:bookmarkEnd w:id="621"/>
    <w:bookmarkEnd w:id="622"/>
    <w:p w14:paraId="28E5E737">
      <w:pPr>
        <w:keepNext w:val="0"/>
        <w:keepLines w:val="0"/>
        <w:pageBreakBefore w:val="0"/>
        <w:numPr>
          <w:ilvl w:val="0"/>
          <w:numId w:val="11"/>
        </w:numPr>
        <w:tabs>
          <w:tab w:val="left" w:pos="360"/>
        </w:tabs>
        <w:kinsoku/>
        <w:wordWrap/>
        <w:overflowPunct/>
        <w:topLinePunct w:val="0"/>
        <w:autoSpaceDE/>
        <w:autoSpaceDN/>
        <w:bidi w:val="0"/>
        <w:adjustRightInd/>
        <w:snapToGrid w:val="0"/>
        <w:spacing w:line="360" w:lineRule="auto"/>
        <w:ind w:left="0" w:leftChars="0" w:firstLine="0" w:firstLineChars="0"/>
        <w:textAlignment w:val="auto"/>
        <w:outlineLvl w:val="1"/>
        <w:rPr>
          <w:rFonts w:eastAsiaTheme="minorEastAsia"/>
          <w:sz w:val="24"/>
        </w:rPr>
      </w:pPr>
      <w:r>
        <w:rPr>
          <w:rFonts w:eastAsiaTheme="minorEastAsia"/>
          <w:sz w:val="24"/>
        </w:rPr>
        <w:t>评审方法和评审标准</w:t>
      </w:r>
    </w:p>
    <w:p w14:paraId="213559D1">
      <w:pPr>
        <w:keepNext w:val="0"/>
        <w:keepLines w:val="0"/>
        <w:pageBreakBefore w:val="0"/>
        <w:numPr>
          <w:ilvl w:val="1"/>
          <w:numId w:val="11"/>
        </w:numPr>
        <w:tabs>
          <w:tab w:val="left" w:pos="1080"/>
          <w:tab w:val="left" w:pos="1872"/>
        </w:tabs>
        <w:kinsoku/>
        <w:wordWrap/>
        <w:overflowPunct/>
        <w:topLinePunct w:val="0"/>
        <w:autoSpaceDE/>
        <w:autoSpaceDN/>
        <w:bidi w:val="0"/>
        <w:adjustRightInd/>
        <w:snapToGrid w:val="0"/>
        <w:spacing w:line="360" w:lineRule="auto"/>
        <w:ind w:left="0" w:leftChars="0" w:firstLine="0" w:firstLineChars="0"/>
        <w:textAlignment w:val="auto"/>
        <w:rPr>
          <w:rFonts w:eastAsiaTheme="minorEastAsia"/>
          <w:sz w:val="24"/>
        </w:rPr>
      </w:pPr>
      <w:r>
        <w:rPr>
          <w:rFonts w:eastAsiaTheme="minorEastAsia"/>
          <w:sz w:val="24"/>
        </w:rPr>
        <w:t>本项目采用的评审方法为：本项目的评审采用综合评分法。综合评分法，是指响应文件满足磋商文件全部实质性要求且按评审因素的量化指标评审得分最高的供应商为成交候选供应商的评审方法。</w:t>
      </w:r>
    </w:p>
    <w:p w14:paraId="71FDB5FB">
      <w:pPr>
        <w:keepNext w:val="0"/>
        <w:keepLines w:val="0"/>
        <w:pageBreakBefore w:val="0"/>
        <w:numPr>
          <w:ilvl w:val="1"/>
          <w:numId w:val="11"/>
        </w:numPr>
        <w:tabs>
          <w:tab w:val="left" w:pos="1080"/>
          <w:tab w:val="left" w:pos="1872"/>
        </w:tabs>
        <w:kinsoku/>
        <w:wordWrap/>
        <w:overflowPunct/>
        <w:topLinePunct w:val="0"/>
        <w:autoSpaceDE/>
        <w:autoSpaceDN/>
        <w:bidi w:val="0"/>
        <w:adjustRightInd/>
        <w:snapToGrid w:val="0"/>
        <w:spacing w:line="360" w:lineRule="auto"/>
        <w:ind w:left="0" w:leftChars="0" w:firstLine="0" w:firstLineChars="0"/>
        <w:textAlignment w:val="auto"/>
        <w:rPr>
          <w:rFonts w:eastAsiaTheme="minorEastAsia"/>
          <w:sz w:val="24"/>
        </w:rPr>
      </w:pPr>
      <w:r>
        <w:rPr>
          <w:rFonts w:eastAsiaTheme="minorEastAsia"/>
          <w:sz w:val="24"/>
        </w:rPr>
        <w:t>竞争性磋商文件中没有规定的评审标准不得作为评审依据。</w:t>
      </w:r>
    </w:p>
    <w:p w14:paraId="51C0BB18">
      <w:pPr>
        <w:keepNext w:val="0"/>
        <w:keepLines w:val="0"/>
        <w:pageBreakBefore w:val="0"/>
        <w:numPr>
          <w:ilvl w:val="1"/>
          <w:numId w:val="11"/>
        </w:numPr>
        <w:tabs>
          <w:tab w:val="left" w:pos="1080"/>
          <w:tab w:val="left" w:pos="1872"/>
        </w:tabs>
        <w:kinsoku/>
        <w:wordWrap/>
        <w:overflowPunct/>
        <w:topLinePunct w:val="0"/>
        <w:autoSpaceDE/>
        <w:autoSpaceDN/>
        <w:bidi w:val="0"/>
        <w:adjustRightInd/>
        <w:snapToGrid w:val="0"/>
        <w:spacing w:line="360" w:lineRule="auto"/>
        <w:ind w:left="0" w:leftChars="0" w:firstLine="0" w:firstLineChars="0"/>
        <w:textAlignment w:val="auto"/>
        <w:rPr>
          <w:rFonts w:eastAsiaTheme="minorEastAsia"/>
          <w:sz w:val="24"/>
        </w:rPr>
      </w:pPr>
      <w:r>
        <w:rPr>
          <w:rFonts w:eastAsiaTheme="minorEastAsia"/>
          <w:sz w:val="24"/>
        </w:rPr>
        <w:t>非政府强制采购的节能产品或环境标志产品，依据品目清单和认证证书实施政府优先采购。优先采购的具体规定（如涉及）</w:t>
      </w:r>
      <w:r>
        <w:rPr>
          <w:rFonts w:hint="eastAsia" w:eastAsiaTheme="minorEastAsia"/>
          <w:b/>
          <w:bCs/>
          <w:sz w:val="24"/>
          <w:u w:val="single"/>
        </w:rPr>
        <w:t>当供应商因产品相同、综合评分相同或最后报价相同时将被优先推荐为成交候选人。</w:t>
      </w:r>
    </w:p>
    <w:p w14:paraId="340179AF">
      <w:pPr>
        <w:keepNext w:val="0"/>
        <w:keepLines w:val="0"/>
        <w:pageBreakBefore w:val="0"/>
        <w:numPr>
          <w:ilvl w:val="0"/>
          <w:numId w:val="11"/>
        </w:numPr>
        <w:tabs>
          <w:tab w:val="left" w:pos="360"/>
        </w:tabs>
        <w:kinsoku/>
        <w:wordWrap/>
        <w:overflowPunct/>
        <w:topLinePunct w:val="0"/>
        <w:autoSpaceDE/>
        <w:autoSpaceDN/>
        <w:bidi w:val="0"/>
        <w:adjustRightInd/>
        <w:snapToGrid w:val="0"/>
        <w:spacing w:line="360" w:lineRule="auto"/>
        <w:ind w:left="0" w:leftChars="0" w:firstLine="0" w:firstLineChars="0"/>
        <w:textAlignment w:val="auto"/>
        <w:outlineLvl w:val="1"/>
        <w:rPr>
          <w:rFonts w:eastAsiaTheme="minorEastAsia"/>
          <w:sz w:val="24"/>
        </w:rPr>
      </w:pPr>
      <w:r>
        <w:rPr>
          <w:rFonts w:eastAsiaTheme="minorEastAsia"/>
          <w:sz w:val="24"/>
        </w:rPr>
        <w:t>确定</w:t>
      </w:r>
      <w:bookmarkStart w:id="640" w:name="_Toc127151747"/>
      <w:bookmarkStart w:id="641" w:name="_Toc164229387"/>
      <w:bookmarkStart w:id="642" w:name="_Toc151190173"/>
      <w:bookmarkStart w:id="643" w:name="_Toc520356170"/>
      <w:bookmarkStart w:id="644" w:name="_Toc142311048"/>
      <w:bookmarkStart w:id="645" w:name="_Toc151193860"/>
      <w:bookmarkStart w:id="646" w:name="_Toc226965736"/>
      <w:bookmarkStart w:id="647" w:name="_Toc226309790"/>
      <w:bookmarkStart w:id="648" w:name="_Toc151193934"/>
      <w:bookmarkStart w:id="649" w:name="_Toc164351640"/>
      <w:bookmarkStart w:id="650" w:name="_Toc150480784"/>
      <w:bookmarkStart w:id="651" w:name="_Toc164608660"/>
      <w:bookmarkStart w:id="652" w:name="_Toc195842911"/>
      <w:bookmarkStart w:id="653" w:name="_Toc164608815"/>
      <w:bookmarkStart w:id="654" w:name="_Toc151193788"/>
      <w:bookmarkStart w:id="655" w:name="_Toc264969236"/>
      <w:bookmarkStart w:id="656" w:name="_Toc151193644"/>
      <w:bookmarkStart w:id="657" w:name="_Ref467307010"/>
      <w:bookmarkStart w:id="658" w:name="_Toc150509297"/>
      <w:bookmarkStart w:id="659" w:name="_Toc150774646"/>
      <w:bookmarkStart w:id="660" w:name="_Toc149720839"/>
      <w:bookmarkStart w:id="661" w:name="_Toc151193716"/>
      <w:bookmarkStart w:id="662" w:name="_Toc305158814"/>
      <w:bookmarkStart w:id="663" w:name="_Toc127151546"/>
      <w:bookmarkStart w:id="664" w:name="_Toc226965819"/>
      <w:bookmarkStart w:id="665" w:name="_Toc265228384"/>
      <w:bookmarkStart w:id="666" w:name="_Toc150774751"/>
      <w:bookmarkStart w:id="667" w:name="_Toc226337242"/>
      <w:bookmarkStart w:id="668" w:name="_Toc127161460"/>
      <w:bookmarkStart w:id="669" w:name="_Toc164229241"/>
      <w:bookmarkStart w:id="670" w:name="_Toc305158888"/>
      <w:r>
        <w:rPr>
          <w:rFonts w:eastAsiaTheme="minorEastAsia"/>
          <w:sz w:val="24"/>
        </w:rPr>
        <w:t>成交候选人名单</w:t>
      </w:r>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p>
    <w:p w14:paraId="3C56E9D0">
      <w:pPr>
        <w:keepNext w:val="0"/>
        <w:keepLines w:val="0"/>
        <w:pageBreakBefore w:val="0"/>
        <w:numPr>
          <w:ilvl w:val="1"/>
          <w:numId w:val="11"/>
        </w:numPr>
        <w:tabs>
          <w:tab w:val="left" w:pos="1080"/>
          <w:tab w:val="left" w:pos="1872"/>
        </w:tabs>
        <w:kinsoku/>
        <w:wordWrap/>
        <w:overflowPunct/>
        <w:topLinePunct w:val="0"/>
        <w:autoSpaceDE/>
        <w:autoSpaceDN/>
        <w:bidi w:val="0"/>
        <w:adjustRightInd/>
        <w:snapToGrid w:val="0"/>
        <w:spacing w:line="360" w:lineRule="auto"/>
        <w:ind w:left="0" w:leftChars="0" w:firstLine="0" w:firstLineChars="0"/>
        <w:textAlignment w:val="auto"/>
        <w:rPr>
          <w:rFonts w:eastAsiaTheme="minorEastAsia"/>
          <w:sz w:val="24"/>
        </w:rPr>
      </w:pPr>
      <w:r>
        <w:rPr>
          <w:rFonts w:eastAsiaTheme="minorEastAsia"/>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52022566">
      <w:pPr>
        <w:keepNext w:val="0"/>
        <w:keepLines w:val="0"/>
        <w:pageBreakBefore w:val="0"/>
        <w:numPr>
          <w:ilvl w:val="1"/>
          <w:numId w:val="11"/>
        </w:numPr>
        <w:tabs>
          <w:tab w:val="left" w:pos="1080"/>
          <w:tab w:val="left" w:pos="1872"/>
        </w:tabs>
        <w:kinsoku/>
        <w:wordWrap/>
        <w:overflowPunct/>
        <w:topLinePunct w:val="0"/>
        <w:autoSpaceDE/>
        <w:autoSpaceDN/>
        <w:bidi w:val="0"/>
        <w:adjustRightInd/>
        <w:snapToGrid w:val="0"/>
        <w:spacing w:line="360" w:lineRule="auto"/>
        <w:ind w:left="0" w:leftChars="0" w:firstLine="0" w:firstLineChars="0"/>
        <w:textAlignment w:val="auto"/>
        <w:rPr>
          <w:rFonts w:eastAsiaTheme="minorEastAsia"/>
          <w:sz w:val="24"/>
        </w:rPr>
      </w:pPr>
      <w:r>
        <w:rPr>
          <w:rFonts w:eastAsiaTheme="minorEastAsia"/>
          <w:kern w:val="0"/>
          <w:sz w:val="24"/>
          <w:szCs w:val="20"/>
        </w:rPr>
        <w:t>磋商小组根据上述供应商排序，依次推荐排序前</w:t>
      </w:r>
      <w:r>
        <w:rPr>
          <w:rFonts w:hint="eastAsia" w:eastAsiaTheme="minorEastAsia"/>
          <w:sz w:val="24"/>
          <w:u w:val="single"/>
          <w:lang w:val="en-US" w:eastAsia="zh-CN"/>
        </w:rPr>
        <w:t xml:space="preserve">  三  </w:t>
      </w:r>
      <w:r>
        <w:rPr>
          <w:sz w:val="24"/>
        </w:rPr>
        <w:t>名</w:t>
      </w:r>
      <w:r>
        <w:rPr>
          <w:rFonts w:eastAsiaTheme="minorEastAsia"/>
          <w:kern w:val="0"/>
          <w:sz w:val="24"/>
          <w:szCs w:val="20"/>
        </w:rPr>
        <w:t>的供应商为</w:t>
      </w:r>
      <w:r>
        <w:rPr>
          <w:rFonts w:eastAsiaTheme="minorEastAsia"/>
          <w:snapToGrid w:val="0"/>
          <w:kern w:val="0"/>
          <w:sz w:val="24"/>
          <w:szCs w:val="21"/>
        </w:rPr>
        <w:t>成交候选供应商</w:t>
      </w:r>
      <w:r>
        <w:rPr>
          <w:rFonts w:eastAsiaTheme="minorEastAsia"/>
          <w:kern w:val="0"/>
          <w:sz w:val="24"/>
          <w:szCs w:val="20"/>
        </w:rPr>
        <w:t>（若在磋商文件允许的情形下提交最后报价的供应商为二家，则依次推荐二名供应商为成交候选供应商），并编写评审报告。</w:t>
      </w:r>
    </w:p>
    <w:p w14:paraId="2F8FAC9F">
      <w:pPr>
        <w:keepNext w:val="0"/>
        <w:keepLines w:val="0"/>
        <w:pageBreakBefore w:val="0"/>
        <w:numPr>
          <w:ilvl w:val="1"/>
          <w:numId w:val="11"/>
        </w:numPr>
        <w:tabs>
          <w:tab w:val="left" w:pos="1080"/>
          <w:tab w:val="left" w:pos="1872"/>
        </w:tabs>
        <w:kinsoku/>
        <w:wordWrap/>
        <w:overflowPunct/>
        <w:topLinePunct w:val="0"/>
        <w:autoSpaceDE/>
        <w:autoSpaceDN/>
        <w:bidi w:val="0"/>
        <w:adjustRightInd/>
        <w:snapToGrid w:val="0"/>
        <w:spacing w:line="360" w:lineRule="auto"/>
        <w:ind w:left="0" w:leftChars="0" w:firstLine="0" w:firstLineChars="0"/>
        <w:textAlignment w:val="auto"/>
        <w:rPr>
          <w:rFonts w:eastAsiaTheme="minorEastAsia"/>
          <w:sz w:val="24"/>
        </w:rPr>
      </w:pPr>
      <w:r>
        <w:rPr>
          <w:rFonts w:eastAsiaTheme="minorEastAsia"/>
          <w:sz w:val="24"/>
        </w:rPr>
        <w:t>磋商小组要对评分汇总情况进行复核，特别是对排名第一的、报价最低的、响应文件被认定为无效的情形进行重点复核。</w:t>
      </w:r>
    </w:p>
    <w:p w14:paraId="22E71291">
      <w:pPr>
        <w:keepNext w:val="0"/>
        <w:keepLines w:val="0"/>
        <w:pageBreakBefore w:val="0"/>
        <w:numPr>
          <w:ilvl w:val="0"/>
          <w:numId w:val="11"/>
        </w:numPr>
        <w:tabs>
          <w:tab w:val="left" w:pos="360"/>
        </w:tabs>
        <w:kinsoku/>
        <w:wordWrap/>
        <w:overflowPunct/>
        <w:topLinePunct w:val="0"/>
        <w:autoSpaceDE/>
        <w:autoSpaceDN/>
        <w:bidi w:val="0"/>
        <w:adjustRightInd/>
        <w:snapToGrid w:val="0"/>
        <w:spacing w:line="360" w:lineRule="auto"/>
        <w:ind w:left="0" w:leftChars="0" w:firstLine="0" w:firstLineChars="0"/>
        <w:textAlignment w:val="auto"/>
        <w:outlineLvl w:val="1"/>
        <w:rPr>
          <w:rFonts w:eastAsiaTheme="minorEastAsia"/>
          <w:sz w:val="24"/>
        </w:rPr>
      </w:pPr>
      <w:r>
        <w:rPr>
          <w:rFonts w:eastAsiaTheme="minorEastAsia"/>
          <w:sz w:val="24"/>
        </w:rPr>
        <w:t>报告违法行为</w:t>
      </w:r>
    </w:p>
    <w:p w14:paraId="2724FE02">
      <w:pPr>
        <w:keepNext w:val="0"/>
        <w:keepLines w:val="0"/>
        <w:pageBreakBefore w:val="0"/>
        <w:widowControl/>
        <w:numPr>
          <w:ilvl w:val="1"/>
          <w:numId w:val="11"/>
        </w:numPr>
        <w:tabs>
          <w:tab w:val="left" w:pos="1080"/>
          <w:tab w:val="left" w:pos="1872"/>
        </w:tabs>
        <w:kinsoku/>
        <w:wordWrap/>
        <w:overflowPunct/>
        <w:topLinePunct w:val="0"/>
        <w:autoSpaceDE/>
        <w:autoSpaceDN/>
        <w:bidi w:val="0"/>
        <w:adjustRightInd/>
        <w:snapToGrid w:val="0"/>
        <w:spacing w:line="360" w:lineRule="auto"/>
        <w:ind w:left="0" w:leftChars="0" w:firstLine="0" w:firstLineChars="0"/>
        <w:jc w:val="left"/>
        <w:textAlignment w:val="auto"/>
        <w:rPr>
          <w:rFonts w:eastAsiaTheme="minorEastAsia"/>
          <w:b/>
          <w:sz w:val="24"/>
        </w:rPr>
      </w:pPr>
      <w:r>
        <w:rPr>
          <w:rFonts w:eastAsiaTheme="minorEastAsia"/>
          <w:sz w:val="24"/>
        </w:rPr>
        <w:t>磋商小组在评审过程中发现供应商有行贿、提供虚假材料或者串通等违法行为时，</w:t>
      </w:r>
      <w:r>
        <w:rPr>
          <w:rFonts w:hint="eastAsia"/>
          <w:sz w:val="24"/>
        </w:rPr>
        <w:t>应当及时向财政部门报告</w:t>
      </w:r>
      <w:r>
        <w:rPr>
          <w:rFonts w:eastAsiaTheme="minorEastAsia"/>
          <w:sz w:val="24"/>
        </w:rPr>
        <w:t>。</w:t>
      </w:r>
      <w:r>
        <w:rPr>
          <w:rFonts w:eastAsiaTheme="minorEastAsia"/>
          <w:b/>
          <w:sz w:val="24"/>
        </w:rPr>
        <w:br w:type="page"/>
      </w:r>
    </w:p>
    <w:p w14:paraId="07ACF756">
      <w:pPr>
        <w:pStyle w:val="4"/>
        <w:spacing w:before="0" w:line="360" w:lineRule="auto"/>
        <w:rPr>
          <w:rFonts w:ascii="Times New Roman" w:hAnsi="Times New Roman" w:eastAsiaTheme="minorEastAsia"/>
          <w:sz w:val="24"/>
          <w:szCs w:val="24"/>
        </w:rPr>
      </w:pPr>
      <w:r>
        <w:rPr>
          <w:rFonts w:ascii="Times New Roman" w:hAnsi="Times New Roman" w:eastAsiaTheme="minorEastAsia"/>
          <w:sz w:val="24"/>
          <w:szCs w:val="24"/>
        </w:rPr>
        <w:t>二、评审标准</w:t>
      </w:r>
    </w:p>
    <w:p w14:paraId="47FEA731">
      <w:pPr>
        <w:tabs>
          <w:tab w:val="left" w:pos="360"/>
          <w:tab w:val="left" w:pos="900"/>
          <w:tab w:val="left" w:pos="1080"/>
          <w:tab w:val="left" w:pos="2014"/>
        </w:tabs>
        <w:snapToGrid w:val="0"/>
        <w:spacing w:line="360" w:lineRule="auto"/>
        <w:rPr>
          <w:rFonts w:eastAsiaTheme="minorEastAsia"/>
          <w:sz w:val="24"/>
        </w:rPr>
      </w:pPr>
    </w:p>
    <w:tbl>
      <w:tblPr>
        <w:tblStyle w:val="44"/>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223"/>
        <w:gridCol w:w="773"/>
        <w:gridCol w:w="4357"/>
        <w:gridCol w:w="2440"/>
      </w:tblGrid>
      <w:tr w14:paraId="1BE24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Align w:val="center"/>
          </w:tcPr>
          <w:p w14:paraId="0454D06B">
            <w:pPr>
              <w:keepLines w:val="0"/>
              <w:pageBreakBefore w:val="0"/>
              <w:kinsoku/>
              <w:wordWrap/>
              <w:autoSpaceDE/>
              <w:autoSpaceDN/>
              <w:bidi w:val="0"/>
              <w:spacing w:line="240" w:lineRule="auto"/>
              <w:ind w:left="0" w:firstLine="0"/>
              <w:jc w:val="center"/>
              <w:textAlignment w:val="auto"/>
              <w:rPr>
                <w:rFonts w:hint="eastAsia" w:ascii="宋体" w:hAnsi="宋体" w:eastAsia="宋体" w:cs="宋体"/>
                <w:b/>
                <w:sz w:val="24"/>
                <w:szCs w:val="24"/>
              </w:rPr>
            </w:pPr>
            <w:r>
              <w:rPr>
                <w:rFonts w:hint="eastAsia" w:ascii="宋体" w:hAnsi="宋体" w:eastAsia="宋体" w:cs="宋体"/>
                <w:b/>
                <w:sz w:val="24"/>
                <w:szCs w:val="24"/>
              </w:rPr>
              <w:t>序号</w:t>
            </w:r>
          </w:p>
        </w:tc>
        <w:tc>
          <w:tcPr>
            <w:tcW w:w="1223" w:type="dxa"/>
            <w:vAlign w:val="center"/>
          </w:tcPr>
          <w:p w14:paraId="2D4CB30D">
            <w:pPr>
              <w:keepLines w:val="0"/>
              <w:pageBreakBefore w:val="0"/>
              <w:kinsoku/>
              <w:wordWrap/>
              <w:autoSpaceDE/>
              <w:autoSpaceDN/>
              <w:bidi w:val="0"/>
              <w:spacing w:line="240" w:lineRule="auto"/>
              <w:ind w:left="0" w:firstLine="0"/>
              <w:jc w:val="center"/>
              <w:textAlignment w:val="auto"/>
              <w:rPr>
                <w:rFonts w:hint="eastAsia" w:ascii="宋体" w:hAnsi="宋体" w:eastAsia="宋体" w:cs="宋体"/>
                <w:b/>
                <w:sz w:val="24"/>
                <w:szCs w:val="24"/>
              </w:rPr>
            </w:pPr>
            <w:r>
              <w:rPr>
                <w:rFonts w:hint="eastAsia" w:ascii="宋体" w:hAnsi="宋体" w:eastAsia="宋体" w:cs="宋体"/>
                <w:b/>
                <w:sz w:val="24"/>
                <w:szCs w:val="24"/>
              </w:rPr>
              <w:t>评分因素</w:t>
            </w:r>
          </w:p>
        </w:tc>
        <w:tc>
          <w:tcPr>
            <w:tcW w:w="773" w:type="dxa"/>
            <w:vAlign w:val="center"/>
          </w:tcPr>
          <w:p w14:paraId="5FD91496">
            <w:pPr>
              <w:keepLines w:val="0"/>
              <w:pageBreakBefore w:val="0"/>
              <w:kinsoku/>
              <w:wordWrap/>
              <w:autoSpaceDE/>
              <w:autoSpaceDN/>
              <w:bidi w:val="0"/>
              <w:spacing w:line="240" w:lineRule="auto"/>
              <w:ind w:left="0" w:firstLine="0"/>
              <w:jc w:val="center"/>
              <w:textAlignment w:val="auto"/>
              <w:rPr>
                <w:rFonts w:hint="eastAsia" w:ascii="宋体" w:hAnsi="宋体" w:eastAsia="宋体" w:cs="宋体"/>
                <w:b/>
                <w:sz w:val="24"/>
                <w:szCs w:val="24"/>
              </w:rPr>
            </w:pPr>
            <w:r>
              <w:rPr>
                <w:rFonts w:hint="eastAsia" w:ascii="宋体" w:hAnsi="宋体" w:eastAsia="宋体" w:cs="宋体"/>
                <w:b/>
                <w:sz w:val="24"/>
                <w:szCs w:val="24"/>
              </w:rPr>
              <w:t>分值</w:t>
            </w:r>
          </w:p>
        </w:tc>
        <w:tc>
          <w:tcPr>
            <w:tcW w:w="4357" w:type="dxa"/>
            <w:vAlign w:val="center"/>
          </w:tcPr>
          <w:p w14:paraId="5CB5D65D">
            <w:pPr>
              <w:keepLines w:val="0"/>
              <w:pageBreakBefore w:val="0"/>
              <w:kinsoku/>
              <w:wordWrap/>
              <w:autoSpaceDE/>
              <w:autoSpaceDN/>
              <w:bidi w:val="0"/>
              <w:spacing w:line="240" w:lineRule="auto"/>
              <w:ind w:left="0" w:firstLine="0"/>
              <w:jc w:val="center"/>
              <w:textAlignment w:val="auto"/>
              <w:rPr>
                <w:rFonts w:hint="eastAsia" w:ascii="宋体" w:hAnsi="宋体" w:eastAsia="宋体" w:cs="宋体"/>
                <w:b/>
                <w:sz w:val="24"/>
                <w:szCs w:val="24"/>
              </w:rPr>
            </w:pPr>
            <w:r>
              <w:rPr>
                <w:rFonts w:hint="eastAsia" w:ascii="宋体" w:hAnsi="宋体" w:eastAsia="宋体" w:cs="宋体"/>
                <w:b/>
                <w:sz w:val="24"/>
                <w:szCs w:val="24"/>
              </w:rPr>
              <w:t>评分标准</w:t>
            </w:r>
          </w:p>
        </w:tc>
        <w:tc>
          <w:tcPr>
            <w:tcW w:w="2440" w:type="dxa"/>
            <w:vAlign w:val="center"/>
          </w:tcPr>
          <w:p w14:paraId="7AD436B3">
            <w:pPr>
              <w:pStyle w:val="247"/>
              <w:keepLines w:val="0"/>
              <w:pageBreakBefore w:val="0"/>
              <w:kinsoku/>
              <w:wordWrap/>
              <w:autoSpaceDE/>
              <w:autoSpaceDN/>
              <w:bidi w:val="0"/>
              <w:spacing w:before="0" w:after="0" w:line="240" w:lineRule="auto"/>
              <w:ind w:left="0" w:firstLine="0"/>
              <w:textAlignment w:val="auto"/>
              <w:rPr>
                <w:rFonts w:hint="eastAsia" w:ascii="宋体" w:hAnsi="宋体" w:eastAsia="宋体" w:cs="宋体"/>
                <w:sz w:val="24"/>
                <w:szCs w:val="24"/>
              </w:rPr>
            </w:pPr>
            <w:r>
              <w:rPr>
                <w:rFonts w:hint="eastAsia" w:ascii="宋体" w:hAnsi="宋体" w:eastAsia="宋体" w:cs="宋体"/>
                <w:sz w:val="24"/>
                <w:szCs w:val="24"/>
              </w:rPr>
              <w:t>说明</w:t>
            </w:r>
          </w:p>
        </w:tc>
      </w:tr>
      <w:tr w14:paraId="31225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835" w:type="dxa"/>
            <w:vAlign w:val="center"/>
          </w:tcPr>
          <w:p w14:paraId="77E501BC">
            <w:pPr>
              <w:keepLines w:val="0"/>
              <w:pageBreakBefore w:val="0"/>
              <w:kinsoku/>
              <w:wordWrap/>
              <w:autoSpaceDE/>
              <w:autoSpaceDN/>
              <w:bidi w:val="0"/>
              <w:spacing w:line="240" w:lineRule="auto"/>
              <w:ind w:left="0" w:firstLine="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1223" w:type="dxa"/>
            <w:vAlign w:val="center"/>
          </w:tcPr>
          <w:p w14:paraId="0158EF61">
            <w:pPr>
              <w:keepLines w:val="0"/>
              <w:pageBreakBefore w:val="0"/>
              <w:kinsoku/>
              <w:wordWrap/>
              <w:autoSpaceDE/>
              <w:autoSpaceDN/>
              <w:bidi w:val="0"/>
              <w:spacing w:line="240" w:lineRule="auto"/>
              <w:ind w:left="0" w:firstLine="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业绩</w:t>
            </w:r>
          </w:p>
        </w:tc>
        <w:tc>
          <w:tcPr>
            <w:tcW w:w="773" w:type="dxa"/>
            <w:vAlign w:val="center"/>
          </w:tcPr>
          <w:p w14:paraId="37C94983">
            <w:pPr>
              <w:keepLines w:val="0"/>
              <w:pageBreakBefore w:val="0"/>
              <w:kinsoku/>
              <w:wordWrap/>
              <w:autoSpaceDE/>
              <w:autoSpaceDN/>
              <w:bidi w:val="0"/>
              <w:spacing w:line="240" w:lineRule="auto"/>
              <w:ind w:left="0" w:firstLine="0"/>
              <w:jc w:val="center"/>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10</w:t>
            </w:r>
          </w:p>
        </w:tc>
        <w:tc>
          <w:tcPr>
            <w:tcW w:w="4357" w:type="dxa"/>
            <w:vAlign w:val="center"/>
          </w:tcPr>
          <w:p w14:paraId="688C0246">
            <w:pPr>
              <w:keepNext/>
              <w:keepLines w:val="0"/>
              <w:pageBreakBefore w:val="0"/>
              <w:kinsoku/>
              <w:wordWrap/>
              <w:overflowPunct w:val="0"/>
              <w:topLinePunct/>
              <w:autoSpaceDE/>
              <w:autoSpaceDN/>
              <w:bidi w:val="0"/>
              <w:adjustRightInd w:val="0"/>
              <w:snapToGrid w:val="0"/>
              <w:spacing w:line="240" w:lineRule="auto"/>
              <w:ind w:left="0" w:leftChars="0" w:firstLine="0" w:firstLineChars="0"/>
              <w:jc w:val="left"/>
              <w:textAlignment w:val="auto"/>
              <w:rPr>
                <w:rFonts w:hint="eastAsia" w:ascii="宋体" w:hAnsi="宋体" w:eastAsia="宋体" w:cs="宋体"/>
                <w:b/>
                <w:sz w:val="24"/>
                <w:szCs w:val="24"/>
              </w:rPr>
            </w:pPr>
            <w:r>
              <w:rPr>
                <w:rStyle w:val="252"/>
                <w:rFonts w:hint="eastAsia" w:ascii="宋体" w:hAnsi="宋体" w:eastAsia="宋体" w:cs="宋体"/>
                <w:color w:val="auto"/>
                <w:sz w:val="24"/>
                <w:szCs w:val="24"/>
                <w:lang w:bidi="ar"/>
              </w:rPr>
              <w:t>提供2023年0</w:t>
            </w:r>
            <w:r>
              <w:rPr>
                <w:rStyle w:val="252"/>
                <w:rFonts w:hint="eastAsia" w:ascii="宋体" w:hAnsi="宋体" w:eastAsia="宋体" w:cs="宋体"/>
                <w:color w:val="auto"/>
                <w:sz w:val="24"/>
                <w:szCs w:val="24"/>
                <w:lang w:val="en-US" w:eastAsia="zh-CN" w:bidi="ar"/>
              </w:rPr>
              <w:t>3</w:t>
            </w:r>
            <w:r>
              <w:rPr>
                <w:rStyle w:val="252"/>
                <w:rFonts w:hint="eastAsia" w:ascii="宋体" w:hAnsi="宋体" w:eastAsia="宋体" w:cs="宋体"/>
                <w:color w:val="auto"/>
                <w:sz w:val="24"/>
                <w:szCs w:val="24"/>
                <w:lang w:bidi="ar"/>
              </w:rPr>
              <w:t>月01日以来（以合同签订日期为准）承担的类似案例，</w:t>
            </w:r>
            <w:r>
              <w:rPr>
                <w:rFonts w:hint="eastAsia" w:ascii="宋体" w:hAnsi="宋体" w:eastAsia="宋体" w:cs="宋体"/>
                <w:color w:val="auto"/>
                <w:sz w:val="24"/>
                <w:szCs w:val="24"/>
                <w:highlight w:val="none"/>
                <w:lang w:eastAsia="zh-CN"/>
              </w:rPr>
              <w:t>每提供一个业绩得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分，最多得</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lang w:eastAsia="zh-CN"/>
              </w:rPr>
              <w:t>分。</w:t>
            </w:r>
          </w:p>
        </w:tc>
        <w:tc>
          <w:tcPr>
            <w:tcW w:w="2440" w:type="dxa"/>
            <w:vAlign w:val="center"/>
          </w:tcPr>
          <w:p w14:paraId="39AE4FB4">
            <w:pPr>
              <w:keepLines w:val="0"/>
              <w:pageBreakBefore w:val="0"/>
              <w:kinsoku/>
              <w:wordWrap/>
              <w:autoSpaceDE/>
              <w:autoSpaceDN/>
              <w:bidi w:val="0"/>
              <w:spacing w:line="240" w:lineRule="auto"/>
              <w:ind w:left="0"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案例应提供合同相关部分复印件，合同复印件应能清晰体现合同甲乙双方、合同时间、合同金额、合同主要内容</w:t>
            </w:r>
            <w:r>
              <w:rPr>
                <w:rFonts w:hint="eastAsia" w:ascii="宋体" w:hAnsi="宋体" w:eastAsia="宋体" w:cs="宋体"/>
                <w:sz w:val="24"/>
                <w:szCs w:val="24"/>
                <w:lang w:eastAsia="zh-CN"/>
              </w:rPr>
              <w:t>、签字盖章页</w:t>
            </w:r>
            <w:r>
              <w:rPr>
                <w:rFonts w:hint="eastAsia" w:ascii="宋体" w:hAnsi="宋体" w:eastAsia="宋体" w:cs="宋体"/>
                <w:sz w:val="24"/>
                <w:szCs w:val="24"/>
              </w:rPr>
              <w:t>等，否则不能获得相应分值</w:t>
            </w:r>
            <w:r>
              <w:rPr>
                <w:rFonts w:hint="eastAsia" w:ascii="宋体" w:hAnsi="宋体" w:eastAsia="宋体" w:cs="宋体"/>
                <w:sz w:val="24"/>
                <w:szCs w:val="24"/>
                <w:lang w:eastAsia="zh-CN"/>
              </w:rPr>
              <w:t>。</w:t>
            </w:r>
          </w:p>
        </w:tc>
      </w:tr>
      <w:tr w14:paraId="4228D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835" w:type="dxa"/>
            <w:vAlign w:val="center"/>
          </w:tcPr>
          <w:p w14:paraId="783D14D8">
            <w:pPr>
              <w:keepLines w:val="0"/>
              <w:pageBreakBefore w:val="0"/>
              <w:kinsoku/>
              <w:wordWrap/>
              <w:autoSpaceDE/>
              <w:autoSpaceDN/>
              <w:bidi w:val="0"/>
              <w:spacing w:line="240" w:lineRule="auto"/>
              <w:ind w:left="0" w:firstLine="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1223" w:type="dxa"/>
            <w:vAlign w:val="center"/>
          </w:tcPr>
          <w:p w14:paraId="03072FF1">
            <w:pPr>
              <w:keepLines w:val="0"/>
              <w:pageBreakBefore w:val="0"/>
              <w:kinsoku/>
              <w:wordWrap/>
              <w:autoSpaceDE/>
              <w:autoSpaceDN/>
              <w:bidi w:val="0"/>
              <w:spacing w:line="240" w:lineRule="auto"/>
              <w:ind w:left="0" w:firstLine="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项目理解与分析</w:t>
            </w:r>
          </w:p>
        </w:tc>
        <w:tc>
          <w:tcPr>
            <w:tcW w:w="773" w:type="dxa"/>
            <w:vAlign w:val="center"/>
          </w:tcPr>
          <w:p w14:paraId="6142895C">
            <w:pPr>
              <w:keepLines w:val="0"/>
              <w:pageBreakBefore w:val="0"/>
              <w:kinsoku/>
              <w:wordWrap/>
              <w:autoSpaceDE/>
              <w:autoSpaceDN/>
              <w:bidi w:val="0"/>
              <w:spacing w:line="240" w:lineRule="auto"/>
              <w:ind w:left="0" w:firstLine="0"/>
              <w:jc w:val="center"/>
              <w:textAlignment w:val="auto"/>
              <w:rPr>
                <w:rFonts w:hint="default" w:ascii="宋体" w:hAnsi="宋体" w:eastAsia="宋体" w:cs="宋体"/>
                <w:sz w:val="24"/>
                <w:szCs w:val="24"/>
                <w:lang w:val="en-US" w:eastAsia="zh-CN"/>
              </w:rPr>
            </w:pPr>
            <w:r>
              <w:rPr>
                <w:rFonts w:hint="eastAsia" w:ascii="宋体" w:hAnsi="宋体" w:cs="宋体"/>
                <w:sz w:val="24"/>
                <w:szCs w:val="24"/>
                <w:lang w:val="en-US" w:eastAsia="zh-CN"/>
              </w:rPr>
              <w:t>10</w:t>
            </w:r>
          </w:p>
        </w:tc>
        <w:tc>
          <w:tcPr>
            <w:tcW w:w="4357" w:type="dxa"/>
            <w:vAlign w:val="center"/>
          </w:tcPr>
          <w:p w14:paraId="032E6118">
            <w:pPr>
              <w:pStyle w:val="251"/>
              <w:keepNext w:val="0"/>
              <w:keepLines w:val="0"/>
              <w:pageBreakBefore w:val="0"/>
              <w:widowControl w:val="0"/>
              <w:kinsoku/>
              <w:wordWrap/>
              <w:overflowPunct/>
              <w:topLinePunct w:val="0"/>
              <w:autoSpaceDE/>
              <w:autoSpaceDN/>
              <w:bidi w:val="0"/>
              <w:adjustRightInd/>
              <w:snapToGrid/>
              <w:spacing w:line="240" w:lineRule="auto"/>
              <w:ind w:left="0" w:right="0" w:firstLine="0"/>
              <w:jc w:val="left"/>
              <w:textAlignment w:val="auto"/>
              <w:rPr>
                <w:rFonts w:hint="eastAsia" w:ascii="宋体" w:hAnsi="宋体" w:eastAsia="宋体" w:cs="宋体"/>
                <w:spacing w:val="-8"/>
                <w:sz w:val="24"/>
                <w:szCs w:val="24"/>
                <w:lang w:eastAsia="zh-CN"/>
              </w:rPr>
            </w:pPr>
            <w:r>
              <w:rPr>
                <w:rFonts w:hint="eastAsia" w:ascii="宋体" w:hAnsi="宋体" w:eastAsia="宋体" w:cs="宋体"/>
                <w:spacing w:val="-8"/>
                <w:sz w:val="24"/>
                <w:szCs w:val="24"/>
              </w:rPr>
              <w:t>评估投标</w:t>
            </w:r>
            <w:r>
              <w:rPr>
                <w:rFonts w:hint="eastAsia" w:ascii="宋体" w:hAnsi="宋体" w:eastAsia="宋体" w:cs="宋体"/>
                <w:spacing w:val="-8"/>
                <w:sz w:val="24"/>
                <w:szCs w:val="24"/>
                <w:lang w:val="en-US" w:eastAsia="zh-CN"/>
              </w:rPr>
              <w:t>人</w:t>
            </w:r>
            <w:r>
              <w:rPr>
                <w:rFonts w:hint="eastAsia" w:ascii="宋体" w:hAnsi="宋体" w:eastAsia="宋体" w:cs="宋体"/>
                <w:spacing w:val="-8"/>
                <w:sz w:val="24"/>
                <w:szCs w:val="24"/>
              </w:rPr>
              <w:t>对</w:t>
            </w:r>
            <w:r>
              <w:rPr>
                <w:rFonts w:hint="eastAsia" w:ascii="宋体" w:hAnsi="宋体" w:eastAsia="宋体" w:cs="宋体"/>
                <w:spacing w:val="-8"/>
                <w:sz w:val="24"/>
                <w:szCs w:val="24"/>
                <w:lang w:val="en-US" w:eastAsia="zh-CN"/>
              </w:rPr>
              <w:t>采购需求有着</w:t>
            </w:r>
            <w:r>
              <w:rPr>
                <w:rFonts w:hint="eastAsia" w:ascii="宋体" w:hAnsi="宋体" w:eastAsia="宋体" w:cs="宋体"/>
                <w:spacing w:val="-8"/>
                <w:sz w:val="24"/>
                <w:szCs w:val="24"/>
              </w:rPr>
              <w:t>深入理解</w:t>
            </w:r>
            <w:r>
              <w:rPr>
                <w:rFonts w:hint="eastAsia" w:ascii="宋体" w:hAnsi="宋体" w:eastAsia="宋体" w:cs="宋体"/>
                <w:spacing w:val="-8"/>
                <w:sz w:val="24"/>
                <w:szCs w:val="24"/>
                <w:lang w:val="en-US" w:eastAsia="zh-CN"/>
              </w:rPr>
              <w:t>及分析</w:t>
            </w:r>
            <w:r>
              <w:rPr>
                <w:rFonts w:hint="eastAsia" w:ascii="宋体" w:hAnsi="宋体" w:eastAsia="宋体" w:cs="宋体"/>
                <w:spacing w:val="-8"/>
                <w:sz w:val="24"/>
                <w:szCs w:val="24"/>
              </w:rPr>
              <w:t>程度，以及基于此理解提出的、具有前瞻性、针对性和可操作性的方案</w:t>
            </w:r>
            <w:r>
              <w:rPr>
                <w:rFonts w:hint="eastAsia" w:ascii="宋体" w:hAnsi="宋体" w:eastAsia="宋体" w:cs="宋体"/>
                <w:spacing w:val="-8"/>
                <w:sz w:val="24"/>
                <w:szCs w:val="24"/>
                <w:lang w:eastAsia="zh-CN"/>
              </w:rPr>
              <w:t>：</w:t>
            </w:r>
          </w:p>
          <w:p w14:paraId="54CCD904">
            <w:pPr>
              <w:pStyle w:val="251"/>
              <w:keepNext w:val="0"/>
              <w:keepLines w:val="0"/>
              <w:pageBreakBefore w:val="0"/>
              <w:widowControl w:val="0"/>
              <w:numPr>
                <w:ilvl w:val="0"/>
                <w:numId w:val="14"/>
              </w:numPr>
              <w:kinsoku/>
              <w:wordWrap/>
              <w:overflowPunct/>
              <w:topLinePunct w:val="0"/>
              <w:autoSpaceDE/>
              <w:autoSpaceDN/>
              <w:bidi w:val="0"/>
              <w:adjustRightInd/>
              <w:snapToGrid/>
              <w:spacing w:line="240" w:lineRule="auto"/>
              <w:ind w:left="0" w:right="0" w:firstLine="0"/>
              <w:jc w:val="left"/>
              <w:textAlignment w:val="auto"/>
              <w:rPr>
                <w:rFonts w:hint="eastAsia" w:ascii="宋体" w:hAnsi="宋体" w:eastAsia="宋体" w:cs="宋体"/>
                <w:spacing w:val="-8"/>
                <w:sz w:val="24"/>
                <w:szCs w:val="24"/>
              </w:rPr>
            </w:pPr>
            <w:r>
              <w:rPr>
                <w:rFonts w:hint="eastAsia" w:ascii="宋体" w:hAnsi="宋体" w:eastAsia="宋体" w:cs="宋体"/>
                <w:spacing w:val="-8"/>
                <w:sz w:val="24"/>
                <w:szCs w:val="24"/>
              </w:rPr>
              <w:t>对本项内容进行了详细阐述且满足采购人特点，分析准确贴合采购人特点的得</w:t>
            </w:r>
            <w:r>
              <w:rPr>
                <w:rFonts w:hint="eastAsia" w:cs="宋体"/>
                <w:spacing w:val="-8"/>
                <w:sz w:val="24"/>
                <w:szCs w:val="24"/>
                <w:lang w:val="en-US" w:eastAsia="zh-CN"/>
              </w:rPr>
              <w:t>10</w:t>
            </w:r>
            <w:r>
              <w:rPr>
                <w:rFonts w:hint="eastAsia" w:ascii="宋体" w:hAnsi="宋体" w:eastAsia="宋体" w:cs="宋体"/>
                <w:spacing w:val="-8"/>
                <w:sz w:val="24"/>
                <w:szCs w:val="24"/>
              </w:rPr>
              <w:t>分；</w:t>
            </w:r>
          </w:p>
          <w:p w14:paraId="5E9CA3BF">
            <w:pPr>
              <w:pStyle w:val="251"/>
              <w:keepNext w:val="0"/>
              <w:keepLines w:val="0"/>
              <w:pageBreakBefore w:val="0"/>
              <w:widowControl w:val="0"/>
              <w:kinsoku/>
              <w:wordWrap/>
              <w:overflowPunct/>
              <w:topLinePunct w:val="0"/>
              <w:autoSpaceDE/>
              <w:autoSpaceDN/>
              <w:bidi w:val="0"/>
              <w:adjustRightInd/>
              <w:snapToGrid/>
              <w:spacing w:line="240" w:lineRule="auto"/>
              <w:ind w:left="0" w:right="0" w:firstLine="0"/>
              <w:jc w:val="left"/>
              <w:textAlignment w:val="auto"/>
              <w:rPr>
                <w:rFonts w:hint="eastAsia" w:ascii="宋体" w:hAnsi="宋体" w:eastAsia="宋体" w:cs="宋体"/>
                <w:spacing w:val="-8"/>
                <w:sz w:val="24"/>
                <w:szCs w:val="24"/>
              </w:rPr>
            </w:pPr>
            <w:r>
              <w:rPr>
                <w:rFonts w:hint="eastAsia" w:ascii="宋体" w:hAnsi="宋体" w:eastAsia="宋体" w:cs="宋体"/>
                <w:spacing w:val="-8"/>
                <w:sz w:val="24"/>
                <w:szCs w:val="24"/>
              </w:rPr>
              <w:t>（</w:t>
            </w:r>
            <w:r>
              <w:rPr>
                <w:rFonts w:hint="eastAsia" w:ascii="宋体" w:hAnsi="宋体" w:eastAsia="宋体" w:cs="宋体"/>
                <w:spacing w:val="-8"/>
                <w:sz w:val="24"/>
                <w:szCs w:val="24"/>
                <w:lang w:val="en-US" w:eastAsia="zh-CN"/>
              </w:rPr>
              <w:t>2</w:t>
            </w:r>
            <w:r>
              <w:rPr>
                <w:rFonts w:hint="eastAsia" w:ascii="宋体" w:hAnsi="宋体" w:eastAsia="宋体" w:cs="宋体"/>
                <w:spacing w:val="-8"/>
                <w:sz w:val="24"/>
                <w:szCs w:val="24"/>
              </w:rPr>
              <w:t>）对本项内容进行了详细阐述且满足采购人特点，分析准确贴合采购人特点的得</w:t>
            </w:r>
            <w:r>
              <w:rPr>
                <w:rFonts w:hint="eastAsia" w:cs="宋体"/>
                <w:spacing w:val="-8"/>
                <w:sz w:val="24"/>
                <w:szCs w:val="24"/>
                <w:lang w:val="en-US" w:eastAsia="zh-CN"/>
              </w:rPr>
              <w:t>7</w:t>
            </w:r>
            <w:r>
              <w:rPr>
                <w:rFonts w:hint="eastAsia" w:ascii="宋体" w:hAnsi="宋体" w:eastAsia="宋体" w:cs="宋体"/>
                <w:spacing w:val="-8"/>
                <w:sz w:val="24"/>
                <w:szCs w:val="24"/>
              </w:rPr>
              <w:t>分；</w:t>
            </w:r>
          </w:p>
          <w:p w14:paraId="019B9B33">
            <w:pPr>
              <w:pStyle w:val="251"/>
              <w:keepNext w:val="0"/>
              <w:keepLines w:val="0"/>
              <w:pageBreakBefore w:val="0"/>
              <w:widowControl w:val="0"/>
              <w:kinsoku/>
              <w:wordWrap/>
              <w:overflowPunct/>
              <w:topLinePunct w:val="0"/>
              <w:autoSpaceDE/>
              <w:autoSpaceDN/>
              <w:bidi w:val="0"/>
              <w:adjustRightInd/>
              <w:snapToGrid/>
              <w:spacing w:line="240" w:lineRule="auto"/>
              <w:ind w:left="0" w:right="0" w:firstLine="0"/>
              <w:jc w:val="left"/>
              <w:textAlignment w:val="auto"/>
              <w:rPr>
                <w:rFonts w:hint="eastAsia" w:ascii="宋体" w:hAnsi="宋体" w:eastAsia="宋体" w:cs="宋体"/>
                <w:spacing w:val="-8"/>
                <w:sz w:val="24"/>
                <w:szCs w:val="24"/>
              </w:rPr>
            </w:pPr>
            <w:r>
              <w:rPr>
                <w:rFonts w:hint="eastAsia" w:ascii="宋体" w:hAnsi="宋体" w:eastAsia="宋体" w:cs="宋体"/>
                <w:spacing w:val="-8"/>
                <w:sz w:val="24"/>
                <w:szCs w:val="24"/>
              </w:rPr>
              <w:t>（</w:t>
            </w:r>
            <w:r>
              <w:rPr>
                <w:rFonts w:hint="eastAsia" w:ascii="宋体" w:hAnsi="宋体" w:eastAsia="宋体" w:cs="宋体"/>
                <w:spacing w:val="-8"/>
                <w:sz w:val="24"/>
                <w:szCs w:val="24"/>
                <w:lang w:val="en-US" w:eastAsia="zh-CN"/>
              </w:rPr>
              <w:t>3</w:t>
            </w:r>
            <w:r>
              <w:rPr>
                <w:rFonts w:hint="eastAsia" w:ascii="宋体" w:hAnsi="宋体" w:eastAsia="宋体" w:cs="宋体"/>
                <w:spacing w:val="-8"/>
                <w:sz w:val="24"/>
                <w:szCs w:val="24"/>
              </w:rPr>
              <w:t>）对本项内容虽阐述但不详细或未贴合采购人特点的得</w:t>
            </w:r>
            <w:r>
              <w:rPr>
                <w:rFonts w:hint="eastAsia" w:ascii="宋体" w:hAnsi="宋体" w:eastAsia="宋体" w:cs="宋体"/>
                <w:spacing w:val="-8"/>
                <w:sz w:val="24"/>
                <w:szCs w:val="24"/>
                <w:lang w:val="en-US" w:eastAsia="zh-CN"/>
              </w:rPr>
              <w:t>4</w:t>
            </w:r>
            <w:r>
              <w:rPr>
                <w:rFonts w:hint="eastAsia" w:ascii="宋体" w:hAnsi="宋体" w:eastAsia="宋体" w:cs="宋体"/>
                <w:spacing w:val="-8"/>
                <w:sz w:val="24"/>
                <w:szCs w:val="24"/>
              </w:rPr>
              <w:t>分；</w:t>
            </w:r>
          </w:p>
          <w:p w14:paraId="1D1DF4B9">
            <w:pPr>
              <w:keepLines w:val="0"/>
              <w:pageBreakBefore w:val="0"/>
              <w:kinsoku/>
              <w:wordWrap/>
              <w:autoSpaceDE/>
              <w:autoSpaceDN/>
              <w:bidi w:val="0"/>
              <w:spacing w:line="240" w:lineRule="auto"/>
              <w:ind w:left="0" w:firstLine="0"/>
              <w:jc w:val="both"/>
              <w:textAlignment w:val="auto"/>
              <w:rPr>
                <w:rFonts w:hint="eastAsia" w:ascii="宋体" w:hAnsi="宋体" w:eastAsia="宋体" w:cs="宋体"/>
                <w:b/>
                <w:sz w:val="24"/>
                <w:szCs w:val="24"/>
              </w:rPr>
            </w:pPr>
            <w:r>
              <w:rPr>
                <w:rFonts w:hint="eastAsia" w:ascii="宋体" w:hAnsi="宋体" w:eastAsia="宋体" w:cs="宋体"/>
                <w:spacing w:val="-8"/>
                <w:sz w:val="24"/>
                <w:szCs w:val="24"/>
              </w:rPr>
              <w:t>（</w:t>
            </w:r>
            <w:r>
              <w:rPr>
                <w:rFonts w:hint="eastAsia" w:ascii="宋体" w:hAnsi="宋体" w:eastAsia="宋体" w:cs="宋体"/>
                <w:spacing w:val="-8"/>
                <w:sz w:val="24"/>
                <w:szCs w:val="24"/>
                <w:lang w:val="en-US" w:eastAsia="zh-CN"/>
              </w:rPr>
              <w:t>4</w:t>
            </w:r>
            <w:r>
              <w:rPr>
                <w:rFonts w:hint="eastAsia" w:ascii="宋体" w:hAnsi="宋体" w:eastAsia="宋体" w:cs="宋体"/>
                <w:spacing w:val="-8"/>
                <w:sz w:val="24"/>
                <w:szCs w:val="24"/>
              </w:rPr>
              <w:t>）本项内容未阐述得0分。</w:t>
            </w:r>
          </w:p>
        </w:tc>
        <w:tc>
          <w:tcPr>
            <w:tcW w:w="2440" w:type="dxa"/>
            <w:vAlign w:val="center"/>
          </w:tcPr>
          <w:p w14:paraId="351F495A">
            <w:pPr>
              <w:pStyle w:val="247"/>
              <w:keepLines w:val="0"/>
              <w:pageBreakBefore w:val="0"/>
              <w:kinsoku/>
              <w:wordWrap/>
              <w:autoSpaceDE/>
              <w:autoSpaceDN/>
              <w:bidi w:val="0"/>
              <w:spacing w:before="0" w:after="0" w:line="240" w:lineRule="auto"/>
              <w:ind w:left="0" w:firstLine="0"/>
              <w:textAlignment w:val="auto"/>
              <w:rPr>
                <w:rFonts w:hint="eastAsia" w:ascii="宋体" w:hAnsi="宋体" w:eastAsia="宋体" w:cs="宋体"/>
                <w:sz w:val="24"/>
                <w:szCs w:val="24"/>
              </w:rPr>
            </w:pPr>
          </w:p>
        </w:tc>
      </w:tr>
      <w:tr w14:paraId="22493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835" w:type="dxa"/>
            <w:vAlign w:val="center"/>
          </w:tcPr>
          <w:p w14:paraId="644B3B88">
            <w:pPr>
              <w:keepLines w:val="0"/>
              <w:pageBreakBefore w:val="0"/>
              <w:kinsoku/>
              <w:wordWrap/>
              <w:autoSpaceDE/>
              <w:autoSpaceDN/>
              <w:bidi w:val="0"/>
              <w:spacing w:line="240" w:lineRule="auto"/>
              <w:ind w:left="0" w:firstLine="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p>
        </w:tc>
        <w:tc>
          <w:tcPr>
            <w:tcW w:w="1223" w:type="dxa"/>
            <w:vAlign w:val="center"/>
          </w:tcPr>
          <w:p w14:paraId="7ACCFE20">
            <w:pPr>
              <w:keepLines w:val="0"/>
              <w:pageBreakBefore w:val="0"/>
              <w:kinsoku/>
              <w:wordWrap/>
              <w:autoSpaceDE/>
              <w:autoSpaceDN/>
              <w:bidi w:val="0"/>
              <w:spacing w:line="240" w:lineRule="auto"/>
              <w:ind w:left="0" w:firstLine="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服务方案</w:t>
            </w:r>
          </w:p>
        </w:tc>
        <w:tc>
          <w:tcPr>
            <w:tcW w:w="773" w:type="dxa"/>
            <w:vAlign w:val="center"/>
          </w:tcPr>
          <w:p w14:paraId="2F04077E">
            <w:pPr>
              <w:keepLines w:val="0"/>
              <w:pageBreakBefore w:val="0"/>
              <w:kinsoku/>
              <w:wordWrap/>
              <w:autoSpaceDE/>
              <w:autoSpaceDN/>
              <w:bidi w:val="0"/>
              <w:spacing w:line="240" w:lineRule="auto"/>
              <w:ind w:left="0" w:firstLine="0"/>
              <w:jc w:val="center"/>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10</w:t>
            </w:r>
          </w:p>
        </w:tc>
        <w:tc>
          <w:tcPr>
            <w:tcW w:w="4357" w:type="dxa"/>
            <w:vAlign w:val="center"/>
          </w:tcPr>
          <w:p w14:paraId="4B520CD0">
            <w:pPr>
              <w:pStyle w:val="251"/>
              <w:keepNext w:val="0"/>
              <w:keepLines w:val="0"/>
              <w:pageBreakBefore w:val="0"/>
              <w:widowControl w:val="0"/>
              <w:kinsoku/>
              <w:wordWrap/>
              <w:overflowPunct/>
              <w:topLinePunct w:val="0"/>
              <w:autoSpaceDE/>
              <w:autoSpaceDN/>
              <w:bidi w:val="0"/>
              <w:adjustRightInd/>
              <w:snapToGrid/>
              <w:spacing w:line="240" w:lineRule="auto"/>
              <w:ind w:left="0" w:right="0" w:firstLine="0"/>
              <w:jc w:val="left"/>
              <w:textAlignment w:val="auto"/>
              <w:rPr>
                <w:rFonts w:hint="eastAsia" w:ascii="宋体" w:hAnsi="宋体" w:eastAsia="宋体" w:cs="宋体"/>
                <w:spacing w:val="-8"/>
                <w:sz w:val="24"/>
                <w:szCs w:val="24"/>
                <w:lang w:eastAsia="zh-CN"/>
              </w:rPr>
            </w:pPr>
            <w:r>
              <w:rPr>
                <w:rFonts w:hint="eastAsia" w:ascii="宋体" w:hAnsi="宋体" w:eastAsia="宋体" w:cs="宋体"/>
                <w:spacing w:val="-8"/>
                <w:sz w:val="24"/>
                <w:szCs w:val="24"/>
              </w:rPr>
              <w:t>供应商应针对本项目实际情况结合过往经验分析并指出项目主要需求内容与要求，并能够给出妥善解决的技术方案</w:t>
            </w:r>
            <w:r>
              <w:rPr>
                <w:rFonts w:hint="eastAsia" w:ascii="宋体" w:hAnsi="宋体" w:eastAsia="宋体" w:cs="宋体"/>
                <w:spacing w:val="-8"/>
                <w:sz w:val="24"/>
                <w:szCs w:val="24"/>
                <w:lang w:eastAsia="zh-CN"/>
              </w:rPr>
              <w:t>，</w:t>
            </w:r>
            <w:r>
              <w:rPr>
                <w:rFonts w:hint="eastAsia" w:ascii="宋体" w:hAnsi="宋体" w:eastAsia="宋体" w:cs="宋体"/>
                <w:spacing w:val="-8"/>
                <w:sz w:val="24"/>
                <w:szCs w:val="24"/>
                <w:lang w:val="en-US" w:eastAsia="zh-CN"/>
              </w:rPr>
              <w:t>包括但不限于</w:t>
            </w:r>
            <w:r>
              <w:rPr>
                <w:rFonts w:hint="eastAsia" w:ascii="宋体" w:hAnsi="宋体" w:eastAsia="宋体" w:cs="宋体"/>
                <w:spacing w:val="-8"/>
                <w:sz w:val="24"/>
                <w:szCs w:val="24"/>
              </w:rPr>
              <w:t>功能、应用场景、目标</w:t>
            </w:r>
            <w:r>
              <w:rPr>
                <w:rFonts w:hint="eastAsia" w:ascii="宋体" w:hAnsi="宋体" w:eastAsia="宋体" w:cs="宋体"/>
                <w:spacing w:val="-8"/>
                <w:sz w:val="24"/>
                <w:szCs w:val="24"/>
                <w:lang w:eastAsia="zh-CN"/>
              </w:rPr>
              <w:t>：</w:t>
            </w:r>
          </w:p>
          <w:p w14:paraId="477F86DD">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（1）提供的服务方案完整详细，措施客观合理，可实施性强，得</w:t>
            </w:r>
            <w:r>
              <w:rPr>
                <w:rFonts w:hint="eastAsia" w:ascii="宋体" w:hAnsi="宋体" w:cs="宋体"/>
                <w:sz w:val="24"/>
                <w:szCs w:val="24"/>
                <w:highlight w:val="none"/>
                <w:lang w:val="en-US" w:eastAsia="zh-CN"/>
              </w:rPr>
              <w:t>10</w:t>
            </w:r>
            <w:r>
              <w:rPr>
                <w:rFonts w:hint="eastAsia" w:ascii="宋体" w:hAnsi="宋体" w:eastAsia="宋体" w:cs="宋体"/>
                <w:sz w:val="24"/>
                <w:szCs w:val="24"/>
                <w:highlight w:val="none"/>
                <w:lang w:val="en-US" w:eastAsia="zh-CN"/>
              </w:rPr>
              <w:t>分；</w:t>
            </w:r>
          </w:p>
          <w:p w14:paraId="0B89CCE4">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（2）提供的服务方案较完整，措施客观合理，具有可实施性，得</w:t>
            </w:r>
            <w:r>
              <w:rPr>
                <w:rFonts w:hint="eastAsia" w:ascii="宋体" w:hAnsi="宋体" w:cs="宋体"/>
                <w:sz w:val="24"/>
                <w:szCs w:val="24"/>
                <w:highlight w:val="none"/>
                <w:lang w:val="en-US" w:eastAsia="zh-CN"/>
              </w:rPr>
              <w:t>7</w:t>
            </w:r>
            <w:r>
              <w:rPr>
                <w:rFonts w:hint="eastAsia" w:ascii="宋体" w:hAnsi="宋体" w:eastAsia="宋体" w:cs="宋体"/>
                <w:sz w:val="24"/>
                <w:szCs w:val="24"/>
                <w:highlight w:val="none"/>
                <w:lang w:val="en-US" w:eastAsia="zh-CN"/>
              </w:rPr>
              <w:t>分；</w:t>
            </w:r>
          </w:p>
          <w:p w14:paraId="5473744C">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（3）服务方案有缺失，措施可实施性弱；缺乏针对性，得</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分；</w:t>
            </w:r>
          </w:p>
          <w:p w14:paraId="74DA6FA2">
            <w:pPr>
              <w:pStyle w:val="251"/>
              <w:keepNext w:val="0"/>
              <w:keepLines w:val="0"/>
              <w:pageBreakBefore w:val="0"/>
              <w:widowControl w:val="0"/>
              <w:kinsoku/>
              <w:wordWrap/>
              <w:overflowPunct/>
              <w:topLinePunct w:val="0"/>
              <w:autoSpaceDE/>
              <w:autoSpaceDN/>
              <w:bidi w:val="0"/>
              <w:adjustRightInd/>
              <w:snapToGrid/>
              <w:spacing w:line="240" w:lineRule="auto"/>
              <w:ind w:left="0" w:right="0" w:firstLine="0"/>
              <w:jc w:val="left"/>
              <w:textAlignment w:val="auto"/>
              <w:rPr>
                <w:rFonts w:hint="eastAsia" w:ascii="宋体" w:hAnsi="宋体" w:eastAsia="宋体" w:cs="宋体"/>
                <w:spacing w:val="-8"/>
                <w:sz w:val="24"/>
                <w:szCs w:val="24"/>
                <w:lang w:eastAsia="zh-CN"/>
              </w:rPr>
            </w:pPr>
            <w:r>
              <w:rPr>
                <w:rFonts w:hint="eastAsia" w:ascii="宋体" w:hAnsi="宋体" w:eastAsia="宋体" w:cs="宋体"/>
                <w:sz w:val="24"/>
                <w:szCs w:val="24"/>
                <w:highlight w:val="none"/>
                <w:lang w:val="en-US" w:eastAsia="zh-CN"/>
              </w:rPr>
              <w:t>（4）未提供不得分。</w:t>
            </w:r>
          </w:p>
        </w:tc>
        <w:tc>
          <w:tcPr>
            <w:tcW w:w="2440" w:type="dxa"/>
            <w:vAlign w:val="center"/>
          </w:tcPr>
          <w:p w14:paraId="6898DE9F">
            <w:pPr>
              <w:pStyle w:val="247"/>
              <w:keepLines w:val="0"/>
              <w:pageBreakBefore w:val="0"/>
              <w:kinsoku/>
              <w:wordWrap/>
              <w:autoSpaceDE/>
              <w:autoSpaceDN/>
              <w:bidi w:val="0"/>
              <w:spacing w:before="0" w:after="0" w:line="240" w:lineRule="auto"/>
              <w:ind w:left="0" w:firstLine="0"/>
              <w:textAlignment w:val="auto"/>
              <w:rPr>
                <w:rFonts w:hint="eastAsia" w:ascii="宋体" w:hAnsi="宋体" w:eastAsia="宋体" w:cs="宋体"/>
                <w:sz w:val="24"/>
                <w:szCs w:val="24"/>
              </w:rPr>
            </w:pPr>
          </w:p>
        </w:tc>
      </w:tr>
      <w:tr w14:paraId="6D654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835" w:type="dxa"/>
            <w:vAlign w:val="center"/>
          </w:tcPr>
          <w:p w14:paraId="6699E654">
            <w:pPr>
              <w:keepLines w:val="0"/>
              <w:pageBreakBefore w:val="0"/>
              <w:kinsoku/>
              <w:wordWrap/>
              <w:autoSpaceDE/>
              <w:autoSpaceDN/>
              <w:bidi w:val="0"/>
              <w:spacing w:line="240" w:lineRule="auto"/>
              <w:ind w:left="0" w:firstLine="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w:t>
            </w:r>
          </w:p>
        </w:tc>
        <w:tc>
          <w:tcPr>
            <w:tcW w:w="1223" w:type="dxa"/>
            <w:vAlign w:val="center"/>
          </w:tcPr>
          <w:p w14:paraId="01458828">
            <w:pPr>
              <w:keepLines w:val="0"/>
              <w:pageBreakBefore w:val="0"/>
              <w:kinsoku/>
              <w:wordWrap/>
              <w:autoSpaceDE/>
              <w:autoSpaceDN/>
              <w:bidi w:val="0"/>
              <w:spacing w:line="240" w:lineRule="auto"/>
              <w:ind w:left="0" w:firstLine="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质量保证解决方案</w:t>
            </w:r>
          </w:p>
        </w:tc>
        <w:tc>
          <w:tcPr>
            <w:tcW w:w="773" w:type="dxa"/>
            <w:vAlign w:val="center"/>
          </w:tcPr>
          <w:p w14:paraId="1B7D857C">
            <w:pPr>
              <w:keepLines w:val="0"/>
              <w:pageBreakBefore w:val="0"/>
              <w:kinsoku/>
              <w:wordWrap/>
              <w:autoSpaceDE/>
              <w:autoSpaceDN/>
              <w:bidi w:val="0"/>
              <w:spacing w:line="240" w:lineRule="auto"/>
              <w:ind w:left="0" w:firstLine="0"/>
              <w:jc w:val="center"/>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10</w:t>
            </w:r>
          </w:p>
        </w:tc>
        <w:tc>
          <w:tcPr>
            <w:tcW w:w="4357" w:type="dxa"/>
            <w:vAlign w:val="center"/>
          </w:tcPr>
          <w:p w14:paraId="5102CC0A">
            <w:pPr>
              <w:keepLines w:val="0"/>
              <w:pageBreakBefore w:val="0"/>
              <w:kinsoku/>
              <w:wordWrap/>
              <w:autoSpaceDE/>
              <w:autoSpaceDN/>
              <w:bidi w:val="0"/>
              <w:spacing w:line="240" w:lineRule="auto"/>
              <w:ind w:left="0" w:firstLine="0"/>
              <w:jc w:val="left"/>
              <w:textAlignment w:val="auto"/>
              <w:rPr>
                <w:rFonts w:hint="eastAsia" w:ascii="宋体" w:hAnsi="宋体" w:eastAsia="宋体" w:cs="宋体"/>
                <w:spacing w:val="-8"/>
                <w:sz w:val="24"/>
                <w:szCs w:val="24"/>
                <w:lang w:eastAsia="zh-CN"/>
              </w:rPr>
            </w:pPr>
            <w:r>
              <w:rPr>
                <w:rFonts w:hint="eastAsia" w:ascii="宋体" w:hAnsi="宋体" w:eastAsia="宋体" w:cs="宋体"/>
                <w:spacing w:val="-8"/>
                <w:sz w:val="24"/>
                <w:szCs w:val="24"/>
              </w:rPr>
              <w:t>供应商应制定合理可行的质量保证解决方案，通过制度、辅助措施等手段，确保各项服务能保质保量完成</w:t>
            </w:r>
            <w:r>
              <w:rPr>
                <w:rFonts w:hint="eastAsia" w:ascii="宋体" w:hAnsi="宋体" w:eastAsia="宋体" w:cs="宋体"/>
                <w:spacing w:val="-8"/>
                <w:sz w:val="24"/>
                <w:szCs w:val="24"/>
                <w:lang w:eastAsia="zh-CN"/>
              </w:rPr>
              <w:t>，</w:t>
            </w:r>
            <w:r>
              <w:rPr>
                <w:rFonts w:hint="eastAsia" w:ascii="宋体" w:hAnsi="宋体" w:eastAsia="宋体" w:cs="宋体"/>
                <w:spacing w:val="-8"/>
                <w:sz w:val="24"/>
                <w:szCs w:val="24"/>
                <w:lang w:val="en-US" w:eastAsia="zh-CN"/>
              </w:rPr>
              <w:t>包括但不限于</w:t>
            </w:r>
            <w:r>
              <w:rPr>
                <w:rFonts w:hint="eastAsia" w:ascii="宋体" w:hAnsi="宋体" w:eastAsia="宋体" w:cs="宋体"/>
                <w:spacing w:val="-8"/>
                <w:sz w:val="24"/>
                <w:szCs w:val="24"/>
              </w:rPr>
              <w:t>功能、应用场景、目标</w:t>
            </w:r>
            <w:r>
              <w:rPr>
                <w:rFonts w:hint="eastAsia" w:ascii="宋体" w:hAnsi="宋体" w:eastAsia="宋体" w:cs="宋体"/>
                <w:spacing w:val="-8"/>
                <w:sz w:val="24"/>
                <w:szCs w:val="24"/>
                <w:lang w:eastAsia="zh-CN"/>
              </w:rPr>
              <w:t>：</w:t>
            </w:r>
          </w:p>
          <w:p w14:paraId="7C1DB656">
            <w:pPr>
              <w:keepLines w:val="0"/>
              <w:pageBreakBefore w:val="0"/>
              <w:kinsoku/>
              <w:wordWrap/>
              <w:autoSpaceDE/>
              <w:autoSpaceDN/>
              <w:bidi w:val="0"/>
              <w:spacing w:line="240" w:lineRule="auto"/>
              <w:ind w:left="0" w:firstLine="0"/>
              <w:jc w:val="left"/>
              <w:textAlignment w:val="auto"/>
              <w:rPr>
                <w:rFonts w:hint="eastAsia" w:ascii="宋体" w:hAnsi="宋体" w:eastAsia="宋体" w:cs="宋体"/>
                <w:spacing w:val="-8"/>
                <w:sz w:val="24"/>
                <w:szCs w:val="24"/>
                <w:lang w:val="en-US" w:eastAsia="zh-CN"/>
              </w:rPr>
            </w:pPr>
            <w:r>
              <w:rPr>
                <w:rFonts w:hint="eastAsia" w:ascii="宋体" w:hAnsi="宋体" w:eastAsia="宋体" w:cs="宋体"/>
                <w:spacing w:val="-8"/>
                <w:sz w:val="24"/>
                <w:szCs w:val="24"/>
                <w:lang w:val="en-US" w:eastAsia="zh-CN"/>
              </w:rPr>
              <w:t>（1）提供的质量保证解决方案完整详细，措施客观合理，可实施性强，得</w:t>
            </w:r>
            <w:r>
              <w:rPr>
                <w:rFonts w:hint="eastAsia" w:ascii="宋体" w:hAnsi="宋体" w:cs="宋体"/>
                <w:spacing w:val="-8"/>
                <w:sz w:val="24"/>
                <w:szCs w:val="24"/>
                <w:lang w:val="en-US" w:eastAsia="zh-CN"/>
              </w:rPr>
              <w:t>10</w:t>
            </w:r>
            <w:r>
              <w:rPr>
                <w:rFonts w:hint="eastAsia" w:ascii="宋体" w:hAnsi="宋体" w:eastAsia="宋体" w:cs="宋体"/>
                <w:spacing w:val="-8"/>
                <w:sz w:val="24"/>
                <w:szCs w:val="24"/>
                <w:lang w:val="en-US" w:eastAsia="zh-CN"/>
              </w:rPr>
              <w:t>分；</w:t>
            </w:r>
          </w:p>
          <w:p w14:paraId="19364F9A">
            <w:pPr>
              <w:keepLines w:val="0"/>
              <w:pageBreakBefore w:val="0"/>
              <w:kinsoku/>
              <w:wordWrap/>
              <w:autoSpaceDE/>
              <w:autoSpaceDN/>
              <w:bidi w:val="0"/>
              <w:spacing w:line="240" w:lineRule="auto"/>
              <w:ind w:left="0" w:firstLine="0"/>
              <w:jc w:val="left"/>
              <w:textAlignment w:val="auto"/>
              <w:rPr>
                <w:rFonts w:hint="eastAsia" w:ascii="宋体" w:hAnsi="宋体" w:eastAsia="宋体" w:cs="宋体"/>
                <w:spacing w:val="-8"/>
                <w:sz w:val="24"/>
                <w:szCs w:val="24"/>
                <w:lang w:val="en-US" w:eastAsia="zh-CN"/>
              </w:rPr>
            </w:pPr>
            <w:r>
              <w:rPr>
                <w:rFonts w:hint="eastAsia" w:ascii="宋体" w:hAnsi="宋体" w:eastAsia="宋体" w:cs="宋体"/>
                <w:spacing w:val="-8"/>
                <w:sz w:val="24"/>
                <w:szCs w:val="24"/>
                <w:lang w:val="en-US" w:eastAsia="zh-CN"/>
              </w:rPr>
              <w:t>（2）提供的质量保证解决方案较完整，措施客观合理，具有可实施性，得</w:t>
            </w:r>
            <w:r>
              <w:rPr>
                <w:rFonts w:hint="eastAsia" w:ascii="宋体" w:hAnsi="宋体" w:cs="宋体"/>
                <w:spacing w:val="-8"/>
                <w:sz w:val="24"/>
                <w:szCs w:val="24"/>
                <w:lang w:val="en-US" w:eastAsia="zh-CN"/>
              </w:rPr>
              <w:t>7</w:t>
            </w:r>
            <w:r>
              <w:rPr>
                <w:rFonts w:hint="eastAsia" w:ascii="宋体" w:hAnsi="宋体" w:eastAsia="宋体" w:cs="宋体"/>
                <w:spacing w:val="-8"/>
                <w:sz w:val="24"/>
                <w:szCs w:val="24"/>
                <w:lang w:val="en-US" w:eastAsia="zh-CN"/>
              </w:rPr>
              <w:t>分；</w:t>
            </w:r>
          </w:p>
          <w:p w14:paraId="0992FAE2">
            <w:pPr>
              <w:keepLines w:val="0"/>
              <w:pageBreakBefore w:val="0"/>
              <w:kinsoku/>
              <w:wordWrap/>
              <w:autoSpaceDE/>
              <w:autoSpaceDN/>
              <w:bidi w:val="0"/>
              <w:spacing w:line="240" w:lineRule="auto"/>
              <w:ind w:left="0" w:firstLine="0"/>
              <w:jc w:val="left"/>
              <w:textAlignment w:val="auto"/>
              <w:rPr>
                <w:rFonts w:hint="eastAsia" w:ascii="宋体" w:hAnsi="宋体" w:eastAsia="宋体" w:cs="宋体"/>
                <w:spacing w:val="-8"/>
                <w:sz w:val="24"/>
                <w:szCs w:val="24"/>
                <w:lang w:val="en-US" w:eastAsia="zh-CN"/>
              </w:rPr>
            </w:pPr>
            <w:r>
              <w:rPr>
                <w:rFonts w:hint="eastAsia" w:ascii="宋体" w:hAnsi="宋体" w:eastAsia="宋体" w:cs="宋体"/>
                <w:spacing w:val="-8"/>
                <w:sz w:val="24"/>
                <w:szCs w:val="24"/>
                <w:lang w:val="en-US" w:eastAsia="zh-CN"/>
              </w:rPr>
              <w:t>（3）质量保证解决方案有缺失，措施可实施性弱；缺乏针对性，得</w:t>
            </w:r>
            <w:r>
              <w:rPr>
                <w:rFonts w:hint="eastAsia" w:ascii="宋体" w:hAnsi="宋体" w:cs="宋体"/>
                <w:spacing w:val="-8"/>
                <w:sz w:val="24"/>
                <w:szCs w:val="24"/>
                <w:lang w:val="en-US" w:eastAsia="zh-CN"/>
              </w:rPr>
              <w:t>4</w:t>
            </w:r>
            <w:r>
              <w:rPr>
                <w:rFonts w:hint="eastAsia" w:ascii="宋体" w:hAnsi="宋体" w:eastAsia="宋体" w:cs="宋体"/>
                <w:spacing w:val="-8"/>
                <w:sz w:val="24"/>
                <w:szCs w:val="24"/>
                <w:lang w:val="en-US" w:eastAsia="zh-CN"/>
              </w:rPr>
              <w:t>分；</w:t>
            </w:r>
          </w:p>
          <w:p w14:paraId="4B4BC78B">
            <w:pPr>
              <w:keepLines w:val="0"/>
              <w:pageBreakBefore w:val="0"/>
              <w:kinsoku/>
              <w:wordWrap/>
              <w:autoSpaceDE/>
              <w:autoSpaceDN/>
              <w:bidi w:val="0"/>
              <w:spacing w:line="240" w:lineRule="auto"/>
              <w:ind w:left="0" w:firstLine="0"/>
              <w:jc w:val="left"/>
              <w:textAlignment w:val="auto"/>
              <w:rPr>
                <w:rFonts w:hint="eastAsia" w:ascii="宋体" w:hAnsi="宋体" w:eastAsia="宋体" w:cs="宋体"/>
                <w:spacing w:val="-8"/>
                <w:sz w:val="24"/>
                <w:szCs w:val="24"/>
                <w:lang w:eastAsia="zh-CN"/>
              </w:rPr>
            </w:pPr>
            <w:r>
              <w:rPr>
                <w:rFonts w:hint="eastAsia" w:ascii="宋体" w:hAnsi="宋体" w:eastAsia="宋体" w:cs="宋体"/>
                <w:spacing w:val="-8"/>
                <w:sz w:val="24"/>
                <w:szCs w:val="24"/>
                <w:lang w:val="en-US" w:eastAsia="zh-CN"/>
              </w:rPr>
              <w:t>（4）未提供不得分。</w:t>
            </w:r>
          </w:p>
        </w:tc>
        <w:tc>
          <w:tcPr>
            <w:tcW w:w="2440" w:type="dxa"/>
            <w:vAlign w:val="center"/>
          </w:tcPr>
          <w:p w14:paraId="5CF69EEA">
            <w:pPr>
              <w:pStyle w:val="247"/>
              <w:keepLines w:val="0"/>
              <w:pageBreakBefore w:val="0"/>
              <w:kinsoku/>
              <w:wordWrap/>
              <w:autoSpaceDE/>
              <w:autoSpaceDN/>
              <w:bidi w:val="0"/>
              <w:spacing w:before="0" w:after="0" w:line="240" w:lineRule="auto"/>
              <w:ind w:left="0" w:firstLine="0"/>
              <w:textAlignment w:val="auto"/>
              <w:rPr>
                <w:rFonts w:hint="eastAsia" w:ascii="宋体" w:hAnsi="宋体" w:eastAsia="宋体" w:cs="宋体"/>
                <w:sz w:val="24"/>
                <w:szCs w:val="24"/>
              </w:rPr>
            </w:pPr>
          </w:p>
        </w:tc>
      </w:tr>
      <w:tr w14:paraId="2B3A0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835" w:type="dxa"/>
            <w:vAlign w:val="center"/>
          </w:tcPr>
          <w:p w14:paraId="7AF2C2CE">
            <w:pPr>
              <w:keepLines w:val="0"/>
              <w:pageBreakBefore w:val="0"/>
              <w:kinsoku/>
              <w:wordWrap/>
              <w:autoSpaceDE/>
              <w:autoSpaceDN/>
              <w:bidi w:val="0"/>
              <w:spacing w:line="240" w:lineRule="auto"/>
              <w:ind w:left="0" w:firstLine="0"/>
              <w:jc w:val="center"/>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5</w:t>
            </w:r>
          </w:p>
        </w:tc>
        <w:tc>
          <w:tcPr>
            <w:tcW w:w="1223" w:type="dxa"/>
            <w:vAlign w:val="center"/>
          </w:tcPr>
          <w:p w14:paraId="4500AFB5">
            <w:pPr>
              <w:keepLines w:val="0"/>
              <w:pageBreakBefore w:val="0"/>
              <w:kinsoku/>
              <w:wordWrap/>
              <w:autoSpaceDE/>
              <w:autoSpaceDN/>
              <w:bidi w:val="0"/>
              <w:spacing w:line="240" w:lineRule="auto"/>
              <w:ind w:left="0" w:firstLine="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安全生产与保密措施解决方案</w:t>
            </w:r>
          </w:p>
        </w:tc>
        <w:tc>
          <w:tcPr>
            <w:tcW w:w="773" w:type="dxa"/>
            <w:vAlign w:val="center"/>
          </w:tcPr>
          <w:p w14:paraId="67E6A008">
            <w:pPr>
              <w:keepLines w:val="0"/>
              <w:pageBreakBefore w:val="0"/>
              <w:kinsoku/>
              <w:wordWrap/>
              <w:autoSpaceDE/>
              <w:autoSpaceDN/>
              <w:bidi w:val="0"/>
              <w:spacing w:line="240" w:lineRule="auto"/>
              <w:ind w:left="0" w:firstLine="0"/>
              <w:jc w:val="center"/>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10</w:t>
            </w:r>
          </w:p>
        </w:tc>
        <w:tc>
          <w:tcPr>
            <w:tcW w:w="4357" w:type="dxa"/>
            <w:vAlign w:val="center"/>
          </w:tcPr>
          <w:p w14:paraId="60EBB584">
            <w:pPr>
              <w:keepLines w:val="0"/>
              <w:pageBreakBefore w:val="0"/>
              <w:kinsoku/>
              <w:wordWrap/>
              <w:autoSpaceDE/>
              <w:autoSpaceDN/>
              <w:bidi w:val="0"/>
              <w:spacing w:line="240" w:lineRule="auto"/>
              <w:ind w:left="0" w:firstLine="0"/>
              <w:jc w:val="left"/>
              <w:textAlignment w:val="auto"/>
              <w:rPr>
                <w:rFonts w:hint="eastAsia" w:ascii="宋体" w:hAnsi="宋体" w:eastAsia="宋体" w:cs="宋体"/>
                <w:spacing w:val="-8"/>
                <w:sz w:val="24"/>
                <w:szCs w:val="24"/>
                <w:lang w:eastAsia="zh-CN"/>
              </w:rPr>
            </w:pPr>
            <w:r>
              <w:rPr>
                <w:rFonts w:hint="eastAsia" w:ascii="宋体" w:hAnsi="宋体" w:eastAsia="宋体" w:cs="宋体"/>
                <w:spacing w:val="-8"/>
                <w:sz w:val="24"/>
                <w:szCs w:val="24"/>
              </w:rPr>
              <w:t>供应商应制定安全生产与保密措施解决方案，确保项目团队对项目执行中确保生产安全、数据安全保密</w:t>
            </w:r>
            <w:r>
              <w:rPr>
                <w:rFonts w:hint="eastAsia" w:ascii="宋体" w:hAnsi="宋体" w:eastAsia="宋体" w:cs="宋体"/>
                <w:spacing w:val="-8"/>
                <w:sz w:val="24"/>
                <w:szCs w:val="24"/>
                <w:lang w:eastAsia="zh-CN"/>
              </w:rPr>
              <w:t>，</w:t>
            </w:r>
            <w:r>
              <w:rPr>
                <w:rFonts w:hint="eastAsia" w:ascii="宋体" w:hAnsi="宋体" w:eastAsia="宋体" w:cs="宋体"/>
                <w:spacing w:val="-8"/>
                <w:sz w:val="24"/>
                <w:szCs w:val="24"/>
                <w:lang w:val="en-US" w:eastAsia="zh-CN"/>
              </w:rPr>
              <w:t>包括但不限于</w:t>
            </w:r>
            <w:r>
              <w:rPr>
                <w:rFonts w:hint="eastAsia" w:ascii="宋体" w:hAnsi="宋体" w:eastAsia="宋体" w:cs="宋体"/>
                <w:spacing w:val="-8"/>
                <w:sz w:val="24"/>
                <w:szCs w:val="24"/>
              </w:rPr>
              <w:t>功能、应用场景、目标</w:t>
            </w:r>
            <w:r>
              <w:rPr>
                <w:rFonts w:hint="eastAsia" w:ascii="宋体" w:hAnsi="宋体" w:eastAsia="宋体" w:cs="宋体"/>
                <w:spacing w:val="-8"/>
                <w:sz w:val="24"/>
                <w:szCs w:val="24"/>
                <w:lang w:eastAsia="zh-CN"/>
              </w:rPr>
              <w:t>：</w:t>
            </w:r>
          </w:p>
          <w:p w14:paraId="627C2769">
            <w:pPr>
              <w:keepLines w:val="0"/>
              <w:pageBreakBefore w:val="0"/>
              <w:kinsoku/>
              <w:wordWrap/>
              <w:autoSpaceDE/>
              <w:autoSpaceDN/>
              <w:bidi w:val="0"/>
              <w:spacing w:line="240" w:lineRule="auto"/>
              <w:ind w:left="0" w:firstLine="0"/>
              <w:jc w:val="left"/>
              <w:textAlignment w:val="auto"/>
              <w:rPr>
                <w:rFonts w:hint="eastAsia" w:ascii="宋体" w:hAnsi="宋体" w:eastAsia="宋体" w:cs="宋体"/>
                <w:spacing w:val="-8"/>
                <w:sz w:val="24"/>
                <w:szCs w:val="24"/>
                <w:lang w:val="en-US" w:eastAsia="zh-CN"/>
              </w:rPr>
            </w:pPr>
            <w:r>
              <w:rPr>
                <w:rFonts w:hint="eastAsia" w:ascii="宋体" w:hAnsi="宋体" w:eastAsia="宋体" w:cs="宋体"/>
                <w:spacing w:val="-8"/>
                <w:sz w:val="24"/>
                <w:szCs w:val="24"/>
                <w:lang w:val="en-US" w:eastAsia="zh-CN"/>
              </w:rPr>
              <w:t>（1）提供的安全生产与保密措施解决方案完整详细，措施客观合理，可实施性强，得</w:t>
            </w:r>
            <w:r>
              <w:rPr>
                <w:rFonts w:hint="eastAsia" w:ascii="宋体" w:hAnsi="宋体" w:cs="宋体"/>
                <w:spacing w:val="-8"/>
                <w:sz w:val="24"/>
                <w:szCs w:val="24"/>
                <w:lang w:val="en-US" w:eastAsia="zh-CN"/>
              </w:rPr>
              <w:t>10</w:t>
            </w:r>
            <w:r>
              <w:rPr>
                <w:rFonts w:hint="eastAsia" w:ascii="宋体" w:hAnsi="宋体" w:eastAsia="宋体" w:cs="宋体"/>
                <w:spacing w:val="-8"/>
                <w:sz w:val="24"/>
                <w:szCs w:val="24"/>
                <w:lang w:val="en-US" w:eastAsia="zh-CN"/>
              </w:rPr>
              <w:t>分；</w:t>
            </w:r>
          </w:p>
          <w:p w14:paraId="5CBC5115">
            <w:pPr>
              <w:keepLines w:val="0"/>
              <w:pageBreakBefore w:val="0"/>
              <w:kinsoku/>
              <w:wordWrap/>
              <w:autoSpaceDE/>
              <w:autoSpaceDN/>
              <w:bidi w:val="0"/>
              <w:spacing w:line="240" w:lineRule="auto"/>
              <w:ind w:left="0" w:firstLine="0"/>
              <w:jc w:val="left"/>
              <w:textAlignment w:val="auto"/>
              <w:rPr>
                <w:rFonts w:hint="eastAsia" w:ascii="宋体" w:hAnsi="宋体" w:eastAsia="宋体" w:cs="宋体"/>
                <w:spacing w:val="-8"/>
                <w:sz w:val="24"/>
                <w:szCs w:val="24"/>
                <w:lang w:val="en-US" w:eastAsia="zh-CN"/>
              </w:rPr>
            </w:pPr>
            <w:r>
              <w:rPr>
                <w:rFonts w:hint="eastAsia" w:ascii="宋体" w:hAnsi="宋体" w:eastAsia="宋体" w:cs="宋体"/>
                <w:spacing w:val="-8"/>
                <w:sz w:val="24"/>
                <w:szCs w:val="24"/>
                <w:lang w:val="en-US" w:eastAsia="zh-CN"/>
              </w:rPr>
              <w:t>（2）提供的</w:t>
            </w:r>
            <w:r>
              <w:rPr>
                <w:rFonts w:hint="eastAsia" w:ascii="宋体" w:hAnsi="宋体" w:eastAsia="宋体" w:cs="宋体"/>
                <w:sz w:val="24"/>
                <w:szCs w:val="24"/>
                <w:lang w:val="en-US" w:eastAsia="zh-CN"/>
              </w:rPr>
              <w:t>安全生产与保密措施解决方案</w:t>
            </w:r>
            <w:r>
              <w:rPr>
                <w:rFonts w:hint="eastAsia" w:ascii="宋体" w:hAnsi="宋体" w:eastAsia="宋体" w:cs="宋体"/>
                <w:spacing w:val="-8"/>
                <w:sz w:val="24"/>
                <w:szCs w:val="24"/>
                <w:lang w:val="en-US" w:eastAsia="zh-CN"/>
              </w:rPr>
              <w:t>较完整，措施客观合理，具有可实施性，得</w:t>
            </w:r>
            <w:r>
              <w:rPr>
                <w:rFonts w:hint="eastAsia" w:ascii="宋体" w:hAnsi="宋体" w:cs="宋体"/>
                <w:spacing w:val="-8"/>
                <w:sz w:val="24"/>
                <w:szCs w:val="24"/>
                <w:lang w:val="en-US" w:eastAsia="zh-CN"/>
              </w:rPr>
              <w:t>7</w:t>
            </w:r>
            <w:r>
              <w:rPr>
                <w:rFonts w:hint="eastAsia" w:ascii="宋体" w:hAnsi="宋体" w:eastAsia="宋体" w:cs="宋体"/>
                <w:spacing w:val="-8"/>
                <w:sz w:val="24"/>
                <w:szCs w:val="24"/>
                <w:lang w:val="en-US" w:eastAsia="zh-CN"/>
              </w:rPr>
              <w:t>分；</w:t>
            </w:r>
          </w:p>
          <w:p w14:paraId="39E36EC5">
            <w:pPr>
              <w:keepLines w:val="0"/>
              <w:pageBreakBefore w:val="0"/>
              <w:kinsoku/>
              <w:wordWrap/>
              <w:autoSpaceDE/>
              <w:autoSpaceDN/>
              <w:bidi w:val="0"/>
              <w:spacing w:line="240" w:lineRule="auto"/>
              <w:ind w:left="0" w:firstLine="0"/>
              <w:jc w:val="left"/>
              <w:textAlignment w:val="auto"/>
              <w:rPr>
                <w:rFonts w:hint="eastAsia" w:ascii="宋体" w:hAnsi="宋体" w:eastAsia="宋体" w:cs="宋体"/>
                <w:spacing w:val="-8"/>
                <w:sz w:val="24"/>
                <w:szCs w:val="24"/>
                <w:lang w:val="en-US" w:eastAsia="zh-CN"/>
              </w:rPr>
            </w:pPr>
            <w:r>
              <w:rPr>
                <w:rFonts w:hint="eastAsia" w:ascii="宋体" w:hAnsi="宋体" w:eastAsia="宋体" w:cs="宋体"/>
                <w:spacing w:val="-8"/>
                <w:sz w:val="24"/>
                <w:szCs w:val="24"/>
                <w:lang w:val="en-US" w:eastAsia="zh-CN"/>
              </w:rPr>
              <w:t>（3）</w:t>
            </w:r>
            <w:r>
              <w:rPr>
                <w:rFonts w:hint="eastAsia" w:ascii="宋体" w:hAnsi="宋体" w:eastAsia="宋体" w:cs="宋体"/>
                <w:sz w:val="24"/>
                <w:szCs w:val="24"/>
                <w:lang w:val="en-US" w:eastAsia="zh-CN"/>
              </w:rPr>
              <w:t>安全生产与保密措施解决方案</w:t>
            </w:r>
            <w:r>
              <w:rPr>
                <w:rFonts w:hint="eastAsia" w:ascii="宋体" w:hAnsi="宋体" w:eastAsia="宋体" w:cs="宋体"/>
                <w:spacing w:val="-8"/>
                <w:sz w:val="24"/>
                <w:szCs w:val="24"/>
                <w:lang w:val="en-US" w:eastAsia="zh-CN"/>
              </w:rPr>
              <w:t>有缺失，措施可实施性弱；缺乏针对性，得</w:t>
            </w:r>
            <w:r>
              <w:rPr>
                <w:rFonts w:hint="eastAsia" w:ascii="宋体" w:hAnsi="宋体" w:cs="宋体"/>
                <w:spacing w:val="-8"/>
                <w:sz w:val="24"/>
                <w:szCs w:val="24"/>
                <w:lang w:val="en-US" w:eastAsia="zh-CN"/>
              </w:rPr>
              <w:t>4</w:t>
            </w:r>
            <w:r>
              <w:rPr>
                <w:rFonts w:hint="eastAsia" w:ascii="宋体" w:hAnsi="宋体" w:eastAsia="宋体" w:cs="宋体"/>
                <w:spacing w:val="-8"/>
                <w:sz w:val="24"/>
                <w:szCs w:val="24"/>
                <w:lang w:val="en-US" w:eastAsia="zh-CN"/>
              </w:rPr>
              <w:t>分；</w:t>
            </w:r>
          </w:p>
          <w:p w14:paraId="20375C27">
            <w:pPr>
              <w:pStyle w:val="2"/>
              <w:keepLines w:val="0"/>
              <w:pageBreakBefore w:val="0"/>
              <w:kinsoku/>
              <w:wordWrap/>
              <w:autoSpaceDE/>
              <w:autoSpaceDN/>
              <w:bidi w:val="0"/>
              <w:spacing w:before="0" w:line="240" w:lineRule="auto"/>
              <w:ind w:left="0" w:firstLine="0"/>
              <w:textAlignment w:val="auto"/>
              <w:rPr>
                <w:rFonts w:hint="eastAsia" w:ascii="宋体" w:hAnsi="宋体" w:eastAsia="宋体" w:cs="宋体"/>
                <w:sz w:val="24"/>
                <w:szCs w:val="24"/>
              </w:rPr>
            </w:pPr>
            <w:r>
              <w:rPr>
                <w:rFonts w:hint="eastAsia" w:ascii="宋体" w:hAnsi="宋体" w:eastAsia="宋体" w:cs="宋体"/>
                <w:spacing w:val="-8"/>
                <w:sz w:val="24"/>
                <w:szCs w:val="24"/>
                <w:lang w:val="en-US" w:eastAsia="zh-CN"/>
              </w:rPr>
              <w:t>（4）未提供不得分。</w:t>
            </w:r>
          </w:p>
        </w:tc>
        <w:tc>
          <w:tcPr>
            <w:tcW w:w="2440" w:type="dxa"/>
            <w:vAlign w:val="center"/>
          </w:tcPr>
          <w:p w14:paraId="1DB5AF3D">
            <w:pPr>
              <w:pStyle w:val="247"/>
              <w:keepLines w:val="0"/>
              <w:pageBreakBefore w:val="0"/>
              <w:kinsoku/>
              <w:wordWrap/>
              <w:autoSpaceDE/>
              <w:autoSpaceDN/>
              <w:bidi w:val="0"/>
              <w:spacing w:before="0" w:after="0" w:line="240" w:lineRule="auto"/>
              <w:ind w:left="0" w:firstLine="0"/>
              <w:textAlignment w:val="auto"/>
              <w:rPr>
                <w:rFonts w:hint="eastAsia" w:ascii="宋体" w:hAnsi="宋体" w:eastAsia="宋体" w:cs="宋体"/>
                <w:sz w:val="24"/>
                <w:szCs w:val="24"/>
              </w:rPr>
            </w:pPr>
          </w:p>
        </w:tc>
      </w:tr>
      <w:tr w14:paraId="189F2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835" w:type="dxa"/>
            <w:vAlign w:val="center"/>
          </w:tcPr>
          <w:p w14:paraId="0118292E">
            <w:pPr>
              <w:keepLines w:val="0"/>
              <w:pageBreakBefore w:val="0"/>
              <w:kinsoku/>
              <w:wordWrap/>
              <w:autoSpaceDE/>
              <w:autoSpaceDN/>
              <w:bidi w:val="0"/>
              <w:spacing w:line="240" w:lineRule="auto"/>
              <w:ind w:left="0" w:firstLine="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w:t>
            </w:r>
          </w:p>
        </w:tc>
        <w:tc>
          <w:tcPr>
            <w:tcW w:w="1223" w:type="dxa"/>
            <w:vAlign w:val="center"/>
          </w:tcPr>
          <w:p w14:paraId="2A719FED">
            <w:pPr>
              <w:keepLines w:val="0"/>
              <w:pageBreakBefore w:val="0"/>
              <w:kinsoku/>
              <w:wordWrap/>
              <w:autoSpaceDE/>
              <w:autoSpaceDN/>
              <w:bidi w:val="0"/>
              <w:spacing w:line="240" w:lineRule="auto"/>
              <w:ind w:left="0" w:firstLine="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培训服务组织方案</w:t>
            </w:r>
          </w:p>
        </w:tc>
        <w:tc>
          <w:tcPr>
            <w:tcW w:w="773" w:type="dxa"/>
            <w:vAlign w:val="center"/>
          </w:tcPr>
          <w:p w14:paraId="11E2A376">
            <w:pPr>
              <w:keepLines w:val="0"/>
              <w:pageBreakBefore w:val="0"/>
              <w:kinsoku/>
              <w:wordWrap/>
              <w:autoSpaceDE/>
              <w:autoSpaceDN/>
              <w:bidi w:val="0"/>
              <w:spacing w:line="240" w:lineRule="auto"/>
              <w:ind w:left="0" w:firstLine="0"/>
              <w:jc w:val="center"/>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10</w:t>
            </w:r>
          </w:p>
        </w:tc>
        <w:tc>
          <w:tcPr>
            <w:tcW w:w="4357" w:type="dxa"/>
            <w:vAlign w:val="center"/>
          </w:tcPr>
          <w:p w14:paraId="200F1358">
            <w:pPr>
              <w:keepLines w:val="0"/>
              <w:pageBreakBefore w:val="0"/>
              <w:kinsoku/>
              <w:wordWrap/>
              <w:autoSpaceDE/>
              <w:autoSpaceDN/>
              <w:bidi w:val="0"/>
              <w:spacing w:line="240" w:lineRule="auto"/>
              <w:ind w:left="0" w:firstLine="0"/>
              <w:jc w:val="left"/>
              <w:textAlignment w:val="auto"/>
              <w:rPr>
                <w:rFonts w:hint="eastAsia" w:ascii="宋体" w:hAnsi="宋体" w:eastAsia="宋体" w:cs="宋体"/>
                <w:spacing w:val="-8"/>
                <w:sz w:val="24"/>
                <w:szCs w:val="24"/>
                <w:lang w:eastAsia="zh-CN"/>
              </w:rPr>
            </w:pPr>
            <w:r>
              <w:rPr>
                <w:rFonts w:hint="eastAsia" w:ascii="宋体" w:hAnsi="宋体" w:eastAsia="宋体" w:cs="宋体"/>
                <w:spacing w:val="-8"/>
                <w:sz w:val="24"/>
                <w:szCs w:val="24"/>
              </w:rPr>
              <w:t>供应商应制定科学、合理的培训组织方案，对采购人及相关下属单位系统使用人员进行及时有效的培训，确保其能正确使用相关系统及功能</w:t>
            </w:r>
            <w:r>
              <w:rPr>
                <w:rFonts w:hint="eastAsia" w:ascii="宋体" w:hAnsi="宋体" w:eastAsia="宋体" w:cs="宋体"/>
                <w:spacing w:val="-8"/>
                <w:sz w:val="24"/>
                <w:szCs w:val="24"/>
                <w:lang w:eastAsia="zh-CN"/>
              </w:rPr>
              <w:t>，</w:t>
            </w:r>
            <w:r>
              <w:rPr>
                <w:rFonts w:hint="eastAsia" w:ascii="宋体" w:hAnsi="宋体" w:eastAsia="宋体" w:cs="宋体"/>
                <w:spacing w:val="-8"/>
                <w:sz w:val="24"/>
                <w:szCs w:val="24"/>
                <w:lang w:val="en-US" w:eastAsia="zh-CN"/>
              </w:rPr>
              <w:t>包括但不限于</w:t>
            </w:r>
            <w:r>
              <w:rPr>
                <w:rFonts w:hint="eastAsia" w:ascii="宋体" w:hAnsi="宋体" w:eastAsia="宋体" w:cs="宋体"/>
                <w:spacing w:val="-8"/>
                <w:sz w:val="24"/>
                <w:szCs w:val="24"/>
              </w:rPr>
              <w:t>功能、应用场景、目标</w:t>
            </w:r>
            <w:r>
              <w:rPr>
                <w:rFonts w:hint="eastAsia" w:ascii="宋体" w:hAnsi="宋体" w:eastAsia="宋体" w:cs="宋体"/>
                <w:spacing w:val="-8"/>
                <w:sz w:val="24"/>
                <w:szCs w:val="24"/>
                <w:lang w:eastAsia="zh-CN"/>
              </w:rPr>
              <w:t>：</w:t>
            </w:r>
          </w:p>
          <w:p w14:paraId="79FAB5BC">
            <w:pPr>
              <w:keepLines w:val="0"/>
              <w:pageBreakBefore w:val="0"/>
              <w:kinsoku/>
              <w:wordWrap/>
              <w:autoSpaceDE/>
              <w:autoSpaceDN/>
              <w:bidi w:val="0"/>
              <w:spacing w:line="240" w:lineRule="auto"/>
              <w:ind w:left="0" w:firstLine="0"/>
              <w:jc w:val="left"/>
              <w:textAlignment w:val="auto"/>
              <w:rPr>
                <w:rFonts w:hint="eastAsia" w:ascii="宋体" w:hAnsi="宋体" w:eastAsia="宋体" w:cs="宋体"/>
                <w:spacing w:val="-8"/>
                <w:sz w:val="24"/>
                <w:szCs w:val="24"/>
                <w:lang w:val="en-US" w:eastAsia="zh-CN"/>
              </w:rPr>
            </w:pPr>
            <w:r>
              <w:rPr>
                <w:rFonts w:hint="eastAsia" w:ascii="宋体" w:hAnsi="宋体" w:eastAsia="宋体" w:cs="宋体"/>
                <w:spacing w:val="-8"/>
                <w:sz w:val="24"/>
                <w:szCs w:val="24"/>
                <w:lang w:val="en-US" w:eastAsia="zh-CN"/>
              </w:rPr>
              <w:t>（1）提供的培训服务组织方案完整详细，措施客观合理，可实施性强，得</w:t>
            </w:r>
            <w:r>
              <w:rPr>
                <w:rFonts w:hint="eastAsia" w:ascii="宋体" w:hAnsi="宋体" w:cs="宋体"/>
                <w:spacing w:val="-8"/>
                <w:sz w:val="24"/>
                <w:szCs w:val="24"/>
                <w:lang w:val="en-US" w:eastAsia="zh-CN"/>
              </w:rPr>
              <w:t>10</w:t>
            </w:r>
            <w:r>
              <w:rPr>
                <w:rFonts w:hint="eastAsia" w:ascii="宋体" w:hAnsi="宋体" w:eastAsia="宋体" w:cs="宋体"/>
                <w:spacing w:val="-8"/>
                <w:sz w:val="24"/>
                <w:szCs w:val="24"/>
                <w:lang w:val="en-US" w:eastAsia="zh-CN"/>
              </w:rPr>
              <w:t>分；</w:t>
            </w:r>
          </w:p>
          <w:p w14:paraId="167852F9">
            <w:pPr>
              <w:keepLines w:val="0"/>
              <w:pageBreakBefore w:val="0"/>
              <w:kinsoku/>
              <w:wordWrap/>
              <w:autoSpaceDE/>
              <w:autoSpaceDN/>
              <w:bidi w:val="0"/>
              <w:spacing w:line="240" w:lineRule="auto"/>
              <w:ind w:left="0" w:firstLine="0"/>
              <w:jc w:val="left"/>
              <w:textAlignment w:val="auto"/>
              <w:rPr>
                <w:rFonts w:hint="eastAsia" w:ascii="宋体" w:hAnsi="宋体" w:eastAsia="宋体" w:cs="宋体"/>
                <w:spacing w:val="-8"/>
                <w:sz w:val="24"/>
                <w:szCs w:val="24"/>
                <w:lang w:val="en-US" w:eastAsia="zh-CN"/>
              </w:rPr>
            </w:pPr>
            <w:r>
              <w:rPr>
                <w:rFonts w:hint="eastAsia" w:ascii="宋体" w:hAnsi="宋体" w:eastAsia="宋体" w:cs="宋体"/>
                <w:spacing w:val="-8"/>
                <w:sz w:val="24"/>
                <w:szCs w:val="24"/>
                <w:lang w:val="en-US" w:eastAsia="zh-CN"/>
              </w:rPr>
              <w:t>（2）提供的培训服务组织方案较完整，措施客观合理，具有可实施性，得</w:t>
            </w:r>
            <w:r>
              <w:rPr>
                <w:rFonts w:hint="eastAsia" w:ascii="宋体" w:hAnsi="宋体" w:cs="宋体"/>
                <w:spacing w:val="-8"/>
                <w:sz w:val="24"/>
                <w:szCs w:val="24"/>
                <w:lang w:val="en-US" w:eastAsia="zh-CN"/>
              </w:rPr>
              <w:t>7</w:t>
            </w:r>
            <w:r>
              <w:rPr>
                <w:rFonts w:hint="eastAsia" w:ascii="宋体" w:hAnsi="宋体" w:eastAsia="宋体" w:cs="宋体"/>
                <w:spacing w:val="-8"/>
                <w:sz w:val="24"/>
                <w:szCs w:val="24"/>
                <w:lang w:val="en-US" w:eastAsia="zh-CN"/>
              </w:rPr>
              <w:t>分；</w:t>
            </w:r>
          </w:p>
          <w:p w14:paraId="24877999">
            <w:pPr>
              <w:keepLines w:val="0"/>
              <w:pageBreakBefore w:val="0"/>
              <w:kinsoku/>
              <w:wordWrap/>
              <w:autoSpaceDE/>
              <w:autoSpaceDN/>
              <w:bidi w:val="0"/>
              <w:spacing w:line="240" w:lineRule="auto"/>
              <w:ind w:left="0" w:firstLine="0"/>
              <w:jc w:val="left"/>
              <w:textAlignment w:val="auto"/>
              <w:rPr>
                <w:rFonts w:hint="eastAsia" w:ascii="宋体" w:hAnsi="宋体" w:eastAsia="宋体" w:cs="宋体"/>
                <w:spacing w:val="-8"/>
                <w:sz w:val="24"/>
                <w:szCs w:val="24"/>
                <w:lang w:val="en-US" w:eastAsia="zh-CN"/>
              </w:rPr>
            </w:pPr>
            <w:r>
              <w:rPr>
                <w:rFonts w:hint="eastAsia" w:ascii="宋体" w:hAnsi="宋体" w:eastAsia="宋体" w:cs="宋体"/>
                <w:spacing w:val="-8"/>
                <w:sz w:val="24"/>
                <w:szCs w:val="24"/>
                <w:lang w:val="en-US" w:eastAsia="zh-CN"/>
              </w:rPr>
              <w:t>（3）培训服务组织方案有缺失，措施可实施性弱；缺乏针对性，得</w:t>
            </w:r>
            <w:r>
              <w:rPr>
                <w:rFonts w:hint="eastAsia" w:ascii="宋体" w:hAnsi="宋体" w:cs="宋体"/>
                <w:spacing w:val="-8"/>
                <w:sz w:val="24"/>
                <w:szCs w:val="24"/>
                <w:lang w:val="en-US" w:eastAsia="zh-CN"/>
              </w:rPr>
              <w:t>4</w:t>
            </w:r>
            <w:r>
              <w:rPr>
                <w:rFonts w:hint="eastAsia" w:ascii="宋体" w:hAnsi="宋体" w:eastAsia="宋体" w:cs="宋体"/>
                <w:spacing w:val="-8"/>
                <w:sz w:val="24"/>
                <w:szCs w:val="24"/>
                <w:lang w:val="en-US" w:eastAsia="zh-CN"/>
              </w:rPr>
              <w:t>分；</w:t>
            </w:r>
          </w:p>
          <w:p w14:paraId="214718D9">
            <w:pPr>
              <w:keepLines w:val="0"/>
              <w:pageBreakBefore w:val="0"/>
              <w:kinsoku/>
              <w:wordWrap/>
              <w:autoSpaceDE/>
              <w:autoSpaceDN/>
              <w:bidi w:val="0"/>
              <w:spacing w:line="240" w:lineRule="auto"/>
              <w:ind w:left="0" w:firstLine="0"/>
              <w:jc w:val="left"/>
              <w:textAlignment w:val="auto"/>
              <w:rPr>
                <w:rFonts w:hint="eastAsia" w:ascii="宋体" w:hAnsi="宋体" w:eastAsia="宋体" w:cs="宋体"/>
                <w:spacing w:val="-8"/>
                <w:sz w:val="24"/>
                <w:szCs w:val="24"/>
                <w:lang w:eastAsia="zh-CN"/>
              </w:rPr>
            </w:pPr>
            <w:r>
              <w:rPr>
                <w:rFonts w:hint="eastAsia" w:ascii="宋体" w:hAnsi="宋体" w:eastAsia="宋体" w:cs="宋体"/>
                <w:spacing w:val="-8"/>
                <w:sz w:val="24"/>
                <w:szCs w:val="24"/>
                <w:lang w:val="en-US" w:eastAsia="zh-CN"/>
              </w:rPr>
              <w:t>（4）未提供不得分。</w:t>
            </w:r>
          </w:p>
        </w:tc>
        <w:tc>
          <w:tcPr>
            <w:tcW w:w="2440" w:type="dxa"/>
            <w:vAlign w:val="center"/>
          </w:tcPr>
          <w:p w14:paraId="0168E2FB">
            <w:pPr>
              <w:pStyle w:val="247"/>
              <w:keepLines w:val="0"/>
              <w:pageBreakBefore w:val="0"/>
              <w:kinsoku/>
              <w:wordWrap/>
              <w:autoSpaceDE/>
              <w:autoSpaceDN/>
              <w:bidi w:val="0"/>
              <w:spacing w:before="0" w:after="0" w:line="240" w:lineRule="auto"/>
              <w:ind w:left="0" w:firstLine="0"/>
              <w:textAlignment w:val="auto"/>
              <w:rPr>
                <w:rFonts w:hint="eastAsia" w:ascii="宋体" w:hAnsi="宋体" w:eastAsia="宋体" w:cs="宋体"/>
                <w:sz w:val="24"/>
                <w:szCs w:val="24"/>
              </w:rPr>
            </w:pPr>
          </w:p>
        </w:tc>
      </w:tr>
      <w:tr w14:paraId="1D558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835" w:type="dxa"/>
            <w:vAlign w:val="center"/>
          </w:tcPr>
          <w:p w14:paraId="080E70E4">
            <w:pPr>
              <w:keepLines w:val="0"/>
              <w:pageBreakBefore w:val="0"/>
              <w:kinsoku/>
              <w:wordWrap/>
              <w:autoSpaceDE/>
              <w:autoSpaceDN/>
              <w:bidi w:val="0"/>
              <w:spacing w:line="240" w:lineRule="auto"/>
              <w:ind w:left="0" w:firstLine="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w:t>
            </w:r>
          </w:p>
        </w:tc>
        <w:tc>
          <w:tcPr>
            <w:tcW w:w="1223" w:type="dxa"/>
            <w:vAlign w:val="center"/>
          </w:tcPr>
          <w:p w14:paraId="62B580A1">
            <w:pPr>
              <w:keepLines w:val="0"/>
              <w:pageBreakBefore w:val="0"/>
              <w:kinsoku/>
              <w:wordWrap/>
              <w:autoSpaceDE/>
              <w:autoSpaceDN/>
              <w:bidi w:val="0"/>
              <w:spacing w:line="240" w:lineRule="auto"/>
              <w:ind w:left="0" w:firstLine="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进度保障组织方案</w:t>
            </w:r>
          </w:p>
        </w:tc>
        <w:tc>
          <w:tcPr>
            <w:tcW w:w="773" w:type="dxa"/>
            <w:vAlign w:val="center"/>
          </w:tcPr>
          <w:p w14:paraId="5231DC73">
            <w:pPr>
              <w:keepLines w:val="0"/>
              <w:pageBreakBefore w:val="0"/>
              <w:kinsoku/>
              <w:wordWrap/>
              <w:autoSpaceDE/>
              <w:autoSpaceDN/>
              <w:bidi w:val="0"/>
              <w:spacing w:line="240" w:lineRule="auto"/>
              <w:ind w:left="0" w:firstLine="0"/>
              <w:jc w:val="center"/>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10</w:t>
            </w:r>
          </w:p>
        </w:tc>
        <w:tc>
          <w:tcPr>
            <w:tcW w:w="4357" w:type="dxa"/>
            <w:vAlign w:val="center"/>
          </w:tcPr>
          <w:p w14:paraId="396EFDF9">
            <w:pPr>
              <w:keepLines w:val="0"/>
              <w:pageBreakBefore w:val="0"/>
              <w:kinsoku/>
              <w:wordWrap/>
              <w:autoSpaceDE/>
              <w:autoSpaceDN/>
              <w:bidi w:val="0"/>
              <w:spacing w:line="240" w:lineRule="auto"/>
              <w:ind w:left="0" w:firstLine="0"/>
              <w:jc w:val="left"/>
              <w:textAlignment w:val="auto"/>
              <w:rPr>
                <w:rFonts w:hint="eastAsia" w:ascii="宋体" w:hAnsi="宋体" w:eastAsia="宋体" w:cs="宋体"/>
                <w:spacing w:val="-8"/>
                <w:sz w:val="24"/>
                <w:szCs w:val="24"/>
                <w:lang w:eastAsia="zh-CN"/>
              </w:rPr>
            </w:pPr>
            <w:r>
              <w:rPr>
                <w:rFonts w:hint="eastAsia" w:ascii="宋体" w:hAnsi="宋体" w:eastAsia="宋体" w:cs="宋体"/>
                <w:spacing w:val="-8"/>
                <w:sz w:val="24"/>
                <w:szCs w:val="24"/>
              </w:rPr>
              <w:t>供应商应制定合理可行的进度保障组织方案，通过优化组织程序，提高工作效率、加强进度控制保障等多种手段，确保项目能按期完成</w:t>
            </w:r>
            <w:r>
              <w:rPr>
                <w:rFonts w:hint="eastAsia" w:ascii="宋体" w:hAnsi="宋体" w:eastAsia="宋体" w:cs="宋体"/>
                <w:spacing w:val="-8"/>
                <w:sz w:val="24"/>
                <w:szCs w:val="24"/>
                <w:lang w:eastAsia="zh-CN"/>
              </w:rPr>
              <w:t>，</w:t>
            </w:r>
            <w:r>
              <w:rPr>
                <w:rFonts w:hint="eastAsia" w:ascii="宋体" w:hAnsi="宋体" w:eastAsia="宋体" w:cs="宋体"/>
                <w:spacing w:val="-8"/>
                <w:sz w:val="24"/>
                <w:szCs w:val="24"/>
                <w:lang w:val="en-US" w:eastAsia="zh-CN"/>
              </w:rPr>
              <w:t>包括但不限于</w:t>
            </w:r>
            <w:r>
              <w:rPr>
                <w:rFonts w:hint="eastAsia" w:ascii="宋体" w:hAnsi="宋体" w:eastAsia="宋体" w:cs="宋体"/>
                <w:spacing w:val="-8"/>
                <w:sz w:val="24"/>
                <w:szCs w:val="24"/>
              </w:rPr>
              <w:t>功能、应用场景、目标</w:t>
            </w:r>
            <w:r>
              <w:rPr>
                <w:rFonts w:hint="eastAsia" w:ascii="宋体" w:hAnsi="宋体" w:eastAsia="宋体" w:cs="宋体"/>
                <w:spacing w:val="-8"/>
                <w:sz w:val="24"/>
                <w:szCs w:val="24"/>
                <w:lang w:eastAsia="zh-CN"/>
              </w:rPr>
              <w:t>：</w:t>
            </w:r>
          </w:p>
          <w:p w14:paraId="4AE83AF2">
            <w:pPr>
              <w:keepLines w:val="0"/>
              <w:pageBreakBefore w:val="0"/>
              <w:kinsoku/>
              <w:wordWrap/>
              <w:autoSpaceDE/>
              <w:autoSpaceDN/>
              <w:bidi w:val="0"/>
              <w:spacing w:line="240" w:lineRule="auto"/>
              <w:ind w:left="0" w:firstLine="0"/>
              <w:jc w:val="left"/>
              <w:textAlignment w:val="auto"/>
              <w:rPr>
                <w:rFonts w:hint="eastAsia" w:ascii="宋体" w:hAnsi="宋体" w:eastAsia="宋体" w:cs="宋体"/>
                <w:spacing w:val="-8"/>
                <w:sz w:val="24"/>
                <w:szCs w:val="24"/>
                <w:lang w:val="en-US" w:eastAsia="zh-CN"/>
              </w:rPr>
            </w:pPr>
            <w:r>
              <w:rPr>
                <w:rFonts w:hint="eastAsia" w:ascii="宋体" w:hAnsi="宋体" w:eastAsia="宋体" w:cs="宋体"/>
                <w:spacing w:val="-8"/>
                <w:sz w:val="24"/>
                <w:szCs w:val="24"/>
                <w:lang w:val="en-US" w:eastAsia="zh-CN"/>
              </w:rPr>
              <w:t>（1）提供的</w:t>
            </w:r>
            <w:r>
              <w:rPr>
                <w:rFonts w:hint="eastAsia" w:ascii="宋体" w:hAnsi="宋体" w:eastAsia="宋体" w:cs="宋体"/>
                <w:sz w:val="24"/>
                <w:szCs w:val="24"/>
                <w:lang w:val="en-US" w:eastAsia="zh-CN"/>
              </w:rPr>
              <w:t>进度保障组织方案</w:t>
            </w:r>
            <w:r>
              <w:rPr>
                <w:rFonts w:hint="eastAsia" w:ascii="宋体" w:hAnsi="宋体" w:eastAsia="宋体" w:cs="宋体"/>
                <w:spacing w:val="-8"/>
                <w:sz w:val="24"/>
                <w:szCs w:val="24"/>
                <w:lang w:val="en-US" w:eastAsia="zh-CN"/>
              </w:rPr>
              <w:t>完整详细，措施客观合理，可实施性强，得</w:t>
            </w:r>
            <w:r>
              <w:rPr>
                <w:rFonts w:hint="eastAsia" w:ascii="宋体" w:hAnsi="宋体" w:cs="宋体"/>
                <w:spacing w:val="-8"/>
                <w:sz w:val="24"/>
                <w:szCs w:val="24"/>
                <w:lang w:val="en-US" w:eastAsia="zh-CN"/>
              </w:rPr>
              <w:t>10</w:t>
            </w:r>
            <w:r>
              <w:rPr>
                <w:rFonts w:hint="eastAsia" w:ascii="宋体" w:hAnsi="宋体" w:eastAsia="宋体" w:cs="宋体"/>
                <w:spacing w:val="-8"/>
                <w:sz w:val="24"/>
                <w:szCs w:val="24"/>
                <w:lang w:val="en-US" w:eastAsia="zh-CN"/>
              </w:rPr>
              <w:t>分；</w:t>
            </w:r>
          </w:p>
          <w:p w14:paraId="072068ED">
            <w:pPr>
              <w:keepLines w:val="0"/>
              <w:pageBreakBefore w:val="0"/>
              <w:kinsoku/>
              <w:wordWrap/>
              <w:autoSpaceDE/>
              <w:autoSpaceDN/>
              <w:bidi w:val="0"/>
              <w:spacing w:line="240" w:lineRule="auto"/>
              <w:ind w:left="0" w:firstLine="0"/>
              <w:jc w:val="left"/>
              <w:textAlignment w:val="auto"/>
              <w:rPr>
                <w:rFonts w:hint="eastAsia" w:ascii="宋体" w:hAnsi="宋体" w:eastAsia="宋体" w:cs="宋体"/>
                <w:spacing w:val="-8"/>
                <w:sz w:val="24"/>
                <w:szCs w:val="24"/>
                <w:lang w:val="en-US" w:eastAsia="zh-CN"/>
              </w:rPr>
            </w:pPr>
            <w:r>
              <w:rPr>
                <w:rFonts w:hint="eastAsia" w:ascii="宋体" w:hAnsi="宋体" w:eastAsia="宋体" w:cs="宋体"/>
                <w:spacing w:val="-8"/>
                <w:sz w:val="24"/>
                <w:szCs w:val="24"/>
                <w:lang w:val="en-US" w:eastAsia="zh-CN"/>
              </w:rPr>
              <w:t>（2）提供的</w:t>
            </w:r>
            <w:r>
              <w:rPr>
                <w:rFonts w:hint="eastAsia" w:ascii="宋体" w:hAnsi="宋体" w:eastAsia="宋体" w:cs="宋体"/>
                <w:sz w:val="24"/>
                <w:szCs w:val="24"/>
                <w:lang w:val="en-US" w:eastAsia="zh-CN"/>
              </w:rPr>
              <w:t>进度保障组织方案</w:t>
            </w:r>
            <w:r>
              <w:rPr>
                <w:rFonts w:hint="eastAsia" w:ascii="宋体" w:hAnsi="宋体" w:eastAsia="宋体" w:cs="宋体"/>
                <w:spacing w:val="-8"/>
                <w:sz w:val="24"/>
                <w:szCs w:val="24"/>
                <w:lang w:val="en-US" w:eastAsia="zh-CN"/>
              </w:rPr>
              <w:t>较完整，措施客观合理，具有可实施性，得</w:t>
            </w:r>
            <w:r>
              <w:rPr>
                <w:rFonts w:hint="eastAsia" w:ascii="宋体" w:hAnsi="宋体" w:cs="宋体"/>
                <w:spacing w:val="-8"/>
                <w:sz w:val="24"/>
                <w:szCs w:val="24"/>
                <w:lang w:val="en-US" w:eastAsia="zh-CN"/>
              </w:rPr>
              <w:t>7</w:t>
            </w:r>
            <w:r>
              <w:rPr>
                <w:rFonts w:hint="eastAsia" w:ascii="宋体" w:hAnsi="宋体" w:eastAsia="宋体" w:cs="宋体"/>
                <w:spacing w:val="-8"/>
                <w:sz w:val="24"/>
                <w:szCs w:val="24"/>
                <w:lang w:val="en-US" w:eastAsia="zh-CN"/>
              </w:rPr>
              <w:t>分；</w:t>
            </w:r>
          </w:p>
          <w:p w14:paraId="6CEFD786">
            <w:pPr>
              <w:keepLines w:val="0"/>
              <w:pageBreakBefore w:val="0"/>
              <w:kinsoku/>
              <w:wordWrap/>
              <w:autoSpaceDE/>
              <w:autoSpaceDN/>
              <w:bidi w:val="0"/>
              <w:spacing w:line="240" w:lineRule="auto"/>
              <w:ind w:left="0" w:firstLine="0"/>
              <w:jc w:val="left"/>
              <w:textAlignment w:val="auto"/>
              <w:rPr>
                <w:rFonts w:hint="eastAsia" w:ascii="宋体" w:hAnsi="宋体" w:eastAsia="宋体" w:cs="宋体"/>
                <w:spacing w:val="-8"/>
                <w:sz w:val="24"/>
                <w:szCs w:val="24"/>
                <w:lang w:val="en-US" w:eastAsia="zh-CN"/>
              </w:rPr>
            </w:pPr>
            <w:r>
              <w:rPr>
                <w:rFonts w:hint="eastAsia" w:ascii="宋体" w:hAnsi="宋体" w:eastAsia="宋体" w:cs="宋体"/>
                <w:spacing w:val="-8"/>
                <w:sz w:val="24"/>
                <w:szCs w:val="24"/>
                <w:lang w:val="en-US" w:eastAsia="zh-CN"/>
              </w:rPr>
              <w:t>（3）</w:t>
            </w:r>
            <w:r>
              <w:rPr>
                <w:rFonts w:hint="eastAsia" w:ascii="宋体" w:hAnsi="宋体" w:eastAsia="宋体" w:cs="宋体"/>
                <w:sz w:val="24"/>
                <w:szCs w:val="24"/>
                <w:lang w:val="en-US" w:eastAsia="zh-CN"/>
              </w:rPr>
              <w:t>进度保障组织方案</w:t>
            </w:r>
            <w:r>
              <w:rPr>
                <w:rFonts w:hint="eastAsia" w:ascii="宋体" w:hAnsi="宋体" w:eastAsia="宋体" w:cs="宋体"/>
                <w:spacing w:val="-8"/>
                <w:sz w:val="24"/>
                <w:szCs w:val="24"/>
                <w:lang w:val="en-US" w:eastAsia="zh-CN"/>
              </w:rPr>
              <w:t>有缺失，措施可实施性弱；缺乏针对性，得</w:t>
            </w:r>
            <w:r>
              <w:rPr>
                <w:rFonts w:hint="eastAsia" w:ascii="宋体" w:hAnsi="宋体" w:cs="宋体"/>
                <w:spacing w:val="-8"/>
                <w:sz w:val="24"/>
                <w:szCs w:val="24"/>
                <w:lang w:val="en-US" w:eastAsia="zh-CN"/>
              </w:rPr>
              <w:t>4</w:t>
            </w:r>
            <w:r>
              <w:rPr>
                <w:rFonts w:hint="eastAsia" w:ascii="宋体" w:hAnsi="宋体" w:eastAsia="宋体" w:cs="宋体"/>
                <w:spacing w:val="-8"/>
                <w:sz w:val="24"/>
                <w:szCs w:val="24"/>
                <w:lang w:val="en-US" w:eastAsia="zh-CN"/>
              </w:rPr>
              <w:t>分；</w:t>
            </w:r>
          </w:p>
          <w:p w14:paraId="26FE4575">
            <w:pPr>
              <w:keepLines w:val="0"/>
              <w:pageBreakBefore w:val="0"/>
              <w:kinsoku/>
              <w:wordWrap/>
              <w:autoSpaceDE/>
              <w:autoSpaceDN/>
              <w:bidi w:val="0"/>
              <w:spacing w:line="240" w:lineRule="auto"/>
              <w:ind w:left="0" w:firstLine="0"/>
              <w:jc w:val="left"/>
              <w:textAlignment w:val="auto"/>
              <w:rPr>
                <w:rFonts w:hint="eastAsia" w:ascii="宋体" w:hAnsi="宋体" w:eastAsia="宋体" w:cs="宋体"/>
                <w:spacing w:val="-8"/>
                <w:sz w:val="24"/>
                <w:szCs w:val="24"/>
                <w:lang w:eastAsia="zh-CN"/>
              </w:rPr>
            </w:pPr>
            <w:r>
              <w:rPr>
                <w:rFonts w:hint="eastAsia" w:ascii="宋体" w:hAnsi="宋体" w:eastAsia="宋体" w:cs="宋体"/>
                <w:spacing w:val="-8"/>
                <w:sz w:val="24"/>
                <w:szCs w:val="24"/>
                <w:lang w:val="en-US" w:eastAsia="zh-CN"/>
              </w:rPr>
              <w:t>（4）未提供不得分。</w:t>
            </w:r>
          </w:p>
        </w:tc>
        <w:tc>
          <w:tcPr>
            <w:tcW w:w="2440" w:type="dxa"/>
            <w:vAlign w:val="center"/>
          </w:tcPr>
          <w:p w14:paraId="7C2DDCC5">
            <w:pPr>
              <w:pStyle w:val="247"/>
              <w:keepLines w:val="0"/>
              <w:pageBreakBefore w:val="0"/>
              <w:kinsoku/>
              <w:wordWrap/>
              <w:autoSpaceDE/>
              <w:autoSpaceDN/>
              <w:bidi w:val="0"/>
              <w:spacing w:before="0" w:after="0" w:line="240" w:lineRule="auto"/>
              <w:ind w:left="0" w:firstLine="0"/>
              <w:textAlignment w:val="auto"/>
              <w:rPr>
                <w:rFonts w:hint="eastAsia" w:ascii="宋体" w:hAnsi="宋体" w:eastAsia="宋体" w:cs="宋体"/>
                <w:sz w:val="24"/>
                <w:szCs w:val="24"/>
              </w:rPr>
            </w:pPr>
          </w:p>
        </w:tc>
      </w:tr>
      <w:tr w14:paraId="2D8C0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835" w:type="dxa"/>
            <w:vAlign w:val="center"/>
          </w:tcPr>
          <w:p w14:paraId="226FF532">
            <w:pPr>
              <w:keepLines w:val="0"/>
              <w:pageBreakBefore w:val="0"/>
              <w:kinsoku/>
              <w:wordWrap/>
              <w:autoSpaceDE/>
              <w:autoSpaceDN/>
              <w:bidi w:val="0"/>
              <w:spacing w:line="240" w:lineRule="auto"/>
              <w:ind w:left="0" w:firstLine="0"/>
              <w:jc w:val="center"/>
              <w:textAlignment w:val="auto"/>
              <w:rPr>
                <w:rFonts w:hint="default" w:ascii="宋体" w:hAnsi="宋体" w:eastAsia="宋体" w:cs="宋体"/>
                <w:sz w:val="24"/>
                <w:szCs w:val="24"/>
                <w:lang w:val="en-US" w:eastAsia="zh-CN"/>
              </w:rPr>
            </w:pPr>
            <w:r>
              <w:rPr>
                <w:rFonts w:hint="eastAsia" w:ascii="宋体" w:hAnsi="宋体" w:cs="宋体"/>
                <w:sz w:val="24"/>
                <w:szCs w:val="24"/>
                <w:lang w:val="en-US" w:eastAsia="zh-CN"/>
              </w:rPr>
              <w:t>8</w:t>
            </w:r>
          </w:p>
        </w:tc>
        <w:tc>
          <w:tcPr>
            <w:tcW w:w="1223" w:type="dxa"/>
            <w:vAlign w:val="center"/>
          </w:tcPr>
          <w:p w14:paraId="04B9B5BD">
            <w:pPr>
              <w:keepLines w:val="0"/>
              <w:pageBreakBefore w:val="0"/>
              <w:kinsoku/>
              <w:wordWrap/>
              <w:autoSpaceDE/>
              <w:autoSpaceDN/>
              <w:bidi w:val="0"/>
              <w:spacing w:line="240" w:lineRule="auto"/>
              <w:ind w:left="0" w:firstLine="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服务质量保障方案</w:t>
            </w:r>
          </w:p>
        </w:tc>
        <w:tc>
          <w:tcPr>
            <w:tcW w:w="773" w:type="dxa"/>
            <w:vAlign w:val="center"/>
          </w:tcPr>
          <w:p w14:paraId="2F700CEC">
            <w:pPr>
              <w:keepLines w:val="0"/>
              <w:pageBreakBefore w:val="0"/>
              <w:kinsoku/>
              <w:wordWrap/>
              <w:autoSpaceDE/>
              <w:autoSpaceDN/>
              <w:bidi w:val="0"/>
              <w:spacing w:line="240" w:lineRule="auto"/>
              <w:ind w:left="0" w:firstLine="0"/>
              <w:jc w:val="center"/>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10</w:t>
            </w:r>
          </w:p>
        </w:tc>
        <w:tc>
          <w:tcPr>
            <w:tcW w:w="4357" w:type="dxa"/>
            <w:vAlign w:val="center"/>
          </w:tcPr>
          <w:p w14:paraId="6C2D3CCB">
            <w:pPr>
              <w:keepLines w:val="0"/>
              <w:pageBreakBefore w:val="0"/>
              <w:kinsoku/>
              <w:wordWrap/>
              <w:autoSpaceDE/>
              <w:autoSpaceDN/>
              <w:bidi w:val="0"/>
              <w:spacing w:line="240" w:lineRule="auto"/>
              <w:ind w:left="0" w:firstLine="0"/>
              <w:jc w:val="left"/>
              <w:textAlignment w:val="auto"/>
              <w:rPr>
                <w:rFonts w:hint="eastAsia" w:ascii="宋体" w:hAnsi="宋体" w:eastAsia="宋体" w:cs="宋体"/>
                <w:spacing w:val="-8"/>
                <w:sz w:val="24"/>
                <w:szCs w:val="24"/>
                <w:lang w:eastAsia="zh-CN"/>
              </w:rPr>
            </w:pPr>
            <w:r>
              <w:rPr>
                <w:rFonts w:hint="eastAsia" w:ascii="宋体" w:hAnsi="宋体" w:eastAsia="宋体" w:cs="宋体"/>
                <w:kern w:val="0"/>
                <w:sz w:val="24"/>
                <w:szCs w:val="24"/>
                <w:lang w:val="en-US" w:eastAsia="zh-CN" w:bidi="ar"/>
              </w:rPr>
              <w:t>数据成果必须符合招标文件、国家相关标准并通过采购人验收的前提下，</w:t>
            </w:r>
            <w:r>
              <w:rPr>
                <w:rFonts w:hint="eastAsia" w:ascii="宋体" w:hAnsi="宋体" w:eastAsia="宋体" w:cs="宋体"/>
                <w:spacing w:val="-8"/>
                <w:sz w:val="24"/>
                <w:szCs w:val="24"/>
              </w:rPr>
              <w:t>供应商</w:t>
            </w:r>
            <w:r>
              <w:rPr>
                <w:rFonts w:hint="eastAsia" w:ascii="宋体" w:hAnsi="宋体" w:eastAsia="宋体" w:cs="宋体"/>
                <w:kern w:val="0"/>
                <w:sz w:val="24"/>
                <w:szCs w:val="24"/>
                <w:lang w:val="en-US" w:eastAsia="zh-CN" w:bidi="ar"/>
              </w:rPr>
              <w:t>如何制定覆盖项目各环节的质量控制计划，确保按工作计划对阶段性成果进行审查测试，并如期提交里程碑成果，从而切实保障整体项目质量，</w:t>
            </w:r>
            <w:r>
              <w:rPr>
                <w:rFonts w:hint="eastAsia" w:ascii="宋体" w:hAnsi="宋体" w:eastAsia="宋体" w:cs="宋体"/>
                <w:spacing w:val="-8"/>
                <w:sz w:val="24"/>
                <w:szCs w:val="24"/>
                <w:lang w:val="en-US" w:eastAsia="zh-CN"/>
              </w:rPr>
              <w:t>包括但不限于</w:t>
            </w:r>
            <w:r>
              <w:rPr>
                <w:rFonts w:hint="eastAsia" w:ascii="宋体" w:hAnsi="宋体" w:eastAsia="宋体" w:cs="宋体"/>
                <w:spacing w:val="-8"/>
                <w:sz w:val="24"/>
                <w:szCs w:val="24"/>
              </w:rPr>
              <w:t>功能、应用场景、目标</w:t>
            </w:r>
            <w:r>
              <w:rPr>
                <w:rFonts w:hint="eastAsia" w:ascii="宋体" w:hAnsi="宋体" w:eastAsia="宋体" w:cs="宋体"/>
                <w:spacing w:val="-8"/>
                <w:sz w:val="24"/>
                <w:szCs w:val="24"/>
                <w:lang w:eastAsia="zh-CN"/>
              </w:rPr>
              <w:t>：</w:t>
            </w:r>
          </w:p>
          <w:p w14:paraId="2625A28A">
            <w:pPr>
              <w:keepLines w:val="0"/>
              <w:pageBreakBefore w:val="0"/>
              <w:kinsoku/>
              <w:wordWrap/>
              <w:autoSpaceDE/>
              <w:autoSpaceDN/>
              <w:bidi w:val="0"/>
              <w:spacing w:line="240" w:lineRule="auto"/>
              <w:ind w:left="0" w:firstLine="0"/>
              <w:jc w:val="left"/>
              <w:textAlignment w:val="auto"/>
              <w:rPr>
                <w:rFonts w:hint="eastAsia" w:ascii="宋体" w:hAnsi="宋体" w:eastAsia="宋体" w:cs="宋体"/>
                <w:spacing w:val="-8"/>
                <w:sz w:val="24"/>
                <w:szCs w:val="24"/>
                <w:lang w:val="en-US" w:eastAsia="zh-CN"/>
              </w:rPr>
            </w:pPr>
            <w:r>
              <w:rPr>
                <w:rFonts w:hint="eastAsia" w:ascii="宋体" w:hAnsi="宋体" w:eastAsia="宋体" w:cs="宋体"/>
                <w:spacing w:val="-8"/>
                <w:sz w:val="24"/>
                <w:szCs w:val="24"/>
                <w:lang w:val="en-US" w:eastAsia="zh-CN"/>
              </w:rPr>
              <w:t>（1）提供的</w:t>
            </w:r>
            <w:r>
              <w:rPr>
                <w:rFonts w:hint="eastAsia" w:ascii="宋体" w:hAnsi="宋体" w:eastAsia="宋体" w:cs="宋体"/>
                <w:sz w:val="24"/>
                <w:szCs w:val="24"/>
                <w:lang w:val="en-US" w:eastAsia="zh-CN"/>
              </w:rPr>
              <w:t>服务质量保障方案</w:t>
            </w:r>
            <w:r>
              <w:rPr>
                <w:rFonts w:hint="eastAsia" w:ascii="宋体" w:hAnsi="宋体" w:eastAsia="宋体" w:cs="宋体"/>
                <w:spacing w:val="-8"/>
                <w:sz w:val="24"/>
                <w:szCs w:val="24"/>
                <w:lang w:val="en-US" w:eastAsia="zh-CN"/>
              </w:rPr>
              <w:t>完整详细，措施客观合理，可实施性强，得</w:t>
            </w:r>
            <w:r>
              <w:rPr>
                <w:rFonts w:hint="eastAsia" w:ascii="宋体" w:hAnsi="宋体" w:cs="宋体"/>
                <w:spacing w:val="-8"/>
                <w:sz w:val="24"/>
                <w:szCs w:val="24"/>
                <w:lang w:val="en-US" w:eastAsia="zh-CN"/>
              </w:rPr>
              <w:t>10</w:t>
            </w:r>
            <w:r>
              <w:rPr>
                <w:rFonts w:hint="eastAsia" w:ascii="宋体" w:hAnsi="宋体" w:eastAsia="宋体" w:cs="宋体"/>
                <w:spacing w:val="-8"/>
                <w:sz w:val="24"/>
                <w:szCs w:val="24"/>
                <w:lang w:val="en-US" w:eastAsia="zh-CN"/>
              </w:rPr>
              <w:t>分；</w:t>
            </w:r>
          </w:p>
          <w:p w14:paraId="19C9C289">
            <w:pPr>
              <w:keepLines w:val="0"/>
              <w:pageBreakBefore w:val="0"/>
              <w:kinsoku/>
              <w:wordWrap/>
              <w:autoSpaceDE/>
              <w:autoSpaceDN/>
              <w:bidi w:val="0"/>
              <w:spacing w:line="240" w:lineRule="auto"/>
              <w:ind w:left="0" w:firstLine="0"/>
              <w:jc w:val="left"/>
              <w:textAlignment w:val="auto"/>
              <w:rPr>
                <w:rFonts w:hint="eastAsia" w:ascii="宋体" w:hAnsi="宋体" w:eastAsia="宋体" w:cs="宋体"/>
                <w:spacing w:val="-8"/>
                <w:sz w:val="24"/>
                <w:szCs w:val="24"/>
                <w:lang w:val="en-US" w:eastAsia="zh-CN"/>
              </w:rPr>
            </w:pPr>
            <w:r>
              <w:rPr>
                <w:rFonts w:hint="eastAsia" w:ascii="宋体" w:hAnsi="宋体" w:eastAsia="宋体" w:cs="宋体"/>
                <w:spacing w:val="-8"/>
                <w:sz w:val="24"/>
                <w:szCs w:val="24"/>
                <w:lang w:val="en-US" w:eastAsia="zh-CN"/>
              </w:rPr>
              <w:t>（2）提供的</w:t>
            </w:r>
            <w:r>
              <w:rPr>
                <w:rFonts w:hint="eastAsia" w:ascii="宋体" w:hAnsi="宋体" w:eastAsia="宋体" w:cs="宋体"/>
                <w:sz w:val="24"/>
                <w:szCs w:val="24"/>
                <w:lang w:val="en-US" w:eastAsia="zh-CN"/>
              </w:rPr>
              <w:t>进度保障组织方案</w:t>
            </w:r>
            <w:r>
              <w:rPr>
                <w:rFonts w:hint="eastAsia" w:ascii="宋体" w:hAnsi="宋体" w:eastAsia="宋体" w:cs="宋体"/>
                <w:spacing w:val="-8"/>
                <w:sz w:val="24"/>
                <w:szCs w:val="24"/>
                <w:lang w:val="en-US" w:eastAsia="zh-CN"/>
              </w:rPr>
              <w:t>较完整，措施客观合理，具有可实施性，得</w:t>
            </w:r>
            <w:r>
              <w:rPr>
                <w:rFonts w:hint="eastAsia" w:ascii="宋体" w:hAnsi="宋体" w:cs="宋体"/>
                <w:spacing w:val="-8"/>
                <w:sz w:val="24"/>
                <w:szCs w:val="24"/>
                <w:lang w:val="en-US" w:eastAsia="zh-CN"/>
              </w:rPr>
              <w:t>7</w:t>
            </w:r>
            <w:r>
              <w:rPr>
                <w:rFonts w:hint="eastAsia" w:ascii="宋体" w:hAnsi="宋体" w:eastAsia="宋体" w:cs="宋体"/>
                <w:spacing w:val="-8"/>
                <w:sz w:val="24"/>
                <w:szCs w:val="24"/>
                <w:lang w:val="en-US" w:eastAsia="zh-CN"/>
              </w:rPr>
              <w:t>分；</w:t>
            </w:r>
          </w:p>
          <w:p w14:paraId="65C51C33">
            <w:pPr>
              <w:keepLines w:val="0"/>
              <w:pageBreakBefore w:val="0"/>
              <w:kinsoku/>
              <w:wordWrap/>
              <w:autoSpaceDE/>
              <w:autoSpaceDN/>
              <w:bidi w:val="0"/>
              <w:spacing w:line="240" w:lineRule="auto"/>
              <w:ind w:left="0" w:firstLine="0"/>
              <w:jc w:val="left"/>
              <w:textAlignment w:val="auto"/>
              <w:rPr>
                <w:rFonts w:hint="eastAsia" w:ascii="宋体" w:hAnsi="宋体" w:eastAsia="宋体" w:cs="宋体"/>
                <w:spacing w:val="-8"/>
                <w:sz w:val="24"/>
                <w:szCs w:val="24"/>
                <w:lang w:val="en-US" w:eastAsia="zh-CN"/>
              </w:rPr>
            </w:pPr>
            <w:r>
              <w:rPr>
                <w:rFonts w:hint="eastAsia" w:ascii="宋体" w:hAnsi="宋体" w:eastAsia="宋体" w:cs="宋体"/>
                <w:spacing w:val="-8"/>
                <w:sz w:val="24"/>
                <w:szCs w:val="24"/>
                <w:lang w:val="en-US" w:eastAsia="zh-CN"/>
              </w:rPr>
              <w:t>（3）</w:t>
            </w:r>
            <w:r>
              <w:rPr>
                <w:rFonts w:hint="eastAsia" w:ascii="宋体" w:hAnsi="宋体" w:eastAsia="宋体" w:cs="宋体"/>
                <w:sz w:val="24"/>
                <w:szCs w:val="24"/>
                <w:lang w:val="en-US" w:eastAsia="zh-CN"/>
              </w:rPr>
              <w:t>进度保障组织方案</w:t>
            </w:r>
            <w:r>
              <w:rPr>
                <w:rFonts w:hint="eastAsia" w:ascii="宋体" w:hAnsi="宋体" w:eastAsia="宋体" w:cs="宋体"/>
                <w:spacing w:val="-8"/>
                <w:sz w:val="24"/>
                <w:szCs w:val="24"/>
                <w:lang w:val="en-US" w:eastAsia="zh-CN"/>
              </w:rPr>
              <w:t>有缺失，措施可实施性弱；缺乏针对性，得</w:t>
            </w:r>
            <w:r>
              <w:rPr>
                <w:rFonts w:hint="eastAsia" w:ascii="宋体" w:hAnsi="宋体" w:cs="宋体"/>
                <w:spacing w:val="-8"/>
                <w:sz w:val="24"/>
                <w:szCs w:val="24"/>
                <w:lang w:val="en-US" w:eastAsia="zh-CN"/>
              </w:rPr>
              <w:t>4</w:t>
            </w:r>
            <w:r>
              <w:rPr>
                <w:rFonts w:hint="eastAsia" w:ascii="宋体" w:hAnsi="宋体" w:eastAsia="宋体" w:cs="宋体"/>
                <w:spacing w:val="-8"/>
                <w:sz w:val="24"/>
                <w:szCs w:val="24"/>
                <w:lang w:val="en-US" w:eastAsia="zh-CN"/>
              </w:rPr>
              <w:t>分；</w:t>
            </w:r>
          </w:p>
          <w:p w14:paraId="35019B75">
            <w:pPr>
              <w:keepLines w:val="0"/>
              <w:pageBreakBefore w:val="0"/>
              <w:kinsoku/>
              <w:wordWrap/>
              <w:autoSpaceDE/>
              <w:autoSpaceDN/>
              <w:bidi w:val="0"/>
              <w:spacing w:line="240" w:lineRule="auto"/>
              <w:ind w:left="0" w:firstLine="0"/>
              <w:jc w:val="left"/>
              <w:textAlignment w:val="auto"/>
              <w:rPr>
                <w:rFonts w:hint="eastAsia" w:ascii="宋体" w:hAnsi="宋体" w:eastAsia="宋体" w:cs="宋体"/>
                <w:spacing w:val="-8"/>
                <w:sz w:val="24"/>
                <w:szCs w:val="24"/>
                <w:lang w:val="en-US" w:eastAsia="zh-CN"/>
              </w:rPr>
            </w:pPr>
            <w:r>
              <w:rPr>
                <w:rFonts w:hint="eastAsia" w:ascii="宋体" w:hAnsi="宋体" w:eastAsia="宋体" w:cs="宋体"/>
                <w:spacing w:val="-8"/>
                <w:sz w:val="24"/>
                <w:szCs w:val="24"/>
                <w:lang w:val="en-US" w:eastAsia="zh-CN"/>
              </w:rPr>
              <w:t>（4）未提供不得分。</w:t>
            </w:r>
          </w:p>
        </w:tc>
        <w:tc>
          <w:tcPr>
            <w:tcW w:w="2440" w:type="dxa"/>
            <w:vAlign w:val="center"/>
          </w:tcPr>
          <w:p w14:paraId="778A8CF6">
            <w:pPr>
              <w:pStyle w:val="247"/>
              <w:keepLines w:val="0"/>
              <w:pageBreakBefore w:val="0"/>
              <w:kinsoku/>
              <w:wordWrap/>
              <w:autoSpaceDE/>
              <w:autoSpaceDN/>
              <w:bidi w:val="0"/>
              <w:spacing w:before="0" w:after="0" w:line="240" w:lineRule="auto"/>
              <w:ind w:left="0" w:firstLine="0"/>
              <w:textAlignment w:val="auto"/>
              <w:rPr>
                <w:rFonts w:hint="eastAsia" w:ascii="宋体" w:hAnsi="宋体" w:eastAsia="宋体" w:cs="宋体"/>
                <w:sz w:val="24"/>
                <w:szCs w:val="24"/>
              </w:rPr>
            </w:pPr>
          </w:p>
        </w:tc>
      </w:tr>
      <w:tr w14:paraId="292ED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Align w:val="center"/>
          </w:tcPr>
          <w:p w14:paraId="2C55F6D0">
            <w:pPr>
              <w:keepLines w:val="0"/>
              <w:pageBreakBefore w:val="0"/>
              <w:kinsoku/>
              <w:wordWrap/>
              <w:autoSpaceDE/>
              <w:autoSpaceDN/>
              <w:bidi w:val="0"/>
              <w:spacing w:line="240" w:lineRule="auto"/>
              <w:ind w:left="0" w:firstLine="0"/>
              <w:jc w:val="center"/>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9</w:t>
            </w:r>
          </w:p>
        </w:tc>
        <w:tc>
          <w:tcPr>
            <w:tcW w:w="1223" w:type="dxa"/>
            <w:vAlign w:val="center"/>
          </w:tcPr>
          <w:p w14:paraId="03842630">
            <w:pPr>
              <w:keepLines w:val="0"/>
              <w:pageBreakBefore w:val="0"/>
              <w:kinsoku/>
              <w:wordWrap/>
              <w:autoSpaceDE/>
              <w:autoSpaceDN/>
              <w:bidi w:val="0"/>
              <w:spacing w:line="240" w:lineRule="auto"/>
              <w:ind w:left="0" w:firstLine="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技术支持与售后服务方案</w:t>
            </w:r>
          </w:p>
        </w:tc>
        <w:tc>
          <w:tcPr>
            <w:tcW w:w="773" w:type="dxa"/>
            <w:vAlign w:val="center"/>
          </w:tcPr>
          <w:p w14:paraId="10BDC125">
            <w:pPr>
              <w:keepLines w:val="0"/>
              <w:pageBreakBefore w:val="0"/>
              <w:kinsoku/>
              <w:wordWrap/>
              <w:autoSpaceDE/>
              <w:autoSpaceDN/>
              <w:bidi w:val="0"/>
              <w:spacing w:line="240" w:lineRule="auto"/>
              <w:ind w:left="0" w:firstLine="0"/>
              <w:jc w:val="center"/>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10</w:t>
            </w:r>
          </w:p>
        </w:tc>
        <w:tc>
          <w:tcPr>
            <w:tcW w:w="4357" w:type="dxa"/>
            <w:vAlign w:val="center"/>
          </w:tcPr>
          <w:p w14:paraId="23D00E0D">
            <w:pPr>
              <w:pStyle w:val="251"/>
              <w:keepLines w:val="0"/>
              <w:pageBreakBefore w:val="0"/>
              <w:kinsoku/>
              <w:wordWrap/>
              <w:autoSpaceDE/>
              <w:autoSpaceDN/>
              <w:bidi w:val="0"/>
              <w:spacing w:line="240" w:lineRule="auto"/>
              <w:ind w:left="0" w:firstLine="0"/>
              <w:textAlignment w:val="auto"/>
              <w:rPr>
                <w:rFonts w:hint="eastAsia" w:ascii="宋体" w:hAnsi="宋体" w:eastAsia="宋体" w:cs="宋体"/>
                <w:spacing w:val="-8"/>
                <w:sz w:val="24"/>
                <w:szCs w:val="24"/>
                <w:lang w:eastAsia="zh-CN"/>
              </w:rPr>
            </w:pPr>
            <w:r>
              <w:rPr>
                <w:rFonts w:hint="eastAsia" w:ascii="宋体" w:hAnsi="宋体" w:eastAsia="宋体" w:cs="宋体"/>
                <w:sz w:val="24"/>
                <w:szCs w:val="24"/>
                <w:lang w:eastAsia="zh-CN"/>
              </w:rPr>
              <w:t>根据</w:t>
            </w:r>
            <w:r>
              <w:rPr>
                <w:rFonts w:hint="eastAsia" w:ascii="宋体" w:hAnsi="宋体" w:eastAsia="宋体" w:cs="宋体"/>
                <w:spacing w:val="-8"/>
                <w:sz w:val="24"/>
                <w:szCs w:val="24"/>
              </w:rPr>
              <w:t>供应商</w:t>
            </w:r>
            <w:r>
              <w:rPr>
                <w:rFonts w:hint="eastAsia" w:ascii="宋体" w:hAnsi="宋体" w:eastAsia="宋体" w:cs="宋体"/>
                <w:sz w:val="24"/>
                <w:szCs w:val="24"/>
                <w:lang w:eastAsia="zh-CN"/>
              </w:rPr>
              <w:t>针对本项目采购需求分析，提供的技术支持及售后服务方案等因素进行</w:t>
            </w:r>
            <w:r>
              <w:rPr>
                <w:rFonts w:hint="eastAsia" w:ascii="宋体" w:hAnsi="宋体" w:eastAsia="宋体" w:cs="宋体"/>
                <w:spacing w:val="-8"/>
                <w:sz w:val="24"/>
                <w:szCs w:val="24"/>
                <w:lang w:eastAsia="zh-CN"/>
              </w:rPr>
              <w:t>评价</w:t>
            </w:r>
            <w:r>
              <w:rPr>
                <w:rFonts w:hint="eastAsia" w:ascii="宋体" w:hAnsi="宋体" w:eastAsia="宋体" w:cs="宋体"/>
                <w:sz w:val="24"/>
                <w:szCs w:val="24"/>
                <w:lang w:eastAsia="zh-CN"/>
              </w:rPr>
              <w:t>：</w:t>
            </w:r>
          </w:p>
          <w:p w14:paraId="365D37BA">
            <w:pPr>
              <w:pStyle w:val="251"/>
              <w:keepLines w:val="0"/>
              <w:pageBreakBefore w:val="0"/>
              <w:kinsoku/>
              <w:wordWrap/>
              <w:autoSpaceDE/>
              <w:autoSpaceDN/>
              <w:bidi w:val="0"/>
              <w:spacing w:line="240" w:lineRule="auto"/>
              <w:ind w:left="0" w:firstLine="0"/>
              <w:textAlignment w:val="auto"/>
              <w:rPr>
                <w:rFonts w:hint="eastAsia" w:ascii="宋体" w:hAnsi="宋体" w:eastAsia="宋体" w:cs="宋体"/>
                <w:spacing w:val="-8"/>
                <w:sz w:val="24"/>
                <w:szCs w:val="24"/>
                <w:lang w:eastAsia="zh-CN"/>
              </w:rPr>
            </w:pPr>
            <w:r>
              <w:rPr>
                <w:rFonts w:hint="eastAsia" w:ascii="宋体" w:hAnsi="宋体" w:eastAsia="宋体" w:cs="宋体"/>
                <w:spacing w:val="-8"/>
                <w:sz w:val="24"/>
                <w:szCs w:val="24"/>
                <w:lang w:eastAsia="zh-CN"/>
              </w:rPr>
              <w:t>措施方案内容全面、合理，针对性强，得</w:t>
            </w:r>
            <w:r>
              <w:rPr>
                <w:rFonts w:hint="eastAsia" w:cs="宋体"/>
                <w:spacing w:val="-8"/>
                <w:sz w:val="24"/>
                <w:szCs w:val="24"/>
                <w:lang w:val="en-US" w:eastAsia="zh-CN"/>
              </w:rPr>
              <w:t>10</w:t>
            </w:r>
            <w:r>
              <w:rPr>
                <w:rFonts w:hint="eastAsia" w:ascii="宋体" w:hAnsi="宋体" w:eastAsia="宋体" w:cs="宋体"/>
                <w:spacing w:val="-8"/>
                <w:sz w:val="24"/>
                <w:szCs w:val="24"/>
                <w:lang w:eastAsia="zh-CN"/>
              </w:rPr>
              <w:t>分；</w:t>
            </w:r>
          </w:p>
          <w:p w14:paraId="64A7CC9D">
            <w:pPr>
              <w:pStyle w:val="251"/>
              <w:keepLines w:val="0"/>
              <w:pageBreakBefore w:val="0"/>
              <w:kinsoku/>
              <w:wordWrap/>
              <w:autoSpaceDE/>
              <w:autoSpaceDN/>
              <w:bidi w:val="0"/>
              <w:spacing w:line="240" w:lineRule="auto"/>
              <w:ind w:left="0" w:firstLine="0"/>
              <w:textAlignment w:val="auto"/>
              <w:rPr>
                <w:rFonts w:hint="eastAsia" w:ascii="宋体" w:hAnsi="宋体" w:eastAsia="宋体" w:cs="宋体"/>
                <w:spacing w:val="-8"/>
                <w:sz w:val="24"/>
                <w:szCs w:val="24"/>
                <w:lang w:eastAsia="zh-CN"/>
              </w:rPr>
            </w:pPr>
            <w:r>
              <w:rPr>
                <w:rFonts w:hint="eastAsia" w:ascii="宋体" w:hAnsi="宋体" w:eastAsia="宋体" w:cs="宋体"/>
                <w:spacing w:val="-8"/>
                <w:sz w:val="24"/>
                <w:szCs w:val="24"/>
                <w:lang w:eastAsia="zh-CN"/>
              </w:rPr>
              <w:t>措施方案内容描述简单，缺少具体措施和细节描述，针对性一般，得</w:t>
            </w:r>
            <w:r>
              <w:rPr>
                <w:rFonts w:hint="eastAsia" w:cs="宋体"/>
                <w:spacing w:val="-8"/>
                <w:sz w:val="24"/>
                <w:szCs w:val="24"/>
                <w:lang w:val="en-US" w:eastAsia="zh-CN"/>
              </w:rPr>
              <w:t>7</w:t>
            </w:r>
            <w:r>
              <w:rPr>
                <w:rFonts w:hint="eastAsia" w:ascii="宋体" w:hAnsi="宋体" w:eastAsia="宋体" w:cs="宋体"/>
                <w:spacing w:val="-8"/>
                <w:sz w:val="24"/>
                <w:szCs w:val="24"/>
                <w:lang w:eastAsia="zh-CN"/>
              </w:rPr>
              <w:t>分；</w:t>
            </w:r>
          </w:p>
          <w:p w14:paraId="5BFB492F">
            <w:pPr>
              <w:pStyle w:val="251"/>
              <w:keepLines w:val="0"/>
              <w:pageBreakBefore w:val="0"/>
              <w:kinsoku/>
              <w:wordWrap/>
              <w:autoSpaceDE/>
              <w:autoSpaceDN/>
              <w:bidi w:val="0"/>
              <w:spacing w:line="240" w:lineRule="auto"/>
              <w:ind w:left="0" w:firstLine="0"/>
              <w:textAlignment w:val="auto"/>
              <w:rPr>
                <w:rFonts w:hint="eastAsia" w:ascii="宋体" w:hAnsi="宋体" w:eastAsia="宋体" w:cs="宋体"/>
                <w:spacing w:val="-8"/>
                <w:sz w:val="24"/>
                <w:szCs w:val="24"/>
                <w:lang w:eastAsia="zh-CN"/>
              </w:rPr>
            </w:pPr>
            <w:r>
              <w:rPr>
                <w:rFonts w:hint="eastAsia" w:ascii="宋体" w:hAnsi="宋体" w:eastAsia="宋体" w:cs="宋体"/>
                <w:spacing w:val="-8"/>
                <w:sz w:val="24"/>
                <w:szCs w:val="24"/>
                <w:lang w:eastAsia="zh-CN"/>
              </w:rPr>
              <w:t>措施方案内容存在部分缺失，针对性差，得</w:t>
            </w:r>
            <w:r>
              <w:rPr>
                <w:rFonts w:hint="eastAsia" w:cs="宋体"/>
                <w:spacing w:val="-8"/>
                <w:sz w:val="24"/>
                <w:szCs w:val="24"/>
                <w:lang w:val="en-US" w:eastAsia="zh-CN"/>
              </w:rPr>
              <w:t>4</w:t>
            </w:r>
            <w:r>
              <w:rPr>
                <w:rFonts w:hint="eastAsia" w:ascii="宋体" w:hAnsi="宋体" w:eastAsia="宋体" w:cs="宋体"/>
                <w:spacing w:val="-8"/>
                <w:sz w:val="24"/>
                <w:szCs w:val="24"/>
                <w:lang w:eastAsia="zh-CN"/>
              </w:rPr>
              <w:t>分；</w:t>
            </w:r>
          </w:p>
          <w:p w14:paraId="7A689D3F">
            <w:pPr>
              <w:keepLines w:val="0"/>
              <w:pageBreakBefore w:val="0"/>
              <w:kinsoku/>
              <w:wordWrap/>
              <w:autoSpaceDE/>
              <w:autoSpaceDN/>
              <w:bidi w:val="0"/>
              <w:spacing w:line="240" w:lineRule="auto"/>
              <w:ind w:left="0" w:firstLine="0"/>
              <w:jc w:val="left"/>
              <w:textAlignment w:val="auto"/>
              <w:rPr>
                <w:rFonts w:hint="eastAsia" w:ascii="宋体" w:hAnsi="宋体" w:eastAsia="宋体" w:cs="宋体"/>
                <w:b/>
                <w:sz w:val="24"/>
                <w:szCs w:val="24"/>
              </w:rPr>
            </w:pPr>
            <w:r>
              <w:rPr>
                <w:rFonts w:hint="eastAsia" w:ascii="宋体" w:hAnsi="宋体" w:eastAsia="宋体" w:cs="宋体"/>
                <w:spacing w:val="-8"/>
                <w:sz w:val="24"/>
                <w:szCs w:val="24"/>
              </w:rPr>
              <w:t>未提供，得0分。</w:t>
            </w:r>
          </w:p>
        </w:tc>
        <w:tc>
          <w:tcPr>
            <w:tcW w:w="2440" w:type="dxa"/>
            <w:vAlign w:val="center"/>
          </w:tcPr>
          <w:p w14:paraId="5C660EA0">
            <w:pPr>
              <w:pStyle w:val="247"/>
              <w:keepLines w:val="0"/>
              <w:pageBreakBefore w:val="0"/>
              <w:kinsoku/>
              <w:wordWrap/>
              <w:autoSpaceDE/>
              <w:autoSpaceDN/>
              <w:bidi w:val="0"/>
              <w:spacing w:before="0" w:after="0" w:line="240" w:lineRule="auto"/>
              <w:ind w:left="0" w:firstLine="0"/>
              <w:textAlignment w:val="auto"/>
              <w:rPr>
                <w:rFonts w:hint="eastAsia" w:ascii="宋体" w:hAnsi="宋体" w:eastAsia="宋体" w:cs="宋体"/>
                <w:sz w:val="24"/>
                <w:szCs w:val="24"/>
              </w:rPr>
            </w:pPr>
          </w:p>
        </w:tc>
      </w:tr>
      <w:tr w14:paraId="7840E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Align w:val="center"/>
          </w:tcPr>
          <w:p w14:paraId="0DFEEC93">
            <w:pPr>
              <w:keepLines w:val="0"/>
              <w:pageBreakBefore w:val="0"/>
              <w:kinsoku/>
              <w:wordWrap/>
              <w:autoSpaceDE/>
              <w:autoSpaceDN/>
              <w:bidi w:val="0"/>
              <w:spacing w:line="240" w:lineRule="auto"/>
              <w:ind w:left="0" w:firstLine="0"/>
              <w:jc w:val="center"/>
              <w:textAlignment w:val="auto"/>
              <w:rPr>
                <w:rFonts w:hint="default" w:ascii="宋体" w:hAnsi="宋体" w:eastAsia="宋体" w:cs="宋体"/>
                <w:sz w:val="24"/>
                <w:szCs w:val="24"/>
                <w:lang w:val="en-US" w:eastAsia="zh-CN"/>
              </w:rPr>
            </w:pPr>
            <w:r>
              <w:rPr>
                <w:rFonts w:hint="eastAsia" w:ascii="宋体" w:hAnsi="宋体" w:cs="宋体"/>
                <w:sz w:val="24"/>
                <w:szCs w:val="24"/>
                <w:lang w:val="en-US" w:eastAsia="zh-CN"/>
              </w:rPr>
              <w:t>10</w:t>
            </w:r>
          </w:p>
        </w:tc>
        <w:tc>
          <w:tcPr>
            <w:tcW w:w="1223" w:type="dxa"/>
            <w:vAlign w:val="center"/>
          </w:tcPr>
          <w:p w14:paraId="41A1CFFA">
            <w:pPr>
              <w:keepLines w:val="0"/>
              <w:pageBreakBefore w:val="0"/>
              <w:kinsoku/>
              <w:wordWrap/>
              <w:autoSpaceDE/>
              <w:autoSpaceDN/>
              <w:bidi w:val="0"/>
              <w:spacing w:line="240" w:lineRule="auto"/>
              <w:ind w:left="0" w:firstLine="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报价</w:t>
            </w:r>
          </w:p>
        </w:tc>
        <w:tc>
          <w:tcPr>
            <w:tcW w:w="773" w:type="dxa"/>
            <w:vAlign w:val="center"/>
          </w:tcPr>
          <w:p w14:paraId="0598571A">
            <w:pPr>
              <w:keepLines w:val="0"/>
              <w:pageBreakBefore w:val="0"/>
              <w:kinsoku/>
              <w:wordWrap/>
              <w:autoSpaceDE/>
              <w:autoSpaceDN/>
              <w:bidi w:val="0"/>
              <w:spacing w:line="240" w:lineRule="auto"/>
              <w:ind w:left="0" w:firstLine="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w:t>
            </w:r>
          </w:p>
        </w:tc>
        <w:tc>
          <w:tcPr>
            <w:tcW w:w="4357" w:type="dxa"/>
            <w:vAlign w:val="center"/>
          </w:tcPr>
          <w:p w14:paraId="5E7C74B2">
            <w:pPr>
              <w:keepLines w:val="0"/>
              <w:pageBreakBefore w:val="0"/>
              <w:kinsoku/>
              <w:wordWrap/>
              <w:autoSpaceDE/>
              <w:autoSpaceDN/>
              <w:bidi w:val="0"/>
              <w:spacing w:line="240" w:lineRule="auto"/>
              <w:ind w:left="0" w:firstLine="0"/>
              <w:jc w:val="left"/>
              <w:textAlignment w:val="auto"/>
              <w:rPr>
                <w:rFonts w:hint="eastAsia" w:ascii="宋体" w:hAnsi="宋体" w:eastAsia="宋体" w:cs="宋体"/>
                <w:sz w:val="24"/>
                <w:szCs w:val="24"/>
              </w:rPr>
            </w:pPr>
            <w:r>
              <w:rPr>
                <w:rFonts w:hint="eastAsia" w:ascii="宋体" w:hAnsi="宋体" w:eastAsia="宋体" w:cs="宋体"/>
                <w:sz w:val="24"/>
                <w:szCs w:val="24"/>
              </w:rPr>
              <w:t>满足磋商文件要求的最后报价最低的供应商的价格为磋商基准价，其价格分为满分。其他供应商的价格分统一按照下列公式计算：</w:t>
            </w:r>
          </w:p>
          <w:p w14:paraId="7F6DBEB1">
            <w:pPr>
              <w:keepLines w:val="0"/>
              <w:pageBreakBefore w:val="0"/>
              <w:kinsoku/>
              <w:wordWrap/>
              <w:autoSpaceDE/>
              <w:autoSpaceDN/>
              <w:bidi w:val="0"/>
              <w:spacing w:line="240" w:lineRule="auto"/>
              <w:ind w:left="0" w:firstLine="0"/>
              <w:jc w:val="left"/>
              <w:textAlignment w:val="auto"/>
              <w:rPr>
                <w:rFonts w:hint="eastAsia" w:ascii="宋体" w:hAnsi="宋体" w:eastAsia="宋体" w:cs="宋体"/>
                <w:sz w:val="24"/>
                <w:szCs w:val="24"/>
              </w:rPr>
            </w:pPr>
            <w:r>
              <w:rPr>
                <w:rFonts w:hint="eastAsia" w:ascii="宋体" w:hAnsi="宋体" w:eastAsia="宋体" w:cs="宋体"/>
                <w:sz w:val="24"/>
                <w:szCs w:val="24"/>
              </w:rPr>
              <w:t>磋商报价得分=（磋商基准价/最后报价）×分值</w:t>
            </w:r>
          </w:p>
        </w:tc>
        <w:tc>
          <w:tcPr>
            <w:tcW w:w="2440" w:type="dxa"/>
            <w:vAlign w:val="center"/>
          </w:tcPr>
          <w:p w14:paraId="20798D96">
            <w:pPr>
              <w:keepLines w:val="0"/>
              <w:pageBreakBefore w:val="0"/>
              <w:kinsoku/>
              <w:wordWrap/>
              <w:autoSpaceDE/>
              <w:autoSpaceDN/>
              <w:bidi w:val="0"/>
              <w:spacing w:line="240" w:lineRule="auto"/>
              <w:ind w:left="0" w:firstLine="0"/>
              <w:textAlignment w:val="auto"/>
              <w:rPr>
                <w:rFonts w:hint="eastAsia" w:ascii="宋体" w:hAnsi="宋体" w:eastAsia="宋体" w:cs="宋体"/>
                <w:sz w:val="24"/>
                <w:szCs w:val="24"/>
              </w:rPr>
            </w:pPr>
            <w:r>
              <w:rPr>
                <w:rFonts w:hint="eastAsia" w:ascii="宋体" w:hAnsi="宋体" w:eastAsia="宋体" w:cs="宋体"/>
                <w:sz w:val="24"/>
                <w:szCs w:val="24"/>
              </w:rPr>
              <w:t>此处最后报价指经过报价修正，及因落实政府采购政策进行价格调整后的报价，详见第三章《评审方法和评审标准》3.2、3.3及3.4。</w:t>
            </w:r>
          </w:p>
        </w:tc>
      </w:tr>
      <w:tr w14:paraId="6962C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835" w:type="dxa"/>
            <w:vAlign w:val="center"/>
          </w:tcPr>
          <w:p w14:paraId="3A0EDF6C">
            <w:pPr>
              <w:keepLines w:val="0"/>
              <w:pageBreakBefore w:val="0"/>
              <w:kinsoku/>
              <w:wordWrap/>
              <w:autoSpaceDE/>
              <w:autoSpaceDN/>
              <w:bidi w:val="0"/>
              <w:spacing w:line="240" w:lineRule="auto"/>
              <w:ind w:left="0" w:firstLine="0"/>
              <w:jc w:val="center"/>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w:t>
            </w:r>
            <w:r>
              <w:rPr>
                <w:rFonts w:hint="eastAsia" w:ascii="宋体" w:hAnsi="宋体" w:cs="宋体"/>
                <w:sz w:val="24"/>
                <w:szCs w:val="24"/>
                <w:lang w:val="en-US" w:eastAsia="zh-CN"/>
              </w:rPr>
              <w:t>1</w:t>
            </w:r>
          </w:p>
        </w:tc>
        <w:tc>
          <w:tcPr>
            <w:tcW w:w="1223" w:type="dxa"/>
            <w:vAlign w:val="center"/>
          </w:tcPr>
          <w:p w14:paraId="0F1999BC">
            <w:pPr>
              <w:keepLines w:val="0"/>
              <w:pageBreakBefore w:val="0"/>
              <w:kinsoku/>
              <w:wordWrap/>
              <w:autoSpaceDE/>
              <w:autoSpaceDN/>
              <w:bidi w:val="0"/>
              <w:spacing w:line="240" w:lineRule="auto"/>
              <w:ind w:left="0" w:firstLine="0"/>
              <w:jc w:val="center"/>
              <w:textAlignment w:val="auto"/>
              <w:rPr>
                <w:rFonts w:hint="eastAsia" w:ascii="宋体" w:hAnsi="宋体" w:eastAsia="宋体" w:cs="宋体"/>
                <w:sz w:val="24"/>
                <w:szCs w:val="24"/>
              </w:rPr>
            </w:pPr>
            <w:r>
              <w:rPr>
                <w:rFonts w:hint="eastAsia" w:ascii="宋体" w:hAnsi="宋体" w:eastAsia="宋体" w:cs="宋体"/>
                <w:sz w:val="24"/>
                <w:szCs w:val="24"/>
              </w:rPr>
              <w:t>政策性得分</w:t>
            </w:r>
          </w:p>
        </w:tc>
        <w:tc>
          <w:tcPr>
            <w:tcW w:w="773" w:type="dxa"/>
            <w:vAlign w:val="center"/>
          </w:tcPr>
          <w:p w14:paraId="0B204360">
            <w:pPr>
              <w:keepLines w:val="0"/>
              <w:pageBreakBefore w:val="0"/>
              <w:kinsoku/>
              <w:wordWrap/>
              <w:autoSpaceDE/>
              <w:autoSpaceDN/>
              <w:bidi w:val="0"/>
              <w:spacing w:line="240" w:lineRule="auto"/>
              <w:ind w:left="0" w:firstLine="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w:t>
            </w:r>
          </w:p>
        </w:tc>
        <w:tc>
          <w:tcPr>
            <w:tcW w:w="6797" w:type="dxa"/>
            <w:gridSpan w:val="2"/>
            <w:vAlign w:val="center"/>
          </w:tcPr>
          <w:p w14:paraId="49F0DF71">
            <w:pPr>
              <w:keepLines w:val="0"/>
              <w:pageBreakBefore w:val="0"/>
              <w:kinsoku/>
              <w:wordWrap/>
              <w:autoSpaceDE/>
              <w:autoSpaceDN/>
              <w:bidi w:val="0"/>
              <w:spacing w:line="240" w:lineRule="auto"/>
              <w:ind w:left="0" w:firstLine="0"/>
              <w:textAlignment w:val="auto"/>
              <w:rPr>
                <w:rFonts w:hint="eastAsia" w:ascii="宋体" w:hAnsi="宋体" w:eastAsia="宋体" w:cs="宋体"/>
                <w:sz w:val="24"/>
                <w:szCs w:val="24"/>
              </w:rPr>
            </w:pPr>
          </w:p>
        </w:tc>
      </w:tr>
      <w:tr w14:paraId="7CF1C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8" w:type="dxa"/>
            <w:gridSpan w:val="2"/>
            <w:vAlign w:val="center"/>
          </w:tcPr>
          <w:p w14:paraId="5F05E8A1">
            <w:pPr>
              <w:keepLines w:val="0"/>
              <w:pageBreakBefore w:val="0"/>
              <w:kinsoku/>
              <w:wordWrap/>
              <w:autoSpaceDE/>
              <w:autoSpaceDN/>
              <w:bidi w:val="0"/>
              <w:spacing w:line="240" w:lineRule="auto"/>
              <w:ind w:left="0" w:firstLine="0"/>
              <w:jc w:val="center"/>
              <w:textAlignment w:val="auto"/>
              <w:rPr>
                <w:rFonts w:hint="eastAsia" w:ascii="宋体" w:hAnsi="宋体" w:eastAsia="宋体" w:cs="宋体"/>
                <w:sz w:val="24"/>
                <w:szCs w:val="24"/>
              </w:rPr>
            </w:pPr>
            <w:r>
              <w:rPr>
                <w:rFonts w:hint="eastAsia" w:ascii="宋体" w:hAnsi="宋体" w:eastAsia="宋体" w:cs="宋体"/>
                <w:sz w:val="24"/>
                <w:szCs w:val="24"/>
              </w:rPr>
              <w:t>合计</w:t>
            </w:r>
          </w:p>
        </w:tc>
        <w:tc>
          <w:tcPr>
            <w:tcW w:w="773" w:type="dxa"/>
            <w:vAlign w:val="center"/>
          </w:tcPr>
          <w:p w14:paraId="43126912">
            <w:pPr>
              <w:keepLines w:val="0"/>
              <w:pageBreakBefore w:val="0"/>
              <w:kinsoku/>
              <w:wordWrap/>
              <w:autoSpaceDE/>
              <w:autoSpaceDN/>
              <w:bidi w:val="0"/>
              <w:spacing w:line="240" w:lineRule="auto"/>
              <w:ind w:left="0" w:firstLine="0"/>
              <w:jc w:val="center"/>
              <w:textAlignment w:val="auto"/>
              <w:rPr>
                <w:rFonts w:hint="eastAsia" w:ascii="宋体" w:hAnsi="宋体" w:eastAsia="宋体" w:cs="宋体"/>
                <w:sz w:val="24"/>
                <w:szCs w:val="24"/>
              </w:rPr>
            </w:pPr>
            <w:r>
              <w:rPr>
                <w:rFonts w:hint="eastAsia" w:ascii="宋体" w:hAnsi="宋体" w:eastAsia="宋体" w:cs="宋体"/>
                <w:sz w:val="24"/>
                <w:szCs w:val="24"/>
              </w:rPr>
              <w:t>100</w:t>
            </w:r>
          </w:p>
        </w:tc>
        <w:tc>
          <w:tcPr>
            <w:tcW w:w="6797" w:type="dxa"/>
            <w:gridSpan w:val="2"/>
            <w:vAlign w:val="center"/>
          </w:tcPr>
          <w:p w14:paraId="69B13350">
            <w:pPr>
              <w:keepLines w:val="0"/>
              <w:pageBreakBefore w:val="0"/>
              <w:kinsoku/>
              <w:wordWrap/>
              <w:autoSpaceDE/>
              <w:autoSpaceDN/>
              <w:bidi w:val="0"/>
              <w:spacing w:line="240" w:lineRule="auto"/>
              <w:ind w:left="0" w:firstLine="0"/>
              <w:textAlignment w:val="auto"/>
              <w:rPr>
                <w:rFonts w:hint="eastAsia" w:ascii="宋体" w:hAnsi="宋体" w:eastAsia="宋体" w:cs="宋体"/>
                <w:sz w:val="24"/>
                <w:szCs w:val="24"/>
              </w:rPr>
            </w:pPr>
          </w:p>
        </w:tc>
      </w:tr>
    </w:tbl>
    <w:p w14:paraId="1BEEB69B">
      <w:pPr>
        <w:tabs>
          <w:tab w:val="left" w:pos="360"/>
          <w:tab w:val="left" w:pos="1080"/>
        </w:tabs>
        <w:snapToGrid w:val="0"/>
        <w:spacing w:line="360" w:lineRule="auto"/>
        <w:ind w:left="1080"/>
        <w:rPr>
          <w:rFonts w:eastAsiaTheme="minorEastAsia"/>
          <w:color w:val="000000"/>
          <w:sz w:val="24"/>
        </w:rPr>
      </w:pPr>
    </w:p>
    <w:p w14:paraId="0230529E">
      <w:pPr>
        <w:widowControl/>
        <w:jc w:val="left"/>
        <w:rPr>
          <w:rFonts w:eastAsiaTheme="minorEastAsia"/>
          <w:b/>
          <w:sz w:val="36"/>
          <w:szCs w:val="36"/>
        </w:rPr>
      </w:pPr>
    </w:p>
    <w:p w14:paraId="2EF2C327">
      <w:pPr>
        <w:spacing w:line="360" w:lineRule="auto"/>
        <w:jc w:val="center"/>
        <w:outlineLvl w:val="0"/>
        <w:rPr>
          <w:rFonts w:eastAsiaTheme="minorEastAsia"/>
          <w:b/>
          <w:sz w:val="36"/>
          <w:szCs w:val="36"/>
        </w:rPr>
      </w:pPr>
      <w:r>
        <w:rPr>
          <w:rFonts w:eastAsiaTheme="minorEastAsia"/>
          <w:b/>
          <w:sz w:val="36"/>
          <w:szCs w:val="36"/>
        </w:rPr>
        <w:br w:type="page"/>
      </w:r>
      <w:bookmarkStart w:id="671" w:name="_Toc97371945"/>
      <w:r>
        <w:rPr>
          <w:rFonts w:eastAsiaTheme="minorEastAsia"/>
          <w:b/>
          <w:sz w:val="36"/>
          <w:szCs w:val="36"/>
        </w:rPr>
        <w:t>第四章   采购需求</w:t>
      </w:r>
      <w:bookmarkEnd w:id="671"/>
    </w:p>
    <w:p w14:paraId="0532EF01">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一、采购标的</w:t>
      </w:r>
    </w:p>
    <w:p w14:paraId="41FA6BB6">
      <w:pPr>
        <w:keepNext w:val="0"/>
        <w:keepLines w:val="0"/>
        <w:pageBreakBefore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w:t>
      </w:r>
      <w:r>
        <w:rPr>
          <w:rFonts w:hint="eastAsia" w:ascii="宋体" w:hAnsi="宋体" w:eastAsia="宋体" w:cs="宋体"/>
          <w:sz w:val="24"/>
          <w:szCs w:val="24"/>
        </w:rPr>
        <w:t>采购标的</w:t>
      </w:r>
    </w:p>
    <w:tbl>
      <w:tblPr>
        <w:tblStyle w:val="4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6"/>
        <w:gridCol w:w="1528"/>
        <w:gridCol w:w="1669"/>
        <w:gridCol w:w="979"/>
        <w:gridCol w:w="4196"/>
      </w:tblGrid>
      <w:tr w14:paraId="4EE2B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9" w:type="pct"/>
            <w:vAlign w:val="center"/>
          </w:tcPr>
          <w:p w14:paraId="770A1A93">
            <w:pPr>
              <w:jc w:val="center"/>
              <w:rPr>
                <w:rFonts w:eastAsiaTheme="minorEastAsia"/>
                <w:bCs/>
                <w:szCs w:val="21"/>
              </w:rPr>
            </w:pPr>
            <w:r>
              <w:rPr>
                <w:rFonts w:hint="eastAsia" w:eastAsiaTheme="minorEastAsia"/>
                <w:bCs/>
                <w:szCs w:val="21"/>
                <w:lang w:val="en-US" w:eastAsia="zh-CN"/>
              </w:rPr>
              <w:t>序</w:t>
            </w:r>
            <w:r>
              <w:rPr>
                <w:rFonts w:eastAsiaTheme="minorEastAsia"/>
                <w:bCs/>
                <w:szCs w:val="21"/>
              </w:rPr>
              <w:t>号</w:t>
            </w:r>
          </w:p>
        </w:tc>
        <w:tc>
          <w:tcPr>
            <w:tcW w:w="843" w:type="pct"/>
            <w:vAlign w:val="center"/>
          </w:tcPr>
          <w:p w14:paraId="73853098">
            <w:pPr>
              <w:jc w:val="center"/>
              <w:rPr>
                <w:rFonts w:hint="default" w:eastAsiaTheme="minorEastAsia"/>
                <w:bCs/>
                <w:szCs w:val="21"/>
                <w:lang w:val="en-US" w:eastAsia="zh-CN"/>
              </w:rPr>
            </w:pPr>
            <w:r>
              <w:rPr>
                <w:rFonts w:hint="eastAsia" w:eastAsiaTheme="minorEastAsia"/>
                <w:bCs/>
                <w:szCs w:val="21"/>
                <w:lang w:val="en-US" w:eastAsia="zh-CN"/>
              </w:rPr>
              <w:t>项目名称</w:t>
            </w:r>
          </w:p>
        </w:tc>
        <w:tc>
          <w:tcPr>
            <w:tcW w:w="921" w:type="pct"/>
            <w:vAlign w:val="center"/>
          </w:tcPr>
          <w:p w14:paraId="19AA1085">
            <w:pPr>
              <w:jc w:val="center"/>
              <w:rPr>
                <w:rFonts w:eastAsiaTheme="minorEastAsia"/>
                <w:bCs/>
                <w:szCs w:val="21"/>
              </w:rPr>
            </w:pPr>
            <w:r>
              <w:rPr>
                <w:rFonts w:eastAsiaTheme="minorEastAsia"/>
                <w:bCs/>
                <w:szCs w:val="21"/>
              </w:rPr>
              <w:t>采购包预算金额</w:t>
            </w:r>
          </w:p>
          <w:p w14:paraId="3D587398">
            <w:pPr>
              <w:jc w:val="center"/>
              <w:rPr>
                <w:rFonts w:eastAsiaTheme="minorEastAsia"/>
                <w:bCs/>
                <w:szCs w:val="21"/>
              </w:rPr>
            </w:pPr>
            <w:r>
              <w:rPr>
                <w:rFonts w:eastAsiaTheme="minorEastAsia"/>
                <w:bCs/>
                <w:szCs w:val="21"/>
              </w:rPr>
              <w:t>（万元）</w:t>
            </w:r>
          </w:p>
        </w:tc>
        <w:tc>
          <w:tcPr>
            <w:tcW w:w="540" w:type="pct"/>
            <w:vAlign w:val="center"/>
          </w:tcPr>
          <w:p w14:paraId="78C61782">
            <w:pPr>
              <w:jc w:val="center"/>
              <w:rPr>
                <w:rFonts w:eastAsiaTheme="minorEastAsia"/>
                <w:bCs/>
                <w:szCs w:val="21"/>
              </w:rPr>
            </w:pPr>
            <w:r>
              <w:rPr>
                <w:rFonts w:eastAsiaTheme="minorEastAsia"/>
                <w:bCs/>
                <w:szCs w:val="21"/>
              </w:rPr>
              <w:t>数量</w:t>
            </w:r>
          </w:p>
        </w:tc>
        <w:tc>
          <w:tcPr>
            <w:tcW w:w="2315" w:type="pct"/>
            <w:vAlign w:val="center"/>
          </w:tcPr>
          <w:p w14:paraId="5A9948BB">
            <w:pPr>
              <w:jc w:val="center"/>
              <w:rPr>
                <w:rFonts w:eastAsiaTheme="minorEastAsia"/>
                <w:szCs w:val="21"/>
              </w:rPr>
            </w:pPr>
            <w:r>
              <w:rPr>
                <w:rFonts w:eastAsiaTheme="minorEastAsia"/>
                <w:szCs w:val="21"/>
              </w:rPr>
              <w:t>简要技术需求或服务要求</w:t>
            </w:r>
          </w:p>
        </w:tc>
      </w:tr>
      <w:tr w14:paraId="22D96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9" w:type="pct"/>
            <w:vAlign w:val="center"/>
          </w:tcPr>
          <w:p w14:paraId="25B98154">
            <w:pPr>
              <w:jc w:val="center"/>
              <w:rPr>
                <w:rFonts w:hint="default" w:eastAsiaTheme="minorEastAsia"/>
                <w:bCs/>
                <w:szCs w:val="21"/>
                <w:lang w:val="en-US" w:eastAsia="zh-CN"/>
              </w:rPr>
            </w:pPr>
            <w:r>
              <w:rPr>
                <w:rFonts w:hint="eastAsia" w:eastAsiaTheme="minorEastAsia"/>
                <w:bCs/>
                <w:szCs w:val="21"/>
                <w:lang w:val="en-US" w:eastAsia="zh-CN"/>
              </w:rPr>
              <w:t>01</w:t>
            </w:r>
          </w:p>
        </w:tc>
        <w:tc>
          <w:tcPr>
            <w:tcW w:w="843" w:type="pct"/>
            <w:vAlign w:val="center"/>
          </w:tcPr>
          <w:p w14:paraId="3DD47AD5">
            <w:pPr>
              <w:jc w:val="center"/>
              <w:rPr>
                <w:rFonts w:eastAsiaTheme="minorEastAsia"/>
                <w:bCs/>
                <w:szCs w:val="21"/>
              </w:rPr>
            </w:pPr>
            <w:r>
              <w:rPr>
                <w:rFonts w:hint="eastAsia" w:eastAsiaTheme="minorEastAsia"/>
                <w:bCs/>
                <w:szCs w:val="21"/>
              </w:rPr>
              <w:t>遥感、高清空天图老城全域辅助调查</w:t>
            </w:r>
          </w:p>
        </w:tc>
        <w:tc>
          <w:tcPr>
            <w:tcW w:w="921" w:type="pct"/>
            <w:vAlign w:val="center"/>
          </w:tcPr>
          <w:p w14:paraId="07BC6A5D">
            <w:pPr>
              <w:jc w:val="center"/>
              <w:rPr>
                <w:rFonts w:eastAsiaTheme="minorEastAsia"/>
                <w:bCs/>
                <w:szCs w:val="21"/>
              </w:rPr>
            </w:pPr>
            <w:r>
              <w:rPr>
                <w:rFonts w:hint="eastAsia" w:eastAsiaTheme="minorEastAsia"/>
                <w:bCs/>
                <w:szCs w:val="21"/>
              </w:rPr>
              <w:t>57.41</w:t>
            </w:r>
          </w:p>
        </w:tc>
        <w:tc>
          <w:tcPr>
            <w:tcW w:w="540" w:type="pct"/>
            <w:vAlign w:val="center"/>
          </w:tcPr>
          <w:p w14:paraId="43824601">
            <w:pPr>
              <w:jc w:val="center"/>
              <w:rPr>
                <w:rFonts w:hint="eastAsia" w:eastAsiaTheme="minorEastAsia"/>
                <w:bCs/>
                <w:szCs w:val="21"/>
                <w:lang w:val="en-US" w:eastAsia="zh-CN"/>
              </w:rPr>
            </w:pPr>
            <w:r>
              <w:rPr>
                <w:rFonts w:hint="eastAsia" w:eastAsiaTheme="minorEastAsia"/>
                <w:bCs/>
                <w:szCs w:val="21"/>
                <w:lang w:val="en-US" w:eastAsia="zh-CN"/>
              </w:rPr>
              <w:t>1</w:t>
            </w:r>
          </w:p>
        </w:tc>
        <w:tc>
          <w:tcPr>
            <w:tcW w:w="2315" w:type="pct"/>
            <w:vAlign w:val="center"/>
          </w:tcPr>
          <w:p w14:paraId="2B182DE5">
            <w:pPr>
              <w:keepNext w:val="0"/>
              <w:keepLines w:val="0"/>
              <w:pageBreakBefore w:val="0"/>
              <w:widowControl w:val="0"/>
              <w:kinsoku/>
              <w:wordWrap/>
              <w:overflowPunct/>
              <w:topLinePunct w:val="0"/>
              <w:autoSpaceDE/>
              <w:autoSpaceDN/>
              <w:bidi w:val="0"/>
              <w:adjustRightInd/>
              <w:snapToGrid/>
              <w:jc w:val="left"/>
              <w:textAlignment w:val="auto"/>
              <w:rPr>
                <w:rFonts w:eastAsiaTheme="minorEastAsia"/>
                <w:kern w:val="0"/>
                <w:szCs w:val="21"/>
              </w:rPr>
            </w:pPr>
            <w:r>
              <w:rPr>
                <w:rFonts w:hint="eastAsia" w:eastAsiaTheme="minorEastAsia"/>
                <w:kern w:val="0"/>
                <w:szCs w:val="21"/>
              </w:rPr>
              <w:t>为贯彻落实第四次全国文物普查领导小组办公室关于《第四次全国文物普查领导小组办公室关于开展老城文物专项调查的通知》(文物普查发〔2025〕49号)，进一步加大老城文物调查保护力度,结合北京市实际情况，开展北京市老城文物专项调查—遥感、高清空天图老城全域辅助调查。</w:t>
            </w:r>
          </w:p>
        </w:tc>
      </w:tr>
    </w:tbl>
    <w:p w14:paraId="78832F66">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2. 项目背景/项目概述（如有）</w:t>
      </w:r>
    </w:p>
    <w:p w14:paraId="66B5EC6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为贯彻落实第四次全国文物普查领导小组办公室关于《第四次全国文物普查领导小组办公室关于开展老城文物专项调查的通知》(文物普查发〔2025〕49号)，进一步加大老城文物调查保护力度,结合北京市实际情况，开展北京市老城文物专项调查。通过遥感、高清空天图对老城全域辅助调查，体现了老城文物调查工作从“点状保护”到“全域覆盖”的特点。工作提升专项调查的科学性、预见性和工作效率，扎实落地于每一个历史街巷、每一处潜在遗迹，为筑牢国家文化遗产保护的根基贡献至关重要的科技力量。</w:t>
      </w:r>
    </w:p>
    <w:p w14:paraId="4FC6245E">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u w:val="single"/>
        </w:rPr>
      </w:pPr>
    </w:p>
    <w:p w14:paraId="781280BE">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二、商务要求</w:t>
      </w:r>
    </w:p>
    <w:p w14:paraId="15C910A5">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 交付（实施）的时间（期限）和地点（范围）</w:t>
      </w:r>
    </w:p>
    <w:p w14:paraId="29EE9514">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u w:val="none"/>
        </w:rPr>
      </w:pPr>
      <w:r>
        <w:rPr>
          <w:rFonts w:hint="eastAsia" w:ascii="宋体" w:hAnsi="宋体" w:cs="宋体"/>
          <w:color w:val="auto"/>
          <w:sz w:val="24"/>
          <w:szCs w:val="24"/>
          <w:u w:val="none"/>
          <w:lang w:val="en-US" w:eastAsia="zh-CN"/>
        </w:rPr>
        <w:t>自合同签订之日起至2026年6月30日之前完成全部工作。</w:t>
      </w:r>
    </w:p>
    <w:p w14:paraId="5A82B34B">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u w:val="none"/>
        </w:rPr>
      </w:pPr>
      <w:r>
        <w:rPr>
          <w:rFonts w:hint="eastAsia" w:ascii="宋体" w:hAnsi="宋体" w:eastAsia="宋体" w:cs="宋体"/>
          <w:sz w:val="24"/>
          <w:szCs w:val="24"/>
          <w:u w:val="none"/>
        </w:rPr>
        <w:t>工作地点</w:t>
      </w:r>
      <w:r>
        <w:rPr>
          <w:rFonts w:hint="eastAsia" w:ascii="宋体" w:hAnsi="宋体" w:cs="宋体"/>
          <w:sz w:val="24"/>
          <w:szCs w:val="24"/>
          <w:u w:val="none"/>
          <w:lang w:eastAsia="zh-CN"/>
        </w:rPr>
        <w:t>：</w:t>
      </w:r>
      <w:r>
        <w:rPr>
          <w:rFonts w:hint="eastAsia" w:ascii="宋体" w:hAnsi="宋体" w:eastAsia="宋体" w:cs="宋体"/>
          <w:sz w:val="24"/>
          <w:szCs w:val="24"/>
          <w:u w:val="none"/>
        </w:rPr>
        <w:t>北京市。</w:t>
      </w:r>
    </w:p>
    <w:p w14:paraId="3C024CF0">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u w:val="none"/>
        </w:rPr>
      </w:pPr>
      <w:r>
        <w:rPr>
          <w:rFonts w:hint="eastAsia" w:ascii="宋体" w:hAnsi="宋体" w:eastAsia="宋体" w:cs="宋体"/>
          <w:sz w:val="24"/>
          <w:szCs w:val="24"/>
          <w:u w:val="none"/>
        </w:rPr>
        <w:t>2. 付款条件（进度和方式）</w:t>
      </w:r>
    </w:p>
    <w:p w14:paraId="5243870F">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u w:val="none"/>
        </w:rPr>
      </w:pPr>
      <w:r>
        <w:rPr>
          <w:rFonts w:hint="eastAsia" w:ascii="宋体" w:hAnsi="宋体" w:cs="宋体"/>
          <w:sz w:val="24"/>
          <w:szCs w:val="24"/>
          <w:u w:val="none"/>
          <w:lang w:val="en-US" w:eastAsia="zh-CN"/>
        </w:rPr>
        <w:t>详见第五章合同草案条款。</w:t>
      </w:r>
    </w:p>
    <w:p w14:paraId="09C6DCD4">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u w:val="none"/>
        </w:rPr>
      </w:pPr>
      <w:r>
        <w:rPr>
          <w:rFonts w:hint="eastAsia" w:ascii="宋体" w:hAnsi="宋体" w:eastAsia="宋体" w:cs="宋体"/>
          <w:sz w:val="24"/>
          <w:szCs w:val="24"/>
          <w:u w:val="none"/>
        </w:rPr>
        <w:t>三、技术要求</w:t>
      </w:r>
    </w:p>
    <w:p w14:paraId="3D307C21">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u w:val="none"/>
        </w:rPr>
      </w:pPr>
      <w:r>
        <w:rPr>
          <w:rFonts w:hint="eastAsia" w:ascii="宋体" w:hAnsi="宋体" w:eastAsia="宋体" w:cs="宋体"/>
          <w:sz w:val="24"/>
          <w:szCs w:val="24"/>
          <w:u w:val="none"/>
        </w:rPr>
        <w:t>1. 基本要求</w:t>
      </w:r>
    </w:p>
    <w:p w14:paraId="1FA5B025">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u w:val="none"/>
        </w:rPr>
      </w:pPr>
      <w:r>
        <w:rPr>
          <w:rFonts w:hint="eastAsia" w:ascii="宋体" w:hAnsi="宋体" w:eastAsia="宋体" w:cs="宋体"/>
          <w:sz w:val="24"/>
          <w:szCs w:val="24"/>
          <w:u w:val="none"/>
        </w:rPr>
        <w:t>1.1 采购标的需实现的功能或者目标</w:t>
      </w:r>
    </w:p>
    <w:p w14:paraId="6032AA90">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u w:val="none"/>
        </w:rPr>
      </w:pPr>
      <w:r>
        <w:rPr>
          <w:rFonts w:hint="eastAsia" w:ascii="宋体" w:hAnsi="宋体" w:eastAsia="宋体" w:cs="宋体"/>
          <w:sz w:val="24"/>
          <w:szCs w:val="24"/>
          <w:u w:val="none"/>
        </w:rPr>
        <w:t>老城范围内文物资源专项调查工作提供高清航空航天、三维模型、历史影像、矢量边界数据</w:t>
      </w:r>
      <w:r>
        <w:rPr>
          <w:rFonts w:hint="eastAsia" w:ascii="宋体" w:hAnsi="宋体" w:eastAsia="宋体" w:cs="宋体"/>
          <w:sz w:val="24"/>
          <w:szCs w:val="24"/>
          <w:u w:val="none"/>
          <w:lang w:eastAsia="zh-CN"/>
        </w:rPr>
        <w:t>服务</w:t>
      </w:r>
      <w:r>
        <w:rPr>
          <w:rFonts w:hint="eastAsia" w:ascii="宋体" w:hAnsi="宋体" w:eastAsia="宋体" w:cs="宋体"/>
          <w:sz w:val="24"/>
          <w:szCs w:val="24"/>
          <w:u w:val="none"/>
        </w:rPr>
        <w:t>，为专项调查提供内业工作线索；绘制老城文物资源调查工作专项外业调查工作底图，为相关工作提质增效提供技术支撑；进一步为文物保护人员的调查工作和研究能力提供技术支持，积累老城文物专项调查工作经验，形成可复制、可推广的支撑体系。</w:t>
      </w:r>
    </w:p>
    <w:p w14:paraId="2476CAD3">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u w:val="none"/>
        </w:rPr>
      </w:pPr>
      <w:r>
        <w:rPr>
          <w:rFonts w:hint="eastAsia" w:ascii="宋体" w:hAnsi="宋体" w:eastAsia="宋体" w:cs="宋体"/>
          <w:sz w:val="24"/>
          <w:szCs w:val="24"/>
          <w:u w:val="none"/>
        </w:rPr>
        <w:t>1.2 需执行的国家相关标准、行业标准、地方标准或者其他标准、规范</w:t>
      </w:r>
    </w:p>
    <w:p w14:paraId="2A7F8EF1">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u w:val="none"/>
        </w:rPr>
      </w:pPr>
      <w:r>
        <w:rPr>
          <w:rFonts w:hint="eastAsia" w:ascii="宋体" w:hAnsi="宋体" w:eastAsia="宋体" w:cs="宋体"/>
          <w:sz w:val="24"/>
          <w:szCs w:val="24"/>
          <w:u w:val="none"/>
          <w:lang w:val="en-US" w:eastAsia="zh-CN"/>
        </w:rPr>
        <w:t>1.2.1</w:t>
      </w:r>
      <w:r>
        <w:rPr>
          <w:rFonts w:hint="eastAsia" w:ascii="宋体" w:hAnsi="宋体" w:eastAsia="宋体" w:cs="宋体"/>
          <w:sz w:val="24"/>
          <w:szCs w:val="24"/>
          <w:u w:val="none"/>
        </w:rPr>
        <w:t>《历史文化名城保护规划</w:t>
      </w:r>
      <w:r>
        <w:rPr>
          <w:rFonts w:hint="eastAsia" w:ascii="宋体" w:hAnsi="宋体" w:eastAsia="宋体" w:cs="宋体"/>
          <w:sz w:val="24"/>
          <w:szCs w:val="24"/>
          <w:u w:val="none"/>
          <w:lang w:eastAsia="zh-CN"/>
        </w:rPr>
        <w:t>标准</w:t>
      </w:r>
      <w:r>
        <w:rPr>
          <w:rFonts w:hint="eastAsia" w:ascii="宋体" w:hAnsi="宋体" w:eastAsia="宋体" w:cs="宋体"/>
          <w:sz w:val="24"/>
          <w:szCs w:val="24"/>
          <w:u w:val="none"/>
        </w:rPr>
        <w:t>》（GB/T</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u w:val="none"/>
        </w:rPr>
        <w:t>50357-20</w:t>
      </w:r>
      <w:r>
        <w:rPr>
          <w:rFonts w:hint="eastAsia" w:ascii="宋体" w:hAnsi="宋体" w:eastAsia="宋体" w:cs="宋体"/>
          <w:sz w:val="24"/>
          <w:szCs w:val="24"/>
          <w:u w:val="none"/>
          <w:lang w:val="en-US" w:eastAsia="zh-CN"/>
        </w:rPr>
        <w:t>18</w:t>
      </w:r>
      <w:r>
        <w:rPr>
          <w:rFonts w:hint="eastAsia" w:ascii="宋体" w:hAnsi="宋体" w:eastAsia="宋体" w:cs="宋体"/>
          <w:sz w:val="24"/>
          <w:szCs w:val="24"/>
          <w:u w:val="none"/>
        </w:rPr>
        <w:t>）</w:t>
      </w:r>
    </w:p>
    <w:p w14:paraId="1025C997">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u w:val="none"/>
        </w:rPr>
      </w:pPr>
      <w:r>
        <w:rPr>
          <w:rFonts w:hint="eastAsia" w:ascii="宋体" w:hAnsi="宋体" w:eastAsia="宋体" w:cs="宋体"/>
          <w:sz w:val="24"/>
          <w:szCs w:val="24"/>
          <w:u w:val="none"/>
          <w:lang w:val="en-US" w:eastAsia="zh-CN"/>
        </w:rPr>
        <w:t>1.2.2</w:t>
      </w:r>
      <w:r>
        <w:rPr>
          <w:rFonts w:hint="eastAsia" w:ascii="宋体" w:hAnsi="宋体" w:eastAsia="宋体" w:cs="宋体"/>
          <w:sz w:val="24"/>
          <w:szCs w:val="24"/>
          <w:u w:val="none"/>
        </w:rPr>
        <w:t>《数字测绘成果质量检验与验收》（GB/T 18316-2008）</w:t>
      </w:r>
    </w:p>
    <w:p w14:paraId="0AF5A503">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u w:val="none"/>
        </w:rPr>
      </w:pPr>
      <w:r>
        <w:rPr>
          <w:rFonts w:hint="eastAsia" w:ascii="宋体" w:hAnsi="宋体" w:eastAsia="宋体" w:cs="宋体"/>
          <w:sz w:val="24"/>
          <w:szCs w:val="24"/>
          <w:u w:val="none"/>
          <w:lang w:val="en-US" w:eastAsia="zh-CN"/>
        </w:rPr>
        <w:t>1.2.3</w:t>
      </w:r>
      <w:r>
        <w:rPr>
          <w:rFonts w:hint="eastAsia" w:ascii="宋体" w:hAnsi="宋体" w:eastAsia="宋体" w:cs="宋体"/>
          <w:sz w:val="24"/>
          <w:szCs w:val="24"/>
          <w:u w:val="none"/>
        </w:rPr>
        <w:t>《卫星定位城市测量技术标准》（CJJ/T 73-2019）</w:t>
      </w:r>
    </w:p>
    <w:p w14:paraId="03790E2D">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u w:val="none"/>
        </w:rPr>
      </w:pPr>
      <w:r>
        <w:rPr>
          <w:rFonts w:hint="eastAsia" w:ascii="宋体" w:hAnsi="宋体" w:eastAsia="宋体" w:cs="宋体"/>
          <w:sz w:val="24"/>
          <w:szCs w:val="24"/>
          <w:u w:val="none"/>
          <w:lang w:val="en-US" w:eastAsia="zh-CN"/>
        </w:rPr>
        <w:t>1.2.4</w:t>
      </w:r>
      <w:r>
        <w:rPr>
          <w:rFonts w:hint="eastAsia" w:ascii="宋体" w:hAnsi="宋体" w:eastAsia="宋体" w:cs="宋体"/>
          <w:sz w:val="24"/>
          <w:szCs w:val="24"/>
          <w:u w:val="none"/>
        </w:rPr>
        <w:t>《三维地理信息模型生产规范》（CH/T9016-2012）</w:t>
      </w:r>
    </w:p>
    <w:p w14:paraId="134D10D1">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u w:val="none"/>
        </w:rPr>
      </w:pPr>
      <w:r>
        <w:rPr>
          <w:rFonts w:hint="eastAsia" w:ascii="宋体" w:hAnsi="宋体" w:eastAsia="宋体" w:cs="宋体"/>
          <w:sz w:val="24"/>
          <w:szCs w:val="24"/>
          <w:u w:val="none"/>
          <w:lang w:val="en-US" w:eastAsia="zh-CN"/>
        </w:rPr>
        <w:t>1.2.5</w:t>
      </w:r>
      <w:r>
        <w:rPr>
          <w:rFonts w:hint="eastAsia" w:ascii="宋体" w:hAnsi="宋体" w:eastAsia="宋体" w:cs="宋体"/>
          <w:sz w:val="24"/>
          <w:szCs w:val="24"/>
          <w:u w:val="none"/>
        </w:rPr>
        <w:t>《北京市基础测绘技术规程》（DB11/T 407-2017）</w:t>
      </w:r>
    </w:p>
    <w:p w14:paraId="593E3697">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u w:val="none"/>
        </w:rPr>
      </w:pPr>
      <w:r>
        <w:rPr>
          <w:rFonts w:hint="eastAsia" w:ascii="宋体" w:hAnsi="宋体" w:eastAsia="宋体" w:cs="宋体"/>
          <w:sz w:val="24"/>
          <w:szCs w:val="24"/>
          <w:u w:val="none"/>
        </w:rPr>
        <w:t>以上规范如有更新，以国家、地方、行业最新标准为准。在实施本项目期间除应遵循上述规范外，还应遵循未列出的其它法律、法规及相关国家、地方、行业标准规范。</w:t>
      </w:r>
    </w:p>
    <w:p w14:paraId="23185FB8">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u w:val="none"/>
        </w:rPr>
      </w:pPr>
    </w:p>
    <w:p w14:paraId="2765A226">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u w:val="none"/>
        </w:rPr>
      </w:pPr>
      <w:r>
        <w:rPr>
          <w:rFonts w:hint="eastAsia" w:ascii="宋体" w:hAnsi="宋体" w:eastAsia="宋体" w:cs="宋体"/>
          <w:sz w:val="24"/>
          <w:szCs w:val="24"/>
          <w:u w:val="none"/>
        </w:rPr>
        <w:t>2. 服务内容及要</w:t>
      </w:r>
      <w:r>
        <w:rPr>
          <w:rFonts w:hint="eastAsia" w:ascii="宋体" w:hAnsi="宋体" w:eastAsia="宋体" w:cs="宋体"/>
          <w:color w:val="auto"/>
          <w:sz w:val="24"/>
          <w:szCs w:val="24"/>
          <w:u w:val="none"/>
        </w:rPr>
        <w:t>求/货物技术要求</w:t>
      </w:r>
    </w:p>
    <w:p w14:paraId="1E6A206B">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2.</w:t>
      </w:r>
      <w:r>
        <w:rPr>
          <w:rFonts w:hint="eastAsia" w:ascii="宋体" w:hAnsi="宋体" w:cs="宋体"/>
          <w:color w:val="auto"/>
          <w:sz w:val="24"/>
          <w:szCs w:val="24"/>
          <w:u w:val="none"/>
          <w:lang w:val="en-US" w:eastAsia="zh-CN"/>
        </w:rPr>
        <w:t>1</w:t>
      </w:r>
      <w:r>
        <w:rPr>
          <w:rFonts w:hint="eastAsia" w:ascii="宋体" w:hAnsi="宋体" w:eastAsia="宋体" w:cs="宋体"/>
          <w:color w:val="auto"/>
          <w:sz w:val="24"/>
          <w:szCs w:val="24"/>
          <w:u w:val="none"/>
        </w:rPr>
        <w:t>采购标的需满足的服务标准、期限、效率等要求</w:t>
      </w:r>
    </w:p>
    <w:p w14:paraId="4588DBBB">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关于老城调研和四普新发现线索的老城范围内高清影像、矢量数据、历史资源的数据支持工作，绘制并打印外业专项调查工作底图。保障工作用图数量和质量，严格按照已经确定的工作流程和资料交付要求，与2026年</w:t>
      </w:r>
      <w:r>
        <w:rPr>
          <w:rFonts w:hint="eastAsia" w:ascii="宋体" w:hAnsi="宋体" w:cs="宋体"/>
          <w:color w:val="auto"/>
          <w:sz w:val="24"/>
          <w:szCs w:val="24"/>
          <w:u w:val="none"/>
          <w:lang w:val="en-US" w:eastAsia="zh-CN"/>
        </w:rPr>
        <w:t>6</w:t>
      </w:r>
      <w:r>
        <w:rPr>
          <w:rFonts w:hint="eastAsia" w:ascii="宋体" w:hAnsi="宋体" w:eastAsia="宋体" w:cs="宋体"/>
          <w:color w:val="auto"/>
          <w:sz w:val="24"/>
          <w:szCs w:val="24"/>
          <w:u w:val="none"/>
        </w:rPr>
        <w:t>月30日之前完成全部工作。</w:t>
      </w:r>
    </w:p>
    <w:p w14:paraId="75BE514F">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u w:val="none"/>
        </w:rPr>
      </w:pPr>
      <w:r>
        <w:rPr>
          <w:rFonts w:hint="eastAsia" w:ascii="宋体" w:hAnsi="宋体" w:eastAsia="宋体" w:cs="宋体"/>
          <w:sz w:val="24"/>
          <w:szCs w:val="24"/>
          <w:u w:val="none"/>
        </w:rPr>
        <w:t>2.</w:t>
      </w:r>
      <w:r>
        <w:rPr>
          <w:rFonts w:hint="eastAsia" w:ascii="宋体" w:hAnsi="宋体" w:cs="宋体"/>
          <w:sz w:val="24"/>
          <w:szCs w:val="24"/>
          <w:u w:val="none"/>
          <w:lang w:val="en-US" w:eastAsia="zh-CN"/>
        </w:rPr>
        <w:t>2</w:t>
      </w:r>
      <w:r>
        <w:rPr>
          <w:rFonts w:hint="eastAsia" w:ascii="宋体" w:hAnsi="宋体" w:eastAsia="宋体" w:cs="宋体"/>
          <w:sz w:val="24"/>
          <w:szCs w:val="24"/>
          <w:u w:val="none"/>
        </w:rPr>
        <w:t>采购标的的其他技术、服务等要求</w:t>
      </w:r>
    </w:p>
    <w:p w14:paraId="7682ED87">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u w:val="none"/>
        </w:rPr>
      </w:pPr>
      <w:r>
        <w:rPr>
          <w:rFonts w:hint="eastAsia" w:ascii="宋体" w:hAnsi="宋体" w:eastAsia="宋体" w:cs="宋体"/>
          <w:sz w:val="24"/>
          <w:szCs w:val="24"/>
          <w:u w:val="none"/>
        </w:rPr>
        <w:t>2.</w:t>
      </w:r>
      <w:r>
        <w:rPr>
          <w:rFonts w:hint="eastAsia" w:ascii="宋体" w:hAnsi="宋体" w:cs="宋体"/>
          <w:sz w:val="24"/>
          <w:szCs w:val="24"/>
          <w:u w:val="none"/>
          <w:lang w:val="en-US" w:eastAsia="zh-CN"/>
        </w:rPr>
        <w:t>2.1</w:t>
      </w:r>
      <w:r>
        <w:rPr>
          <w:rFonts w:hint="eastAsia" w:ascii="宋体" w:hAnsi="宋体" w:eastAsia="宋体" w:cs="宋体"/>
          <w:sz w:val="24"/>
          <w:szCs w:val="24"/>
          <w:u w:val="none"/>
        </w:rPr>
        <w:t xml:space="preserve"> 培训要求</w:t>
      </w:r>
    </w:p>
    <w:p w14:paraId="07E53C70">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u w:val="none"/>
        </w:rPr>
      </w:pPr>
      <w:r>
        <w:rPr>
          <w:rFonts w:hint="eastAsia" w:ascii="宋体" w:hAnsi="宋体" w:eastAsia="宋体" w:cs="宋体"/>
          <w:sz w:val="24"/>
          <w:szCs w:val="24"/>
          <w:u w:val="none"/>
        </w:rPr>
        <w:t>2.</w:t>
      </w:r>
      <w:r>
        <w:rPr>
          <w:rFonts w:hint="eastAsia" w:ascii="宋体" w:hAnsi="宋体" w:cs="宋体"/>
          <w:sz w:val="24"/>
          <w:szCs w:val="24"/>
          <w:u w:val="none"/>
          <w:lang w:val="en-US" w:eastAsia="zh-CN"/>
        </w:rPr>
        <w:t>2</w:t>
      </w:r>
      <w:r>
        <w:rPr>
          <w:rFonts w:hint="eastAsia" w:ascii="宋体" w:hAnsi="宋体" w:eastAsia="宋体" w:cs="宋体"/>
          <w:sz w:val="24"/>
          <w:szCs w:val="24"/>
          <w:u w:val="none"/>
        </w:rPr>
        <w:t>.1.1 培训质量</w:t>
      </w:r>
    </w:p>
    <w:p w14:paraId="04E5B2BB">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u w:val="none"/>
        </w:rPr>
      </w:pPr>
      <w:r>
        <w:rPr>
          <w:rFonts w:hint="eastAsia" w:ascii="宋体" w:hAnsi="宋体" w:eastAsia="宋体" w:cs="宋体"/>
          <w:sz w:val="24"/>
          <w:szCs w:val="24"/>
          <w:u w:val="none"/>
        </w:rPr>
        <w:t>（1）投标人需提供免费培训服务，涵盖数据采集、加工、建模及成果管理的全流程，确保培训人员掌握相关技术技能，达到项目预期目标。</w:t>
      </w:r>
    </w:p>
    <w:p w14:paraId="5B1B0765">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u w:val="none"/>
        </w:rPr>
      </w:pPr>
      <w:r>
        <w:rPr>
          <w:rFonts w:hint="eastAsia" w:ascii="宋体" w:hAnsi="宋体" w:eastAsia="宋体" w:cs="宋体"/>
          <w:sz w:val="24"/>
          <w:szCs w:val="24"/>
          <w:u w:val="none"/>
        </w:rPr>
        <w:t>（2）培训对象包括采购人指定的数据管理人员、空间数据分析人员及相关操作人员，培训内容需覆盖三维建模、数据核查、场景分析等核心技术。</w:t>
      </w:r>
    </w:p>
    <w:p w14:paraId="4164A4A9">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u w:val="none"/>
        </w:rPr>
      </w:pPr>
      <w:r>
        <w:rPr>
          <w:rFonts w:hint="eastAsia" w:ascii="宋体" w:hAnsi="宋体" w:eastAsia="宋体" w:cs="宋体"/>
          <w:sz w:val="24"/>
          <w:szCs w:val="24"/>
          <w:u w:val="none"/>
        </w:rPr>
        <w:t>（3）投标人需在与采购人充分沟通、达成一致的基础上，完成培训方案、落实培训计划。</w:t>
      </w:r>
    </w:p>
    <w:p w14:paraId="2D1D8A44">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u w:val="none"/>
        </w:rPr>
      </w:pPr>
      <w:r>
        <w:rPr>
          <w:rFonts w:hint="eastAsia" w:ascii="宋体" w:hAnsi="宋体" w:eastAsia="宋体" w:cs="宋体"/>
          <w:sz w:val="24"/>
          <w:szCs w:val="24"/>
          <w:u w:val="none"/>
        </w:rPr>
        <w:t>（4）投标人需提供技术水平高、质量高的培训服务，并为被培训人员提供培训教材等资料。</w:t>
      </w:r>
    </w:p>
    <w:p w14:paraId="31B1FFAE">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u w:val="none"/>
        </w:rPr>
      </w:pPr>
      <w:r>
        <w:rPr>
          <w:rFonts w:hint="eastAsia" w:ascii="宋体" w:hAnsi="宋体" w:eastAsia="宋体" w:cs="宋体"/>
          <w:sz w:val="24"/>
          <w:szCs w:val="24"/>
          <w:u w:val="none"/>
        </w:rPr>
        <w:t>2.</w:t>
      </w:r>
      <w:r>
        <w:rPr>
          <w:rFonts w:hint="eastAsia" w:ascii="宋体" w:hAnsi="宋体" w:cs="宋体"/>
          <w:sz w:val="24"/>
          <w:szCs w:val="24"/>
          <w:u w:val="none"/>
          <w:lang w:val="en-US" w:eastAsia="zh-CN"/>
        </w:rPr>
        <w:t>2</w:t>
      </w:r>
      <w:r>
        <w:rPr>
          <w:rFonts w:hint="eastAsia" w:ascii="宋体" w:hAnsi="宋体" w:eastAsia="宋体" w:cs="宋体"/>
          <w:sz w:val="24"/>
          <w:szCs w:val="24"/>
          <w:u w:val="none"/>
        </w:rPr>
        <w:t>.1.2 培训费用</w:t>
      </w:r>
    </w:p>
    <w:p w14:paraId="3FC75E72">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u w:val="none"/>
        </w:rPr>
      </w:pPr>
      <w:r>
        <w:rPr>
          <w:rFonts w:hint="eastAsia" w:ascii="宋体" w:hAnsi="宋体" w:eastAsia="宋体" w:cs="宋体"/>
          <w:sz w:val="24"/>
          <w:szCs w:val="24"/>
          <w:u w:val="none"/>
        </w:rPr>
        <w:t>（1）项目应免费提供针对培训工作的组织、培训方案、培训教材、培训讲师，并针对培训人员不同的角色进行针对性的培训。</w:t>
      </w:r>
    </w:p>
    <w:p w14:paraId="742CFE1D">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u w:val="none"/>
        </w:rPr>
      </w:pPr>
      <w:r>
        <w:rPr>
          <w:rFonts w:hint="eastAsia" w:ascii="宋体" w:hAnsi="宋体" w:eastAsia="宋体" w:cs="宋体"/>
          <w:sz w:val="24"/>
          <w:szCs w:val="24"/>
          <w:u w:val="none"/>
        </w:rPr>
        <w:t>（2）培训地点为采购人指定地点。如采取异地培训或封闭式培训，则由采购人负责提供培训所需的场所、设施、差旅、食宿及其他物质条件，投标人需配合搭建培训所需的数据处理软硬件环境。</w:t>
      </w:r>
    </w:p>
    <w:p w14:paraId="5FDBED30">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u w:val="none"/>
        </w:rPr>
      </w:pPr>
      <w:r>
        <w:rPr>
          <w:rFonts w:hint="eastAsia" w:ascii="宋体" w:hAnsi="宋体" w:eastAsia="宋体" w:cs="宋体"/>
          <w:sz w:val="24"/>
          <w:szCs w:val="24"/>
          <w:u w:val="none"/>
        </w:rPr>
        <w:t>2.</w:t>
      </w:r>
      <w:r>
        <w:rPr>
          <w:rFonts w:hint="eastAsia" w:ascii="宋体" w:hAnsi="宋体" w:cs="宋体"/>
          <w:sz w:val="24"/>
          <w:szCs w:val="24"/>
          <w:u w:val="none"/>
          <w:lang w:val="en-US" w:eastAsia="zh-CN"/>
        </w:rPr>
        <w:t>2</w:t>
      </w:r>
      <w:r>
        <w:rPr>
          <w:rFonts w:hint="eastAsia" w:ascii="宋体" w:hAnsi="宋体" w:eastAsia="宋体" w:cs="宋体"/>
          <w:sz w:val="24"/>
          <w:szCs w:val="24"/>
          <w:u w:val="none"/>
        </w:rPr>
        <w:t>.2 技术支持与售后服务</w:t>
      </w:r>
    </w:p>
    <w:p w14:paraId="3FE713B1">
      <w:pPr>
        <w:keepNext w:val="0"/>
        <w:keepLines w:val="0"/>
        <w:pageBreakBefore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u w:val="none"/>
          <w:lang w:val="en-US" w:eastAsia="zh-CN"/>
        </w:rPr>
      </w:pPr>
      <w:r>
        <w:rPr>
          <w:rFonts w:hint="eastAsia" w:ascii="宋体" w:hAnsi="宋体" w:eastAsia="宋体" w:cs="宋体"/>
          <w:sz w:val="24"/>
          <w:szCs w:val="24"/>
          <w:u w:val="none"/>
        </w:rPr>
        <w:t>2.</w:t>
      </w:r>
      <w:r>
        <w:rPr>
          <w:rFonts w:hint="eastAsia" w:ascii="宋体" w:hAnsi="宋体" w:cs="宋体"/>
          <w:sz w:val="24"/>
          <w:szCs w:val="24"/>
          <w:u w:val="none"/>
          <w:lang w:val="en-US" w:eastAsia="zh-CN"/>
        </w:rPr>
        <w:t>2</w:t>
      </w:r>
      <w:r>
        <w:rPr>
          <w:rFonts w:hint="eastAsia" w:ascii="宋体" w:hAnsi="宋体" w:eastAsia="宋体" w:cs="宋体"/>
          <w:sz w:val="24"/>
          <w:szCs w:val="24"/>
          <w:u w:val="none"/>
        </w:rPr>
        <w:t>.2.1</w:t>
      </w:r>
      <w:r>
        <w:rPr>
          <w:rFonts w:hint="eastAsia" w:ascii="宋体" w:hAnsi="宋体" w:cs="宋体"/>
          <w:sz w:val="24"/>
          <w:szCs w:val="24"/>
          <w:u w:val="none"/>
          <w:lang w:val="en-US" w:eastAsia="zh-CN"/>
        </w:rPr>
        <w:t>售后期限</w:t>
      </w:r>
    </w:p>
    <w:p w14:paraId="0F083C38">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u w:val="none"/>
        </w:rPr>
      </w:pPr>
      <w:r>
        <w:rPr>
          <w:rFonts w:hint="eastAsia" w:ascii="宋体" w:hAnsi="宋体" w:eastAsia="宋体" w:cs="宋体"/>
          <w:sz w:val="24"/>
          <w:szCs w:val="24"/>
          <w:u w:val="none"/>
        </w:rPr>
        <w:t>自项目验收完成之日起，投标人需提供1年的技术支持服务。在服务期内，若数据成果出现质量问题（如数据缺失、不准确等），投标人需及时分析原因并完成修正，确保数据符合项目技术要求。</w:t>
      </w:r>
    </w:p>
    <w:p w14:paraId="4E9A45BF">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u w:val="none"/>
        </w:rPr>
      </w:pPr>
      <w:r>
        <w:rPr>
          <w:rFonts w:hint="eastAsia" w:ascii="宋体" w:hAnsi="宋体" w:eastAsia="宋体" w:cs="宋体"/>
          <w:sz w:val="24"/>
          <w:szCs w:val="24"/>
          <w:u w:val="none"/>
        </w:rPr>
        <w:t>2.</w:t>
      </w:r>
      <w:r>
        <w:rPr>
          <w:rFonts w:hint="eastAsia" w:ascii="宋体" w:hAnsi="宋体" w:cs="宋体"/>
          <w:sz w:val="24"/>
          <w:szCs w:val="24"/>
          <w:u w:val="none"/>
          <w:lang w:val="en-US" w:eastAsia="zh-CN"/>
        </w:rPr>
        <w:t>2</w:t>
      </w:r>
      <w:r>
        <w:rPr>
          <w:rFonts w:hint="eastAsia" w:ascii="宋体" w:hAnsi="宋体" w:eastAsia="宋体" w:cs="宋体"/>
          <w:sz w:val="24"/>
          <w:szCs w:val="24"/>
          <w:u w:val="none"/>
        </w:rPr>
        <w:t>.2.2服务方式</w:t>
      </w:r>
    </w:p>
    <w:p w14:paraId="31EFD8BE">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u w:val="none"/>
        </w:rPr>
      </w:pPr>
      <w:r>
        <w:rPr>
          <w:rFonts w:hint="eastAsia" w:ascii="宋体" w:hAnsi="宋体" w:eastAsia="宋体" w:cs="宋体"/>
          <w:sz w:val="24"/>
          <w:szCs w:val="24"/>
          <w:u w:val="none"/>
        </w:rPr>
        <w:t>（1）投标人需提供技术咨询服务，包括数据格式转换、模型优化等，相关费用包含在投标总价中。</w:t>
      </w:r>
    </w:p>
    <w:p w14:paraId="25F72B90">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u w:val="none"/>
        </w:rPr>
      </w:pPr>
      <w:r>
        <w:rPr>
          <w:rFonts w:hint="eastAsia" w:ascii="宋体" w:hAnsi="宋体" w:eastAsia="宋体" w:cs="宋体"/>
          <w:sz w:val="24"/>
          <w:szCs w:val="24"/>
          <w:u w:val="none"/>
        </w:rPr>
        <w:t>（2）服务方式包括远程技术支持、现场指导及电话咨询，每周工作日提供5×24小时响应。</w:t>
      </w:r>
    </w:p>
    <w:p w14:paraId="679C127A">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u w:val="none"/>
        </w:rPr>
      </w:pPr>
      <w:r>
        <w:rPr>
          <w:rFonts w:hint="eastAsia" w:ascii="宋体" w:hAnsi="宋体" w:eastAsia="宋体" w:cs="宋体"/>
          <w:sz w:val="24"/>
          <w:szCs w:val="24"/>
          <w:u w:val="none"/>
        </w:rPr>
        <w:t>2.</w:t>
      </w:r>
      <w:r>
        <w:rPr>
          <w:rFonts w:hint="eastAsia" w:ascii="宋体" w:hAnsi="宋体" w:cs="宋体"/>
          <w:sz w:val="24"/>
          <w:szCs w:val="24"/>
          <w:u w:val="none"/>
          <w:lang w:val="en-US" w:eastAsia="zh-CN"/>
        </w:rPr>
        <w:t>2</w:t>
      </w:r>
      <w:r>
        <w:rPr>
          <w:rFonts w:hint="eastAsia" w:ascii="宋体" w:hAnsi="宋体" w:eastAsia="宋体" w:cs="宋体"/>
          <w:sz w:val="24"/>
          <w:szCs w:val="24"/>
          <w:u w:val="none"/>
        </w:rPr>
        <w:t>.3 质量保证</w:t>
      </w:r>
    </w:p>
    <w:p w14:paraId="339AA8DF">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u w:val="none"/>
        </w:rPr>
      </w:pPr>
      <w:r>
        <w:rPr>
          <w:rFonts w:hint="eastAsia" w:ascii="宋体" w:hAnsi="宋体" w:eastAsia="宋体" w:cs="宋体"/>
          <w:sz w:val="24"/>
          <w:szCs w:val="24"/>
          <w:u w:val="none"/>
        </w:rPr>
        <w:t>（1）投标人提供的数据成果需符合招标文件规定的精度、完整性及现势性要求；</w:t>
      </w:r>
    </w:p>
    <w:p w14:paraId="596ABE11">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u w:val="none"/>
        </w:rPr>
      </w:pPr>
      <w:r>
        <w:rPr>
          <w:rFonts w:hint="eastAsia" w:ascii="宋体" w:hAnsi="宋体" w:eastAsia="宋体" w:cs="宋体"/>
          <w:sz w:val="24"/>
          <w:szCs w:val="24"/>
          <w:u w:val="none"/>
        </w:rPr>
        <w:t>（2）投标人应制定严格的质量控制计划，控制项目实施过程中各环节质量控制内容和目标；</w:t>
      </w:r>
    </w:p>
    <w:p w14:paraId="128FF117">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u w:val="none"/>
        </w:rPr>
      </w:pPr>
      <w:r>
        <w:rPr>
          <w:rFonts w:hint="eastAsia" w:ascii="宋体" w:hAnsi="宋体" w:eastAsia="宋体" w:cs="宋体"/>
          <w:sz w:val="24"/>
          <w:szCs w:val="24"/>
          <w:u w:val="none"/>
        </w:rPr>
        <w:t>（3）投标人应根据项目的工作计划，对阶段性工作成果进行审查和测试，并向项目单位提交里程碑式工作成果。通过保证各阶段性成果的质量，最终保证整个项目的质量；</w:t>
      </w:r>
    </w:p>
    <w:p w14:paraId="1756B233">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u w:val="none"/>
        </w:rPr>
      </w:pPr>
      <w:r>
        <w:rPr>
          <w:rFonts w:hint="eastAsia" w:ascii="宋体" w:hAnsi="宋体" w:eastAsia="宋体" w:cs="宋体"/>
          <w:sz w:val="24"/>
          <w:szCs w:val="24"/>
          <w:u w:val="none"/>
        </w:rPr>
        <w:t>（4）数据成果需符合国家相关标准，并通过采购人的验收。</w:t>
      </w:r>
    </w:p>
    <w:p w14:paraId="42430E4E">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u w:val="none"/>
        </w:rPr>
      </w:pPr>
      <w:r>
        <w:rPr>
          <w:rFonts w:hint="eastAsia" w:ascii="宋体" w:hAnsi="宋体" w:eastAsia="宋体" w:cs="宋体"/>
          <w:sz w:val="24"/>
          <w:szCs w:val="24"/>
          <w:u w:val="none"/>
        </w:rPr>
        <w:t>2.</w:t>
      </w:r>
      <w:r>
        <w:rPr>
          <w:rFonts w:hint="eastAsia" w:ascii="宋体" w:hAnsi="宋体" w:cs="宋体"/>
          <w:sz w:val="24"/>
          <w:szCs w:val="24"/>
          <w:u w:val="none"/>
          <w:lang w:val="en-US" w:eastAsia="zh-CN"/>
        </w:rPr>
        <w:t>3</w:t>
      </w:r>
      <w:r>
        <w:rPr>
          <w:rFonts w:hint="eastAsia" w:ascii="宋体" w:hAnsi="宋体" w:eastAsia="宋体" w:cs="宋体"/>
          <w:sz w:val="24"/>
          <w:szCs w:val="24"/>
          <w:u w:val="none"/>
        </w:rPr>
        <w:t>需由供应商提供设计方案、解决方案或者组织方案的采购项目，应当说明采购标的的功能、应用场景、目标等基本要求</w:t>
      </w:r>
    </w:p>
    <w:p w14:paraId="2D8EA2F8">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u w:val="none"/>
        </w:rPr>
      </w:pPr>
      <w:r>
        <w:rPr>
          <w:rFonts w:hint="eastAsia" w:ascii="宋体" w:hAnsi="宋体" w:cs="宋体"/>
          <w:sz w:val="24"/>
          <w:szCs w:val="24"/>
          <w:u w:val="none"/>
          <w:lang w:val="en-US" w:eastAsia="zh-CN"/>
        </w:rPr>
        <w:t>2.3.1</w:t>
      </w:r>
      <w:r>
        <w:rPr>
          <w:rFonts w:hint="eastAsia" w:ascii="宋体" w:hAnsi="宋体" w:eastAsia="宋体" w:cs="宋体"/>
          <w:sz w:val="24"/>
          <w:szCs w:val="24"/>
          <w:u w:val="none"/>
          <w:lang w:eastAsia="zh-CN"/>
        </w:rPr>
        <w:t>项目需求</w:t>
      </w:r>
      <w:r>
        <w:rPr>
          <w:rFonts w:hint="eastAsia" w:ascii="宋体" w:hAnsi="宋体" w:eastAsia="宋体" w:cs="宋体"/>
          <w:sz w:val="24"/>
          <w:szCs w:val="24"/>
          <w:u w:val="none"/>
        </w:rPr>
        <w:t>及</w:t>
      </w:r>
      <w:r>
        <w:rPr>
          <w:rFonts w:hint="eastAsia" w:ascii="宋体" w:hAnsi="宋体" w:eastAsia="宋体" w:cs="宋体"/>
          <w:sz w:val="24"/>
          <w:szCs w:val="24"/>
          <w:u w:val="none"/>
          <w:lang w:eastAsia="zh-CN"/>
        </w:rPr>
        <w:t>技术</w:t>
      </w:r>
      <w:r>
        <w:rPr>
          <w:rFonts w:hint="eastAsia" w:ascii="宋体" w:hAnsi="宋体" w:eastAsia="宋体" w:cs="宋体"/>
          <w:sz w:val="24"/>
          <w:szCs w:val="24"/>
          <w:u w:val="none"/>
        </w:rPr>
        <w:t>方案</w:t>
      </w:r>
    </w:p>
    <w:p w14:paraId="3EC98852">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u w:val="none"/>
        </w:rPr>
      </w:pPr>
      <w:r>
        <w:rPr>
          <w:rFonts w:hint="eastAsia" w:ascii="宋体" w:hAnsi="宋体" w:eastAsia="宋体" w:cs="宋体"/>
          <w:sz w:val="24"/>
          <w:szCs w:val="24"/>
          <w:u w:val="none"/>
        </w:rPr>
        <w:t>功能、应用场景、目标：供应商应针对本项目实际情况结合过往经验分析并指出项目</w:t>
      </w:r>
      <w:r>
        <w:rPr>
          <w:rFonts w:hint="eastAsia" w:ascii="宋体" w:hAnsi="宋体" w:eastAsia="宋体" w:cs="宋体"/>
          <w:sz w:val="24"/>
          <w:szCs w:val="24"/>
          <w:u w:val="none"/>
          <w:lang w:eastAsia="zh-CN"/>
        </w:rPr>
        <w:t>主要需求内容与要求</w:t>
      </w:r>
      <w:r>
        <w:rPr>
          <w:rFonts w:hint="eastAsia" w:ascii="宋体" w:hAnsi="宋体" w:eastAsia="宋体" w:cs="宋体"/>
          <w:sz w:val="24"/>
          <w:szCs w:val="24"/>
          <w:u w:val="none"/>
        </w:rPr>
        <w:t>，并能够给出妥善解决</w:t>
      </w:r>
      <w:r>
        <w:rPr>
          <w:rFonts w:hint="eastAsia" w:ascii="宋体" w:hAnsi="宋体" w:eastAsia="宋体" w:cs="宋体"/>
          <w:sz w:val="24"/>
          <w:szCs w:val="24"/>
          <w:u w:val="none"/>
          <w:lang w:eastAsia="zh-CN"/>
        </w:rPr>
        <w:t>的技术</w:t>
      </w:r>
      <w:r>
        <w:rPr>
          <w:rFonts w:hint="eastAsia" w:ascii="宋体" w:hAnsi="宋体" w:eastAsia="宋体" w:cs="宋体"/>
          <w:sz w:val="24"/>
          <w:szCs w:val="24"/>
          <w:u w:val="none"/>
        </w:rPr>
        <w:t>方案。</w:t>
      </w:r>
    </w:p>
    <w:p w14:paraId="4B190560">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u w:val="none"/>
        </w:rPr>
      </w:pPr>
      <w:r>
        <w:rPr>
          <w:rFonts w:hint="eastAsia" w:ascii="宋体" w:hAnsi="宋体" w:cs="宋体"/>
          <w:sz w:val="24"/>
          <w:szCs w:val="24"/>
          <w:u w:val="none"/>
          <w:lang w:val="en-US" w:eastAsia="zh-CN"/>
        </w:rPr>
        <w:t>2.3.2</w:t>
      </w:r>
      <w:r>
        <w:rPr>
          <w:rFonts w:hint="eastAsia" w:ascii="宋体" w:hAnsi="宋体" w:eastAsia="宋体" w:cs="宋体"/>
          <w:sz w:val="24"/>
          <w:szCs w:val="24"/>
          <w:u w:val="none"/>
        </w:rPr>
        <w:t>质量保证解决方案</w:t>
      </w:r>
    </w:p>
    <w:p w14:paraId="00F2BF6B">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u w:val="none"/>
        </w:rPr>
      </w:pPr>
      <w:r>
        <w:rPr>
          <w:rFonts w:hint="eastAsia" w:ascii="宋体" w:hAnsi="宋体" w:eastAsia="宋体" w:cs="宋体"/>
          <w:sz w:val="24"/>
          <w:szCs w:val="24"/>
          <w:u w:val="none"/>
        </w:rPr>
        <w:t>功能、应用场景、目标：供应商应制定合理可行的质量保证解决方案，通过制度、辅助措施等手段，确保各项服务能保质保量完成。</w:t>
      </w:r>
    </w:p>
    <w:p w14:paraId="425AE299">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u w:val="none"/>
        </w:rPr>
      </w:pPr>
      <w:r>
        <w:rPr>
          <w:rFonts w:hint="eastAsia" w:ascii="宋体" w:hAnsi="宋体" w:cs="宋体"/>
          <w:sz w:val="24"/>
          <w:szCs w:val="24"/>
          <w:u w:val="none"/>
          <w:lang w:val="en-US" w:eastAsia="zh-CN"/>
        </w:rPr>
        <w:t>2.3.3</w:t>
      </w:r>
      <w:r>
        <w:rPr>
          <w:rFonts w:hint="eastAsia" w:ascii="宋体" w:hAnsi="宋体" w:eastAsia="宋体" w:cs="宋体"/>
          <w:sz w:val="24"/>
          <w:szCs w:val="24"/>
          <w:u w:val="none"/>
          <w:lang w:eastAsia="zh-CN"/>
        </w:rPr>
        <w:t>安全生产与保密</w:t>
      </w:r>
      <w:r>
        <w:rPr>
          <w:rFonts w:hint="eastAsia" w:ascii="宋体" w:hAnsi="宋体" w:eastAsia="宋体" w:cs="宋体"/>
          <w:sz w:val="24"/>
          <w:szCs w:val="24"/>
          <w:u w:val="none"/>
        </w:rPr>
        <w:t>解决方案</w:t>
      </w:r>
    </w:p>
    <w:p w14:paraId="147A236C">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u w:val="none"/>
        </w:rPr>
      </w:pPr>
      <w:r>
        <w:rPr>
          <w:rFonts w:hint="eastAsia" w:ascii="宋体" w:hAnsi="宋体" w:eastAsia="宋体" w:cs="宋体"/>
          <w:sz w:val="24"/>
          <w:szCs w:val="24"/>
          <w:u w:val="none"/>
        </w:rPr>
        <w:t>功能、应用场景、目标：供应商应制定</w:t>
      </w:r>
      <w:r>
        <w:rPr>
          <w:rFonts w:hint="eastAsia" w:ascii="宋体" w:hAnsi="宋体" w:eastAsia="宋体" w:cs="宋体"/>
          <w:sz w:val="24"/>
          <w:szCs w:val="24"/>
          <w:u w:val="none"/>
          <w:lang w:eastAsia="zh-CN"/>
        </w:rPr>
        <w:t>安全生产与</w:t>
      </w:r>
      <w:r>
        <w:rPr>
          <w:rFonts w:hint="eastAsia" w:ascii="宋体" w:hAnsi="宋体" w:eastAsia="宋体" w:cs="宋体"/>
          <w:sz w:val="24"/>
          <w:szCs w:val="24"/>
          <w:u w:val="none"/>
        </w:rPr>
        <w:t>保密措施解决方案，确保项目团队对项目执行中</w:t>
      </w:r>
      <w:r>
        <w:rPr>
          <w:rFonts w:hint="eastAsia" w:ascii="宋体" w:hAnsi="宋体" w:eastAsia="宋体" w:cs="宋体"/>
          <w:sz w:val="24"/>
          <w:szCs w:val="24"/>
          <w:u w:val="none"/>
          <w:lang w:eastAsia="zh-CN"/>
        </w:rPr>
        <w:t>确保生产安全、数据安全保密</w:t>
      </w:r>
      <w:r>
        <w:rPr>
          <w:rFonts w:hint="eastAsia" w:ascii="宋体" w:hAnsi="宋体" w:eastAsia="宋体" w:cs="宋体"/>
          <w:sz w:val="24"/>
          <w:szCs w:val="24"/>
          <w:u w:val="none"/>
        </w:rPr>
        <w:t>。</w:t>
      </w:r>
    </w:p>
    <w:p w14:paraId="187DFACC">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u w:val="none"/>
        </w:rPr>
      </w:pPr>
      <w:r>
        <w:rPr>
          <w:rFonts w:hint="eastAsia" w:ascii="宋体" w:hAnsi="宋体" w:cs="宋体"/>
          <w:sz w:val="24"/>
          <w:szCs w:val="24"/>
          <w:u w:val="none"/>
          <w:lang w:val="en-US" w:eastAsia="zh-CN"/>
        </w:rPr>
        <w:t>2.3.4</w:t>
      </w:r>
      <w:r>
        <w:rPr>
          <w:rFonts w:hint="eastAsia" w:ascii="宋体" w:hAnsi="宋体" w:eastAsia="宋体" w:cs="宋体"/>
          <w:sz w:val="24"/>
          <w:szCs w:val="24"/>
          <w:u w:val="none"/>
        </w:rPr>
        <w:t>培训服务组织方案</w:t>
      </w:r>
    </w:p>
    <w:p w14:paraId="19346410">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u w:val="none"/>
        </w:rPr>
      </w:pPr>
      <w:r>
        <w:rPr>
          <w:rFonts w:hint="eastAsia" w:ascii="宋体" w:hAnsi="宋体" w:eastAsia="宋体" w:cs="宋体"/>
          <w:sz w:val="24"/>
          <w:szCs w:val="24"/>
          <w:u w:val="none"/>
        </w:rPr>
        <w:t>功能、应用场景、目标：供应商应制定科学、合理的培训组织方案，对采购人及相关下属单位系统使用人员进行及时有效的培训，确保其能正确使用相关系统及功能。</w:t>
      </w:r>
    </w:p>
    <w:p w14:paraId="3E1DE49E">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u w:val="none"/>
        </w:rPr>
      </w:pPr>
      <w:r>
        <w:rPr>
          <w:rFonts w:hint="eastAsia" w:ascii="宋体" w:hAnsi="宋体" w:cs="宋体"/>
          <w:sz w:val="24"/>
          <w:szCs w:val="24"/>
          <w:u w:val="none"/>
          <w:lang w:val="en-US" w:eastAsia="zh-CN"/>
        </w:rPr>
        <w:t>2.3.5</w:t>
      </w:r>
      <w:r>
        <w:rPr>
          <w:rFonts w:hint="eastAsia" w:ascii="宋体" w:hAnsi="宋体" w:eastAsia="宋体" w:cs="宋体"/>
          <w:sz w:val="24"/>
          <w:szCs w:val="24"/>
          <w:u w:val="none"/>
        </w:rPr>
        <w:t>进度保障组织方案</w:t>
      </w:r>
    </w:p>
    <w:p w14:paraId="7110EDC7">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u w:val="none"/>
        </w:rPr>
      </w:pPr>
      <w:r>
        <w:rPr>
          <w:rFonts w:hint="eastAsia" w:ascii="宋体" w:hAnsi="宋体" w:eastAsia="宋体" w:cs="宋体"/>
          <w:sz w:val="24"/>
          <w:szCs w:val="24"/>
          <w:u w:val="none"/>
        </w:rPr>
        <w:t>功能、应用场景、目标：供应商应制定合理可行的进度保障组织方案，通过优化组织程序，提高工作效率、加强进度控制保障等多种手段，确保项目能按期完成。</w:t>
      </w:r>
    </w:p>
    <w:p w14:paraId="11248D3F">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u w:val="none"/>
        </w:rPr>
      </w:pPr>
      <w:r>
        <w:rPr>
          <w:rFonts w:hint="eastAsia" w:ascii="宋体" w:hAnsi="宋体" w:eastAsia="宋体" w:cs="宋体"/>
          <w:sz w:val="24"/>
          <w:szCs w:val="24"/>
          <w:u w:val="none"/>
        </w:rPr>
        <w:t>3. 验收标准</w:t>
      </w:r>
    </w:p>
    <w:p w14:paraId="7E35453C">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u w:val="none"/>
        </w:rPr>
      </w:pPr>
      <w:bookmarkStart w:id="672" w:name="OLE_LINK3"/>
      <w:r>
        <w:rPr>
          <w:rFonts w:hint="eastAsia" w:ascii="宋体" w:hAnsi="宋体" w:eastAsia="宋体" w:cs="宋体"/>
          <w:sz w:val="24"/>
          <w:szCs w:val="24"/>
          <w:u w:val="none"/>
        </w:rPr>
        <w:t>验收履行的程序、内容和验收标准以合同为准。</w:t>
      </w:r>
      <w:bookmarkEnd w:id="672"/>
    </w:p>
    <w:p w14:paraId="2931C392">
      <w:pPr>
        <w:spacing w:line="360" w:lineRule="auto"/>
        <w:jc w:val="center"/>
        <w:outlineLvl w:val="0"/>
        <w:rPr>
          <w:rFonts w:eastAsiaTheme="minorEastAsia"/>
          <w:b/>
          <w:sz w:val="36"/>
          <w:szCs w:val="36"/>
        </w:rPr>
      </w:pPr>
      <w:r>
        <w:rPr>
          <w:rFonts w:eastAsiaTheme="minorEastAsia"/>
          <w:b/>
          <w:sz w:val="36"/>
          <w:szCs w:val="36"/>
        </w:rPr>
        <w:br w:type="page"/>
      </w:r>
      <w:bookmarkStart w:id="673" w:name="_Toc97371946"/>
      <w:r>
        <w:rPr>
          <w:rFonts w:eastAsiaTheme="minorEastAsia"/>
          <w:b/>
          <w:sz w:val="36"/>
          <w:szCs w:val="36"/>
        </w:rPr>
        <w:t>第五章   合同草案条款</w:t>
      </w:r>
      <w:bookmarkEnd w:id="673"/>
    </w:p>
    <w:p w14:paraId="049FFFE8">
      <w:pPr>
        <w:tabs>
          <w:tab w:val="left" w:pos="900"/>
          <w:tab w:val="left" w:pos="1080"/>
        </w:tabs>
        <w:snapToGrid w:val="0"/>
        <w:spacing w:line="360" w:lineRule="auto"/>
        <w:rPr>
          <w:rFonts w:eastAsiaTheme="minorEastAsia"/>
          <w:b/>
          <w:sz w:val="36"/>
          <w:szCs w:val="36"/>
        </w:rPr>
      </w:pPr>
      <w:bookmarkStart w:id="674" w:name="_Toc97371947"/>
    </w:p>
    <w:p w14:paraId="73380725">
      <w:pPr>
        <w:tabs>
          <w:tab w:val="left" w:pos="900"/>
          <w:tab w:val="left" w:pos="1080"/>
        </w:tabs>
        <w:snapToGrid w:val="0"/>
        <w:spacing w:line="360" w:lineRule="auto"/>
        <w:rPr>
          <w:rFonts w:eastAsiaTheme="minorEastAsia"/>
          <w:b/>
          <w:sz w:val="36"/>
          <w:szCs w:val="36"/>
        </w:rPr>
      </w:pPr>
    </w:p>
    <w:p w14:paraId="22BE55A0">
      <w:pPr>
        <w:tabs>
          <w:tab w:val="left" w:pos="900"/>
          <w:tab w:val="left" w:pos="1080"/>
        </w:tabs>
        <w:snapToGrid w:val="0"/>
        <w:spacing w:line="360" w:lineRule="auto"/>
        <w:rPr>
          <w:rFonts w:eastAsiaTheme="minorEastAsia"/>
          <w:b/>
          <w:sz w:val="36"/>
          <w:szCs w:val="36"/>
        </w:rPr>
      </w:pPr>
    </w:p>
    <w:p w14:paraId="2A72EDF9">
      <w:pPr>
        <w:tabs>
          <w:tab w:val="left" w:pos="900"/>
          <w:tab w:val="left" w:pos="1080"/>
        </w:tabs>
        <w:snapToGrid w:val="0"/>
        <w:spacing w:line="360" w:lineRule="auto"/>
        <w:rPr>
          <w:rFonts w:eastAsiaTheme="minorEastAsia"/>
          <w:b/>
          <w:sz w:val="36"/>
          <w:szCs w:val="36"/>
        </w:rPr>
      </w:pPr>
    </w:p>
    <w:p w14:paraId="75FCF50E">
      <w:pPr>
        <w:tabs>
          <w:tab w:val="left" w:pos="900"/>
          <w:tab w:val="left" w:pos="1080"/>
        </w:tabs>
        <w:snapToGrid w:val="0"/>
        <w:spacing w:line="360" w:lineRule="auto"/>
        <w:rPr>
          <w:rFonts w:eastAsiaTheme="minorEastAsia"/>
          <w:b/>
          <w:sz w:val="36"/>
          <w:szCs w:val="36"/>
        </w:rPr>
      </w:pPr>
    </w:p>
    <w:p w14:paraId="01CFB036">
      <w:pPr>
        <w:jc w:val="center"/>
        <w:rPr>
          <w:rFonts w:ascii="宋体" w:hAnsi="宋体" w:cs="宋体"/>
          <w:b/>
          <w:sz w:val="48"/>
          <w:szCs w:val="48"/>
          <w:highlight w:val="none"/>
          <w:u w:val="single"/>
        </w:rPr>
      </w:pPr>
      <w:r>
        <w:rPr>
          <w:rFonts w:hint="eastAsia" w:ascii="宋体" w:hAnsi="宋体" w:cs="宋体"/>
          <w:b/>
          <w:sz w:val="48"/>
          <w:szCs w:val="48"/>
          <w:highlight w:val="none"/>
        </w:rPr>
        <w:t>政府采购合同</w:t>
      </w:r>
    </w:p>
    <w:p w14:paraId="7B673CE3">
      <w:pPr>
        <w:tabs>
          <w:tab w:val="left" w:pos="900"/>
          <w:tab w:val="left" w:pos="1080"/>
        </w:tabs>
        <w:snapToGrid w:val="0"/>
        <w:spacing w:line="360" w:lineRule="auto"/>
        <w:rPr>
          <w:rFonts w:eastAsiaTheme="minorEastAsia"/>
          <w:b/>
          <w:sz w:val="36"/>
          <w:szCs w:val="36"/>
        </w:rPr>
      </w:pPr>
    </w:p>
    <w:p w14:paraId="53037FB3">
      <w:pPr>
        <w:tabs>
          <w:tab w:val="left" w:pos="900"/>
          <w:tab w:val="left" w:pos="1080"/>
        </w:tabs>
        <w:snapToGrid w:val="0"/>
        <w:spacing w:line="360" w:lineRule="auto"/>
        <w:rPr>
          <w:rFonts w:eastAsiaTheme="minorEastAsia"/>
          <w:b/>
          <w:sz w:val="36"/>
          <w:szCs w:val="36"/>
        </w:rPr>
      </w:pPr>
    </w:p>
    <w:p w14:paraId="6A3E1E5A">
      <w:pPr>
        <w:tabs>
          <w:tab w:val="left" w:pos="900"/>
          <w:tab w:val="left" w:pos="1080"/>
        </w:tabs>
        <w:snapToGrid w:val="0"/>
        <w:spacing w:line="360" w:lineRule="auto"/>
        <w:rPr>
          <w:rFonts w:eastAsiaTheme="minorEastAsia"/>
          <w:b/>
          <w:sz w:val="36"/>
          <w:szCs w:val="36"/>
        </w:rPr>
      </w:pPr>
    </w:p>
    <w:p w14:paraId="2F50969F">
      <w:pPr>
        <w:tabs>
          <w:tab w:val="left" w:pos="900"/>
          <w:tab w:val="left" w:pos="1080"/>
        </w:tabs>
        <w:snapToGrid w:val="0"/>
        <w:spacing w:line="360" w:lineRule="auto"/>
        <w:rPr>
          <w:rFonts w:eastAsiaTheme="minorEastAsia"/>
          <w:b/>
          <w:sz w:val="36"/>
          <w:szCs w:val="36"/>
        </w:rPr>
      </w:pPr>
    </w:p>
    <w:p w14:paraId="4361603E">
      <w:pPr>
        <w:tabs>
          <w:tab w:val="left" w:pos="900"/>
          <w:tab w:val="left" w:pos="1080"/>
        </w:tabs>
        <w:snapToGrid w:val="0"/>
        <w:spacing w:line="360" w:lineRule="auto"/>
        <w:rPr>
          <w:rFonts w:eastAsiaTheme="minorEastAsia"/>
          <w:b/>
          <w:sz w:val="36"/>
          <w:szCs w:val="36"/>
        </w:rPr>
      </w:pPr>
    </w:p>
    <w:p w14:paraId="57D519B5">
      <w:pPr>
        <w:keepNext w:val="0"/>
        <w:keepLines w:val="0"/>
        <w:pageBreakBefore w:val="0"/>
        <w:widowControl w:val="0"/>
        <w:kinsoku/>
        <w:wordWrap/>
        <w:overflowPunct/>
        <w:topLinePunct w:val="0"/>
        <w:autoSpaceDE/>
        <w:autoSpaceDN/>
        <w:bidi w:val="0"/>
        <w:adjustRightInd/>
        <w:snapToGrid/>
        <w:spacing w:line="360" w:lineRule="auto"/>
        <w:ind w:left="0" w:leftChars="0" w:firstLine="1124" w:firstLineChars="400"/>
        <w:textAlignment w:val="auto"/>
        <w:rPr>
          <w:rFonts w:ascii="宋体" w:hAnsi="宋体" w:cs="宋体"/>
          <w:b/>
          <w:sz w:val="28"/>
          <w:szCs w:val="28"/>
          <w:highlight w:val="none"/>
        </w:rPr>
      </w:pPr>
      <w:r>
        <w:rPr>
          <w:rFonts w:hint="eastAsia" w:ascii="宋体" w:hAnsi="宋体" w:cs="宋体"/>
          <w:b/>
          <w:sz w:val="28"/>
          <w:szCs w:val="28"/>
          <w:highlight w:val="none"/>
        </w:rPr>
        <w:t>项目名称：</w:t>
      </w:r>
    </w:p>
    <w:p w14:paraId="5DC3DC20">
      <w:pPr>
        <w:keepNext w:val="0"/>
        <w:keepLines w:val="0"/>
        <w:pageBreakBefore w:val="0"/>
        <w:widowControl w:val="0"/>
        <w:kinsoku/>
        <w:wordWrap/>
        <w:overflowPunct/>
        <w:topLinePunct w:val="0"/>
        <w:autoSpaceDE/>
        <w:autoSpaceDN/>
        <w:bidi w:val="0"/>
        <w:adjustRightInd/>
        <w:snapToGrid/>
        <w:spacing w:line="360" w:lineRule="auto"/>
        <w:ind w:left="0" w:leftChars="0" w:firstLine="1124" w:firstLineChars="400"/>
        <w:textAlignment w:val="auto"/>
        <w:rPr>
          <w:rFonts w:hint="eastAsia" w:ascii="宋体" w:hAnsi="宋体" w:eastAsia="宋体" w:cs="宋体"/>
          <w:b/>
          <w:sz w:val="28"/>
          <w:szCs w:val="28"/>
          <w:highlight w:val="none"/>
          <w:lang w:eastAsia="zh-CN"/>
        </w:rPr>
      </w:pPr>
      <w:r>
        <w:rPr>
          <w:rFonts w:hint="eastAsia" w:ascii="宋体" w:hAnsi="宋体" w:cs="宋体"/>
          <w:b/>
          <w:sz w:val="28"/>
          <w:szCs w:val="28"/>
          <w:highlight w:val="none"/>
        </w:rPr>
        <w:t>服务名称：</w:t>
      </w:r>
    </w:p>
    <w:p w14:paraId="2810E9F3">
      <w:pPr>
        <w:keepNext w:val="0"/>
        <w:keepLines w:val="0"/>
        <w:pageBreakBefore w:val="0"/>
        <w:widowControl w:val="0"/>
        <w:kinsoku/>
        <w:wordWrap/>
        <w:overflowPunct/>
        <w:topLinePunct w:val="0"/>
        <w:autoSpaceDE/>
        <w:autoSpaceDN/>
        <w:bidi w:val="0"/>
        <w:adjustRightInd/>
        <w:snapToGrid/>
        <w:spacing w:line="360" w:lineRule="auto"/>
        <w:ind w:left="0" w:leftChars="0" w:firstLine="1124" w:firstLineChars="400"/>
        <w:textAlignment w:val="auto"/>
        <w:rPr>
          <w:rFonts w:ascii="宋体" w:hAnsi="宋体" w:cs="宋体"/>
          <w:b/>
          <w:sz w:val="28"/>
          <w:szCs w:val="28"/>
          <w:highlight w:val="none"/>
        </w:rPr>
      </w:pPr>
    </w:p>
    <w:p w14:paraId="5040FB42">
      <w:pPr>
        <w:pStyle w:val="39"/>
        <w:keepNext w:val="0"/>
        <w:keepLines w:val="0"/>
        <w:pageBreakBefore w:val="0"/>
        <w:widowControl w:val="0"/>
        <w:kinsoku/>
        <w:wordWrap/>
        <w:overflowPunct/>
        <w:topLinePunct w:val="0"/>
        <w:autoSpaceDE/>
        <w:autoSpaceDN/>
        <w:bidi w:val="0"/>
        <w:adjustRightInd/>
        <w:snapToGrid/>
        <w:spacing w:line="360" w:lineRule="auto"/>
        <w:ind w:left="0" w:leftChars="0" w:firstLine="1120" w:firstLineChars="400"/>
        <w:textAlignment w:val="auto"/>
        <w:rPr>
          <w:rFonts w:ascii="宋体" w:hAnsi="宋体" w:cs="宋体"/>
          <w:sz w:val="28"/>
          <w:szCs w:val="28"/>
          <w:highlight w:val="none"/>
        </w:rPr>
      </w:pPr>
    </w:p>
    <w:p w14:paraId="45BF54F7">
      <w:pPr>
        <w:pStyle w:val="39"/>
        <w:keepNext w:val="0"/>
        <w:keepLines w:val="0"/>
        <w:pageBreakBefore w:val="0"/>
        <w:widowControl w:val="0"/>
        <w:kinsoku/>
        <w:wordWrap/>
        <w:overflowPunct/>
        <w:topLinePunct w:val="0"/>
        <w:autoSpaceDE/>
        <w:autoSpaceDN/>
        <w:bidi w:val="0"/>
        <w:adjustRightInd/>
        <w:snapToGrid/>
        <w:spacing w:line="360" w:lineRule="auto"/>
        <w:ind w:left="0" w:leftChars="0" w:firstLine="1120" w:firstLineChars="400"/>
        <w:textAlignment w:val="auto"/>
        <w:rPr>
          <w:rFonts w:ascii="宋体" w:hAnsi="宋体" w:cs="宋体"/>
          <w:sz w:val="28"/>
          <w:szCs w:val="28"/>
          <w:highlight w:val="none"/>
        </w:rPr>
      </w:pPr>
    </w:p>
    <w:p w14:paraId="3671B793">
      <w:pPr>
        <w:keepNext w:val="0"/>
        <w:keepLines w:val="0"/>
        <w:pageBreakBefore w:val="0"/>
        <w:widowControl w:val="0"/>
        <w:kinsoku/>
        <w:wordWrap/>
        <w:overflowPunct/>
        <w:topLinePunct w:val="0"/>
        <w:autoSpaceDE/>
        <w:autoSpaceDN/>
        <w:bidi w:val="0"/>
        <w:adjustRightInd/>
        <w:snapToGrid/>
        <w:spacing w:line="360" w:lineRule="auto"/>
        <w:ind w:left="0" w:leftChars="0" w:firstLine="1124" w:firstLineChars="400"/>
        <w:textAlignment w:val="auto"/>
        <w:rPr>
          <w:rFonts w:hint="eastAsia" w:ascii="宋体" w:hAnsi="宋体" w:eastAsia="宋体" w:cs="宋体"/>
          <w:sz w:val="28"/>
          <w:szCs w:val="28"/>
          <w:highlight w:val="none"/>
          <w:lang w:eastAsia="zh-CN"/>
        </w:rPr>
      </w:pPr>
      <w:r>
        <w:rPr>
          <w:rFonts w:hint="eastAsia" w:ascii="宋体" w:hAnsi="宋体" w:cs="宋体"/>
          <w:b/>
          <w:sz w:val="28"/>
          <w:szCs w:val="28"/>
          <w:highlight w:val="none"/>
        </w:rPr>
        <w:t>买　　方：</w:t>
      </w:r>
    </w:p>
    <w:p w14:paraId="29872C5E">
      <w:pPr>
        <w:keepNext w:val="0"/>
        <w:keepLines w:val="0"/>
        <w:pageBreakBefore w:val="0"/>
        <w:widowControl w:val="0"/>
        <w:kinsoku/>
        <w:wordWrap/>
        <w:overflowPunct/>
        <w:topLinePunct w:val="0"/>
        <w:autoSpaceDE/>
        <w:autoSpaceDN/>
        <w:bidi w:val="0"/>
        <w:adjustRightInd/>
        <w:snapToGrid/>
        <w:spacing w:line="360" w:lineRule="auto"/>
        <w:ind w:left="0" w:leftChars="0" w:firstLine="1120" w:firstLineChars="400"/>
        <w:textAlignment w:val="auto"/>
        <w:rPr>
          <w:rFonts w:ascii="宋体" w:hAnsi="宋体" w:cs="宋体"/>
          <w:sz w:val="28"/>
          <w:szCs w:val="28"/>
          <w:highlight w:val="none"/>
        </w:rPr>
      </w:pPr>
    </w:p>
    <w:p w14:paraId="26B0F628">
      <w:pPr>
        <w:keepNext w:val="0"/>
        <w:keepLines w:val="0"/>
        <w:pageBreakBefore w:val="0"/>
        <w:widowControl w:val="0"/>
        <w:kinsoku/>
        <w:wordWrap/>
        <w:overflowPunct/>
        <w:topLinePunct w:val="0"/>
        <w:autoSpaceDE/>
        <w:autoSpaceDN/>
        <w:bidi w:val="0"/>
        <w:adjustRightInd/>
        <w:snapToGrid/>
        <w:spacing w:line="360" w:lineRule="auto"/>
        <w:ind w:left="0" w:leftChars="0" w:firstLine="1124" w:firstLineChars="400"/>
        <w:textAlignment w:val="auto"/>
        <w:rPr>
          <w:rFonts w:hint="eastAsia" w:ascii="宋体" w:hAnsi="宋体" w:eastAsia="宋体" w:cs="宋体"/>
          <w:sz w:val="28"/>
          <w:szCs w:val="28"/>
          <w:highlight w:val="none"/>
          <w:u w:val="single"/>
          <w:lang w:eastAsia="zh-CN"/>
        </w:rPr>
      </w:pPr>
      <w:r>
        <w:rPr>
          <w:rFonts w:hint="eastAsia" w:ascii="宋体" w:hAnsi="宋体" w:cs="宋体"/>
          <w:b/>
          <w:sz w:val="28"/>
          <w:szCs w:val="28"/>
          <w:highlight w:val="none"/>
        </w:rPr>
        <w:t>卖　　方：</w:t>
      </w:r>
    </w:p>
    <w:p w14:paraId="6398CDAD">
      <w:pPr>
        <w:keepNext w:val="0"/>
        <w:keepLines w:val="0"/>
        <w:pageBreakBefore w:val="0"/>
        <w:widowControl w:val="0"/>
        <w:kinsoku/>
        <w:wordWrap/>
        <w:overflowPunct/>
        <w:topLinePunct w:val="0"/>
        <w:autoSpaceDE/>
        <w:autoSpaceDN/>
        <w:bidi w:val="0"/>
        <w:adjustRightInd/>
        <w:snapToGrid/>
        <w:spacing w:line="360" w:lineRule="auto"/>
        <w:ind w:left="0" w:leftChars="0" w:firstLine="1120" w:firstLineChars="400"/>
        <w:textAlignment w:val="auto"/>
        <w:rPr>
          <w:rFonts w:ascii="宋体" w:hAnsi="宋体" w:cs="宋体"/>
          <w:sz w:val="28"/>
          <w:szCs w:val="28"/>
          <w:highlight w:val="none"/>
        </w:rPr>
      </w:pPr>
    </w:p>
    <w:p w14:paraId="67A9E826">
      <w:pPr>
        <w:keepNext w:val="0"/>
        <w:keepLines w:val="0"/>
        <w:pageBreakBefore w:val="0"/>
        <w:widowControl w:val="0"/>
        <w:kinsoku/>
        <w:wordWrap/>
        <w:overflowPunct/>
        <w:topLinePunct w:val="0"/>
        <w:autoSpaceDE/>
        <w:autoSpaceDN/>
        <w:bidi w:val="0"/>
        <w:adjustRightInd/>
        <w:snapToGrid/>
        <w:spacing w:line="360" w:lineRule="auto"/>
        <w:ind w:left="0" w:leftChars="0" w:firstLine="1120" w:firstLineChars="400"/>
        <w:jc w:val="center"/>
        <w:textAlignment w:val="auto"/>
        <w:rPr>
          <w:rFonts w:ascii="宋体" w:hAnsi="宋体" w:cs="宋体"/>
          <w:sz w:val="28"/>
          <w:szCs w:val="28"/>
          <w:highlight w:val="none"/>
        </w:rPr>
      </w:pPr>
    </w:p>
    <w:p w14:paraId="4654EB06">
      <w:pPr>
        <w:keepNext w:val="0"/>
        <w:keepLines w:val="0"/>
        <w:pageBreakBefore w:val="0"/>
        <w:widowControl w:val="0"/>
        <w:kinsoku/>
        <w:wordWrap/>
        <w:overflowPunct/>
        <w:topLinePunct w:val="0"/>
        <w:autoSpaceDE/>
        <w:autoSpaceDN/>
        <w:bidi w:val="0"/>
        <w:adjustRightInd/>
        <w:snapToGrid/>
        <w:spacing w:line="360" w:lineRule="auto"/>
        <w:ind w:left="0" w:leftChars="0" w:firstLine="1124" w:firstLineChars="400"/>
        <w:textAlignment w:val="auto"/>
        <w:rPr>
          <w:rFonts w:hint="eastAsia" w:ascii="宋体" w:hAnsi="宋体" w:eastAsia="宋体" w:cs="宋体"/>
          <w:sz w:val="24"/>
          <w:highlight w:val="none"/>
          <w:u w:val="single"/>
          <w:lang w:eastAsia="zh-CN"/>
        </w:rPr>
      </w:pPr>
      <w:r>
        <w:rPr>
          <w:rFonts w:hint="eastAsia" w:ascii="宋体" w:hAnsi="宋体" w:cs="宋体"/>
          <w:b/>
          <w:sz w:val="28"/>
          <w:szCs w:val="28"/>
          <w:highlight w:val="none"/>
        </w:rPr>
        <w:t>签署日期：</w:t>
      </w:r>
    </w:p>
    <w:p w14:paraId="4838E283">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ascii="宋体" w:hAnsi="宋体" w:cs="宋体"/>
          <w:b/>
          <w:sz w:val="24"/>
          <w:highlight w:val="none"/>
        </w:rPr>
      </w:pPr>
      <w:r>
        <w:rPr>
          <w:rFonts w:hint="eastAsia" w:ascii="宋体" w:hAnsi="宋体" w:cs="宋体"/>
          <w:sz w:val="24"/>
          <w:highlight w:val="none"/>
        </w:rPr>
        <w:br w:type="page"/>
      </w:r>
      <w:r>
        <w:rPr>
          <w:rFonts w:hint="eastAsia" w:ascii="宋体" w:hAnsi="宋体" w:cs="宋体"/>
          <w:b/>
          <w:sz w:val="24"/>
          <w:highlight w:val="none"/>
        </w:rPr>
        <w:t>合　　　同　　　书</w:t>
      </w:r>
    </w:p>
    <w:p w14:paraId="105F74B5">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ascii="宋体" w:hAnsi="宋体" w:cs="宋体"/>
          <w:sz w:val="24"/>
          <w:highlight w:val="none"/>
        </w:rPr>
      </w:pPr>
    </w:p>
    <w:p w14:paraId="46284034">
      <w:pPr>
        <w:keepNext w:val="0"/>
        <w:keepLines w:val="0"/>
        <w:pageBreakBefore w:val="0"/>
        <w:widowControl w:val="0"/>
        <w:kinsoku/>
        <w:wordWrap/>
        <w:overflowPunct/>
        <w:topLinePunct w:val="0"/>
        <w:autoSpaceDE/>
        <w:autoSpaceDN/>
        <w:bidi w:val="0"/>
        <w:adjustRightInd/>
        <w:snapToGrid/>
        <w:spacing w:line="360" w:lineRule="auto"/>
        <w:ind w:left="0" w:leftChars="0" w:firstLine="720"/>
        <w:textAlignment w:val="auto"/>
        <w:rPr>
          <w:rFonts w:ascii="宋体" w:hAnsi="宋体" w:cs="宋体"/>
          <w:sz w:val="24"/>
          <w:highlight w:val="none"/>
        </w:rPr>
      </w:pPr>
      <w:r>
        <w:rPr>
          <w:rFonts w:hint="eastAsia" w:ascii="宋体" w:hAnsi="宋体" w:cs="宋体"/>
          <w:sz w:val="24"/>
          <w:highlight w:val="none"/>
          <w:u w:val="single"/>
        </w:rPr>
        <w:t>　　　</w:t>
      </w:r>
      <w:r>
        <w:rPr>
          <w:rFonts w:hint="eastAsia" w:ascii="宋体" w:hAnsi="宋体" w:cs="宋体"/>
          <w:sz w:val="24"/>
          <w:highlight w:val="none"/>
        </w:rPr>
        <w:t>(买方)</w:t>
      </w:r>
      <w:r>
        <w:rPr>
          <w:rFonts w:hint="eastAsia" w:ascii="宋体" w:hAnsi="宋体" w:cs="宋体"/>
          <w:sz w:val="24"/>
          <w:highlight w:val="none"/>
          <w:u w:val="single"/>
        </w:rPr>
        <w:t>　　　　　</w:t>
      </w:r>
      <w:r>
        <w:rPr>
          <w:rFonts w:hint="eastAsia" w:ascii="宋体" w:hAnsi="宋体" w:cs="宋体"/>
          <w:sz w:val="24"/>
          <w:highlight w:val="none"/>
        </w:rPr>
        <w:t>(项目名称)中所需</w:t>
      </w:r>
      <w:r>
        <w:rPr>
          <w:rFonts w:hint="eastAsia" w:ascii="宋体" w:hAnsi="宋体" w:cs="宋体"/>
          <w:sz w:val="24"/>
          <w:highlight w:val="none"/>
          <w:u w:val="single"/>
        </w:rPr>
        <w:t>　　　　　　　</w:t>
      </w:r>
      <w:r>
        <w:rPr>
          <w:rFonts w:hint="eastAsia" w:ascii="宋体" w:hAnsi="宋体" w:cs="宋体"/>
          <w:sz w:val="24"/>
          <w:highlight w:val="none"/>
        </w:rPr>
        <w:t>(货物/服务名称)经(采购代理机构)以</w:t>
      </w:r>
      <w:r>
        <w:rPr>
          <w:rFonts w:hint="eastAsia" w:ascii="宋体" w:hAnsi="宋体" w:cs="宋体"/>
          <w:sz w:val="24"/>
          <w:highlight w:val="none"/>
          <w:u w:val="single"/>
        </w:rPr>
        <w:t>　　　　</w:t>
      </w:r>
      <w:r>
        <w:rPr>
          <w:rFonts w:hint="eastAsia" w:ascii="宋体" w:hAnsi="宋体" w:cs="宋体"/>
          <w:sz w:val="24"/>
          <w:highlight w:val="none"/>
        </w:rPr>
        <w:t>号招标文件在国内</w:t>
      </w:r>
      <w:r>
        <w:rPr>
          <w:rFonts w:hint="eastAsia" w:ascii="宋体" w:hAnsi="宋体" w:cs="宋体"/>
          <w:sz w:val="24"/>
          <w:highlight w:val="none"/>
          <w:u w:val="single"/>
        </w:rPr>
        <w:t>　　</w:t>
      </w:r>
      <w:r>
        <w:rPr>
          <w:rFonts w:hint="eastAsia" w:ascii="宋体" w:hAnsi="宋体" w:cs="宋体"/>
          <w:sz w:val="24"/>
          <w:highlight w:val="none"/>
          <w:u w:val="none"/>
          <w:lang w:val="en-US" w:eastAsia="zh-CN"/>
        </w:rPr>
        <w:t>采用竞争性磋商方式招标</w:t>
      </w:r>
      <w:r>
        <w:rPr>
          <w:rFonts w:hint="eastAsia" w:ascii="宋体" w:hAnsi="宋体" w:cs="宋体"/>
          <w:sz w:val="24"/>
          <w:highlight w:val="none"/>
        </w:rPr>
        <w:t>。经评标委员会评定</w:t>
      </w:r>
      <w:r>
        <w:rPr>
          <w:rFonts w:hint="eastAsia" w:ascii="宋体" w:hAnsi="宋体" w:cs="宋体"/>
          <w:sz w:val="24"/>
          <w:highlight w:val="none"/>
          <w:u w:val="single"/>
        </w:rPr>
        <w:t>　　</w:t>
      </w:r>
      <w:r>
        <w:rPr>
          <w:rFonts w:hint="eastAsia" w:ascii="宋体" w:hAnsi="宋体" w:cs="宋体"/>
          <w:sz w:val="24"/>
          <w:highlight w:val="none"/>
        </w:rPr>
        <w:t>(卖方)为</w:t>
      </w:r>
      <w:r>
        <w:rPr>
          <w:rFonts w:hint="eastAsia" w:ascii="宋体" w:hAnsi="宋体" w:cs="宋体"/>
          <w:sz w:val="24"/>
          <w:highlight w:val="none"/>
          <w:lang w:eastAsia="zh-CN"/>
        </w:rPr>
        <w:t>中标人/成交人</w:t>
      </w:r>
      <w:r>
        <w:rPr>
          <w:rFonts w:hint="eastAsia" w:ascii="宋体" w:hAnsi="宋体" w:cs="宋体"/>
          <w:sz w:val="24"/>
          <w:highlight w:val="none"/>
        </w:rPr>
        <w:t>。买、卖双方同意按照下面的条款和条件，签署本合同。</w:t>
      </w:r>
    </w:p>
    <w:p w14:paraId="5815D39A">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ascii="宋体" w:hAnsi="宋体" w:cs="宋体"/>
          <w:b/>
          <w:sz w:val="24"/>
          <w:highlight w:val="none"/>
        </w:rPr>
      </w:pPr>
      <w:r>
        <w:rPr>
          <w:rFonts w:hint="eastAsia" w:ascii="宋体" w:hAnsi="宋体" w:cs="宋体"/>
          <w:b/>
          <w:sz w:val="24"/>
          <w:highlight w:val="none"/>
        </w:rPr>
        <w:t>1、合同文件</w:t>
      </w:r>
    </w:p>
    <w:p w14:paraId="2F9BA335">
      <w:pPr>
        <w:keepNext w:val="0"/>
        <w:keepLines w:val="0"/>
        <w:pageBreakBefore w:val="0"/>
        <w:widowControl w:val="0"/>
        <w:kinsoku/>
        <w:wordWrap/>
        <w:overflowPunct/>
        <w:topLinePunct w:val="0"/>
        <w:autoSpaceDE/>
        <w:autoSpaceDN/>
        <w:bidi w:val="0"/>
        <w:adjustRightInd/>
        <w:snapToGrid/>
        <w:spacing w:line="360" w:lineRule="auto"/>
        <w:ind w:left="0" w:leftChars="0" w:firstLine="720"/>
        <w:textAlignment w:val="auto"/>
        <w:rPr>
          <w:rFonts w:ascii="宋体" w:hAnsi="宋体" w:cs="宋体"/>
          <w:sz w:val="24"/>
          <w:highlight w:val="none"/>
        </w:rPr>
      </w:pPr>
      <w:r>
        <w:rPr>
          <w:rFonts w:hint="eastAsia" w:ascii="宋体" w:hAnsi="宋体" w:cs="宋体"/>
          <w:sz w:val="24"/>
          <w:highlight w:val="none"/>
        </w:rPr>
        <w:t>下列文件构成本合同的组成部分，应该认为是一个整体，彼此相互解释，相互补充。为便于解释，组成合同的多个文件的优先支配地位的次序如下：</w:t>
      </w:r>
    </w:p>
    <w:p w14:paraId="6786FD85">
      <w:pPr>
        <w:keepNext w:val="0"/>
        <w:keepLines w:val="0"/>
        <w:pageBreakBefore w:val="0"/>
        <w:widowControl w:val="0"/>
        <w:kinsoku/>
        <w:wordWrap/>
        <w:overflowPunct/>
        <w:topLinePunct w:val="0"/>
        <w:autoSpaceDE/>
        <w:autoSpaceDN/>
        <w:bidi w:val="0"/>
        <w:adjustRightInd/>
        <w:snapToGrid/>
        <w:spacing w:line="360" w:lineRule="auto"/>
        <w:ind w:left="0" w:leftChars="0" w:firstLine="540"/>
        <w:textAlignment w:val="auto"/>
        <w:rPr>
          <w:rFonts w:ascii="宋体" w:hAnsi="宋体" w:cs="宋体"/>
          <w:sz w:val="24"/>
          <w:highlight w:val="none"/>
        </w:rPr>
      </w:pPr>
      <w:r>
        <w:rPr>
          <w:rFonts w:hint="eastAsia" w:ascii="宋体" w:hAnsi="宋体" w:cs="宋体"/>
          <w:sz w:val="24"/>
          <w:highlight w:val="none"/>
        </w:rPr>
        <w:t>a.</w:t>
      </w:r>
      <w:r>
        <w:rPr>
          <w:rFonts w:hint="eastAsia" w:ascii="宋体" w:hAnsi="宋体" w:cs="宋体"/>
          <w:sz w:val="24"/>
          <w:highlight w:val="none"/>
        </w:rPr>
        <w:tab/>
      </w:r>
      <w:r>
        <w:rPr>
          <w:rFonts w:hint="eastAsia" w:ascii="宋体" w:hAnsi="宋体" w:cs="宋体"/>
          <w:sz w:val="24"/>
          <w:highlight w:val="none"/>
        </w:rPr>
        <w:t>本合同书　</w:t>
      </w:r>
    </w:p>
    <w:p w14:paraId="7F381BD1">
      <w:pPr>
        <w:keepNext w:val="0"/>
        <w:keepLines w:val="0"/>
        <w:pageBreakBefore w:val="0"/>
        <w:widowControl w:val="0"/>
        <w:kinsoku/>
        <w:wordWrap/>
        <w:overflowPunct/>
        <w:topLinePunct w:val="0"/>
        <w:autoSpaceDE/>
        <w:autoSpaceDN/>
        <w:bidi w:val="0"/>
        <w:adjustRightInd/>
        <w:snapToGrid/>
        <w:spacing w:line="360" w:lineRule="auto"/>
        <w:ind w:left="0" w:leftChars="0" w:firstLine="540"/>
        <w:textAlignment w:val="auto"/>
        <w:rPr>
          <w:rFonts w:ascii="宋体" w:hAnsi="宋体" w:cs="宋体"/>
          <w:sz w:val="24"/>
          <w:highlight w:val="none"/>
        </w:rPr>
      </w:pPr>
      <w:r>
        <w:rPr>
          <w:rFonts w:hint="eastAsia" w:ascii="宋体" w:hAnsi="宋体" w:cs="宋体"/>
          <w:sz w:val="24"/>
          <w:highlight w:val="none"/>
        </w:rPr>
        <w:t>b.</w:t>
      </w:r>
      <w:r>
        <w:rPr>
          <w:rFonts w:hint="eastAsia" w:ascii="宋体" w:hAnsi="宋体" w:cs="宋体"/>
          <w:sz w:val="24"/>
          <w:highlight w:val="none"/>
        </w:rPr>
        <w:tab/>
      </w:r>
      <w:r>
        <w:rPr>
          <w:rFonts w:hint="eastAsia" w:ascii="宋体" w:hAnsi="宋体" w:cs="宋体"/>
          <w:sz w:val="24"/>
          <w:highlight w:val="none"/>
        </w:rPr>
        <w:t>中标</w:t>
      </w:r>
      <w:r>
        <w:rPr>
          <w:rFonts w:hint="eastAsia" w:ascii="宋体" w:hAnsi="宋体" w:cs="宋体"/>
          <w:sz w:val="24"/>
          <w:highlight w:val="none"/>
          <w:lang w:val="en-US" w:eastAsia="zh-CN"/>
        </w:rPr>
        <w:t>/成交</w:t>
      </w:r>
      <w:r>
        <w:rPr>
          <w:rFonts w:hint="eastAsia" w:ascii="宋体" w:hAnsi="宋体" w:cs="宋体"/>
          <w:sz w:val="24"/>
          <w:highlight w:val="none"/>
        </w:rPr>
        <w:t>通知书</w:t>
      </w:r>
    </w:p>
    <w:p w14:paraId="5EDEC228">
      <w:pPr>
        <w:keepNext w:val="0"/>
        <w:keepLines w:val="0"/>
        <w:pageBreakBefore w:val="0"/>
        <w:widowControl w:val="0"/>
        <w:kinsoku/>
        <w:wordWrap/>
        <w:overflowPunct/>
        <w:topLinePunct w:val="0"/>
        <w:autoSpaceDE/>
        <w:autoSpaceDN/>
        <w:bidi w:val="0"/>
        <w:adjustRightInd/>
        <w:snapToGrid/>
        <w:spacing w:line="360" w:lineRule="auto"/>
        <w:ind w:left="0" w:leftChars="0" w:firstLine="540"/>
        <w:textAlignment w:val="auto"/>
        <w:rPr>
          <w:rFonts w:ascii="宋体" w:hAnsi="宋体" w:cs="宋体"/>
          <w:sz w:val="24"/>
          <w:highlight w:val="none"/>
        </w:rPr>
      </w:pPr>
      <w:r>
        <w:rPr>
          <w:rFonts w:hint="eastAsia" w:ascii="宋体" w:hAnsi="宋体" w:cs="宋体"/>
          <w:sz w:val="24"/>
          <w:highlight w:val="none"/>
        </w:rPr>
        <w:t>c.</w:t>
      </w:r>
      <w:r>
        <w:rPr>
          <w:rFonts w:hint="eastAsia" w:ascii="宋体" w:hAnsi="宋体" w:cs="宋体"/>
          <w:sz w:val="24"/>
          <w:highlight w:val="none"/>
        </w:rPr>
        <w:tab/>
      </w:r>
      <w:r>
        <w:rPr>
          <w:rFonts w:hint="eastAsia" w:ascii="宋体" w:hAnsi="宋体" w:cs="宋体"/>
          <w:sz w:val="24"/>
          <w:highlight w:val="none"/>
        </w:rPr>
        <w:t>协议</w:t>
      </w:r>
    </w:p>
    <w:p w14:paraId="4C177F1A">
      <w:pPr>
        <w:keepNext w:val="0"/>
        <w:keepLines w:val="0"/>
        <w:pageBreakBefore w:val="0"/>
        <w:widowControl w:val="0"/>
        <w:kinsoku/>
        <w:wordWrap/>
        <w:overflowPunct/>
        <w:topLinePunct w:val="0"/>
        <w:autoSpaceDE/>
        <w:autoSpaceDN/>
        <w:bidi w:val="0"/>
        <w:adjustRightInd/>
        <w:snapToGrid/>
        <w:spacing w:line="360" w:lineRule="auto"/>
        <w:ind w:left="0" w:leftChars="0" w:firstLine="540"/>
        <w:textAlignment w:val="auto"/>
        <w:rPr>
          <w:rFonts w:ascii="宋体" w:hAnsi="宋体" w:cs="宋体"/>
          <w:sz w:val="24"/>
          <w:highlight w:val="none"/>
        </w:rPr>
      </w:pPr>
      <w:r>
        <w:rPr>
          <w:rFonts w:hint="eastAsia" w:ascii="宋体" w:hAnsi="宋体" w:cs="宋体"/>
          <w:sz w:val="24"/>
          <w:highlight w:val="none"/>
        </w:rPr>
        <w:t>d.</w:t>
      </w:r>
      <w:r>
        <w:rPr>
          <w:rFonts w:hint="eastAsia" w:ascii="宋体" w:hAnsi="宋体" w:cs="宋体"/>
          <w:sz w:val="24"/>
          <w:highlight w:val="none"/>
        </w:rPr>
        <w:tab/>
      </w:r>
      <w:r>
        <w:rPr>
          <w:rFonts w:hint="eastAsia" w:ascii="宋体" w:hAnsi="宋体" w:cs="宋体"/>
          <w:sz w:val="24"/>
          <w:highlight w:val="none"/>
        </w:rPr>
        <w:t>投标</w:t>
      </w:r>
      <w:r>
        <w:rPr>
          <w:rFonts w:hint="eastAsia" w:ascii="宋体" w:hAnsi="宋体" w:cs="宋体"/>
          <w:sz w:val="24"/>
          <w:highlight w:val="none"/>
          <w:lang w:val="en-US" w:eastAsia="zh-CN"/>
        </w:rPr>
        <w:t>/响应</w:t>
      </w:r>
      <w:r>
        <w:rPr>
          <w:rFonts w:hint="eastAsia" w:ascii="宋体" w:hAnsi="宋体" w:cs="宋体"/>
          <w:sz w:val="24"/>
          <w:highlight w:val="none"/>
        </w:rPr>
        <w:t>文件</w:t>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(含澄清文件)</w:t>
      </w:r>
    </w:p>
    <w:p w14:paraId="396743F7">
      <w:pPr>
        <w:keepNext w:val="0"/>
        <w:keepLines w:val="0"/>
        <w:pageBreakBefore w:val="0"/>
        <w:widowControl w:val="0"/>
        <w:kinsoku/>
        <w:wordWrap/>
        <w:overflowPunct/>
        <w:topLinePunct w:val="0"/>
        <w:autoSpaceDE/>
        <w:autoSpaceDN/>
        <w:bidi w:val="0"/>
        <w:adjustRightInd/>
        <w:snapToGrid/>
        <w:spacing w:line="360" w:lineRule="auto"/>
        <w:ind w:left="0" w:leftChars="0" w:firstLine="540"/>
        <w:textAlignment w:val="auto"/>
        <w:rPr>
          <w:rFonts w:ascii="宋体" w:hAnsi="宋体" w:cs="宋体"/>
          <w:sz w:val="24"/>
          <w:highlight w:val="none"/>
        </w:rPr>
      </w:pPr>
      <w:r>
        <w:rPr>
          <w:rFonts w:hint="eastAsia" w:ascii="宋体" w:hAnsi="宋体" w:cs="宋体"/>
          <w:sz w:val="24"/>
          <w:highlight w:val="none"/>
        </w:rPr>
        <w:t>e.</w:t>
      </w:r>
      <w:r>
        <w:rPr>
          <w:rFonts w:hint="eastAsia" w:ascii="宋体" w:hAnsi="宋体" w:cs="宋体"/>
          <w:sz w:val="24"/>
          <w:highlight w:val="none"/>
        </w:rPr>
        <w:tab/>
      </w:r>
      <w:r>
        <w:rPr>
          <w:rFonts w:hint="eastAsia" w:ascii="宋体" w:hAnsi="宋体" w:cs="宋体"/>
          <w:sz w:val="24"/>
          <w:highlight w:val="none"/>
        </w:rPr>
        <w:t>招标文件</w:t>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(含招标文件补充通知)</w:t>
      </w:r>
    </w:p>
    <w:p w14:paraId="25DB2E36">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ascii="宋体" w:hAnsi="宋体" w:cs="宋体"/>
          <w:b/>
          <w:sz w:val="24"/>
          <w:highlight w:val="none"/>
        </w:rPr>
      </w:pPr>
      <w:r>
        <w:rPr>
          <w:rFonts w:hint="eastAsia" w:ascii="宋体" w:hAnsi="宋体" w:cs="宋体"/>
          <w:b/>
          <w:sz w:val="24"/>
          <w:highlight w:val="none"/>
        </w:rPr>
        <w:t>2、服务内容</w:t>
      </w:r>
    </w:p>
    <w:p w14:paraId="7C256239">
      <w:pPr>
        <w:keepNext w:val="0"/>
        <w:keepLines w:val="0"/>
        <w:pageBreakBefore w:val="0"/>
        <w:widowControl w:val="0"/>
        <w:kinsoku/>
        <w:wordWrap/>
        <w:overflowPunct/>
        <w:topLinePunct w:val="0"/>
        <w:autoSpaceDE/>
        <w:autoSpaceDN/>
        <w:bidi w:val="0"/>
        <w:adjustRightInd/>
        <w:snapToGrid/>
        <w:spacing w:line="360" w:lineRule="auto"/>
        <w:ind w:left="0" w:leftChars="0" w:firstLine="454"/>
        <w:textAlignment w:val="auto"/>
        <w:rPr>
          <w:rFonts w:ascii="宋体" w:hAnsi="宋体" w:cs="宋体"/>
          <w:sz w:val="24"/>
          <w:highlight w:val="none"/>
        </w:rPr>
      </w:pPr>
      <w:r>
        <w:rPr>
          <w:rFonts w:hint="eastAsia" w:ascii="宋体" w:hAnsi="宋体" w:cs="宋体"/>
          <w:sz w:val="24"/>
          <w:highlight w:val="none"/>
        </w:rPr>
        <w:t>服务内容：</w:t>
      </w:r>
      <w:r>
        <w:rPr>
          <w:rFonts w:hint="eastAsia" w:ascii="宋体" w:hAnsi="宋体" w:cs="宋体"/>
          <w:sz w:val="24"/>
          <w:highlight w:val="none"/>
          <w:u w:val="single"/>
        </w:rPr>
        <w:t>　　　　　　　　　　　　</w:t>
      </w:r>
    </w:p>
    <w:p w14:paraId="12BA0453">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ascii="宋体" w:hAnsi="宋体" w:cs="宋体"/>
          <w:b/>
          <w:sz w:val="24"/>
          <w:highlight w:val="none"/>
        </w:rPr>
      </w:pPr>
      <w:r>
        <w:rPr>
          <w:rFonts w:hint="eastAsia" w:ascii="宋体" w:hAnsi="宋体" w:cs="宋体"/>
          <w:b/>
          <w:sz w:val="24"/>
          <w:highlight w:val="none"/>
        </w:rPr>
        <w:t>3、合同总金额</w:t>
      </w:r>
    </w:p>
    <w:p w14:paraId="096120B4">
      <w:pPr>
        <w:keepNext w:val="0"/>
        <w:keepLines w:val="0"/>
        <w:pageBreakBefore w:val="0"/>
        <w:widowControl w:val="0"/>
        <w:kinsoku/>
        <w:wordWrap/>
        <w:overflowPunct/>
        <w:topLinePunct w:val="0"/>
        <w:autoSpaceDE/>
        <w:autoSpaceDN/>
        <w:bidi w:val="0"/>
        <w:adjustRightInd/>
        <w:snapToGrid/>
        <w:spacing w:line="360" w:lineRule="auto"/>
        <w:ind w:left="0" w:leftChars="0" w:firstLine="454"/>
        <w:textAlignment w:val="auto"/>
        <w:rPr>
          <w:rFonts w:ascii="宋体" w:hAnsi="宋体" w:cs="宋体"/>
          <w:sz w:val="24"/>
          <w:highlight w:val="none"/>
        </w:rPr>
      </w:pPr>
      <w:r>
        <w:rPr>
          <w:rFonts w:hint="eastAsia" w:ascii="宋体" w:hAnsi="宋体" w:cs="宋体"/>
          <w:sz w:val="24"/>
          <w:highlight w:val="none"/>
        </w:rPr>
        <w:t>本合同总金额为</w:t>
      </w:r>
      <w:r>
        <w:rPr>
          <w:rFonts w:hint="eastAsia" w:ascii="宋体" w:hAnsi="宋体" w:cs="宋体"/>
          <w:sz w:val="24"/>
          <w:highlight w:val="none"/>
          <w:u w:val="single"/>
        </w:rPr>
        <w:t>　　</w:t>
      </w:r>
      <w:r>
        <w:rPr>
          <w:rFonts w:hint="eastAsia" w:ascii="宋体" w:hAnsi="宋体" w:cs="宋体"/>
          <w:sz w:val="24"/>
          <w:highlight w:val="none"/>
        </w:rPr>
        <w:t>元人民币。</w:t>
      </w:r>
    </w:p>
    <w:p w14:paraId="66ADDF82">
      <w:pPr>
        <w:keepNext w:val="0"/>
        <w:keepLines w:val="0"/>
        <w:pageBreakBefore w:val="0"/>
        <w:widowControl w:val="0"/>
        <w:kinsoku/>
        <w:wordWrap/>
        <w:overflowPunct/>
        <w:topLinePunct w:val="0"/>
        <w:autoSpaceDE/>
        <w:autoSpaceDN/>
        <w:bidi w:val="0"/>
        <w:adjustRightInd/>
        <w:snapToGrid/>
        <w:spacing w:line="360" w:lineRule="auto"/>
        <w:ind w:left="0" w:leftChars="0" w:firstLine="454"/>
        <w:textAlignment w:val="auto"/>
        <w:rPr>
          <w:rFonts w:ascii="宋体" w:hAnsi="宋体" w:cs="宋体"/>
          <w:sz w:val="24"/>
          <w:highlight w:val="none"/>
          <w:u w:val="single"/>
        </w:rPr>
      </w:pPr>
      <w:r>
        <w:rPr>
          <w:rFonts w:hint="eastAsia" w:ascii="宋体" w:hAnsi="宋体" w:cs="宋体"/>
          <w:sz w:val="24"/>
          <w:highlight w:val="none"/>
        </w:rPr>
        <w:t>分项价格：</w:t>
      </w:r>
      <w:r>
        <w:rPr>
          <w:rFonts w:hint="eastAsia" w:ascii="宋体" w:hAnsi="宋体" w:cs="宋体"/>
          <w:sz w:val="24"/>
          <w:highlight w:val="none"/>
          <w:u w:val="single"/>
        </w:rPr>
        <w:t>　　　　　　　　　　　　</w:t>
      </w:r>
    </w:p>
    <w:p w14:paraId="36505FF2">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ascii="宋体" w:hAnsi="宋体" w:cs="宋体"/>
          <w:b/>
          <w:sz w:val="24"/>
          <w:highlight w:val="none"/>
        </w:rPr>
      </w:pPr>
      <w:r>
        <w:rPr>
          <w:rFonts w:hint="eastAsia" w:ascii="宋体" w:hAnsi="宋体" w:cs="宋体"/>
          <w:b/>
          <w:sz w:val="24"/>
          <w:highlight w:val="none"/>
        </w:rPr>
        <w:t>4、付款方式</w:t>
      </w:r>
    </w:p>
    <w:p w14:paraId="1465DFF8">
      <w:pPr>
        <w:keepNext w:val="0"/>
        <w:keepLines w:val="0"/>
        <w:pageBreakBefore w:val="0"/>
        <w:widowControl w:val="0"/>
        <w:kinsoku/>
        <w:wordWrap/>
        <w:overflowPunct/>
        <w:topLinePunct w:val="0"/>
        <w:autoSpaceDE/>
        <w:autoSpaceDN/>
        <w:bidi w:val="0"/>
        <w:adjustRightInd/>
        <w:snapToGrid/>
        <w:spacing w:line="360" w:lineRule="auto"/>
        <w:ind w:left="0" w:leftChars="0" w:firstLine="480"/>
        <w:textAlignment w:val="auto"/>
        <w:rPr>
          <w:rFonts w:ascii="宋体" w:hAnsi="宋体" w:cs="宋体"/>
          <w:sz w:val="24"/>
          <w:highlight w:val="none"/>
        </w:rPr>
      </w:pPr>
      <w:r>
        <w:rPr>
          <w:rFonts w:hint="eastAsia" w:ascii="宋体" w:hAnsi="宋体" w:cs="宋体"/>
          <w:sz w:val="24"/>
          <w:highlight w:val="none"/>
        </w:rPr>
        <w:t>本合同的付款方式为：</w:t>
      </w:r>
      <w:r>
        <w:rPr>
          <w:rFonts w:hint="eastAsia" w:ascii="宋体" w:hAnsi="宋体" w:cs="宋体"/>
          <w:sz w:val="24"/>
          <w:highlight w:val="none"/>
          <w:u w:val="single"/>
        </w:rPr>
        <w:t>　　　　　　　　　　　　　　　</w:t>
      </w:r>
    </w:p>
    <w:p w14:paraId="4BB90851">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ascii="宋体" w:hAnsi="宋体" w:cs="宋体"/>
          <w:b/>
          <w:sz w:val="24"/>
          <w:highlight w:val="none"/>
        </w:rPr>
      </w:pPr>
      <w:r>
        <w:rPr>
          <w:rFonts w:hint="eastAsia" w:ascii="宋体" w:hAnsi="宋体" w:cs="宋体"/>
          <w:b/>
          <w:sz w:val="24"/>
          <w:highlight w:val="none"/>
        </w:rPr>
        <w:t>5、本合同服务的时间及实施地点</w:t>
      </w:r>
    </w:p>
    <w:p w14:paraId="34273122">
      <w:pPr>
        <w:keepNext w:val="0"/>
        <w:keepLines w:val="0"/>
        <w:pageBreakBefore w:val="0"/>
        <w:widowControl w:val="0"/>
        <w:kinsoku/>
        <w:wordWrap/>
        <w:overflowPunct/>
        <w:topLinePunct w:val="0"/>
        <w:autoSpaceDE/>
        <w:autoSpaceDN/>
        <w:bidi w:val="0"/>
        <w:adjustRightInd/>
        <w:snapToGrid/>
        <w:spacing w:line="360" w:lineRule="auto"/>
        <w:ind w:left="0" w:leftChars="0" w:firstLine="480"/>
        <w:textAlignment w:val="auto"/>
        <w:rPr>
          <w:rFonts w:ascii="宋体" w:hAnsi="宋体" w:cs="宋体"/>
          <w:sz w:val="24"/>
          <w:highlight w:val="none"/>
        </w:rPr>
      </w:pPr>
      <w:r>
        <w:rPr>
          <w:rFonts w:hint="eastAsia" w:ascii="宋体" w:hAnsi="宋体" w:cs="宋体"/>
          <w:sz w:val="24"/>
          <w:highlight w:val="none"/>
        </w:rPr>
        <w:t>服务期限：</w:t>
      </w:r>
      <w:r>
        <w:rPr>
          <w:rFonts w:hint="eastAsia" w:ascii="宋体" w:hAnsi="宋体" w:cs="宋体"/>
          <w:sz w:val="24"/>
          <w:highlight w:val="none"/>
          <w:u w:val="single"/>
        </w:rPr>
        <w:t>　　　　　　　　　　　　　　　　</w:t>
      </w:r>
    </w:p>
    <w:p w14:paraId="43195375">
      <w:pPr>
        <w:keepNext w:val="0"/>
        <w:keepLines w:val="0"/>
        <w:pageBreakBefore w:val="0"/>
        <w:widowControl w:val="0"/>
        <w:kinsoku/>
        <w:wordWrap/>
        <w:overflowPunct/>
        <w:topLinePunct w:val="0"/>
        <w:autoSpaceDE/>
        <w:autoSpaceDN/>
        <w:bidi w:val="0"/>
        <w:adjustRightInd/>
        <w:snapToGrid/>
        <w:spacing w:line="360" w:lineRule="auto"/>
        <w:ind w:left="0" w:leftChars="0" w:firstLine="480"/>
        <w:textAlignment w:val="auto"/>
        <w:rPr>
          <w:rFonts w:ascii="宋体" w:hAnsi="宋体" w:cs="宋体"/>
          <w:sz w:val="24"/>
          <w:highlight w:val="none"/>
        </w:rPr>
      </w:pPr>
      <w:r>
        <w:rPr>
          <w:rFonts w:hint="eastAsia" w:ascii="宋体" w:hAnsi="宋体" w:cs="宋体"/>
          <w:sz w:val="24"/>
          <w:highlight w:val="none"/>
        </w:rPr>
        <w:t>实施地点：</w:t>
      </w:r>
      <w:r>
        <w:rPr>
          <w:rFonts w:hint="eastAsia" w:ascii="宋体" w:hAnsi="宋体" w:cs="宋体"/>
          <w:sz w:val="24"/>
          <w:highlight w:val="none"/>
          <w:u w:val="single"/>
        </w:rPr>
        <w:t>　　　　　　　　　　　　　　　　</w:t>
      </w:r>
    </w:p>
    <w:p w14:paraId="07B8EF4B">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ascii="宋体" w:hAnsi="宋体" w:cs="宋体"/>
          <w:b/>
          <w:sz w:val="24"/>
          <w:highlight w:val="none"/>
        </w:rPr>
      </w:pPr>
      <w:r>
        <w:rPr>
          <w:rFonts w:hint="eastAsia" w:ascii="宋体" w:hAnsi="宋体" w:cs="宋体"/>
          <w:b/>
          <w:sz w:val="24"/>
          <w:highlight w:val="none"/>
        </w:rPr>
        <w:t>6、合同的生效。</w:t>
      </w:r>
    </w:p>
    <w:p w14:paraId="0A23593B">
      <w:pPr>
        <w:keepNext w:val="0"/>
        <w:keepLines w:val="0"/>
        <w:pageBreakBefore w:val="0"/>
        <w:widowControl w:val="0"/>
        <w:kinsoku/>
        <w:wordWrap/>
        <w:overflowPunct/>
        <w:topLinePunct w:val="0"/>
        <w:autoSpaceDE/>
        <w:autoSpaceDN/>
        <w:bidi w:val="0"/>
        <w:adjustRightInd/>
        <w:snapToGrid/>
        <w:spacing w:line="360" w:lineRule="auto"/>
        <w:ind w:left="0" w:leftChars="0" w:firstLine="454"/>
        <w:textAlignment w:val="auto"/>
        <w:rPr>
          <w:rFonts w:ascii="宋体" w:hAnsi="宋体" w:cs="宋体"/>
          <w:sz w:val="24"/>
          <w:highlight w:val="none"/>
        </w:rPr>
      </w:pPr>
      <w:r>
        <w:rPr>
          <w:rFonts w:hint="eastAsia" w:ascii="宋体" w:hAnsi="宋体" w:cs="宋体"/>
          <w:sz w:val="24"/>
          <w:highlight w:val="none"/>
        </w:rPr>
        <w:t>本合同经双方全权代表签署、加盖单位印章生效。</w:t>
      </w:r>
    </w:p>
    <w:p w14:paraId="4B7A836F">
      <w:pPr>
        <w:rPr>
          <w:rFonts w:ascii="宋体" w:hAnsi="宋体" w:cs="宋体"/>
          <w:sz w:val="24"/>
          <w:highlight w:val="none"/>
        </w:rPr>
      </w:pPr>
      <w:r>
        <w:rPr>
          <w:rFonts w:ascii="宋体" w:hAnsi="宋体" w:cs="宋体"/>
          <w:sz w:val="24"/>
          <w:highlight w:val="none"/>
        </w:rPr>
        <w:br w:type="page"/>
      </w:r>
    </w:p>
    <w:p w14:paraId="74854DF5">
      <w:pPr>
        <w:pStyle w:val="2"/>
      </w:pPr>
    </w:p>
    <w:p w14:paraId="13EE5ECE">
      <w:pPr>
        <w:tabs>
          <w:tab w:val="left" w:pos="5040"/>
        </w:tabs>
        <w:spacing w:before="120" w:line="360" w:lineRule="auto"/>
        <w:rPr>
          <w:rFonts w:ascii="宋体" w:hAnsi="宋体" w:cs="宋体"/>
          <w:sz w:val="24"/>
          <w:highlight w:val="none"/>
          <w:u w:val="single"/>
        </w:rPr>
      </w:pPr>
      <w:r>
        <w:rPr>
          <w:rFonts w:hint="eastAsia" w:ascii="宋体" w:hAnsi="宋体" w:cs="宋体"/>
          <w:sz w:val="24"/>
          <w:highlight w:val="none"/>
        </w:rPr>
        <w:t>　　买　方：</w:t>
      </w:r>
      <w:r>
        <w:rPr>
          <w:rFonts w:hint="eastAsia" w:ascii="宋体" w:hAnsi="宋体" w:cs="宋体"/>
          <w:sz w:val="24"/>
          <w:highlight w:val="none"/>
        </w:rPr>
        <w:tab/>
      </w:r>
      <w:r>
        <w:rPr>
          <w:rFonts w:hint="eastAsia" w:ascii="宋体" w:hAnsi="宋体" w:cs="宋体"/>
          <w:sz w:val="24"/>
          <w:highlight w:val="none"/>
        </w:rPr>
        <w:t>卖　方：</w:t>
      </w:r>
    </w:p>
    <w:p w14:paraId="7B033131">
      <w:pPr>
        <w:spacing w:before="120" w:line="360" w:lineRule="auto"/>
        <w:rPr>
          <w:rFonts w:ascii="宋体" w:hAnsi="宋体" w:cs="宋体"/>
          <w:sz w:val="24"/>
          <w:highlight w:val="none"/>
        </w:rPr>
      </w:pPr>
    </w:p>
    <w:p w14:paraId="0DFA223C">
      <w:pPr>
        <w:tabs>
          <w:tab w:val="left" w:pos="5040"/>
        </w:tabs>
        <w:spacing w:before="120" w:line="360" w:lineRule="auto"/>
        <w:rPr>
          <w:rFonts w:ascii="宋体" w:hAnsi="宋体" w:cs="宋体"/>
          <w:sz w:val="24"/>
          <w:highlight w:val="none"/>
        </w:rPr>
      </w:pPr>
      <w:r>
        <w:rPr>
          <w:rFonts w:hint="eastAsia" w:ascii="宋体" w:hAnsi="宋体" w:cs="宋体"/>
          <w:sz w:val="24"/>
          <w:highlight w:val="none"/>
        </w:rPr>
        <w:t>　　名　称：(印章)</w:t>
      </w:r>
      <w:r>
        <w:rPr>
          <w:rFonts w:hint="eastAsia" w:ascii="宋体" w:hAnsi="宋体" w:cs="宋体"/>
          <w:sz w:val="24"/>
          <w:highlight w:val="none"/>
        </w:rPr>
        <w:tab/>
      </w:r>
      <w:r>
        <w:rPr>
          <w:rFonts w:hint="eastAsia" w:ascii="宋体" w:hAnsi="宋体" w:cs="宋体"/>
          <w:sz w:val="24"/>
          <w:highlight w:val="none"/>
        </w:rPr>
        <w:t>名　称：(印章)</w:t>
      </w:r>
    </w:p>
    <w:p w14:paraId="5E4CA676">
      <w:pPr>
        <w:spacing w:before="120" w:line="360" w:lineRule="auto"/>
        <w:rPr>
          <w:rFonts w:ascii="宋体" w:hAnsi="宋体" w:cs="宋体"/>
          <w:sz w:val="24"/>
          <w:highlight w:val="none"/>
        </w:rPr>
      </w:pPr>
    </w:p>
    <w:p w14:paraId="0FBC36D5">
      <w:pPr>
        <w:tabs>
          <w:tab w:val="left" w:pos="5040"/>
        </w:tabs>
        <w:spacing w:before="120" w:line="360" w:lineRule="auto"/>
        <w:rPr>
          <w:rFonts w:ascii="宋体" w:hAnsi="宋体" w:cs="宋体"/>
          <w:sz w:val="24"/>
          <w:highlight w:val="none"/>
        </w:rPr>
      </w:pPr>
      <w:r>
        <w:rPr>
          <w:rFonts w:hint="eastAsia" w:ascii="宋体" w:hAnsi="宋体" w:cs="宋体"/>
          <w:sz w:val="24"/>
          <w:highlight w:val="none"/>
        </w:rPr>
        <w:t>　　年　月　日</w:t>
      </w:r>
      <w:r>
        <w:rPr>
          <w:rFonts w:hint="eastAsia" w:ascii="宋体" w:hAnsi="宋体" w:cs="宋体"/>
          <w:sz w:val="24"/>
          <w:highlight w:val="none"/>
        </w:rPr>
        <w:tab/>
      </w:r>
      <w:r>
        <w:rPr>
          <w:rFonts w:hint="eastAsia" w:ascii="宋体" w:hAnsi="宋体" w:cs="宋体"/>
          <w:sz w:val="24"/>
          <w:highlight w:val="none"/>
        </w:rPr>
        <w:t>年　月　日</w:t>
      </w:r>
    </w:p>
    <w:p w14:paraId="162B5271">
      <w:pPr>
        <w:spacing w:before="120" w:line="360" w:lineRule="auto"/>
        <w:rPr>
          <w:rFonts w:ascii="宋体" w:hAnsi="宋体" w:cs="宋体"/>
          <w:sz w:val="24"/>
          <w:highlight w:val="none"/>
        </w:rPr>
      </w:pPr>
    </w:p>
    <w:p w14:paraId="1812188B">
      <w:pPr>
        <w:tabs>
          <w:tab w:val="left" w:pos="5040"/>
        </w:tabs>
        <w:spacing w:before="120" w:line="360" w:lineRule="auto"/>
        <w:rPr>
          <w:rFonts w:ascii="宋体" w:hAnsi="宋体" w:cs="宋体"/>
          <w:sz w:val="24"/>
          <w:highlight w:val="none"/>
          <w:u w:val="single"/>
        </w:rPr>
      </w:pPr>
      <w:r>
        <w:rPr>
          <w:rFonts w:hint="eastAsia" w:ascii="宋体" w:hAnsi="宋体" w:cs="宋体"/>
          <w:sz w:val="24"/>
          <w:highlight w:val="none"/>
        </w:rPr>
        <w:t>　　授权代表(签字)</w:t>
      </w:r>
      <w:r>
        <w:rPr>
          <w:rFonts w:hint="eastAsia" w:ascii="宋体" w:hAnsi="宋体" w:cs="宋体"/>
          <w:sz w:val="24"/>
          <w:highlight w:val="none"/>
        </w:rPr>
        <w:tab/>
      </w:r>
      <w:r>
        <w:rPr>
          <w:rFonts w:hint="eastAsia" w:ascii="宋体" w:hAnsi="宋体" w:cs="宋体"/>
          <w:sz w:val="24"/>
          <w:highlight w:val="none"/>
        </w:rPr>
        <w:t>授权代表(签字)：</w:t>
      </w:r>
    </w:p>
    <w:p w14:paraId="2A9F0364">
      <w:pPr>
        <w:tabs>
          <w:tab w:val="left" w:pos="5040"/>
        </w:tabs>
        <w:spacing w:before="120" w:line="360" w:lineRule="auto"/>
        <w:rPr>
          <w:rFonts w:ascii="宋体" w:hAnsi="宋体" w:cs="宋体"/>
          <w:sz w:val="24"/>
          <w:highlight w:val="none"/>
          <w:u w:val="single"/>
        </w:rPr>
      </w:pPr>
      <w:r>
        <w:rPr>
          <w:rFonts w:hint="eastAsia" w:ascii="宋体" w:hAnsi="宋体" w:cs="宋体"/>
          <w:sz w:val="24"/>
          <w:highlight w:val="none"/>
        </w:rPr>
        <w:t>　　地　　址：</w:t>
      </w:r>
      <w:r>
        <w:rPr>
          <w:rFonts w:hint="eastAsia" w:ascii="宋体" w:hAnsi="宋体" w:cs="宋体"/>
          <w:sz w:val="24"/>
          <w:highlight w:val="none"/>
        </w:rPr>
        <w:tab/>
      </w:r>
      <w:r>
        <w:rPr>
          <w:rFonts w:hint="eastAsia" w:ascii="宋体" w:hAnsi="宋体" w:cs="宋体"/>
          <w:sz w:val="24"/>
          <w:highlight w:val="none"/>
        </w:rPr>
        <w:t>地　　址：</w:t>
      </w:r>
    </w:p>
    <w:p w14:paraId="498D6CAF">
      <w:pPr>
        <w:tabs>
          <w:tab w:val="left" w:pos="5040"/>
        </w:tabs>
        <w:spacing w:before="120" w:line="360" w:lineRule="auto"/>
        <w:rPr>
          <w:rFonts w:ascii="宋体" w:hAnsi="宋体" w:cs="宋体"/>
          <w:sz w:val="24"/>
          <w:highlight w:val="none"/>
          <w:u w:val="single"/>
        </w:rPr>
      </w:pPr>
      <w:r>
        <w:rPr>
          <w:rFonts w:hint="eastAsia" w:ascii="宋体" w:hAnsi="宋体" w:cs="宋体"/>
          <w:sz w:val="24"/>
          <w:highlight w:val="none"/>
        </w:rPr>
        <w:t>　　邮政编码：</w:t>
      </w:r>
      <w:r>
        <w:rPr>
          <w:rFonts w:hint="eastAsia" w:ascii="宋体" w:hAnsi="宋体" w:cs="宋体"/>
          <w:sz w:val="24"/>
          <w:highlight w:val="none"/>
        </w:rPr>
        <w:tab/>
      </w:r>
      <w:r>
        <w:rPr>
          <w:rFonts w:hint="eastAsia" w:ascii="宋体" w:hAnsi="宋体" w:cs="宋体"/>
          <w:sz w:val="24"/>
          <w:highlight w:val="none"/>
        </w:rPr>
        <w:t>邮政编码：</w:t>
      </w:r>
    </w:p>
    <w:p w14:paraId="1297DF03">
      <w:pPr>
        <w:tabs>
          <w:tab w:val="left" w:pos="5040"/>
        </w:tabs>
        <w:spacing w:before="120" w:line="360" w:lineRule="auto"/>
        <w:rPr>
          <w:rFonts w:ascii="宋体" w:hAnsi="宋体" w:cs="宋体"/>
          <w:sz w:val="24"/>
          <w:highlight w:val="none"/>
          <w:u w:val="single"/>
        </w:rPr>
      </w:pPr>
      <w:r>
        <w:rPr>
          <w:rFonts w:hint="eastAsia" w:ascii="宋体" w:hAnsi="宋体" w:cs="宋体"/>
          <w:sz w:val="24"/>
          <w:highlight w:val="none"/>
        </w:rPr>
        <w:t>　　电　　话：</w:t>
      </w:r>
      <w:r>
        <w:rPr>
          <w:rFonts w:hint="eastAsia" w:ascii="宋体" w:hAnsi="宋体" w:cs="宋体"/>
          <w:sz w:val="24"/>
          <w:highlight w:val="none"/>
        </w:rPr>
        <w:tab/>
      </w:r>
      <w:r>
        <w:rPr>
          <w:rFonts w:hint="eastAsia" w:ascii="宋体" w:hAnsi="宋体" w:cs="宋体"/>
          <w:sz w:val="24"/>
          <w:highlight w:val="none"/>
        </w:rPr>
        <w:t>电　　话：</w:t>
      </w:r>
    </w:p>
    <w:p w14:paraId="65CC390D">
      <w:pPr>
        <w:tabs>
          <w:tab w:val="left" w:pos="5040"/>
        </w:tabs>
        <w:spacing w:before="120" w:line="360" w:lineRule="auto"/>
        <w:rPr>
          <w:rFonts w:ascii="宋体" w:hAnsi="宋体" w:cs="宋体"/>
          <w:sz w:val="24"/>
          <w:highlight w:val="none"/>
          <w:u w:val="single"/>
        </w:rPr>
      </w:pPr>
      <w:r>
        <w:rPr>
          <w:rFonts w:hint="eastAsia" w:ascii="宋体" w:hAnsi="宋体" w:cs="宋体"/>
          <w:sz w:val="24"/>
          <w:highlight w:val="none"/>
        </w:rPr>
        <w:t>　　开户银行：</w:t>
      </w:r>
      <w:r>
        <w:rPr>
          <w:rFonts w:hint="eastAsia" w:ascii="宋体" w:hAnsi="宋体" w:cs="宋体"/>
          <w:sz w:val="24"/>
          <w:highlight w:val="none"/>
        </w:rPr>
        <w:tab/>
      </w:r>
      <w:r>
        <w:rPr>
          <w:rFonts w:hint="eastAsia" w:ascii="宋体" w:hAnsi="宋体" w:cs="宋体"/>
          <w:sz w:val="24"/>
          <w:highlight w:val="none"/>
        </w:rPr>
        <w:t>开户银行：</w:t>
      </w:r>
    </w:p>
    <w:p w14:paraId="5D7C3B95">
      <w:pPr>
        <w:tabs>
          <w:tab w:val="left" w:pos="5040"/>
        </w:tabs>
        <w:spacing w:before="120" w:line="360" w:lineRule="auto"/>
        <w:rPr>
          <w:rFonts w:hint="eastAsia" w:ascii="宋体" w:hAnsi="宋体" w:cs="宋体"/>
          <w:sz w:val="24"/>
          <w:highlight w:val="none"/>
          <w:u w:val="single"/>
        </w:rPr>
      </w:pPr>
      <w:r>
        <w:rPr>
          <w:rFonts w:hint="eastAsia" w:ascii="宋体" w:hAnsi="宋体" w:cs="宋体"/>
          <w:sz w:val="24"/>
          <w:highlight w:val="none"/>
        </w:rPr>
        <w:t>　　帐　　号：</w:t>
      </w:r>
      <w:r>
        <w:rPr>
          <w:rFonts w:hint="eastAsia" w:ascii="宋体" w:hAnsi="宋体" w:cs="宋体"/>
          <w:sz w:val="24"/>
          <w:highlight w:val="none"/>
        </w:rPr>
        <w:tab/>
      </w:r>
      <w:r>
        <w:rPr>
          <w:rFonts w:hint="eastAsia" w:ascii="宋体" w:hAnsi="宋体" w:cs="宋体"/>
          <w:sz w:val="24"/>
          <w:highlight w:val="none"/>
        </w:rPr>
        <w:t>帐　　号：</w:t>
      </w:r>
    </w:p>
    <w:p w14:paraId="6DF814C9">
      <w:pP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br w:type="page"/>
      </w:r>
    </w:p>
    <w:p w14:paraId="5B7FCA21">
      <w:pPr>
        <w:pStyle w:val="3"/>
        <w:keepNext w:val="0"/>
        <w:keepLines w:val="0"/>
        <w:rPr>
          <w:rFonts w:hAnsi="宋体"/>
          <w:highlight w:val="none"/>
        </w:rPr>
      </w:pPr>
      <w:bookmarkStart w:id="675" w:name="_Toc10179"/>
      <w:bookmarkStart w:id="676" w:name="_Toc25594"/>
      <w:r>
        <w:rPr>
          <w:rFonts w:hint="eastAsia" w:hAnsi="宋体"/>
          <w:highlight w:val="none"/>
        </w:rPr>
        <w:t>合同特殊条款</w:t>
      </w:r>
      <w:bookmarkEnd w:id="675"/>
      <w:bookmarkEnd w:id="676"/>
    </w:p>
    <w:p w14:paraId="3D9E40BA">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合同特殊条款是合同一般条款的补充和修改。如果两者之间有抵触，应以特殊条款为准。合同特殊条款的序号将与合同一般条款序号相对应。</w:t>
      </w:r>
    </w:p>
    <w:p w14:paraId="1B25ACFC">
      <w:pPr>
        <w:keepNext w:val="0"/>
        <w:keepLines w:val="0"/>
        <w:pageBreakBefore w:val="0"/>
        <w:widowControl w:val="0"/>
        <w:numPr>
          <w:ilvl w:val="0"/>
          <w:numId w:val="15"/>
        </w:numPr>
        <w:kinsoku/>
        <w:wordWrap/>
        <w:overflowPunct/>
        <w:topLinePunct w:val="0"/>
        <w:autoSpaceDE/>
        <w:autoSpaceDN/>
        <w:bidi w:val="0"/>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定义</w:t>
      </w:r>
    </w:p>
    <w:p w14:paraId="6453299C">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1.1买方：本合同买方系指：</w:t>
      </w:r>
      <w:r>
        <w:rPr>
          <w:rFonts w:hint="eastAsia" w:ascii="宋体" w:hAnsi="宋体" w:eastAsia="宋体" w:cs="宋体"/>
          <w:sz w:val="24"/>
          <w:highlight w:val="none"/>
          <w:u w:val="single"/>
          <w:lang w:eastAsia="zh-CN"/>
        </w:rPr>
        <w:t>北京市考古研究院（北京市文化遗产研究院）</w:t>
      </w:r>
      <w:r>
        <w:rPr>
          <w:rFonts w:hint="eastAsia" w:ascii="宋体" w:hAnsi="宋体" w:eastAsia="宋体" w:cs="宋体"/>
          <w:sz w:val="24"/>
          <w:highlight w:val="none"/>
        </w:rPr>
        <w:t>。</w:t>
      </w:r>
    </w:p>
    <w:p w14:paraId="524E7946">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1.2卖方：本合同卖方系指：</w:t>
      </w:r>
      <w:r>
        <w:rPr>
          <w:rFonts w:hint="eastAsia" w:ascii="宋体" w:hAnsi="宋体" w:cs="宋体"/>
          <w:sz w:val="24"/>
          <w:highlight w:val="none"/>
          <w:u w:val="single"/>
          <w:lang w:val="en-US" w:eastAsia="zh-CN"/>
        </w:rPr>
        <w:t xml:space="preserve">                                        </w:t>
      </w:r>
      <w:r>
        <w:rPr>
          <w:rFonts w:hint="eastAsia" w:ascii="宋体" w:hAnsi="宋体" w:eastAsia="宋体" w:cs="宋体"/>
          <w:sz w:val="24"/>
          <w:highlight w:val="none"/>
        </w:rPr>
        <w:t>。</w:t>
      </w:r>
    </w:p>
    <w:p w14:paraId="29C2E076">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宋体" w:hAnsi="宋体" w:eastAsia="宋体" w:cs="宋体"/>
          <w:sz w:val="24"/>
          <w:szCs w:val="22"/>
          <w:highlight w:val="none"/>
        </w:rPr>
      </w:pPr>
      <w:r>
        <w:rPr>
          <w:rFonts w:hint="eastAsia" w:ascii="宋体" w:hAnsi="宋体" w:eastAsia="宋体" w:cs="宋体"/>
          <w:sz w:val="24"/>
          <w:highlight w:val="none"/>
        </w:rPr>
        <w:t>1.3现场：本合同项下的服务地点位于：</w:t>
      </w:r>
      <w:r>
        <w:rPr>
          <w:rFonts w:hint="eastAsia" w:ascii="宋体" w:hAnsi="宋体" w:eastAsia="宋体" w:cs="宋体"/>
          <w:sz w:val="24"/>
          <w:highlight w:val="none"/>
          <w:u w:val="single"/>
        </w:rPr>
        <w:t>采购人指定</w:t>
      </w:r>
      <w:r>
        <w:rPr>
          <w:rFonts w:hint="eastAsia" w:ascii="宋体" w:hAnsi="宋体" w:eastAsia="宋体" w:cs="宋体"/>
          <w:sz w:val="24"/>
          <w:highlight w:val="none"/>
        </w:rPr>
        <w:t>。</w:t>
      </w:r>
    </w:p>
    <w:p w14:paraId="051C4C5E">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2、服务期及付款条件</w:t>
      </w:r>
    </w:p>
    <w:p w14:paraId="385A9C6C">
      <w:pPr>
        <w:pStyle w:val="42"/>
        <w:keepNext w:val="0"/>
        <w:keepLines w:val="0"/>
        <w:pageBreakBefore w:val="0"/>
        <w:widowControl w:val="0"/>
        <w:kinsoku/>
        <w:wordWrap/>
        <w:overflowPunct/>
        <w:topLinePunct w:val="0"/>
        <w:autoSpaceDE/>
        <w:autoSpaceDN/>
        <w:bidi w:val="0"/>
        <w:snapToGrid/>
        <w:spacing w:before="0" w:after="0" w:line="360" w:lineRule="auto"/>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sz w:val="24"/>
          <w:highlight w:val="none"/>
        </w:rPr>
        <w:t>2.1服务期限：</w:t>
      </w:r>
      <w:r>
        <w:rPr>
          <w:rFonts w:hint="eastAsia" w:ascii="宋体" w:hAnsi="宋体" w:cs="宋体"/>
          <w:color w:val="auto"/>
          <w:sz w:val="24"/>
          <w:szCs w:val="24"/>
          <w:highlight w:val="none"/>
          <w:lang w:eastAsia="zh-CN"/>
        </w:rPr>
        <w:t>自合同签订之日起至2026年6月30日之前完成全部工作</w:t>
      </w:r>
      <w:r>
        <w:rPr>
          <w:rFonts w:hint="eastAsia" w:ascii="宋体" w:hAnsi="宋体" w:eastAsia="宋体" w:cs="宋体"/>
          <w:color w:val="auto"/>
          <w:sz w:val="24"/>
          <w:szCs w:val="24"/>
          <w:highlight w:val="none"/>
          <w:lang w:eastAsia="zh-CN"/>
        </w:rPr>
        <w:t>。</w:t>
      </w:r>
    </w:p>
    <w:p w14:paraId="78A75472">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2.2服务范围：。</w:t>
      </w:r>
    </w:p>
    <w:p w14:paraId="50F56364">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2.3付款条件：</w:t>
      </w:r>
      <w:r>
        <w:rPr>
          <w:rFonts w:hint="eastAsia" w:ascii="宋体" w:hAnsi="宋体" w:eastAsia="宋体" w:cs="宋体"/>
          <w:color w:val="auto"/>
          <w:sz w:val="24"/>
          <w:highlight w:val="none"/>
          <w:u w:val="single"/>
        </w:rPr>
        <w:t>签订合同后，买方支付合同额的70%作为首付款，计人民币￥       元，金额大写为：            ，卖方同时出具相应金额的发票。剩余价款在按照本合同履行完其在本合同项下全部服务内容后，乙方同时出具相应金额的发票。</w:t>
      </w:r>
    </w:p>
    <w:p w14:paraId="7843BDB4">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宋体" w:hAnsi="宋体" w:eastAsia="宋体" w:cs="宋体"/>
          <w:highlight w:val="none"/>
        </w:rPr>
      </w:pPr>
      <w:r>
        <w:rPr>
          <w:rFonts w:hint="eastAsia" w:ascii="宋体" w:hAnsi="宋体" w:eastAsia="宋体" w:cs="宋体"/>
          <w:sz w:val="24"/>
          <w:highlight w:val="none"/>
        </w:rPr>
        <w:t>3、技术资料：按合同约定。</w:t>
      </w:r>
    </w:p>
    <w:p w14:paraId="2C14161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pacing w:val="5"/>
          <w:position w:val="21"/>
          <w:sz w:val="24"/>
          <w:szCs w:val="24"/>
        </w:rPr>
      </w:pPr>
      <w:r>
        <w:rPr>
          <w:rFonts w:hint="eastAsia" w:ascii="宋体" w:hAnsi="宋体" w:eastAsia="宋体" w:cs="宋体"/>
          <w:sz w:val="24"/>
          <w:highlight w:val="none"/>
        </w:rPr>
        <w:t>其他专用条款还包括本招标文件中的项目服务要求及在合同谈判时具体协商的有关内容。</w:t>
      </w:r>
    </w:p>
    <w:p w14:paraId="53681D7E"/>
    <w:p w14:paraId="0EC477CC">
      <w:pPr>
        <w:tabs>
          <w:tab w:val="left" w:pos="900"/>
          <w:tab w:val="left" w:pos="1080"/>
        </w:tabs>
        <w:snapToGrid w:val="0"/>
        <w:spacing w:line="360" w:lineRule="auto"/>
        <w:rPr>
          <w:rFonts w:eastAsiaTheme="minorEastAsia"/>
          <w:b/>
          <w:sz w:val="36"/>
          <w:szCs w:val="36"/>
        </w:rPr>
      </w:pPr>
      <w:r>
        <w:rPr>
          <w:rFonts w:eastAsiaTheme="minorEastAsia"/>
          <w:b/>
          <w:sz w:val="36"/>
          <w:szCs w:val="36"/>
        </w:rPr>
        <w:br w:type="page"/>
      </w:r>
    </w:p>
    <w:p w14:paraId="2C254EE7">
      <w:pPr>
        <w:spacing w:line="360" w:lineRule="auto"/>
        <w:jc w:val="center"/>
        <w:outlineLvl w:val="0"/>
        <w:rPr>
          <w:rFonts w:eastAsiaTheme="minorEastAsia"/>
          <w:b/>
          <w:sz w:val="36"/>
          <w:szCs w:val="36"/>
        </w:rPr>
      </w:pPr>
      <w:r>
        <w:rPr>
          <w:rFonts w:eastAsiaTheme="minorEastAsia"/>
          <w:b/>
          <w:sz w:val="36"/>
          <w:szCs w:val="36"/>
        </w:rPr>
        <w:t>第六章   响应文件格式</w:t>
      </w:r>
      <w:bookmarkEnd w:id="674"/>
    </w:p>
    <w:p w14:paraId="3C06AEAF">
      <w:pPr>
        <w:widowControl/>
        <w:spacing w:line="360" w:lineRule="auto"/>
        <w:jc w:val="left"/>
        <w:rPr>
          <w:rFonts w:eastAsiaTheme="minorEastAsia"/>
          <w:b/>
          <w:sz w:val="24"/>
        </w:rPr>
      </w:pPr>
    </w:p>
    <w:p w14:paraId="0A00BD65">
      <w:pPr>
        <w:tabs>
          <w:tab w:val="left" w:pos="900"/>
          <w:tab w:val="left" w:pos="1980"/>
        </w:tabs>
        <w:snapToGrid w:val="0"/>
        <w:spacing w:line="360" w:lineRule="auto"/>
        <w:ind w:left="142"/>
        <w:rPr>
          <w:rFonts w:eastAsiaTheme="minorEastAsia"/>
          <w:b/>
          <w:kern w:val="0"/>
          <w:sz w:val="24"/>
        </w:rPr>
      </w:pPr>
      <w:r>
        <w:rPr>
          <w:rFonts w:eastAsiaTheme="minorEastAsia"/>
          <w:b/>
          <w:kern w:val="0"/>
          <w:sz w:val="24"/>
        </w:rPr>
        <w:t>供应商编制文件须知</w:t>
      </w:r>
    </w:p>
    <w:p w14:paraId="5E33D2DC">
      <w:pPr>
        <w:tabs>
          <w:tab w:val="left" w:pos="900"/>
          <w:tab w:val="left" w:pos="1980"/>
        </w:tabs>
        <w:snapToGrid w:val="0"/>
        <w:spacing w:line="360" w:lineRule="auto"/>
        <w:ind w:left="142"/>
        <w:rPr>
          <w:rFonts w:eastAsiaTheme="minorEastAsia"/>
          <w:sz w:val="24"/>
        </w:rPr>
      </w:pPr>
      <w:r>
        <w:rPr>
          <w:rFonts w:eastAsiaTheme="minorEastAsia"/>
          <w:sz w:val="24"/>
        </w:rPr>
        <w:t>1、供应商按照本部分的顺序编制响应文件，编制中涉及格式资料的，应按照本部分提供的内容和格式（所有表格的格式可扩展）填写提交。</w:t>
      </w:r>
    </w:p>
    <w:p w14:paraId="7B8494CB">
      <w:pPr>
        <w:tabs>
          <w:tab w:val="left" w:pos="900"/>
          <w:tab w:val="left" w:pos="1980"/>
        </w:tabs>
        <w:snapToGrid w:val="0"/>
        <w:spacing w:line="360" w:lineRule="auto"/>
        <w:ind w:left="142"/>
        <w:rPr>
          <w:rFonts w:eastAsiaTheme="minorEastAsia"/>
          <w:kern w:val="0"/>
          <w:sz w:val="24"/>
        </w:rPr>
      </w:pPr>
      <w:r>
        <w:rPr>
          <w:rFonts w:eastAsiaTheme="minorEastAsia"/>
          <w:sz w:val="24"/>
        </w:rPr>
        <w:t>2、</w:t>
      </w:r>
      <w:r>
        <w:rPr>
          <w:rFonts w:eastAsiaTheme="minorEastAsia"/>
          <w:kern w:val="0"/>
          <w:sz w:val="24"/>
        </w:rPr>
        <w:t>对于竞争性磋商文件中标记了“实质性格式”文件的，供应商</w:t>
      </w:r>
      <w:r>
        <w:rPr>
          <w:rFonts w:eastAsiaTheme="minorEastAsia"/>
          <w:sz w:val="24"/>
        </w:rPr>
        <w:t>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 w:val="24"/>
        </w:rPr>
        <w:t>否则响应无效</w:t>
      </w:r>
      <w:r>
        <w:rPr>
          <w:rFonts w:eastAsiaTheme="minorEastAsia"/>
          <w:kern w:val="0"/>
          <w:sz w:val="24"/>
        </w:rPr>
        <w:t>。未标记“实质性格式”的文件和竞争性磋商文件未提供格式的内容，可由供应商自行编写。</w:t>
      </w:r>
    </w:p>
    <w:p w14:paraId="3EDE143E">
      <w:pPr>
        <w:tabs>
          <w:tab w:val="left" w:pos="900"/>
          <w:tab w:val="left" w:pos="1980"/>
        </w:tabs>
        <w:snapToGrid w:val="0"/>
        <w:spacing w:line="360" w:lineRule="auto"/>
        <w:ind w:left="142"/>
        <w:rPr>
          <w:rFonts w:eastAsiaTheme="minorEastAsia"/>
          <w:sz w:val="24"/>
        </w:rPr>
      </w:pPr>
      <w:r>
        <w:rPr>
          <w:rFonts w:eastAsiaTheme="minorEastAsia"/>
          <w:sz w:val="24"/>
        </w:rPr>
        <w:t>3、全部声明和问题的回答及所附材料必须是真实的、准确的和完整的。</w:t>
      </w:r>
    </w:p>
    <w:p w14:paraId="3184F8CD">
      <w:pPr>
        <w:tabs>
          <w:tab w:val="left" w:pos="900"/>
          <w:tab w:val="left" w:pos="1980"/>
        </w:tabs>
        <w:snapToGrid w:val="0"/>
        <w:spacing w:line="360" w:lineRule="auto"/>
        <w:ind w:left="142"/>
        <w:rPr>
          <w:rFonts w:eastAsiaTheme="minorEastAsia"/>
          <w:sz w:val="24"/>
        </w:rPr>
      </w:pPr>
    </w:p>
    <w:p w14:paraId="772D39CD">
      <w:pPr>
        <w:widowControl/>
        <w:jc w:val="left"/>
        <w:rPr>
          <w:rFonts w:eastAsiaTheme="minorEastAsia"/>
          <w:sz w:val="24"/>
        </w:rPr>
      </w:pPr>
      <w:r>
        <w:rPr>
          <w:rFonts w:eastAsiaTheme="minorEastAsia"/>
          <w:sz w:val="24"/>
        </w:rPr>
        <w:br w:type="page"/>
      </w:r>
    </w:p>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p w14:paraId="1EDC3D9B">
      <w:pPr>
        <w:rPr>
          <w:rFonts w:eastAsiaTheme="minorEastAsia"/>
          <w:b/>
          <w:spacing w:val="20"/>
          <w:szCs w:val="21"/>
        </w:rPr>
      </w:pPr>
    </w:p>
    <w:p w14:paraId="5B8A3C29">
      <w:pPr>
        <w:rPr>
          <w:rFonts w:eastAsiaTheme="minorEastAsia"/>
          <w:b/>
          <w:sz w:val="24"/>
        </w:rPr>
      </w:pPr>
      <w:r>
        <w:rPr>
          <w:rFonts w:eastAsiaTheme="minorEastAsia"/>
          <w:b/>
          <w:spacing w:val="20"/>
          <w:sz w:val="24"/>
        </w:rPr>
        <w:t>响应文件</w:t>
      </w:r>
      <w:r>
        <w:rPr>
          <w:rFonts w:eastAsiaTheme="minorEastAsia"/>
          <w:b/>
          <w:sz w:val="24"/>
        </w:rPr>
        <w:t>封面（非实质性格式）</w:t>
      </w:r>
    </w:p>
    <w:p w14:paraId="07D97E1E">
      <w:pPr>
        <w:jc w:val="center"/>
        <w:rPr>
          <w:rFonts w:eastAsiaTheme="minorEastAsia"/>
          <w:szCs w:val="21"/>
        </w:rPr>
      </w:pPr>
    </w:p>
    <w:p w14:paraId="7C7A8FB3">
      <w:pPr>
        <w:jc w:val="center"/>
        <w:rPr>
          <w:rFonts w:eastAsiaTheme="minorEastAsia"/>
          <w:b/>
          <w:spacing w:val="60"/>
          <w:sz w:val="84"/>
          <w:szCs w:val="84"/>
        </w:rPr>
      </w:pPr>
      <w:r>
        <w:rPr>
          <w:rFonts w:eastAsiaTheme="minorEastAsia"/>
          <w:b/>
          <w:spacing w:val="60"/>
          <w:sz w:val="84"/>
          <w:szCs w:val="84"/>
        </w:rPr>
        <w:t>响 应 文 件</w:t>
      </w:r>
    </w:p>
    <w:p w14:paraId="11A1E268">
      <w:pPr>
        <w:jc w:val="center"/>
        <w:rPr>
          <w:rFonts w:eastAsiaTheme="minorEastAsia"/>
          <w:b/>
          <w:spacing w:val="60"/>
          <w:sz w:val="52"/>
          <w:szCs w:val="52"/>
        </w:rPr>
      </w:pPr>
    </w:p>
    <w:p w14:paraId="01671620">
      <w:pPr>
        <w:ind w:firstLine="542" w:firstLineChars="150"/>
        <w:rPr>
          <w:rFonts w:eastAsiaTheme="minorEastAsia"/>
          <w:b/>
          <w:spacing w:val="20"/>
          <w:sz w:val="32"/>
          <w:szCs w:val="32"/>
        </w:rPr>
      </w:pPr>
    </w:p>
    <w:p w14:paraId="1A8CCB98">
      <w:pPr>
        <w:ind w:firstLine="542" w:firstLineChars="150"/>
        <w:rPr>
          <w:rFonts w:eastAsiaTheme="minorEastAsia"/>
          <w:b/>
          <w:spacing w:val="20"/>
          <w:sz w:val="32"/>
          <w:szCs w:val="32"/>
        </w:rPr>
      </w:pPr>
    </w:p>
    <w:p w14:paraId="2471E943">
      <w:pPr>
        <w:ind w:firstLine="542" w:firstLineChars="150"/>
        <w:rPr>
          <w:rFonts w:eastAsiaTheme="minorEastAsia"/>
          <w:b/>
          <w:spacing w:val="20"/>
          <w:sz w:val="32"/>
          <w:szCs w:val="32"/>
        </w:rPr>
      </w:pPr>
      <w:r>
        <w:rPr>
          <w:rFonts w:eastAsiaTheme="minorEastAsia"/>
          <w:b/>
          <w:spacing w:val="20"/>
          <w:sz w:val="32"/>
          <w:szCs w:val="32"/>
        </w:rPr>
        <w:t>项目名称:</w:t>
      </w:r>
    </w:p>
    <w:p w14:paraId="588829F2">
      <w:pPr>
        <w:ind w:firstLine="542" w:firstLineChars="150"/>
        <w:rPr>
          <w:rFonts w:eastAsiaTheme="minorEastAsia"/>
          <w:b/>
          <w:spacing w:val="20"/>
          <w:sz w:val="32"/>
          <w:szCs w:val="32"/>
        </w:rPr>
      </w:pPr>
      <w:r>
        <w:rPr>
          <w:rFonts w:eastAsiaTheme="minorEastAsia"/>
          <w:b/>
          <w:spacing w:val="20"/>
          <w:sz w:val="32"/>
          <w:szCs w:val="32"/>
        </w:rPr>
        <w:t>项目编号/包号：</w:t>
      </w:r>
    </w:p>
    <w:p w14:paraId="011A5B59">
      <w:pPr>
        <w:ind w:firstLine="542" w:firstLineChars="150"/>
        <w:rPr>
          <w:rFonts w:eastAsiaTheme="minorEastAsia"/>
          <w:b/>
          <w:spacing w:val="20"/>
          <w:sz w:val="32"/>
          <w:szCs w:val="32"/>
        </w:rPr>
      </w:pPr>
    </w:p>
    <w:p w14:paraId="58A0F957">
      <w:pPr>
        <w:ind w:firstLine="542" w:firstLineChars="150"/>
        <w:rPr>
          <w:rFonts w:eastAsiaTheme="minorEastAsia"/>
          <w:b/>
          <w:spacing w:val="20"/>
          <w:sz w:val="32"/>
          <w:szCs w:val="32"/>
        </w:rPr>
      </w:pPr>
    </w:p>
    <w:p w14:paraId="097ABDA0">
      <w:pPr>
        <w:jc w:val="center"/>
        <w:rPr>
          <w:rFonts w:eastAsiaTheme="minorEastAsia"/>
          <w:b/>
          <w:sz w:val="32"/>
          <w:szCs w:val="32"/>
        </w:rPr>
      </w:pPr>
    </w:p>
    <w:p w14:paraId="4C95722F">
      <w:pPr>
        <w:jc w:val="center"/>
        <w:rPr>
          <w:rFonts w:eastAsiaTheme="minorEastAsia"/>
          <w:b/>
          <w:sz w:val="32"/>
          <w:szCs w:val="32"/>
        </w:rPr>
      </w:pPr>
    </w:p>
    <w:p w14:paraId="4BF32005">
      <w:pPr>
        <w:jc w:val="center"/>
        <w:rPr>
          <w:rFonts w:eastAsiaTheme="minorEastAsia"/>
          <w:b/>
          <w:sz w:val="32"/>
          <w:szCs w:val="32"/>
        </w:rPr>
      </w:pPr>
    </w:p>
    <w:p w14:paraId="55FF72DB">
      <w:pPr>
        <w:jc w:val="center"/>
        <w:rPr>
          <w:rFonts w:eastAsiaTheme="minorEastAsia"/>
          <w:b/>
          <w:spacing w:val="20"/>
          <w:sz w:val="32"/>
          <w:szCs w:val="32"/>
        </w:rPr>
      </w:pPr>
    </w:p>
    <w:p w14:paraId="78F14656">
      <w:pPr>
        <w:jc w:val="center"/>
        <w:rPr>
          <w:rFonts w:eastAsiaTheme="minorEastAsia"/>
          <w:b/>
          <w:spacing w:val="20"/>
          <w:sz w:val="32"/>
          <w:szCs w:val="32"/>
        </w:rPr>
      </w:pPr>
    </w:p>
    <w:p w14:paraId="269C0F55">
      <w:pPr>
        <w:jc w:val="center"/>
        <w:rPr>
          <w:rFonts w:eastAsiaTheme="minorEastAsia"/>
          <w:b/>
          <w:spacing w:val="20"/>
          <w:sz w:val="32"/>
          <w:szCs w:val="32"/>
        </w:rPr>
      </w:pPr>
    </w:p>
    <w:p w14:paraId="1683542E">
      <w:pPr>
        <w:spacing w:line="360" w:lineRule="auto"/>
        <w:ind w:firstLine="1445" w:firstLineChars="400"/>
        <w:jc w:val="left"/>
        <w:rPr>
          <w:rFonts w:eastAsiaTheme="minorEastAsia"/>
          <w:b/>
          <w:spacing w:val="20"/>
          <w:sz w:val="32"/>
          <w:szCs w:val="32"/>
        </w:rPr>
      </w:pPr>
      <w:r>
        <w:rPr>
          <w:rFonts w:eastAsiaTheme="minorEastAsia"/>
          <w:b/>
          <w:spacing w:val="20"/>
          <w:sz w:val="32"/>
          <w:szCs w:val="32"/>
        </w:rPr>
        <w:t>供应商名称：</w:t>
      </w:r>
    </w:p>
    <w:p w14:paraId="21954E99">
      <w:pPr>
        <w:jc w:val="center"/>
        <w:rPr>
          <w:rFonts w:eastAsiaTheme="minorEastAsia"/>
          <w:b/>
          <w:sz w:val="32"/>
          <w:szCs w:val="32"/>
        </w:rPr>
      </w:pPr>
    </w:p>
    <w:p w14:paraId="13FE9013">
      <w:pPr>
        <w:rPr>
          <w:rFonts w:eastAsiaTheme="minorEastAsia"/>
          <w:b/>
        </w:rPr>
      </w:pPr>
      <w:r>
        <w:rPr>
          <w:rFonts w:eastAsiaTheme="minorEastAsia"/>
          <w:b/>
          <w:spacing w:val="20"/>
          <w:sz w:val="32"/>
          <w:szCs w:val="32"/>
        </w:rPr>
        <w:br w:type="page"/>
      </w:r>
    </w:p>
    <w:p w14:paraId="54F89956">
      <w:pPr>
        <w:tabs>
          <w:tab w:val="left" w:pos="360"/>
        </w:tabs>
        <w:snapToGrid w:val="0"/>
        <w:spacing w:line="360" w:lineRule="auto"/>
        <w:outlineLvl w:val="1"/>
        <w:rPr>
          <w:rFonts w:eastAsiaTheme="minorEastAsia"/>
          <w:sz w:val="24"/>
        </w:rPr>
      </w:pPr>
      <w:r>
        <w:rPr>
          <w:rFonts w:eastAsiaTheme="minorEastAsia"/>
          <w:sz w:val="24"/>
        </w:rPr>
        <w:t>1 满足《中华人民共和国政府采购法》第二十二条规定</w:t>
      </w:r>
    </w:p>
    <w:p w14:paraId="2BF343D0">
      <w:pPr>
        <w:spacing w:line="360" w:lineRule="auto"/>
        <w:outlineLvl w:val="2"/>
        <w:rPr>
          <w:rFonts w:eastAsiaTheme="minorEastAsia"/>
          <w:color w:val="000000"/>
          <w:sz w:val="24"/>
        </w:rPr>
      </w:pPr>
      <w:r>
        <w:rPr>
          <w:rFonts w:eastAsiaTheme="minorEastAsia"/>
          <w:color w:val="000000"/>
          <w:sz w:val="24"/>
        </w:rPr>
        <w:t>1-1 营业执照等证明文件</w:t>
      </w:r>
    </w:p>
    <w:p w14:paraId="09FFB5F2">
      <w:pPr>
        <w:tabs>
          <w:tab w:val="left" w:pos="1080"/>
        </w:tabs>
        <w:snapToGrid w:val="0"/>
        <w:rPr>
          <w:rFonts w:eastAsiaTheme="minorEastAsia"/>
          <w:sz w:val="24"/>
        </w:rPr>
      </w:pPr>
    </w:p>
    <w:p w14:paraId="1253FA16">
      <w:pPr>
        <w:widowControl/>
        <w:jc w:val="left"/>
        <w:rPr>
          <w:rFonts w:eastAsiaTheme="minorEastAsia"/>
          <w:color w:val="000000"/>
          <w:sz w:val="24"/>
          <w:szCs w:val="20"/>
        </w:rPr>
      </w:pPr>
      <w:r>
        <w:rPr>
          <w:rFonts w:eastAsiaTheme="minorEastAsia"/>
          <w:color w:val="000000"/>
          <w:sz w:val="24"/>
        </w:rPr>
        <w:br w:type="page"/>
      </w:r>
    </w:p>
    <w:p w14:paraId="55B0FB79">
      <w:pPr>
        <w:pStyle w:val="6"/>
        <w:rPr>
          <w:rFonts w:ascii="Times New Roman" w:eastAsiaTheme="minorEastAsia"/>
          <w:b w:val="0"/>
          <w:bCs/>
          <w:color w:val="000000"/>
          <w:szCs w:val="24"/>
          <w:u w:val="none"/>
        </w:rPr>
      </w:pPr>
      <w:r>
        <w:rPr>
          <w:rFonts w:ascii="Times New Roman" w:eastAsiaTheme="minorEastAsia"/>
          <w:b w:val="0"/>
          <w:color w:val="000000"/>
          <w:szCs w:val="24"/>
          <w:u w:val="none"/>
        </w:rPr>
        <w:t>1-2 供应商资格声明书</w:t>
      </w:r>
    </w:p>
    <w:p w14:paraId="0E90066F">
      <w:pPr>
        <w:jc w:val="center"/>
        <w:rPr>
          <w:b/>
          <w:color w:val="000000"/>
          <w:sz w:val="36"/>
          <w:szCs w:val="36"/>
        </w:rPr>
      </w:pPr>
      <w:r>
        <w:rPr>
          <w:b/>
          <w:color w:val="000000"/>
          <w:sz w:val="36"/>
          <w:szCs w:val="36"/>
        </w:rPr>
        <w:t>供应商资格声明书</w:t>
      </w:r>
    </w:p>
    <w:p w14:paraId="0D181A48">
      <w:pPr>
        <w:tabs>
          <w:tab w:val="left" w:pos="5580"/>
        </w:tabs>
        <w:spacing w:line="360" w:lineRule="auto"/>
        <w:rPr>
          <w:rFonts w:eastAsiaTheme="minorEastAsia"/>
          <w:sz w:val="24"/>
        </w:rPr>
      </w:pPr>
    </w:p>
    <w:p w14:paraId="7A5C26EE">
      <w:pPr>
        <w:tabs>
          <w:tab w:val="left" w:pos="5580"/>
        </w:tabs>
        <w:spacing w:line="360" w:lineRule="auto"/>
        <w:rPr>
          <w:rFonts w:eastAsiaTheme="minorEastAsia"/>
          <w:sz w:val="24"/>
        </w:rPr>
      </w:pPr>
      <w:r>
        <w:rPr>
          <w:rFonts w:eastAsiaTheme="minorEastAsia"/>
          <w:sz w:val="24"/>
        </w:rPr>
        <w:t>致：</w:t>
      </w:r>
      <w:r>
        <w:rPr>
          <w:rFonts w:eastAsiaTheme="minorEastAsia"/>
          <w:sz w:val="24"/>
          <w:u w:val="single"/>
        </w:rPr>
        <w:t>采购人或采购代理机构</w:t>
      </w:r>
    </w:p>
    <w:p w14:paraId="1B06BF03">
      <w:pPr>
        <w:spacing w:line="360" w:lineRule="auto"/>
        <w:ind w:firstLine="480" w:firstLineChars="200"/>
        <w:rPr>
          <w:rFonts w:eastAsiaTheme="minorEastAsia"/>
          <w:sz w:val="24"/>
        </w:rPr>
      </w:pPr>
      <w:r>
        <w:rPr>
          <w:rFonts w:eastAsiaTheme="minorEastAsia"/>
          <w:sz w:val="24"/>
        </w:rPr>
        <w:t>在参与本次项目磋商中，我单位承诺：</w:t>
      </w:r>
    </w:p>
    <w:p w14:paraId="2AFFF01C">
      <w:pPr>
        <w:numPr>
          <w:ilvl w:val="0"/>
          <w:numId w:val="16"/>
        </w:numPr>
        <w:spacing w:line="360" w:lineRule="auto"/>
        <w:ind w:left="1134"/>
        <w:rPr>
          <w:rFonts w:eastAsiaTheme="minorEastAsia"/>
          <w:sz w:val="24"/>
          <w:szCs w:val="22"/>
        </w:rPr>
      </w:pPr>
      <w:r>
        <w:rPr>
          <w:rFonts w:eastAsiaTheme="minorEastAsia"/>
          <w:sz w:val="24"/>
          <w:szCs w:val="22"/>
        </w:rPr>
        <w:t>具有良好的商业信誉和健全的财务会计制度；</w:t>
      </w:r>
    </w:p>
    <w:p w14:paraId="41979BF2">
      <w:pPr>
        <w:numPr>
          <w:ilvl w:val="0"/>
          <w:numId w:val="16"/>
        </w:numPr>
        <w:spacing w:line="360" w:lineRule="auto"/>
        <w:ind w:left="1134"/>
        <w:rPr>
          <w:rFonts w:eastAsiaTheme="minorEastAsia"/>
          <w:sz w:val="24"/>
          <w:szCs w:val="22"/>
        </w:rPr>
      </w:pPr>
      <w:r>
        <w:rPr>
          <w:rFonts w:eastAsiaTheme="minorEastAsia"/>
          <w:sz w:val="24"/>
          <w:szCs w:val="22"/>
        </w:rPr>
        <w:t>具有履行合同所必需的设备和专业技术能力；</w:t>
      </w:r>
    </w:p>
    <w:p w14:paraId="50E9D37A">
      <w:pPr>
        <w:numPr>
          <w:ilvl w:val="0"/>
          <w:numId w:val="16"/>
        </w:numPr>
        <w:spacing w:line="360" w:lineRule="auto"/>
        <w:ind w:left="1134"/>
        <w:rPr>
          <w:rFonts w:eastAsiaTheme="minorEastAsia"/>
          <w:sz w:val="24"/>
          <w:szCs w:val="22"/>
        </w:rPr>
      </w:pPr>
      <w:r>
        <w:rPr>
          <w:rFonts w:eastAsiaTheme="minorEastAsia"/>
          <w:sz w:val="24"/>
          <w:szCs w:val="22"/>
        </w:rPr>
        <w:t>有依法缴纳税收和社会保障资金的良好记录；</w:t>
      </w:r>
    </w:p>
    <w:p w14:paraId="0DDC4F13">
      <w:pPr>
        <w:numPr>
          <w:ilvl w:val="0"/>
          <w:numId w:val="16"/>
        </w:numPr>
        <w:spacing w:line="360" w:lineRule="auto"/>
        <w:ind w:left="1134"/>
        <w:rPr>
          <w:rFonts w:eastAsiaTheme="minorEastAsia"/>
          <w:sz w:val="24"/>
          <w:szCs w:val="22"/>
        </w:rPr>
      </w:pPr>
      <w:r>
        <w:rPr>
          <w:rFonts w:eastAsia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75A2368A">
      <w:pPr>
        <w:numPr>
          <w:ilvl w:val="0"/>
          <w:numId w:val="16"/>
        </w:numPr>
        <w:spacing w:line="360" w:lineRule="auto"/>
        <w:ind w:left="1134"/>
        <w:rPr>
          <w:rFonts w:eastAsiaTheme="minorEastAsia"/>
          <w:sz w:val="24"/>
          <w:szCs w:val="22"/>
        </w:rPr>
      </w:pPr>
      <w:r>
        <w:rPr>
          <w:rFonts w:eastAsiaTheme="minorEastAsia"/>
          <w:sz w:val="24"/>
          <w:szCs w:val="22"/>
        </w:rPr>
        <w:t>我单位不属于政府采购法律、行政法规规定的公益一类事业单位、或使用事业编制且由财政拨款保障的群团组织（仅适用于政府购买服务项目）；</w:t>
      </w:r>
    </w:p>
    <w:p w14:paraId="19C91369">
      <w:pPr>
        <w:numPr>
          <w:ilvl w:val="0"/>
          <w:numId w:val="16"/>
        </w:numPr>
        <w:spacing w:line="360" w:lineRule="auto"/>
        <w:ind w:left="1134"/>
        <w:rPr>
          <w:rFonts w:eastAsiaTheme="minorEastAsia"/>
          <w:sz w:val="24"/>
          <w:szCs w:val="22"/>
        </w:rPr>
      </w:pPr>
      <w:r>
        <w:rPr>
          <w:rFonts w:eastAsiaTheme="minorEastAsia"/>
          <w:sz w:val="24"/>
          <w:szCs w:val="22"/>
        </w:rPr>
        <w:t>我单位不存在为采购项目提供整体设计、规范编制或者项目管理、监理、检测等服务后，再参加该采购项目的其他采购活动的情形（单一来源采购项目除外）；</w:t>
      </w:r>
    </w:p>
    <w:p w14:paraId="584487BF">
      <w:pPr>
        <w:numPr>
          <w:ilvl w:val="0"/>
          <w:numId w:val="16"/>
        </w:numPr>
        <w:spacing w:line="360" w:lineRule="auto"/>
        <w:ind w:left="1134"/>
        <w:rPr>
          <w:rFonts w:eastAsiaTheme="minorEastAsia"/>
          <w:sz w:val="24"/>
          <w:szCs w:val="22"/>
        </w:rPr>
      </w:pPr>
      <w:r>
        <w:rPr>
          <w:rFonts w:eastAsiaTheme="minorEastAsia"/>
          <w:sz w:val="24"/>
          <w:szCs w:val="22"/>
        </w:rPr>
        <w:t>与我单位存在“单位负责人为同一人或者存在直接控股、管理关系”的其他法人单位信息如下（如有，不论其是否参加同一合同项下的政府采购活动均须填写）：</w:t>
      </w:r>
    </w:p>
    <w:tbl>
      <w:tblPr>
        <w:tblStyle w:val="4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268769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20CCE5BA">
            <w:pPr>
              <w:jc w:val="center"/>
              <w:rPr>
                <w:rFonts w:eastAsiaTheme="minorEastAsia"/>
                <w:sz w:val="24"/>
              </w:rPr>
            </w:pPr>
            <w:r>
              <w:rPr>
                <w:rFonts w:eastAsiaTheme="minorEastAsia"/>
                <w:sz w:val="24"/>
              </w:rPr>
              <w:t>序号</w:t>
            </w:r>
          </w:p>
        </w:tc>
        <w:tc>
          <w:tcPr>
            <w:tcW w:w="4574" w:type="dxa"/>
            <w:vAlign w:val="center"/>
          </w:tcPr>
          <w:p w14:paraId="220370A7">
            <w:pPr>
              <w:jc w:val="center"/>
              <w:rPr>
                <w:rFonts w:eastAsiaTheme="minorEastAsia"/>
                <w:sz w:val="24"/>
              </w:rPr>
            </w:pPr>
            <w:r>
              <w:rPr>
                <w:rFonts w:eastAsiaTheme="minorEastAsia"/>
                <w:sz w:val="24"/>
              </w:rPr>
              <w:t>单位名称</w:t>
            </w:r>
          </w:p>
        </w:tc>
        <w:tc>
          <w:tcPr>
            <w:tcW w:w="2976" w:type="dxa"/>
            <w:vAlign w:val="center"/>
          </w:tcPr>
          <w:p w14:paraId="01C846D5">
            <w:pPr>
              <w:jc w:val="center"/>
              <w:rPr>
                <w:rFonts w:eastAsiaTheme="minorEastAsia"/>
                <w:sz w:val="24"/>
              </w:rPr>
            </w:pPr>
            <w:r>
              <w:rPr>
                <w:rFonts w:eastAsiaTheme="minorEastAsia"/>
                <w:sz w:val="24"/>
              </w:rPr>
              <w:t>相互关系</w:t>
            </w:r>
          </w:p>
        </w:tc>
      </w:tr>
      <w:tr w14:paraId="1CA348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5DF4002">
            <w:pPr>
              <w:jc w:val="center"/>
              <w:rPr>
                <w:rFonts w:eastAsiaTheme="minorEastAsia"/>
                <w:sz w:val="24"/>
              </w:rPr>
            </w:pPr>
            <w:r>
              <w:rPr>
                <w:rFonts w:eastAsiaTheme="minorEastAsia"/>
                <w:sz w:val="24"/>
              </w:rPr>
              <w:t>1</w:t>
            </w:r>
          </w:p>
        </w:tc>
        <w:tc>
          <w:tcPr>
            <w:tcW w:w="4574" w:type="dxa"/>
            <w:vAlign w:val="center"/>
          </w:tcPr>
          <w:p w14:paraId="2E3D0C64">
            <w:pPr>
              <w:jc w:val="center"/>
              <w:rPr>
                <w:rFonts w:eastAsiaTheme="minorEastAsia"/>
                <w:sz w:val="24"/>
              </w:rPr>
            </w:pPr>
          </w:p>
        </w:tc>
        <w:tc>
          <w:tcPr>
            <w:tcW w:w="2976" w:type="dxa"/>
            <w:vAlign w:val="center"/>
          </w:tcPr>
          <w:p w14:paraId="53624D60">
            <w:pPr>
              <w:jc w:val="center"/>
              <w:rPr>
                <w:rFonts w:eastAsiaTheme="minorEastAsia"/>
                <w:sz w:val="24"/>
              </w:rPr>
            </w:pPr>
          </w:p>
        </w:tc>
      </w:tr>
      <w:tr w14:paraId="6A9519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A5C6196">
            <w:pPr>
              <w:jc w:val="center"/>
              <w:rPr>
                <w:rFonts w:eastAsiaTheme="minorEastAsia"/>
                <w:sz w:val="24"/>
              </w:rPr>
            </w:pPr>
            <w:r>
              <w:rPr>
                <w:rFonts w:eastAsiaTheme="minorEastAsia"/>
                <w:sz w:val="24"/>
              </w:rPr>
              <w:t>2</w:t>
            </w:r>
          </w:p>
        </w:tc>
        <w:tc>
          <w:tcPr>
            <w:tcW w:w="4574" w:type="dxa"/>
            <w:vAlign w:val="center"/>
          </w:tcPr>
          <w:p w14:paraId="3E1CB98A">
            <w:pPr>
              <w:jc w:val="center"/>
              <w:rPr>
                <w:rFonts w:eastAsiaTheme="minorEastAsia"/>
                <w:sz w:val="24"/>
              </w:rPr>
            </w:pPr>
          </w:p>
        </w:tc>
        <w:tc>
          <w:tcPr>
            <w:tcW w:w="2976" w:type="dxa"/>
            <w:vAlign w:val="center"/>
          </w:tcPr>
          <w:p w14:paraId="41D6CA27">
            <w:pPr>
              <w:jc w:val="center"/>
              <w:rPr>
                <w:rFonts w:eastAsiaTheme="minorEastAsia"/>
                <w:sz w:val="24"/>
              </w:rPr>
            </w:pPr>
          </w:p>
        </w:tc>
      </w:tr>
      <w:tr w14:paraId="4E0231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55FD3773">
            <w:pPr>
              <w:jc w:val="center"/>
              <w:rPr>
                <w:rFonts w:eastAsiaTheme="minorEastAsia"/>
                <w:sz w:val="24"/>
              </w:rPr>
            </w:pPr>
            <w:r>
              <w:rPr>
                <w:rFonts w:eastAsiaTheme="minorEastAsia"/>
                <w:sz w:val="24"/>
              </w:rPr>
              <w:t>…</w:t>
            </w:r>
          </w:p>
        </w:tc>
        <w:tc>
          <w:tcPr>
            <w:tcW w:w="4574" w:type="dxa"/>
            <w:vAlign w:val="center"/>
          </w:tcPr>
          <w:p w14:paraId="1AEE4825">
            <w:pPr>
              <w:jc w:val="center"/>
              <w:rPr>
                <w:rFonts w:eastAsiaTheme="minorEastAsia"/>
                <w:sz w:val="24"/>
              </w:rPr>
            </w:pPr>
          </w:p>
        </w:tc>
        <w:tc>
          <w:tcPr>
            <w:tcW w:w="2976" w:type="dxa"/>
            <w:vAlign w:val="center"/>
          </w:tcPr>
          <w:p w14:paraId="4A801927">
            <w:pPr>
              <w:jc w:val="center"/>
              <w:rPr>
                <w:rFonts w:eastAsiaTheme="minorEastAsia"/>
                <w:sz w:val="24"/>
              </w:rPr>
            </w:pPr>
          </w:p>
        </w:tc>
      </w:tr>
    </w:tbl>
    <w:p w14:paraId="23716F87">
      <w:pPr>
        <w:rPr>
          <w:rFonts w:eastAsiaTheme="minorEastAsia"/>
        </w:rPr>
      </w:pPr>
    </w:p>
    <w:p w14:paraId="2AA83EFF">
      <w:pPr>
        <w:ind w:firstLine="480" w:firstLineChars="200"/>
        <w:rPr>
          <w:rFonts w:eastAsiaTheme="minorEastAsia"/>
          <w:sz w:val="24"/>
          <w:szCs w:val="22"/>
        </w:rPr>
      </w:pPr>
      <w:r>
        <w:rPr>
          <w:rFonts w:eastAsiaTheme="minorEastAsia"/>
          <w:sz w:val="24"/>
        </w:rPr>
        <w:t>上述声明真实有效，否则我方负全部责任。</w:t>
      </w:r>
    </w:p>
    <w:p w14:paraId="154F515E">
      <w:pPr>
        <w:spacing w:line="360" w:lineRule="auto"/>
        <w:rPr>
          <w:rFonts w:eastAsiaTheme="minorEastAsia"/>
          <w:sz w:val="24"/>
        </w:rPr>
      </w:pPr>
    </w:p>
    <w:p w14:paraId="69192D45">
      <w:pPr>
        <w:autoSpaceDE w:val="0"/>
        <w:autoSpaceDN w:val="0"/>
        <w:adjustRightInd w:val="0"/>
        <w:snapToGrid w:val="0"/>
        <w:spacing w:before="25" w:after="25" w:line="360" w:lineRule="auto"/>
        <w:ind w:right="360"/>
        <w:jc w:val="righ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4C81F13F">
      <w:pPr>
        <w:spacing w:line="360" w:lineRule="auto"/>
        <w:ind w:right="360" w:firstLine="480"/>
        <w:jc w:val="right"/>
        <w:rPr>
          <w:rFonts w:eastAsiaTheme="minorEastAsia"/>
          <w:sz w:val="24"/>
        </w:rPr>
      </w:pPr>
      <w:r>
        <w:rPr>
          <w:rFonts w:eastAsiaTheme="minorEastAsia"/>
          <w:color w:val="000000"/>
          <w:sz w:val="24"/>
          <w:szCs w:val="20"/>
        </w:rPr>
        <w:t xml:space="preserve">日期：____年____月____日   </w:t>
      </w:r>
    </w:p>
    <w:p w14:paraId="747CA8AD">
      <w:pPr>
        <w:spacing w:line="360" w:lineRule="auto"/>
        <w:rPr>
          <w:rFonts w:eastAsiaTheme="minorEastAsia"/>
          <w:sz w:val="24"/>
        </w:rPr>
      </w:pPr>
      <w:r>
        <w:rPr>
          <w:sz w:val="24"/>
        </w:rPr>
        <w:t>说明：供应商承诺不实的，依据《政府采购法》第七十七条“提供虚假材料谋取中标、成交的”有关规定予以处理。</w:t>
      </w:r>
    </w:p>
    <w:p w14:paraId="0A516347">
      <w:pPr>
        <w:tabs>
          <w:tab w:val="left" w:pos="5580"/>
        </w:tabs>
        <w:spacing w:line="360" w:lineRule="auto"/>
        <w:rPr>
          <w:rFonts w:eastAsiaTheme="minorEastAsia"/>
          <w:sz w:val="24"/>
        </w:rPr>
        <w:sectPr>
          <w:headerReference r:id="rId12" w:type="first"/>
          <w:footerReference r:id="rId14" w:type="first"/>
          <w:headerReference r:id="rId11" w:type="even"/>
          <w:footerReference r:id="rId13" w:type="even"/>
          <w:pgSz w:w="11907" w:h="16840"/>
          <w:pgMar w:top="1418" w:right="1134" w:bottom="1418" w:left="1701" w:header="851" w:footer="851" w:gutter="0"/>
          <w:cols w:space="720" w:num="1"/>
          <w:docGrid w:linePitch="462" w:charSpace="0"/>
        </w:sectPr>
      </w:pPr>
    </w:p>
    <w:p w14:paraId="71183FAF">
      <w:pPr>
        <w:tabs>
          <w:tab w:val="left" w:pos="360"/>
        </w:tabs>
        <w:snapToGrid w:val="0"/>
        <w:spacing w:line="360" w:lineRule="auto"/>
        <w:outlineLvl w:val="1"/>
        <w:rPr>
          <w:rFonts w:eastAsiaTheme="minorEastAsia"/>
          <w:sz w:val="24"/>
        </w:rPr>
      </w:pPr>
      <w:r>
        <w:rPr>
          <w:rFonts w:eastAsiaTheme="minorEastAsia"/>
          <w:sz w:val="24"/>
        </w:rPr>
        <w:t>2 落实政府采购政策需满足的资格要求（如有）</w:t>
      </w:r>
    </w:p>
    <w:p w14:paraId="592CB566">
      <w:pPr>
        <w:spacing w:line="360" w:lineRule="auto"/>
        <w:outlineLvl w:val="2"/>
        <w:rPr>
          <w:rFonts w:eastAsiaTheme="minorEastAsia"/>
          <w:color w:val="000000"/>
          <w:sz w:val="24"/>
          <w:szCs w:val="20"/>
        </w:rPr>
      </w:pPr>
      <w:r>
        <w:rPr>
          <w:rFonts w:eastAsiaTheme="minorEastAsia"/>
          <w:color w:val="000000"/>
          <w:sz w:val="24"/>
          <w:szCs w:val="20"/>
        </w:rPr>
        <w:t>2-1 中小企业</w:t>
      </w:r>
      <w:r>
        <w:rPr>
          <w:rFonts w:hint="eastAsia" w:eastAsiaTheme="minorEastAsia"/>
          <w:color w:val="000000"/>
          <w:sz w:val="24"/>
          <w:szCs w:val="20"/>
        </w:rPr>
        <w:t>政策</w:t>
      </w:r>
      <w:r>
        <w:rPr>
          <w:rFonts w:eastAsiaTheme="minorEastAsia"/>
          <w:color w:val="000000"/>
          <w:sz w:val="24"/>
          <w:szCs w:val="20"/>
        </w:rPr>
        <w:t>证明文件</w:t>
      </w:r>
    </w:p>
    <w:p w14:paraId="05F887B4">
      <w:pPr>
        <w:tabs>
          <w:tab w:val="left" w:pos="5580"/>
        </w:tabs>
        <w:spacing w:line="360" w:lineRule="auto"/>
        <w:rPr>
          <w:rFonts w:eastAsiaTheme="minorEastAsia"/>
          <w:sz w:val="24"/>
        </w:rPr>
      </w:pPr>
      <w:r>
        <w:rPr>
          <w:rFonts w:eastAsiaTheme="minorEastAsia"/>
          <w:sz w:val="24"/>
        </w:rPr>
        <w:t>说明：</w:t>
      </w:r>
    </w:p>
    <w:p w14:paraId="5AFCEAFA">
      <w:pPr>
        <w:tabs>
          <w:tab w:val="left" w:pos="5580"/>
        </w:tabs>
        <w:spacing w:line="360" w:lineRule="auto"/>
        <w:rPr>
          <w:sz w:val="24"/>
        </w:rPr>
      </w:pPr>
      <w:r>
        <w:rPr>
          <w:sz w:val="24"/>
        </w:rPr>
        <w:t>（1）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w:t>
      </w:r>
      <w:r>
        <w:rPr>
          <w:rFonts w:eastAsiaTheme="minorEastAsia"/>
          <w:color w:val="000000" w:themeColor="text1"/>
          <w:sz w:val="24"/>
          <w14:textFill>
            <w14:solidFill>
              <w14:schemeClr w14:val="tx1"/>
            </w14:solidFill>
          </w14:textFill>
        </w:rPr>
        <w:t>否则不享受相关中小企业扶持政策</w:t>
      </w:r>
      <w:r>
        <w:rPr>
          <w:sz w:val="24"/>
        </w:rPr>
        <w:t>。</w:t>
      </w:r>
    </w:p>
    <w:p w14:paraId="047A0813">
      <w:pPr>
        <w:tabs>
          <w:tab w:val="left" w:pos="5580"/>
        </w:tabs>
        <w:spacing w:line="360" w:lineRule="auto"/>
        <w:rPr>
          <w:rFonts w:eastAsiaTheme="minorEastAsia"/>
          <w:sz w:val="24"/>
        </w:rPr>
      </w:pPr>
      <w:r>
        <w:rPr>
          <w:rFonts w:eastAsiaTheme="minorEastAsia"/>
          <w:sz w:val="24"/>
        </w:rPr>
        <w:t>（2）如本项目（包）专门面向中小企业采购，响应文件中须提供《中小企业声明函》</w:t>
      </w:r>
      <w:r>
        <w:rPr>
          <w:sz w:val="24"/>
        </w:rPr>
        <w:t>或《残疾人福利性单位声明函》，或提供由省级以上监狱管理局、戒毒管理局（含新疆生产建设兵团）出具的属于监狱企业的证明文件</w:t>
      </w:r>
      <w:r>
        <w:rPr>
          <w:rFonts w:eastAsiaTheme="minorEastAsia"/>
          <w:sz w:val="24"/>
        </w:rPr>
        <w:t>。</w:t>
      </w:r>
    </w:p>
    <w:p w14:paraId="093BCF67">
      <w:pPr>
        <w:tabs>
          <w:tab w:val="left" w:pos="5580"/>
        </w:tabs>
        <w:spacing w:line="360" w:lineRule="auto"/>
        <w:rPr>
          <w:rFonts w:eastAsiaTheme="minorEastAsia"/>
          <w:sz w:val="24"/>
        </w:rPr>
      </w:pPr>
      <w:r>
        <w:rPr>
          <w:sz w:val="24"/>
        </w:rPr>
        <w:t>（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14:paraId="4F8BA54F">
      <w:pPr>
        <w:tabs>
          <w:tab w:val="left" w:pos="5580"/>
        </w:tabs>
        <w:spacing w:line="360" w:lineRule="auto"/>
        <w:rPr>
          <w:sz w:val="24"/>
        </w:rPr>
      </w:pPr>
      <w:r>
        <w:rPr>
          <w:rFonts w:eastAsiaTheme="minorEastAsia"/>
          <w:sz w:val="24"/>
        </w:rPr>
        <w:t>（4）</w:t>
      </w:r>
      <w:r>
        <w:rPr>
          <w:sz w:val="24"/>
        </w:rPr>
        <w:t>中小企业声明函填写注意事项</w:t>
      </w:r>
    </w:p>
    <w:p w14:paraId="7A19B11E">
      <w:pPr>
        <w:tabs>
          <w:tab w:val="left" w:pos="5580"/>
        </w:tabs>
        <w:spacing w:line="360" w:lineRule="auto"/>
        <w:rPr>
          <w:sz w:val="24"/>
        </w:rPr>
      </w:pPr>
      <w:r>
        <w:rPr>
          <w:sz w:val="24"/>
        </w:rPr>
        <w:t>1）《中小企业声明函》由参加政府采购活动的供应商出具。联合体参与的，《中小企业声明函》可由牵头人出具。</w:t>
      </w:r>
    </w:p>
    <w:p w14:paraId="2E286DFA">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6EEFB552">
      <w:pPr>
        <w:tabs>
          <w:tab w:val="left" w:pos="5580"/>
        </w:tabs>
        <w:spacing w:line="360" w:lineRule="auto"/>
        <w:rPr>
          <w:rFonts w:eastAsiaTheme="minorEastAsia"/>
          <w:sz w:val="24"/>
        </w:rPr>
      </w:pPr>
      <w:r>
        <w:rPr>
          <w:sz w:val="24"/>
        </w:rPr>
        <w:t>3）对于多标的采购项目，供应商应充分、准确地了解所提供货物的制造企业、提供服务的承接企业信息。对相关情况了解不清楚的，不建议填报本声明函。</w:t>
      </w:r>
    </w:p>
    <w:p w14:paraId="4CD61CDC">
      <w:pPr>
        <w:tabs>
          <w:tab w:val="left" w:pos="5580"/>
        </w:tabs>
        <w:spacing w:line="360" w:lineRule="auto"/>
        <w:rPr>
          <w:rFonts w:eastAsiaTheme="minorEastAsia"/>
          <w:b/>
          <w:bCs/>
          <w:color w:val="000000"/>
          <w:sz w:val="36"/>
          <w:szCs w:val="36"/>
        </w:rPr>
      </w:pPr>
      <w:r>
        <w:rPr>
          <w:rFonts w:eastAsiaTheme="minorEastAsia"/>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t>本项目中小企业划分标准所属行业详见第二章《供应商须知资料表》，如在该程序中未找到本项目文件规定的中小企业划分标准所属行业，则按照《关于印发中小企业划型标准规定的通知（工信部联企业﹝2011﹞300号）》及</w:t>
      </w:r>
      <w:r>
        <w:rPr>
          <w:rFonts w:hint="eastAsia"/>
          <w:sz w:val="24"/>
        </w:rPr>
        <w:t>《金融业企业划型标准规定》（银发〔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r>
        <w:rPr>
          <w:rFonts w:eastAsiaTheme="minorEastAsia"/>
          <w:b/>
          <w:bCs/>
          <w:color w:val="000000"/>
          <w:sz w:val="36"/>
          <w:szCs w:val="36"/>
        </w:rPr>
        <w:br w:type="page"/>
      </w:r>
    </w:p>
    <w:p w14:paraId="16D921EC">
      <w:pPr>
        <w:pStyle w:val="7"/>
        <w:rPr>
          <w:rFonts w:ascii="Times New Roman" w:hAnsi="Times New Roman" w:eastAsiaTheme="majorEastAsia"/>
          <w:sz w:val="24"/>
          <w:szCs w:val="24"/>
        </w:rPr>
      </w:pPr>
      <w:r>
        <w:rPr>
          <w:rFonts w:ascii="Times New Roman" w:hAnsi="Times New Roman" w:eastAsiaTheme="majorEastAsia"/>
          <w:sz w:val="24"/>
          <w:szCs w:val="24"/>
        </w:rPr>
        <w:t>2-1-1 中小企业</w:t>
      </w:r>
      <w:r>
        <w:rPr>
          <w:rFonts w:hint="eastAsia" w:ascii="Times New Roman" w:hAnsi="Times New Roman" w:eastAsiaTheme="majorEastAsia"/>
          <w:sz w:val="24"/>
          <w:szCs w:val="24"/>
        </w:rPr>
        <w:t>证明文件</w:t>
      </w:r>
    </w:p>
    <w:p w14:paraId="60668CF1">
      <w:pPr>
        <w:spacing w:before="240" w:beforeLines="100" w:after="240" w:afterLines="100" w:line="360" w:lineRule="auto"/>
        <w:jc w:val="center"/>
        <w:rPr>
          <w:rFonts w:eastAsiaTheme="minorEastAsia"/>
          <w:b/>
          <w:bCs/>
          <w:color w:val="000000"/>
          <w:sz w:val="36"/>
          <w:szCs w:val="36"/>
        </w:rPr>
      </w:pPr>
      <w:r>
        <w:rPr>
          <w:rFonts w:eastAsiaTheme="minorEastAsia"/>
          <w:b/>
          <w:bCs/>
          <w:color w:val="000000"/>
          <w:sz w:val="36"/>
          <w:szCs w:val="36"/>
        </w:rPr>
        <w:t>中小企业声明函（工程、服务）格式</w:t>
      </w:r>
    </w:p>
    <w:p w14:paraId="4FF036FD">
      <w:pPr>
        <w:spacing w:line="360" w:lineRule="auto"/>
        <w:ind w:firstLine="504"/>
        <w:rPr>
          <w:rFonts w:eastAsiaTheme="minorEastAsia"/>
          <w:spacing w:val="6"/>
          <w:sz w:val="24"/>
        </w:rPr>
      </w:pPr>
      <w:r>
        <w:rPr>
          <w:rFonts w:eastAsiaTheme="minorEastAsia"/>
          <w:spacing w:val="6"/>
          <w:sz w:val="24"/>
        </w:rPr>
        <w:t>本公司（联合体）郑重声明，根据《政府采购促进中小企业发展管理办法》（财库﹝2020﹞46 号）的规定，本公司（联合体）参加（</w:t>
      </w:r>
      <w:r>
        <w:rPr>
          <w:rFonts w:eastAsiaTheme="minorEastAsia"/>
          <w:spacing w:val="6"/>
          <w:sz w:val="24"/>
          <w:u w:val="single"/>
        </w:rPr>
        <w:t>单位名称</w:t>
      </w:r>
      <w:r>
        <w:rPr>
          <w:rFonts w:eastAsiaTheme="minorEastAsia"/>
          <w:spacing w:val="6"/>
          <w:sz w:val="24"/>
        </w:rPr>
        <w:t>）的（</w:t>
      </w:r>
      <w:r>
        <w:rPr>
          <w:rFonts w:eastAsiaTheme="minorEastAsia"/>
          <w:spacing w:val="6"/>
          <w:sz w:val="24"/>
          <w:u w:val="single"/>
        </w:rPr>
        <w:t>项目名称</w:t>
      </w:r>
      <w:r>
        <w:rPr>
          <w:rFonts w:eastAsiaTheme="minorEastAsia"/>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5B6C6E51">
      <w:pPr>
        <w:spacing w:line="360" w:lineRule="auto"/>
        <w:ind w:firstLine="504"/>
        <w:rPr>
          <w:rFonts w:eastAsiaTheme="minorEastAsia"/>
          <w:spacing w:val="6"/>
          <w:sz w:val="24"/>
        </w:rPr>
      </w:pPr>
      <w:r>
        <w:rPr>
          <w:rFonts w:eastAsiaTheme="minorEastAsia"/>
          <w:spacing w:val="6"/>
          <w:sz w:val="24"/>
        </w:rPr>
        <w:t>1.</w:t>
      </w:r>
      <w:r>
        <w:rPr>
          <w:rFonts w:eastAsiaTheme="minorEastAsia"/>
          <w:spacing w:val="6"/>
          <w:sz w:val="24"/>
          <w:u w:val="single"/>
        </w:rPr>
        <w:t xml:space="preserve"> （标的名称）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w:t>
      </w:r>
      <w:r>
        <w:rPr>
          <w:rFonts w:eastAsiaTheme="minorEastAsia"/>
          <w:spacing w:val="6"/>
          <w:sz w:val="24"/>
          <w:vertAlign w:val="superscript"/>
        </w:rPr>
        <w:t>1</w:t>
      </w:r>
      <w:r>
        <w:rPr>
          <w:rFonts w:eastAsiaTheme="minorEastAsia"/>
          <w:spacing w:val="6"/>
          <w:sz w:val="24"/>
        </w:rPr>
        <w:t>，属于（中型企业、小型企业、微型企业）；</w:t>
      </w:r>
    </w:p>
    <w:p w14:paraId="4FF2C996">
      <w:pPr>
        <w:spacing w:line="360" w:lineRule="auto"/>
        <w:ind w:firstLine="504"/>
        <w:rPr>
          <w:rFonts w:eastAsiaTheme="minorEastAsia"/>
          <w:spacing w:val="6"/>
          <w:sz w:val="24"/>
        </w:rPr>
      </w:pPr>
      <w:r>
        <w:rPr>
          <w:rFonts w:eastAsiaTheme="minorEastAsia"/>
          <w:spacing w:val="6"/>
          <w:sz w:val="24"/>
        </w:rPr>
        <w:t xml:space="preserve">2. </w:t>
      </w:r>
      <w:r>
        <w:rPr>
          <w:rFonts w:eastAsiaTheme="minorEastAsia"/>
          <w:spacing w:val="6"/>
          <w:sz w:val="24"/>
          <w:u w:val="single"/>
        </w:rPr>
        <w:t xml:space="preserve">（标的名称）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万元，属于</w:t>
      </w:r>
      <w:r>
        <w:rPr>
          <w:rFonts w:eastAsiaTheme="minorEastAsia"/>
          <w:spacing w:val="6"/>
          <w:sz w:val="24"/>
          <w:u w:val="single"/>
        </w:rPr>
        <w:t>（中型企业、小型企业、微型企业）</w:t>
      </w:r>
      <w:r>
        <w:rPr>
          <w:rFonts w:eastAsiaTheme="minorEastAsia"/>
          <w:spacing w:val="6"/>
          <w:sz w:val="24"/>
        </w:rPr>
        <w:t>；</w:t>
      </w:r>
    </w:p>
    <w:p w14:paraId="33CC1C0A">
      <w:pPr>
        <w:spacing w:line="360" w:lineRule="auto"/>
        <w:ind w:firstLine="504"/>
        <w:rPr>
          <w:rFonts w:eastAsiaTheme="minorEastAsia"/>
          <w:spacing w:val="6"/>
          <w:sz w:val="24"/>
        </w:rPr>
      </w:pPr>
    </w:p>
    <w:p w14:paraId="36A4AE00">
      <w:pPr>
        <w:spacing w:line="360" w:lineRule="auto"/>
        <w:ind w:firstLine="504"/>
        <w:rPr>
          <w:rFonts w:eastAsiaTheme="minorEastAsia"/>
          <w:spacing w:val="6"/>
          <w:sz w:val="24"/>
        </w:rPr>
      </w:pPr>
      <w:r>
        <w:rPr>
          <w:rFonts w:eastAsiaTheme="minorEastAsia"/>
          <w:spacing w:val="6"/>
          <w:sz w:val="24"/>
        </w:rPr>
        <w:t>……</w:t>
      </w:r>
    </w:p>
    <w:p w14:paraId="03133976">
      <w:pPr>
        <w:spacing w:line="360" w:lineRule="auto"/>
        <w:ind w:firstLine="504"/>
        <w:rPr>
          <w:rFonts w:eastAsiaTheme="minorEastAsia"/>
          <w:spacing w:val="6"/>
          <w:sz w:val="24"/>
        </w:rPr>
      </w:pPr>
      <w:r>
        <w:rPr>
          <w:rFonts w:eastAsiaTheme="minorEastAsia"/>
          <w:spacing w:val="6"/>
          <w:sz w:val="24"/>
        </w:rPr>
        <w:t>以上企业，不属于大企业的分支机构，不存在控股股东为大企业的情形，也不存在与大企业的负责人为同一人的情形。</w:t>
      </w:r>
    </w:p>
    <w:p w14:paraId="09EAFC17">
      <w:pPr>
        <w:spacing w:line="360" w:lineRule="auto"/>
        <w:ind w:firstLine="504"/>
        <w:rPr>
          <w:rFonts w:eastAsiaTheme="minorEastAsia"/>
          <w:spacing w:val="6"/>
          <w:sz w:val="24"/>
        </w:rPr>
      </w:pPr>
      <w:r>
        <w:rPr>
          <w:rFonts w:eastAsiaTheme="minorEastAsia"/>
          <w:spacing w:val="6"/>
          <w:sz w:val="24"/>
        </w:rPr>
        <w:t>本企业对上述声明内容的真实性负责。如有虚假，将依法承担相应责任。</w:t>
      </w:r>
    </w:p>
    <w:p w14:paraId="519A3996">
      <w:pPr>
        <w:spacing w:line="360" w:lineRule="auto"/>
        <w:ind w:right="360" w:firstLine="480"/>
        <w:jc w:val="right"/>
        <w:rPr>
          <w:rFonts w:eastAsiaTheme="minorEastAsia"/>
          <w:color w:val="000000"/>
          <w:sz w:val="24"/>
        </w:rPr>
      </w:pPr>
    </w:p>
    <w:p w14:paraId="603159B3">
      <w:pPr>
        <w:spacing w:line="360" w:lineRule="auto"/>
        <w:ind w:right="360" w:firstLine="480"/>
        <w:jc w:val="right"/>
        <w:rPr>
          <w:rFonts w:eastAsiaTheme="minorEastAsia"/>
          <w:color w:val="000000"/>
          <w:sz w:val="24"/>
        </w:rPr>
      </w:pPr>
      <w:r>
        <w:rPr>
          <w:rFonts w:eastAsiaTheme="minorEastAsia"/>
          <w:color w:val="000000"/>
          <w:sz w:val="24"/>
        </w:rPr>
        <w:t>企业名称（盖章）：</w:t>
      </w:r>
      <w:r>
        <w:rPr>
          <w:rFonts w:eastAsiaTheme="minorEastAsia"/>
          <w:sz w:val="24"/>
        </w:rPr>
        <w:t>______</w:t>
      </w:r>
    </w:p>
    <w:p w14:paraId="446A3F05">
      <w:pPr>
        <w:spacing w:line="360" w:lineRule="auto"/>
        <w:ind w:right="360" w:firstLine="480"/>
        <w:jc w:val="right"/>
        <w:rPr>
          <w:rFonts w:eastAsiaTheme="minorEastAsia"/>
          <w:color w:val="000000"/>
          <w:sz w:val="24"/>
        </w:rPr>
      </w:pPr>
      <w:r>
        <w:rPr>
          <w:rFonts w:eastAsiaTheme="minorEastAsia"/>
          <w:color w:val="000000"/>
          <w:sz w:val="24"/>
        </w:rPr>
        <w:t>日 期：</w:t>
      </w:r>
      <w:r>
        <w:rPr>
          <w:rFonts w:eastAsiaTheme="minorEastAsia"/>
          <w:sz w:val="24"/>
        </w:rPr>
        <w:t>______</w:t>
      </w:r>
    </w:p>
    <w:p w14:paraId="47CAC61D">
      <w:pPr>
        <w:adjustRightInd w:val="0"/>
        <w:snapToGrid w:val="0"/>
        <w:jc w:val="left"/>
        <w:rPr>
          <w:rFonts w:eastAsiaTheme="minorEastAsia"/>
          <w:color w:val="000000"/>
          <w:sz w:val="24"/>
          <w:szCs w:val="21"/>
        </w:rPr>
      </w:pPr>
    </w:p>
    <w:p w14:paraId="00B44980">
      <w:pPr>
        <w:adjustRightInd w:val="0"/>
        <w:snapToGrid w:val="0"/>
        <w:jc w:val="left"/>
        <w:rPr>
          <w:rFonts w:eastAsiaTheme="minorEastAsia"/>
          <w:color w:val="000000"/>
          <w:sz w:val="24"/>
          <w:szCs w:val="21"/>
        </w:rPr>
      </w:pPr>
    </w:p>
    <w:tbl>
      <w:tblPr>
        <w:tblStyle w:val="44"/>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049CD13A">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151F628B">
            <w:pPr>
              <w:adjustRightInd w:val="0"/>
              <w:snapToGrid w:val="0"/>
              <w:jc w:val="left"/>
              <w:rPr>
                <w:rFonts w:eastAsiaTheme="minorEastAsia"/>
                <w:color w:val="000000"/>
                <w:szCs w:val="21"/>
              </w:rPr>
            </w:pPr>
            <w:r>
              <w:rPr>
                <w:rFonts w:eastAsiaTheme="minorEastAsia"/>
                <w:color w:val="000000"/>
                <w:szCs w:val="21"/>
              </w:rPr>
              <w:t>从业人员、营业收入、资产总额填报上一年度数据，无上一年度数据的新成立企业可不填报。</w:t>
            </w:r>
          </w:p>
        </w:tc>
      </w:tr>
    </w:tbl>
    <w:p w14:paraId="1F1BB4AE">
      <w:pPr>
        <w:adjustRightInd w:val="0"/>
        <w:snapToGrid w:val="0"/>
        <w:jc w:val="left"/>
        <w:rPr>
          <w:rFonts w:eastAsiaTheme="minorEastAsia"/>
          <w:color w:val="000000"/>
          <w:szCs w:val="21"/>
          <w:vertAlign w:val="superscript"/>
        </w:rPr>
      </w:pPr>
    </w:p>
    <w:p w14:paraId="700E7D1F">
      <w:pPr>
        <w:spacing w:line="360" w:lineRule="auto"/>
        <w:ind w:right="360" w:firstLine="480"/>
        <w:jc w:val="right"/>
        <w:rPr>
          <w:rFonts w:eastAsiaTheme="minorEastAsia"/>
          <w:color w:val="000000"/>
          <w:sz w:val="24"/>
        </w:rPr>
      </w:pPr>
    </w:p>
    <w:p w14:paraId="42B41DD3">
      <w:pPr>
        <w:spacing w:line="360" w:lineRule="auto"/>
        <w:ind w:right="360" w:firstLine="480"/>
        <w:jc w:val="right"/>
        <w:rPr>
          <w:rFonts w:eastAsiaTheme="minorEastAsia"/>
          <w:color w:val="000000"/>
          <w:sz w:val="24"/>
        </w:rPr>
      </w:pPr>
    </w:p>
    <w:p w14:paraId="1EDCAF4A">
      <w:pPr>
        <w:spacing w:line="360" w:lineRule="auto"/>
        <w:ind w:right="360" w:firstLine="480"/>
        <w:jc w:val="left"/>
        <w:rPr>
          <w:rFonts w:eastAsiaTheme="minorEastAsia"/>
          <w:color w:val="000000"/>
          <w:sz w:val="24"/>
          <w:szCs w:val="20"/>
        </w:rPr>
      </w:pPr>
      <w:r>
        <w:rPr>
          <w:rFonts w:eastAsiaTheme="minorEastAsia"/>
          <w:color w:val="000000"/>
          <w:sz w:val="24"/>
          <w:szCs w:val="20"/>
        </w:rPr>
        <w:br w:type="page"/>
      </w:r>
    </w:p>
    <w:p w14:paraId="6400DAA8">
      <w:pPr>
        <w:spacing w:before="240" w:beforeLines="100" w:after="240" w:afterLines="100" w:line="360" w:lineRule="auto"/>
        <w:jc w:val="center"/>
        <w:rPr>
          <w:rFonts w:eastAsiaTheme="minorEastAsia"/>
          <w:b/>
          <w:color w:val="000000"/>
          <w:sz w:val="36"/>
          <w:szCs w:val="36"/>
        </w:rPr>
      </w:pPr>
      <w:r>
        <w:rPr>
          <w:rFonts w:eastAsiaTheme="minorEastAsia"/>
          <w:b/>
          <w:bCs/>
          <w:color w:val="000000"/>
          <w:sz w:val="36"/>
          <w:szCs w:val="36"/>
        </w:rPr>
        <w:t>残疾人福利性单位声明函格式</w:t>
      </w:r>
      <w:r>
        <w:rPr>
          <w:rFonts w:eastAsiaTheme="minorEastAsia"/>
          <w:b/>
          <w:color w:val="000000"/>
          <w:sz w:val="36"/>
          <w:szCs w:val="36"/>
        </w:rPr>
        <w:t xml:space="preserve">       </w:t>
      </w:r>
    </w:p>
    <w:p w14:paraId="1EB3C5E8">
      <w:pPr>
        <w:spacing w:line="588" w:lineRule="exact"/>
        <w:ind w:firstLine="504"/>
        <w:rPr>
          <w:rFonts w:eastAsiaTheme="minorEastAsia"/>
          <w:spacing w:val="6"/>
          <w:sz w:val="24"/>
        </w:rPr>
      </w:pPr>
      <w:r>
        <w:rPr>
          <w:rFonts w:eastAsiaTheme="minorEastAsia"/>
          <w:spacing w:val="6"/>
          <w:sz w:val="24"/>
        </w:rPr>
        <w:t>本单位郑重声明，根据《财政部 民政部 中国残疾人联合会关于促进残疾人就业政府采购政策的通知》（财库</w:t>
      </w:r>
      <w:r>
        <w:rPr>
          <w:rFonts w:eastAsiaTheme="minorEastAsia"/>
          <w:sz w:val="24"/>
        </w:rPr>
        <w:t>〔2017〕 141</w:t>
      </w:r>
      <w:r>
        <w:rPr>
          <w:rFonts w:eastAsiaTheme="minorEastAsia"/>
          <w:spacing w:val="6"/>
          <w:sz w:val="24"/>
        </w:rPr>
        <w:t>号）的规定，本单位</w:t>
      </w:r>
      <w:r>
        <w:rPr>
          <w:rFonts w:eastAsiaTheme="minorEastAsia"/>
          <w:b/>
          <w:sz w:val="24"/>
        </w:rPr>
        <w:t>（请进行选择）</w:t>
      </w:r>
      <w:r>
        <w:rPr>
          <w:rFonts w:eastAsiaTheme="minorEastAsia"/>
          <w:spacing w:val="6"/>
          <w:sz w:val="24"/>
        </w:rPr>
        <w:t>：</w:t>
      </w:r>
    </w:p>
    <w:p w14:paraId="6D35F8EC">
      <w:pPr>
        <w:spacing w:line="588" w:lineRule="exact"/>
        <w:ind w:firstLine="482"/>
        <w:rPr>
          <w:rFonts w:eastAsiaTheme="minorEastAsia"/>
          <w:b/>
          <w:spacing w:val="6"/>
          <w:sz w:val="24"/>
        </w:rPr>
      </w:pPr>
      <w:r>
        <w:rPr>
          <w:rFonts w:hint="eastAsia" w:eastAsiaTheme="minorEastAsia"/>
          <w:b/>
          <w:sz w:val="24"/>
          <w:lang w:eastAsia="zh-CN"/>
        </w:rPr>
        <w:t>□</w:t>
      </w:r>
      <w:r>
        <w:rPr>
          <w:rFonts w:eastAsiaTheme="minorEastAsia"/>
          <w:b/>
          <w:spacing w:val="6"/>
          <w:sz w:val="24"/>
        </w:rPr>
        <w:t>不属于符合条件的残疾人福利性单位。</w:t>
      </w:r>
    </w:p>
    <w:p w14:paraId="5E596372">
      <w:pPr>
        <w:spacing w:line="588" w:lineRule="exact"/>
        <w:ind w:firstLine="482"/>
        <w:rPr>
          <w:rFonts w:eastAsiaTheme="minorEastAsia"/>
          <w:spacing w:val="6"/>
          <w:sz w:val="24"/>
        </w:rPr>
      </w:pPr>
      <w:r>
        <w:rPr>
          <w:rFonts w:hint="eastAsia" w:eastAsiaTheme="minorEastAsia"/>
          <w:b/>
          <w:sz w:val="24"/>
          <w:lang w:eastAsia="zh-CN"/>
        </w:rPr>
        <w:t>□</w:t>
      </w:r>
      <w:r>
        <w:rPr>
          <w:rFonts w:eastAsiaTheme="minorEastAsia"/>
          <w:b/>
          <w:spacing w:val="6"/>
          <w:sz w:val="24"/>
        </w:rPr>
        <w:t>属于符合条件的残疾人福利性单位，</w:t>
      </w:r>
      <w:r>
        <w:rPr>
          <w:rFonts w:eastAsiaTheme="minorEastAsia"/>
          <w:spacing w:val="6"/>
          <w:sz w:val="24"/>
        </w:rPr>
        <w:t>且本单位参加</w:t>
      </w:r>
      <w:r>
        <w:rPr>
          <w:rFonts w:eastAsiaTheme="minorEastAsia"/>
          <w:sz w:val="24"/>
        </w:rPr>
        <w:t>______</w:t>
      </w:r>
      <w:r>
        <w:rPr>
          <w:rFonts w:eastAsiaTheme="minorEastAsia"/>
          <w:spacing w:val="6"/>
          <w:sz w:val="24"/>
        </w:rPr>
        <w:t>单位的</w:t>
      </w:r>
      <w:r>
        <w:rPr>
          <w:rFonts w:eastAsiaTheme="minorEastAsia"/>
          <w:sz w:val="24"/>
        </w:rPr>
        <w:t>______</w:t>
      </w:r>
      <w:r>
        <w:rPr>
          <w:rFonts w:eastAsiaTheme="minorEastAsia"/>
          <w:spacing w:val="6"/>
          <w:sz w:val="24"/>
        </w:rPr>
        <w:t>项目采购活动提供本单位制造的货物（由本单位承担工程/提供服务），或者提供其他残疾人福利性单位制造的货物（不包括使用非残疾人福利性单位注册商标的货物）。</w:t>
      </w:r>
    </w:p>
    <w:p w14:paraId="50AA8784">
      <w:pPr>
        <w:spacing w:line="588" w:lineRule="exact"/>
        <w:ind w:firstLine="506" w:firstLineChars="200"/>
        <w:rPr>
          <w:rFonts w:eastAsiaTheme="minorEastAsia"/>
          <w:spacing w:val="6"/>
          <w:sz w:val="24"/>
        </w:rPr>
      </w:pPr>
      <w:r>
        <w:rPr>
          <w:rFonts w:eastAsiaTheme="minorEastAsia"/>
          <w:b/>
          <w:spacing w:val="6"/>
          <w:sz w:val="24"/>
        </w:rPr>
        <w:t>本单位对上述声明的真实性负责。如有虚假，将依法承担相应责任。</w:t>
      </w:r>
    </w:p>
    <w:p w14:paraId="4307A32F">
      <w:pPr>
        <w:spacing w:line="588" w:lineRule="exact"/>
        <w:ind w:firstLine="504" w:firstLineChars="200"/>
        <w:rPr>
          <w:rFonts w:eastAsiaTheme="minorEastAsia"/>
          <w:spacing w:val="6"/>
          <w:sz w:val="24"/>
        </w:rPr>
      </w:pPr>
    </w:p>
    <w:p w14:paraId="45178128">
      <w:pPr>
        <w:spacing w:line="588" w:lineRule="exact"/>
        <w:ind w:firstLine="504" w:firstLineChars="200"/>
        <w:rPr>
          <w:rFonts w:eastAsiaTheme="minorEastAsia"/>
          <w:spacing w:val="6"/>
          <w:sz w:val="24"/>
        </w:rPr>
      </w:pPr>
    </w:p>
    <w:p w14:paraId="43FE44D3">
      <w:pPr>
        <w:tabs>
          <w:tab w:val="left" w:pos="4860"/>
        </w:tabs>
        <w:spacing w:line="588" w:lineRule="exact"/>
        <w:ind w:right="1560" w:firstLine="504" w:firstLineChars="200"/>
        <w:jc w:val="right"/>
        <w:rPr>
          <w:rFonts w:eastAsiaTheme="minorEastAsia"/>
          <w:spacing w:val="6"/>
          <w:sz w:val="24"/>
        </w:rPr>
      </w:pPr>
      <w:r>
        <w:rPr>
          <w:rFonts w:eastAsiaTheme="minorEastAsia"/>
          <w:spacing w:val="6"/>
          <w:sz w:val="24"/>
        </w:rPr>
        <w:t xml:space="preserve">          单位名称（盖章）：</w:t>
      </w:r>
      <w:r>
        <w:rPr>
          <w:rFonts w:eastAsiaTheme="minorEastAsia"/>
          <w:sz w:val="24"/>
        </w:rPr>
        <w:t>______</w:t>
      </w:r>
    </w:p>
    <w:p w14:paraId="2B3AE2EE">
      <w:pPr>
        <w:tabs>
          <w:tab w:val="left" w:pos="4860"/>
        </w:tabs>
        <w:spacing w:line="588" w:lineRule="exact"/>
        <w:ind w:right="1560" w:firstLine="504" w:firstLineChars="200"/>
        <w:jc w:val="right"/>
        <w:rPr>
          <w:rFonts w:eastAsiaTheme="minorEastAsia"/>
          <w:spacing w:val="6"/>
          <w:sz w:val="24"/>
        </w:rPr>
      </w:pPr>
      <w:r>
        <w:rPr>
          <w:rFonts w:eastAsiaTheme="minorEastAsia"/>
          <w:spacing w:val="6"/>
          <w:sz w:val="24"/>
        </w:rPr>
        <w:t xml:space="preserve">       日  期：</w:t>
      </w:r>
      <w:r>
        <w:rPr>
          <w:rFonts w:eastAsiaTheme="minorEastAsia"/>
          <w:sz w:val="24"/>
        </w:rPr>
        <w:t>______</w:t>
      </w:r>
    </w:p>
    <w:p w14:paraId="098D3003">
      <w:pPr>
        <w:widowControl/>
        <w:jc w:val="left"/>
        <w:rPr>
          <w:rFonts w:eastAsiaTheme="minorEastAsia"/>
          <w:color w:val="000000"/>
          <w:sz w:val="24"/>
          <w:szCs w:val="20"/>
        </w:rPr>
      </w:pPr>
      <w:r>
        <w:rPr>
          <w:rFonts w:eastAsiaTheme="minorEastAsia"/>
          <w:color w:val="000000"/>
          <w:sz w:val="24"/>
          <w:szCs w:val="20"/>
        </w:rPr>
        <w:br w:type="page"/>
      </w:r>
    </w:p>
    <w:p w14:paraId="08FB6D73">
      <w:pPr>
        <w:pStyle w:val="7"/>
        <w:rPr>
          <w:rFonts w:ascii="Times New Roman" w:hAnsi="Times New Roman" w:eastAsiaTheme="majorEastAsia"/>
          <w:b w:val="0"/>
          <w:color w:val="000000"/>
          <w:sz w:val="24"/>
        </w:rPr>
      </w:pPr>
      <w:r>
        <w:rPr>
          <w:rFonts w:ascii="Times New Roman" w:hAnsi="Times New Roman" w:eastAsiaTheme="majorEastAsia"/>
          <w:b w:val="0"/>
          <w:color w:val="000000"/>
          <w:sz w:val="24"/>
        </w:rPr>
        <w:t>2-1-2 拟分包情况说明及分包意向协议</w:t>
      </w:r>
    </w:p>
    <w:p w14:paraId="00A31F38">
      <w:pPr>
        <w:tabs>
          <w:tab w:val="left" w:pos="5580"/>
        </w:tabs>
        <w:spacing w:line="360" w:lineRule="auto"/>
        <w:rPr>
          <w:rFonts w:eastAsiaTheme="minorEastAsia"/>
          <w:sz w:val="24"/>
        </w:rPr>
      </w:pPr>
      <w:r>
        <w:rPr>
          <w:rFonts w:eastAsiaTheme="minorEastAsia"/>
          <w:sz w:val="24"/>
        </w:rPr>
        <w:t>说明：</w:t>
      </w:r>
    </w:p>
    <w:p w14:paraId="4440D3DD">
      <w:pPr>
        <w:tabs>
          <w:tab w:val="left" w:pos="5580"/>
        </w:tabs>
        <w:spacing w:line="360" w:lineRule="auto"/>
        <w:rPr>
          <w:rFonts w:eastAsiaTheme="minorEastAsia"/>
          <w:sz w:val="24"/>
        </w:rPr>
      </w:pPr>
      <w:r>
        <w:rPr>
          <w:rFonts w:eastAsiaTheme="minorEastAsia"/>
          <w:sz w:val="24"/>
        </w:rPr>
        <w:t>如本项目（包）允许分包，且供应商拟进行分包时</w:t>
      </w:r>
      <w:r>
        <w:rPr>
          <w:rFonts w:hint="eastAsia" w:eastAsiaTheme="minorEastAsia"/>
          <w:sz w:val="24"/>
        </w:rPr>
        <w:t>：</w:t>
      </w:r>
    </w:p>
    <w:p w14:paraId="79A45338">
      <w:pPr>
        <w:tabs>
          <w:tab w:val="left" w:pos="5580"/>
        </w:tabs>
        <w:spacing w:line="360" w:lineRule="auto"/>
        <w:rPr>
          <w:sz w:val="24"/>
        </w:rPr>
      </w:pPr>
      <w:r>
        <w:rPr>
          <w:rFonts w:eastAsiaTheme="minorEastAsia"/>
          <w:sz w:val="24"/>
        </w:rPr>
        <w:t>（1）响应文件中须提供</w:t>
      </w:r>
      <w:r>
        <w:rPr>
          <w:sz w:val="24"/>
        </w:rPr>
        <w:t>《拟分包情况说明》，否则</w:t>
      </w:r>
      <w:r>
        <w:rPr>
          <w:b/>
          <w:sz w:val="24"/>
        </w:rPr>
        <w:t>响应无效</w:t>
      </w:r>
      <w:r>
        <w:rPr>
          <w:sz w:val="24"/>
        </w:rPr>
        <w:t>；</w:t>
      </w:r>
    </w:p>
    <w:p w14:paraId="4B63F73F">
      <w:pPr>
        <w:tabs>
          <w:tab w:val="left" w:pos="5580"/>
        </w:tabs>
        <w:spacing w:line="360" w:lineRule="auto"/>
        <w:rPr>
          <w:sz w:val="24"/>
        </w:rPr>
      </w:pPr>
      <w:r>
        <w:rPr>
          <w:sz w:val="24"/>
        </w:rPr>
        <w:t>（2）当同时符合下列情形时，</w:t>
      </w:r>
      <w:r>
        <w:rPr>
          <w:rFonts w:eastAsiaTheme="minorEastAsia"/>
          <w:sz w:val="24"/>
        </w:rPr>
        <w:t>响应文件</w:t>
      </w:r>
      <w:r>
        <w:rPr>
          <w:sz w:val="24"/>
        </w:rPr>
        <w:t>还须提供《分包意向协议》，否则</w:t>
      </w:r>
      <w:r>
        <w:rPr>
          <w:b/>
          <w:sz w:val="24"/>
        </w:rPr>
        <w:t>响应无效</w:t>
      </w:r>
      <w:r>
        <w:rPr>
          <w:sz w:val="24"/>
        </w:rPr>
        <w:t>：</w:t>
      </w:r>
    </w:p>
    <w:p w14:paraId="58032D40">
      <w:pPr>
        <w:tabs>
          <w:tab w:val="left" w:pos="5580"/>
        </w:tabs>
        <w:spacing w:line="360" w:lineRule="auto"/>
        <w:ind w:left="567" w:leftChars="270"/>
        <w:rPr>
          <w:rFonts w:eastAsiaTheme="minorEastAsia"/>
          <w:sz w:val="24"/>
        </w:rPr>
      </w:pPr>
      <w:r>
        <w:rPr>
          <w:sz w:val="24"/>
        </w:rPr>
        <w:t xml:space="preserve">A. </w:t>
      </w:r>
      <w:r>
        <w:rPr>
          <w:rFonts w:eastAsiaTheme="minorEastAsia"/>
          <w:sz w:val="24"/>
        </w:rPr>
        <w:t>本项目（包）预留部分采购项目预算专门面向中小企业采购，且要求获得采购合同的供应商将采购项目中的一定比例分包给一家或者多家中小企业的；</w:t>
      </w:r>
    </w:p>
    <w:p w14:paraId="4051CB1E">
      <w:pPr>
        <w:tabs>
          <w:tab w:val="left" w:pos="5580"/>
        </w:tabs>
        <w:spacing w:line="360" w:lineRule="auto"/>
        <w:ind w:left="567" w:leftChars="270"/>
        <w:rPr>
          <w:rFonts w:eastAsiaTheme="minorEastAsia"/>
          <w:sz w:val="24"/>
        </w:rPr>
      </w:pPr>
      <w:r>
        <w:rPr>
          <w:rFonts w:eastAsiaTheme="minorEastAsia"/>
          <w:sz w:val="24"/>
        </w:rPr>
        <w:t xml:space="preserve">B. </w:t>
      </w:r>
      <w:r>
        <w:rPr>
          <w:sz w:val="24"/>
        </w:rPr>
        <w:t>供应商通过分包方式满足中小企业政策要求的。</w:t>
      </w:r>
    </w:p>
    <w:p w14:paraId="0F221E27">
      <w:pPr>
        <w:autoSpaceDE w:val="0"/>
        <w:autoSpaceDN w:val="0"/>
        <w:adjustRightInd w:val="0"/>
        <w:rPr>
          <w:rFonts w:eastAsiaTheme="minorEastAsia"/>
          <w:color w:val="000000"/>
          <w:sz w:val="30"/>
          <w:szCs w:val="30"/>
        </w:rPr>
      </w:pPr>
    </w:p>
    <w:p w14:paraId="50DD2429">
      <w:pPr>
        <w:widowControl/>
        <w:jc w:val="left"/>
        <w:rPr>
          <w:rFonts w:eastAsiaTheme="minorEastAsia"/>
          <w:b/>
          <w:color w:val="000000"/>
          <w:sz w:val="36"/>
          <w:szCs w:val="36"/>
        </w:rPr>
      </w:pPr>
      <w:r>
        <w:rPr>
          <w:rFonts w:eastAsiaTheme="minorEastAsia"/>
          <w:b/>
          <w:color w:val="000000"/>
          <w:sz w:val="36"/>
          <w:szCs w:val="36"/>
        </w:rPr>
        <w:br w:type="page"/>
      </w:r>
    </w:p>
    <w:p w14:paraId="01677429">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拟分包情况说明</w:t>
      </w:r>
    </w:p>
    <w:p w14:paraId="6413F2B4">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u w:val="single"/>
        </w:rPr>
        <w:t>（采购人或采购代理机构）</w:t>
      </w:r>
    </w:p>
    <w:p w14:paraId="5730187B">
      <w:pPr>
        <w:adjustRightInd w:val="0"/>
        <w:snapToGrid w:val="0"/>
        <w:spacing w:line="360" w:lineRule="auto"/>
        <w:ind w:firstLine="480" w:firstLineChars="200"/>
        <w:jc w:val="left"/>
        <w:rPr>
          <w:rFonts w:eastAsiaTheme="minorEastAsia"/>
          <w:sz w:val="24"/>
        </w:rPr>
      </w:pPr>
      <w:r>
        <w:rPr>
          <w:rFonts w:eastAsiaTheme="minorEastAsia"/>
          <w:sz w:val="24"/>
        </w:rPr>
        <w:t>我单位参加贵单位组织采购的项目编号为______的______项目（填写采购项目名称）中______包（填写包号）的磋商。拟签订分包合同的单位情况如下表所示，我单位承诺一旦在该项目中获得采购合同将按下表所列情况进行分包，同时承诺分包承担主体不再次分包。</w:t>
      </w:r>
    </w:p>
    <w:tbl>
      <w:tblPr>
        <w:tblStyle w:val="249"/>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7"/>
        <w:gridCol w:w="1286"/>
        <w:gridCol w:w="1512"/>
        <w:gridCol w:w="1125"/>
        <w:gridCol w:w="1560"/>
        <w:gridCol w:w="1497"/>
        <w:gridCol w:w="1563"/>
      </w:tblGrid>
      <w:tr w14:paraId="6A842E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40ACC08B">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tcBorders>
              <w:top w:val="single" w:color="000000" w:sz="4" w:space="0"/>
              <w:left w:val="single" w:color="000000" w:sz="4" w:space="0"/>
              <w:bottom w:val="single" w:color="000000" w:sz="4" w:space="0"/>
              <w:right w:val="single" w:color="000000" w:sz="4" w:space="0"/>
            </w:tcBorders>
            <w:vAlign w:val="center"/>
          </w:tcPr>
          <w:p w14:paraId="03262241">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4D10EF86">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tcBorders>
              <w:top w:val="single" w:color="000000" w:sz="4" w:space="0"/>
              <w:left w:val="single" w:color="000000" w:sz="4" w:space="0"/>
              <w:bottom w:val="single" w:color="000000" w:sz="4" w:space="0"/>
              <w:right w:val="single" w:color="000000" w:sz="4" w:space="0"/>
            </w:tcBorders>
            <w:vAlign w:val="center"/>
          </w:tcPr>
          <w:p w14:paraId="4C4B9564">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2308F011">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701900D2">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tcBorders>
              <w:top w:val="single" w:color="000000" w:sz="4" w:space="0"/>
              <w:left w:val="single" w:color="000000" w:sz="4" w:space="0"/>
              <w:bottom w:val="single" w:color="000000" w:sz="4" w:space="0"/>
              <w:right w:val="single" w:color="000000" w:sz="4" w:space="0"/>
            </w:tcBorders>
            <w:vAlign w:val="center"/>
          </w:tcPr>
          <w:p w14:paraId="064CD6B8">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tcBorders>
              <w:top w:val="single" w:color="000000" w:sz="4" w:space="0"/>
              <w:left w:val="single" w:color="000000" w:sz="4" w:space="0"/>
              <w:bottom w:val="single" w:color="000000" w:sz="4" w:space="0"/>
              <w:right w:val="single" w:color="000000" w:sz="4" w:space="0"/>
            </w:tcBorders>
            <w:vAlign w:val="center"/>
          </w:tcPr>
          <w:p w14:paraId="04385358">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7A4B83C6">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tcBorders>
              <w:top w:val="single" w:color="000000" w:sz="4" w:space="0"/>
              <w:left w:val="single" w:color="000000" w:sz="4" w:space="0"/>
              <w:bottom w:val="single" w:color="000000" w:sz="4" w:space="0"/>
              <w:right w:val="single" w:color="000000" w:sz="4" w:space="0"/>
            </w:tcBorders>
            <w:vAlign w:val="center"/>
          </w:tcPr>
          <w:p w14:paraId="744AF708">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09E8EF18">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48A30346">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tcBorders>
              <w:top w:val="single" w:color="000000" w:sz="4" w:space="0"/>
              <w:left w:val="single" w:color="000000" w:sz="4" w:space="0"/>
              <w:bottom w:val="single" w:color="000000" w:sz="4" w:space="0"/>
              <w:right w:val="single" w:color="000000" w:sz="4" w:space="0"/>
            </w:tcBorders>
            <w:vAlign w:val="center"/>
          </w:tcPr>
          <w:p w14:paraId="3278C912">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占该采购包</w:t>
            </w:r>
          </w:p>
          <w:p w14:paraId="6A875BFE">
            <w:pPr>
              <w:pStyle w:val="248"/>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合同金额的</w:t>
            </w:r>
          </w:p>
          <w:p w14:paraId="2C062C73">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比例（</w:t>
            </w:r>
            <w:r>
              <w:rPr>
                <w:rFonts w:ascii="Times New Roman" w:hAnsi="Times New Roman" w:eastAsia="Times New Roman" w:cs="Times New Roman"/>
                <w:sz w:val="24"/>
                <w:lang w:eastAsia="zh-CN"/>
              </w:rPr>
              <w:t>%</w:t>
            </w:r>
            <w:r>
              <w:rPr>
                <w:rFonts w:ascii="Times New Roman" w:hAnsi="Times New Roman" w:cs="Times New Roman" w:eastAsiaTheme="minorEastAsia"/>
                <w:sz w:val="24"/>
                <w:lang w:eastAsia="zh-CN"/>
              </w:rPr>
              <w:t>）</w:t>
            </w:r>
          </w:p>
        </w:tc>
      </w:tr>
      <w:tr w14:paraId="2885AC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4B59ED64">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tcBorders>
              <w:top w:val="single" w:color="000000" w:sz="4" w:space="0"/>
              <w:left w:val="single" w:color="000000" w:sz="4" w:space="0"/>
              <w:bottom w:val="single" w:color="000000" w:sz="4" w:space="0"/>
              <w:right w:val="single" w:color="000000" w:sz="4" w:space="0"/>
            </w:tcBorders>
            <w:vAlign w:val="center"/>
          </w:tcPr>
          <w:p w14:paraId="02F959F5">
            <w:pPr>
              <w:pStyle w:val="248"/>
              <w:jc w:val="center"/>
              <w:rPr>
                <w:rFonts w:ascii="Times New Roman" w:hAnsi="Times New Roman" w:cs="Times New Roman" w:eastAsiaTheme="minorEastAsia"/>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14:paraId="4674CED7">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hint="eastAsia" w:ascii="Times New Roman" w:hAnsi="Times New Roman" w:cs="Times New Roman" w:eastAsiaTheme="minorEastAsia"/>
                <w:sz w:val="24"/>
                <w:lang w:eastAsia="zh-CN"/>
              </w:rPr>
              <w:t>□</w:t>
            </w:r>
            <w:r>
              <w:rPr>
                <w:rFonts w:ascii="Times New Roman" w:hAnsi="Times New Roman" w:cs="Times New Roman" w:eastAsiaTheme="minorEastAsia"/>
                <w:sz w:val="24"/>
                <w:lang w:eastAsia="zh-CN"/>
              </w:rPr>
              <w:t>中型企业</w:t>
            </w:r>
          </w:p>
          <w:p w14:paraId="0D66A69B">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hint="eastAsia" w:ascii="Times New Roman" w:hAnsi="Times New Roman" w:cs="Times New Roman" w:eastAsiaTheme="minorEastAsia"/>
                <w:sz w:val="24"/>
                <w:lang w:eastAsia="zh-CN"/>
              </w:rPr>
              <w:t>□</w:t>
            </w:r>
            <w:r>
              <w:rPr>
                <w:rFonts w:ascii="Times New Roman" w:hAnsi="Times New Roman" w:cs="Times New Roman" w:eastAsiaTheme="minorEastAsia"/>
                <w:sz w:val="24"/>
                <w:lang w:eastAsia="zh-CN"/>
              </w:rPr>
              <w:t>小微企业</w:t>
            </w:r>
          </w:p>
          <w:p w14:paraId="31E8902F">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hint="eastAsia" w:ascii="Times New Roman" w:hAnsi="Times New Roman" w:cs="Times New Roman" w:eastAsiaTheme="minorEastAsia"/>
                <w:sz w:val="24"/>
                <w:lang w:eastAsia="zh-CN"/>
              </w:rPr>
              <w:t>□</w:t>
            </w:r>
            <w:r>
              <w:rPr>
                <w:rFonts w:ascii="Times New Roman" w:hAnsi="Times New Roman" w:cs="Times New Roman" w:eastAsiaTheme="minorEastAsia"/>
                <w:sz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vAlign w:val="center"/>
          </w:tcPr>
          <w:p w14:paraId="0B1170FD">
            <w:pPr>
              <w:pStyle w:val="248"/>
              <w:jc w:val="center"/>
              <w:rPr>
                <w:rFonts w:ascii="Times New Roman" w:hAnsi="Times New Roman" w:cs="Times New Roman" w:eastAsiaTheme="minorEastAsia"/>
                <w:sz w:val="30"/>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7691B96C">
            <w:pPr>
              <w:pStyle w:val="248"/>
              <w:jc w:val="center"/>
              <w:rPr>
                <w:rFonts w:ascii="Times New Roman" w:hAnsi="Times New Roman" w:cs="Times New Roman" w:eastAsiaTheme="minorEastAsia"/>
                <w:sz w:val="30"/>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14:paraId="413E41B2">
            <w:pPr>
              <w:pStyle w:val="248"/>
              <w:jc w:val="center"/>
              <w:rPr>
                <w:rFonts w:ascii="Times New Roman" w:hAnsi="Times New Roman" w:cs="Times New Roman" w:eastAsiaTheme="minorEastAsia"/>
                <w:sz w:val="30"/>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1DBD8184">
            <w:pPr>
              <w:pStyle w:val="248"/>
              <w:jc w:val="center"/>
              <w:rPr>
                <w:rFonts w:ascii="Times New Roman" w:hAnsi="Times New Roman" w:cs="Times New Roman" w:eastAsiaTheme="minorEastAsia"/>
                <w:sz w:val="30"/>
                <w:lang w:eastAsia="zh-CN"/>
              </w:rPr>
            </w:pPr>
          </w:p>
        </w:tc>
      </w:tr>
      <w:tr w14:paraId="52E4B0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7E44BB5F">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tcBorders>
              <w:top w:val="single" w:color="000000" w:sz="4" w:space="0"/>
              <w:left w:val="single" w:color="000000" w:sz="4" w:space="0"/>
              <w:bottom w:val="single" w:color="000000" w:sz="4" w:space="0"/>
              <w:right w:val="single" w:color="000000" w:sz="4" w:space="0"/>
            </w:tcBorders>
            <w:vAlign w:val="center"/>
          </w:tcPr>
          <w:p w14:paraId="67894711">
            <w:pPr>
              <w:pStyle w:val="248"/>
              <w:jc w:val="center"/>
              <w:rPr>
                <w:rFonts w:ascii="Times New Roman" w:hAnsi="Times New Roman" w:cs="Times New Roman" w:eastAsiaTheme="minorEastAsia"/>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14:paraId="34BC9370">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hint="eastAsia" w:ascii="Times New Roman" w:hAnsi="Times New Roman" w:cs="Times New Roman" w:eastAsiaTheme="minorEastAsia"/>
                <w:sz w:val="24"/>
                <w:lang w:eastAsia="zh-CN"/>
              </w:rPr>
              <w:t>□</w:t>
            </w:r>
            <w:r>
              <w:rPr>
                <w:rFonts w:ascii="Times New Roman" w:hAnsi="Times New Roman" w:cs="Times New Roman" w:eastAsiaTheme="minorEastAsia"/>
                <w:sz w:val="24"/>
                <w:lang w:eastAsia="zh-CN"/>
              </w:rPr>
              <w:t>中型企业</w:t>
            </w:r>
          </w:p>
          <w:p w14:paraId="76B8C2FF">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hint="eastAsia" w:ascii="Times New Roman" w:hAnsi="Times New Roman" w:cs="Times New Roman" w:eastAsiaTheme="minorEastAsia"/>
                <w:sz w:val="24"/>
                <w:lang w:eastAsia="zh-CN"/>
              </w:rPr>
              <w:t>□</w:t>
            </w:r>
            <w:r>
              <w:rPr>
                <w:rFonts w:ascii="Times New Roman" w:hAnsi="Times New Roman" w:cs="Times New Roman" w:eastAsiaTheme="minorEastAsia"/>
                <w:sz w:val="24"/>
                <w:lang w:eastAsia="zh-CN"/>
              </w:rPr>
              <w:t>小微企业</w:t>
            </w:r>
          </w:p>
          <w:p w14:paraId="75177858">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hint="eastAsia" w:ascii="Times New Roman" w:hAnsi="Times New Roman" w:cs="Times New Roman" w:eastAsiaTheme="minorEastAsia"/>
                <w:sz w:val="24"/>
                <w:lang w:eastAsia="zh-CN"/>
              </w:rPr>
              <w:t>□</w:t>
            </w:r>
            <w:r>
              <w:rPr>
                <w:rFonts w:ascii="Times New Roman" w:hAnsi="Times New Roman" w:cs="Times New Roman" w:eastAsiaTheme="minorEastAsia"/>
                <w:sz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vAlign w:val="center"/>
          </w:tcPr>
          <w:p w14:paraId="358F2689">
            <w:pPr>
              <w:pStyle w:val="248"/>
              <w:jc w:val="center"/>
              <w:rPr>
                <w:rFonts w:ascii="Times New Roman" w:hAnsi="Times New Roman" w:cs="Times New Roman" w:eastAsiaTheme="minorEastAsia"/>
                <w:sz w:val="30"/>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787FAA0A">
            <w:pPr>
              <w:pStyle w:val="248"/>
              <w:jc w:val="center"/>
              <w:rPr>
                <w:rFonts w:ascii="Times New Roman" w:hAnsi="Times New Roman" w:cs="Times New Roman" w:eastAsiaTheme="minorEastAsia"/>
                <w:sz w:val="30"/>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14:paraId="43DBA42D">
            <w:pPr>
              <w:pStyle w:val="248"/>
              <w:jc w:val="center"/>
              <w:rPr>
                <w:rFonts w:ascii="Times New Roman" w:hAnsi="Times New Roman" w:cs="Times New Roman" w:eastAsiaTheme="minorEastAsia"/>
                <w:sz w:val="30"/>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655E672C">
            <w:pPr>
              <w:pStyle w:val="248"/>
              <w:jc w:val="center"/>
              <w:rPr>
                <w:rFonts w:ascii="Times New Roman" w:hAnsi="Times New Roman" w:cs="Times New Roman" w:eastAsiaTheme="minorEastAsia"/>
                <w:sz w:val="30"/>
                <w:lang w:eastAsia="zh-CN"/>
              </w:rPr>
            </w:pPr>
          </w:p>
        </w:tc>
      </w:tr>
      <w:tr w14:paraId="733912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5A8E4E00">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tcBorders>
              <w:top w:val="single" w:color="000000" w:sz="4" w:space="0"/>
              <w:left w:val="single" w:color="000000" w:sz="4" w:space="0"/>
              <w:bottom w:val="single" w:color="000000" w:sz="4" w:space="0"/>
              <w:right w:val="single" w:color="000000" w:sz="4" w:space="0"/>
            </w:tcBorders>
            <w:vAlign w:val="center"/>
          </w:tcPr>
          <w:p w14:paraId="255FA46A">
            <w:pPr>
              <w:pStyle w:val="248"/>
              <w:jc w:val="center"/>
              <w:rPr>
                <w:rFonts w:ascii="Times New Roman" w:hAnsi="Times New Roman" w:cs="Times New Roman" w:eastAsiaTheme="minorEastAsia"/>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14:paraId="741E1DD7">
            <w:pPr>
              <w:pStyle w:val="248"/>
              <w:tabs>
                <w:tab w:val="left" w:pos="235"/>
              </w:tabs>
              <w:jc w:val="center"/>
              <w:rPr>
                <w:rFonts w:ascii="Times New Roman" w:hAnsi="Times New Roman" w:cs="Times New Roman" w:eastAsiaTheme="minorEastAsia"/>
                <w:sz w:val="24"/>
              </w:rPr>
            </w:pPr>
          </w:p>
        </w:tc>
        <w:tc>
          <w:tcPr>
            <w:tcW w:w="1125" w:type="dxa"/>
            <w:tcBorders>
              <w:top w:val="single" w:color="000000" w:sz="4" w:space="0"/>
              <w:left w:val="single" w:color="000000" w:sz="4" w:space="0"/>
              <w:bottom w:val="single" w:color="000000" w:sz="4" w:space="0"/>
              <w:right w:val="single" w:color="000000" w:sz="4" w:space="0"/>
            </w:tcBorders>
            <w:vAlign w:val="center"/>
          </w:tcPr>
          <w:p w14:paraId="74D94732">
            <w:pPr>
              <w:pStyle w:val="248"/>
              <w:jc w:val="center"/>
              <w:rPr>
                <w:rFonts w:ascii="Times New Roman" w:hAnsi="Times New Roman" w:cs="Times New Roman" w:eastAsiaTheme="minorEastAsia"/>
                <w:sz w:val="30"/>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0FE64A1C">
            <w:pPr>
              <w:pStyle w:val="248"/>
              <w:jc w:val="center"/>
              <w:rPr>
                <w:rFonts w:ascii="Times New Roman" w:hAnsi="Times New Roman" w:cs="Times New Roman" w:eastAsiaTheme="minorEastAsia"/>
                <w:sz w:val="30"/>
              </w:rPr>
            </w:pPr>
          </w:p>
        </w:tc>
        <w:tc>
          <w:tcPr>
            <w:tcW w:w="1498" w:type="dxa"/>
            <w:tcBorders>
              <w:top w:val="single" w:color="000000" w:sz="4" w:space="0"/>
              <w:left w:val="single" w:color="000000" w:sz="4" w:space="0"/>
              <w:bottom w:val="single" w:color="000000" w:sz="4" w:space="0"/>
              <w:right w:val="single" w:color="000000" w:sz="4" w:space="0"/>
            </w:tcBorders>
            <w:vAlign w:val="center"/>
          </w:tcPr>
          <w:p w14:paraId="7E575C36">
            <w:pPr>
              <w:pStyle w:val="248"/>
              <w:jc w:val="center"/>
              <w:rPr>
                <w:rFonts w:ascii="Times New Roman" w:hAnsi="Times New Roman" w:cs="Times New Roman" w:eastAsiaTheme="minorEastAsia"/>
                <w:sz w:val="30"/>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3A545CB1">
            <w:pPr>
              <w:pStyle w:val="248"/>
              <w:jc w:val="center"/>
              <w:rPr>
                <w:rFonts w:ascii="Times New Roman" w:hAnsi="Times New Roman" w:cs="Times New Roman" w:eastAsiaTheme="minorEastAsia"/>
                <w:sz w:val="30"/>
              </w:rPr>
            </w:pPr>
          </w:p>
        </w:tc>
      </w:tr>
      <w:tr w14:paraId="591BEF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tcBorders>
              <w:top w:val="single" w:color="000000" w:sz="4" w:space="0"/>
              <w:left w:val="single" w:color="000000" w:sz="4" w:space="0"/>
              <w:bottom w:val="single" w:color="000000" w:sz="4" w:space="0"/>
              <w:right w:val="single" w:color="000000" w:sz="4" w:space="0"/>
            </w:tcBorders>
            <w:vAlign w:val="center"/>
          </w:tcPr>
          <w:p w14:paraId="76E5065A">
            <w:pPr>
              <w:pStyle w:val="248"/>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tcBorders>
              <w:top w:val="single" w:color="000000" w:sz="4" w:space="0"/>
              <w:left w:val="single" w:color="000000" w:sz="4" w:space="0"/>
              <w:bottom w:val="single" w:color="000000" w:sz="4" w:space="0"/>
              <w:right w:val="single" w:color="000000" w:sz="4" w:space="0"/>
            </w:tcBorders>
            <w:vAlign w:val="center"/>
          </w:tcPr>
          <w:p w14:paraId="29290DED">
            <w:pPr>
              <w:pStyle w:val="248"/>
              <w:jc w:val="center"/>
              <w:rPr>
                <w:rFonts w:ascii="Times New Roman" w:hAnsi="Times New Roman" w:cs="Times New Roman" w:eastAsiaTheme="minorEastAsia"/>
                <w:sz w:val="30"/>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40FC1B00">
            <w:pPr>
              <w:pStyle w:val="248"/>
              <w:jc w:val="center"/>
              <w:rPr>
                <w:rFonts w:ascii="Times New Roman" w:hAnsi="Times New Roman" w:cs="Times New Roman" w:eastAsiaTheme="minorEastAsia"/>
                <w:sz w:val="30"/>
              </w:rPr>
            </w:pPr>
          </w:p>
        </w:tc>
      </w:tr>
    </w:tbl>
    <w:p w14:paraId="0F090E2F">
      <w:pPr>
        <w:adjustRightInd w:val="0"/>
        <w:snapToGrid w:val="0"/>
        <w:spacing w:line="360" w:lineRule="auto"/>
        <w:jc w:val="left"/>
        <w:rPr>
          <w:rFonts w:eastAsiaTheme="minorEastAsia"/>
          <w:sz w:val="24"/>
        </w:rPr>
      </w:pPr>
    </w:p>
    <w:p w14:paraId="13705166">
      <w:pPr>
        <w:autoSpaceDE w:val="0"/>
        <w:autoSpaceDN w:val="0"/>
        <w:adjustRightInd w:val="0"/>
        <w:snapToGrid w:val="0"/>
        <w:spacing w:before="25" w:after="25" w:line="360" w:lineRule="auto"/>
        <w:jc w:val="righ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04C0530D">
      <w:pPr>
        <w:spacing w:line="360" w:lineRule="auto"/>
        <w:ind w:right="-57" w:firstLine="480"/>
        <w:jc w:val="right"/>
        <w:rPr>
          <w:rFonts w:eastAsiaTheme="minorEastAsia"/>
          <w:color w:val="000000"/>
          <w:sz w:val="24"/>
        </w:rPr>
      </w:pPr>
      <w:r>
        <w:rPr>
          <w:rFonts w:eastAsiaTheme="minorEastAsia"/>
          <w:color w:val="000000"/>
          <w:sz w:val="24"/>
          <w:szCs w:val="20"/>
        </w:rPr>
        <w:t>日期：</w:t>
      </w:r>
      <w:r>
        <w:rPr>
          <w:rFonts w:eastAsiaTheme="minorEastAsia"/>
          <w:sz w:val="24"/>
        </w:rPr>
        <w:t>___</w:t>
      </w:r>
      <w:r>
        <w:rPr>
          <w:rFonts w:eastAsiaTheme="minorEastAsia"/>
          <w:color w:val="000000"/>
          <w:sz w:val="24"/>
          <w:szCs w:val="20"/>
        </w:rPr>
        <w:t>年</w:t>
      </w:r>
      <w:r>
        <w:rPr>
          <w:rFonts w:eastAsiaTheme="minorEastAsia"/>
          <w:sz w:val="24"/>
        </w:rPr>
        <w:t>___</w:t>
      </w:r>
      <w:r>
        <w:rPr>
          <w:rFonts w:eastAsiaTheme="minorEastAsia"/>
          <w:color w:val="000000"/>
          <w:sz w:val="24"/>
          <w:szCs w:val="20"/>
        </w:rPr>
        <w:t>月</w:t>
      </w:r>
      <w:r>
        <w:rPr>
          <w:rFonts w:eastAsiaTheme="minorEastAsia"/>
          <w:sz w:val="24"/>
        </w:rPr>
        <w:t>___</w:t>
      </w:r>
      <w:r>
        <w:rPr>
          <w:rFonts w:eastAsiaTheme="minorEastAsia"/>
          <w:color w:val="000000"/>
          <w:sz w:val="24"/>
          <w:szCs w:val="20"/>
        </w:rPr>
        <w:t>日</w:t>
      </w:r>
    </w:p>
    <w:p w14:paraId="31E7B8D2">
      <w:pPr>
        <w:adjustRightInd w:val="0"/>
        <w:snapToGrid w:val="0"/>
        <w:spacing w:line="360" w:lineRule="auto"/>
        <w:jc w:val="left"/>
        <w:rPr>
          <w:rFonts w:eastAsiaTheme="minorEastAsia"/>
          <w:sz w:val="24"/>
        </w:rPr>
      </w:pPr>
    </w:p>
    <w:p w14:paraId="02413E90">
      <w:pPr>
        <w:adjustRightInd w:val="0"/>
        <w:snapToGrid w:val="0"/>
        <w:spacing w:line="360" w:lineRule="auto"/>
        <w:jc w:val="left"/>
        <w:rPr>
          <w:rFonts w:eastAsiaTheme="minorEastAsia"/>
          <w:sz w:val="24"/>
        </w:rPr>
      </w:pPr>
      <w:r>
        <w:rPr>
          <w:rFonts w:eastAsiaTheme="minorEastAsia"/>
          <w:sz w:val="24"/>
        </w:rPr>
        <w:t>注：</w:t>
      </w:r>
    </w:p>
    <w:p w14:paraId="76F76F2A">
      <w:pPr>
        <w:adjustRightInd w:val="0"/>
        <w:snapToGrid w:val="0"/>
        <w:spacing w:line="360" w:lineRule="auto"/>
        <w:jc w:val="left"/>
        <w:rPr>
          <w:rFonts w:eastAsiaTheme="minorEastAsia"/>
          <w:sz w:val="24"/>
        </w:rPr>
      </w:pPr>
      <w:r>
        <w:rPr>
          <w:rFonts w:eastAsiaTheme="minorEastAsia"/>
          <w:sz w:val="24"/>
        </w:rPr>
        <w:t>（1）当供应商属于本部分说明中第（1）类情形，如未提供《拟分包情况说明》，或提供了《拟分包情况说明》但未填写分包承担主体名称、拟分包合同内容、拟分包合同金额，其</w:t>
      </w:r>
      <w:r>
        <w:rPr>
          <w:rFonts w:eastAsiaTheme="minorEastAsia"/>
          <w:b/>
          <w:sz w:val="24"/>
        </w:rPr>
        <w:t>响应无效</w:t>
      </w:r>
      <w:r>
        <w:rPr>
          <w:rFonts w:eastAsiaTheme="minorEastAsia"/>
          <w:sz w:val="24"/>
        </w:rPr>
        <w:t>；</w:t>
      </w:r>
    </w:p>
    <w:p w14:paraId="68E73480">
      <w:pPr>
        <w:adjustRightInd w:val="0"/>
        <w:snapToGrid w:val="0"/>
        <w:spacing w:line="360" w:lineRule="auto"/>
        <w:jc w:val="left"/>
        <w:rPr>
          <w:rFonts w:eastAsiaTheme="minorEastAsia"/>
          <w:sz w:val="24"/>
        </w:rPr>
      </w:pPr>
      <w:r>
        <w:rPr>
          <w:rFonts w:eastAsiaTheme="minorEastAsia"/>
          <w:sz w:val="24"/>
        </w:rPr>
        <w:t>（2）当供应商属于本部分说明中第（2）类情形，如未提供《拟分包情况说明》，或提供了《拟分包情况说明》但未填写分包承担主体名称、分包承担主体类型、拟分包合同内容、拟分包合同金额，其</w:t>
      </w:r>
      <w:r>
        <w:rPr>
          <w:rFonts w:eastAsiaTheme="minorEastAsia"/>
          <w:b/>
          <w:sz w:val="24"/>
        </w:rPr>
        <w:t>响应无效</w:t>
      </w:r>
      <w:r>
        <w:rPr>
          <w:rFonts w:eastAsiaTheme="minorEastAsia"/>
          <w:sz w:val="24"/>
        </w:rPr>
        <w:t>；</w:t>
      </w:r>
    </w:p>
    <w:p w14:paraId="5EB61D33">
      <w:pPr>
        <w:adjustRightInd w:val="0"/>
        <w:snapToGrid w:val="0"/>
        <w:spacing w:line="360" w:lineRule="auto"/>
        <w:jc w:val="left"/>
        <w:rPr>
          <w:rFonts w:eastAsiaTheme="minorEastAsia"/>
          <w:sz w:val="24"/>
        </w:rPr>
      </w:pPr>
      <w:r>
        <w:rPr>
          <w:rFonts w:eastAsiaTheme="minorEastAsia"/>
          <w:sz w:val="24"/>
        </w:rPr>
        <w:t>（3）如本采购文件《供应商须知资料表》载明本项目分包承担主体应具备的相应资质条件，则供应商须在本表中列明分包承担主体的资质等级，并后附资质证书电子件，否则</w:t>
      </w:r>
      <w:r>
        <w:rPr>
          <w:rFonts w:eastAsiaTheme="minorEastAsia"/>
          <w:b/>
          <w:sz w:val="24"/>
        </w:rPr>
        <w:t>响应无效</w:t>
      </w:r>
      <w:r>
        <w:rPr>
          <w:rFonts w:eastAsiaTheme="minorEastAsia"/>
          <w:sz w:val="24"/>
        </w:rPr>
        <w:t>。</w:t>
      </w:r>
    </w:p>
    <w:p w14:paraId="34FA3658">
      <w:pPr>
        <w:autoSpaceDE w:val="0"/>
        <w:autoSpaceDN w:val="0"/>
        <w:adjustRightInd w:val="0"/>
        <w:spacing w:line="360" w:lineRule="auto"/>
        <w:jc w:val="center"/>
        <w:rPr>
          <w:rFonts w:eastAsiaTheme="minorEastAsia"/>
          <w:b/>
          <w:color w:val="000000"/>
          <w:sz w:val="36"/>
          <w:szCs w:val="36"/>
        </w:rPr>
      </w:pPr>
      <w:r>
        <w:rPr>
          <w:rFonts w:eastAsiaTheme="minorEastAsia"/>
          <w:color w:val="000000"/>
          <w:sz w:val="30"/>
          <w:szCs w:val="30"/>
        </w:rPr>
        <w:br w:type="page"/>
      </w:r>
      <w:r>
        <w:rPr>
          <w:rFonts w:eastAsiaTheme="minorEastAsia"/>
          <w:b/>
          <w:color w:val="000000"/>
          <w:sz w:val="36"/>
          <w:szCs w:val="36"/>
        </w:rPr>
        <w:t>分包意向协议</w:t>
      </w:r>
    </w:p>
    <w:p w14:paraId="38EB540E">
      <w:pPr>
        <w:adjustRightInd w:val="0"/>
        <w:snapToGrid w:val="0"/>
        <w:spacing w:line="360" w:lineRule="auto"/>
        <w:ind w:firstLine="480" w:firstLineChars="200"/>
        <w:jc w:val="left"/>
        <w:rPr>
          <w:rFonts w:eastAsiaTheme="minorEastAsia"/>
          <w:sz w:val="24"/>
        </w:rPr>
      </w:pPr>
      <w:r>
        <w:rPr>
          <w:rFonts w:eastAsiaTheme="minorEastAsia"/>
          <w:sz w:val="24"/>
        </w:rPr>
        <w:t>甲方（供应商）：______</w:t>
      </w:r>
    </w:p>
    <w:p w14:paraId="3BB8EBDB">
      <w:pPr>
        <w:adjustRightInd w:val="0"/>
        <w:snapToGrid w:val="0"/>
        <w:spacing w:line="360" w:lineRule="auto"/>
        <w:ind w:firstLine="480" w:firstLineChars="200"/>
        <w:jc w:val="left"/>
        <w:rPr>
          <w:rFonts w:eastAsiaTheme="minorEastAsia"/>
          <w:sz w:val="24"/>
        </w:rPr>
      </w:pPr>
      <w:r>
        <w:rPr>
          <w:rFonts w:eastAsiaTheme="minorEastAsia"/>
          <w:sz w:val="24"/>
        </w:rPr>
        <w:t>乙方（拟分包单位）：______</w:t>
      </w:r>
    </w:p>
    <w:p w14:paraId="47576D95">
      <w:pPr>
        <w:adjustRightInd w:val="0"/>
        <w:snapToGrid w:val="0"/>
        <w:spacing w:line="360" w:lineRule="auto"/>
        <w:ind w:firstLine="480" w:firstLineChars="200"/>
        <w:jc w:val="left"/>
        <w:rPr>
          <w:rFonts w:eastAsiaTheme="minorEastAsia"/>
          <w:sz w:val="24"/>
        </w:rPr>
      </w:pPr>
      <w:r>
        <w:rPr>
          <w:rFonts w:eastAsiaTheme="minorEastAsia"/>
          <w:sz w:val="24"/>
        </w:rPr>
        <w:t>甲方承诺，一旦在______（采购项目名称）（项目编号/包号为：______）采购项目中获得采购合同，将按照下述约定将合同项下部分内容分包给乙方：</w:t>
      </w:r>
    </w:p>
    <w:p w14:paraId="774018CF">
      <w:pPr>
        <w:adjustRightInd w:val="0"/>
        <w:snapToGrid w:val="0"/>
        <w:spacing w:line="360" w:lineRule="auto"/>
        <w:ind w:firstLine="480" w:firstLineChars="200"/>
        <w:jc w:val="left"/>
        <w:rPr>
          <w:rFonts w:eastAsiaTheme="minorEastAsia"/>
          <w:sz w:val="24"/>
        </w:rPr>
      </w:pPr>
      <w:r>
        <w:rPr>
          <w:rFonts w:eastAsiaTheme="minorEastAsia"/>
          <w:sz w:val="24"/>
        </w:rPr>
        <w:t>1.分包内容：______。</w:t>
      </w:r>
    </w:p>
    <w:p w14:paraId="745B70DF">
      <w:pPr>
        <w:adjustRightInd w:val="0"/>
        <w:snapToGrid w:val="0"/>
        <w:spacing w:line="360" w:lineRule="auto"/>
        <w:ind w:firstLine="480" w:firstLineChars="200"/>
        <w:jc w:val="left"/>
        <w:rPr>
          <w:rFonts w:eastAsiaTheme="minorEastAsia"/>
          <w:sz w:val="24"/>
        </w:rPr>
      </w:pPr>
      <w:r>
        <w:rPr>
          <w:rFonts w:eastAsiaTheme="minorEastAsia"/>
          <w:sz w:val="24"/>
        </w:rPr>
        <w:t>2.分包金额：______，该金额占该采购包合同金额的比例为______%。</w:t>
      </w:r>
    </w:p>
    <w:p w14:paraId="2E9639D2">
      <w:pPr>
        <w:adjustRightInd w:val="0"/>
        <w:snapToGrid w:val="0"/>
        <w:spacing w:line="360" w:lineRule="auto"/>
        <w:ind w:firstLine="480" w:firstLineChars="200"/>
        <w:jc w:val="left"/>
        <w:rPr>
          <w:rFonts w:eastAsiaTheme="minorEastAsia"/>
          <w:bCs/>
          <w:color w:val="000000"/>
          <w:sz w:val="24"/>
        </w:rPr>
      </w:pPr>
      <w:r>
        <w:rPr>
          <w:rFonts w:eastAsiaTheme="minorEastAsia"/>
          <w:sz w:val="24"/>
        </w:rPr>
        <w:t>乙方承诺将在上述情况下与甲方签订分包合同。</w:t>
      </w:r>
    </w:p>
    <w:p w14:paraId="383584D2">
      <w:pPr>
        <w:adjustRightInd w:val="0"/>
        <w:snapToGrid w:val="0"/>
        <w:spacing w:line="360" w:lineRule="auto"/>
        <w:ind w:firstLine="480" w:firstLineChars="200"/>
        <w:jc w:val="left"/>
        <w:rPr>
          <w:rFonts w:eastAsiaTheme="minorEastAsia"/>
          <w:sz w:val="24"/>
        </w:rPr>
      </w:pPr>
      <w:r>
        <w:rPr>
          <w:rFonts w:eastAsiaTheme="minorEastAsia"/>
          <w:sz w:val="24"/>
        </w:rPr>
        <w:t>本协议自各方盖章之日起生效，如甲方未在该项目（采购包）成交，本协议自动终止。</w:t>
      </w:r>
    </w:p>
    <w:p w14:paraId="2F4FE466">
      <w:pPr>
        <w:spacing w:line="360" w:lineRule="auto"/>
        <w:ind w:firstLine="471"/>
        <w:rPr>
          <w:rFonts w:eastAsiaTheme="minorEastAsia"/>
          <w:b/>
          <w:color w:val="000000"/>
          <w:sz w:val="24"/>
        </w:rPr>
      </w:pPr>
    </w:p>
    <w:p w14:paraId="0C18DF57">
      <w:pPr>
        <w:spacing w:line="360" w:lineRule="auto"/>
        <w:ind w:firstLine="471"/>
        <w:rPr>
          <w:rFonts w:eastAsiaTheme="minorEastAsia"/>
          <w:b/>
          <w:color w:val="000000"/>
          <w:sz w:val="24"/>
        </w:rPr>
      </w:pPr>
      <w:r>
        <w:rPr>
          <w:rFonts w:eastAsiaTheme="minorEastAsia"/>
          <w:color w:val="000000"/>
          <w:sz w:val="24"/>
        </w:rPr>
        <w:t>甲方（盖章）：</w:t>
      </w:r>
      <w:r>
        <w:rPr>
          <w:rFonts w:eastAsiaTheme="minorEastAsia"/>
          <w:sz w:val="24"/>
        </w:rPr>
        <w:t>______</w:t>
      </w:r>
      <w:r>
        <w:rPr>
          <w:rFonts w:eastAsiaTheme="minorEastAsia"/>
          <w:color w:val="000000"/>
          <w:sz w:val="24"/>
        </w:rPr>
        <w:t xml:space="preserve">                     乙方（盖章）：</w:t>
      </w:r>
      <w:r>
        <w:rPr>
          <w:rFonts w:eastAsiaTheme="minorEastAsia"/>
          <w:sz w:val="24"/>
        </w:rPr>
        <w:t>______</w:t>
      </w:r>
    </w:p>
    <w:p w14:paraId="485877D2">
      <w:pPr>
        <w:spacing w:line="360" w:lineRule="auto"/>
        <w:ind w:left="480"/>
        <w:jc w:val="right"/>
        <w:rPr>
          <w:rFonts w:eastAsiaTheme="minorEastAsia"/>
          <w:color w:val="000000"/>
          <w:sz w:val="24"/>
        </w:rPr>
      </w:pPr>
    </w:p>
    <w:p w14:paraId="2B1ADD0E">
      <w:pPr>
        <w:wordWrap w:val="0"/>
        <w:spacing w:line="360" w:lineRule="auto"/>
        <w:ind w:left="480"/>
        <w:jc w:val="right"/>
        <w:rPr>
          <w:rFonts w:eastAsiaTheme="minorEastAsia"/>
          <w:b/>
          <w:color w:val="000000"/>
          <w:sz w:val="24"/>
        </w:rPr>
      </w:pPr>
      <w:r>
        <w:rPr>
          <w:rFonts w:eastAsiaTheme="minorEastAsia"/>
          <w:color w:val="000000"/>
          <w:sz w:val="24"/>
          <w:szCs w:val="20"/>
        </w:rPr>
        <w:t>日期：</w:t>
      </w:r>
      <w:r>
        <w:rPr>
          <w:rFonts w:eastAsiaTheme="minorEastAsia"/>
          <w:sz w:val="24"/>
        </w:rPr>
        <w:t>______</w:t>
      </w:r>
      <w:r>
        <w:rPr>
          <w:rFonts w:eastAsiaTheme="minorEastAsia"/>
          <w:color w:val="000000"/>
          <w:sz w:val="24"/>
          <w:szCs w:val="20"/>
        </w:rPr>
        <w:t>年</w:t>
      </w:r>
      <w:r>
        <w:rPr>
          <w:rFonts w:eastAsiaTheme="minorEastAsia"/>
          <w:sz w:val="24"/>
        </w:rPr>
        <w:t>______</w:t>
      </w:r>
      <w:r>
        <w:rPr>
          <w:rFonts w:eastAsiaTheme="minorEastAsia"/>
          <w:color w:val="000000"/>
          <w:sz w:val="24"/>
          <w:szCs w:val="20"/>
        </w:rPr>
        <w:t>月</w:t>
      </w:r>
      <w:r>
        <w:rPr>
          <w:rFonts w:eastAsiaTheme="minorEastAsia"/>
          <w:sz w:val="24"/>
        </w:rPr>
        <w:t>______</w:t>
      </w:r>
      <w:r>
        <w:rPr>
          <w:rFonts w:eastAsiaTheme="minorEastAsia"/>
          <w:color w:val="000000"/>
          <w:sz w:val="24"/>
          <w:szCs w:val="20"/>
        </w:rPr>
        <w:t xml:space="preserve">日   </w:t>
      </w:r>
    </w:p>
    <w:p w14:paraId="741B392B">
      <w:pPr>
        <w:tabs>
          <w:tab w:val="left" w:pos="8280"/>
        </w:tabs>
        <w:spacing w:line="360" w:lineRule="auto"/>
        <w:ind w:firstLine="480"/>
        <w:rPr>
          <w:rFonts w:eastAsiaTheme="minorEastAsia"/>
          <w:color w:val="000000"/>
          <w:sz w:val="24"/>
        </w:rPr>
      </w:pPr>
    </w:p>
    <w:p w14:paraId="7C555F07">
      <w:pPr>
        <w:tabs>
          <w:tab w:val="left" w:pos="8280"/>
        </w:tabs>
        <w:spacing w:line="360" w:lineRule="auto"/>
        <w:rPr>
          <w:rFonts w:eastAsiaTheme="minorEastAsia"/>
          <w:color w:val="000000"/>
          <w:sz w:val="24"/>
        </w:rPr>
      </w:pPr>
      <w:r>
        <w:rPr>
          <w:rFonts w:eastAsiaTheme="minorEastAsia"/>
          <w:color w:val="000000"/>
          <w:sz w:val="24"/>
        </w:rPr>
        <w:t>注：</w:t>
      </w:r>
    </w:p>
    <w:p w14:paraId="43BBDDE1">
      <w:pPr>
        <w:tabs>
          <w:tab w:val="left" w:pos="8280"/>
        </w:tabs>
        <w:spacing w:line="360" w:lineRule="auto"/>
        <w:rPr>
          <w:color w:val="000000"/>
          <w:sz w:val="24"/>
        </w:rPr>
      </w:pPr>
      <w:r>
        <w:rPr>
          <w:color w:val="000000"/>
          <w:sz w:val="24"/>
        </w:rPr>
        <w:t>（1）</w:t>
      </w:r>
      <w:r>
        <w:rPr>
          <w:rFonts w:eastAsiaTheme="minorEastAsia"/>
          <w:sz w:val="24"/>
        </w:rPr>
        <w:t>当供应商属于本部分说明中第（2）类情形，必须提供，否则</w:t>
      </w:r>
      <w:r>
        <w:rPr>
          <w:rFonts w:eastAsiaTheme="minorEastAsia"/>
          <w:b/>
          <w:sz w:val="24"/>
        </w:rPr>
        <w:t>响应无效；</w:t>
      </w:r>
      <w:r>
        <w:rPr>
          <w:rFonts w:eastAsiaTheme="minorEastAsia"/>
          <w:sz w:val="24"/>
        </w:rPr>
        <w:t>其他情形无须提供；</w:t>
      </w:r>
      <w:r>
        <w:rPr>
          <w:sz w:val="24"/>
        </w:rPr>
        <w:t xml:space="preserve"> </w:t>
      </w:r>
    </w:p>
    <w:p w14:paraId="203CEDBE">
      <w:pPr>
        <w:tabs>
          <w:tab w:val="left" w:pos="8280"/>
        </w:tabs>
        <w:spacing w:line="360" w:lineRule="auto"/>
        <w:rPr>
          <w:rFonts w:eastAsiaTheme="minorEastAsia"/>
          <w:color w:val="000000"/>
          <w:sz w:val="24"/>
        </w:rPr>
      </w:pPr>
      <w:r>
        <w:rPr>
          <w:color w:val="000000"/>
          <w:sz w:val="24"/>
        </w:rPr>
        <w:t>（2）</w:t>
      </w:r>
      <w:r>
        <w:rPr>
          <w:rFonts w:eastAsiaTheme="minorEastAsia"/>
          <w:color w:val="000000"/>
          <w:sz w:val="24"/>
        </w:rPr>
        <w:t>供应商须与所有拟分包单位分别签订《分包意向协议》，每单位签订一份，并在响应文件中提交全部协议原件的电子件，否则</w:t>
      </w:r>
      <w:r>
        <w:rPr>
          <w:rFonts w:eastAsiaTheme="minorEastAsia"/>
          <w:b/>
          <w:color w:val="000000"/>
          <w:sz w:val="24"/>
        </w:rPr>
        <w:t>响应无效</w:t>
      </w:r>
      <w:r>
        <w:rPr>
          <w:rFonts w:eastAsiaTheme="minorEastAsia"/>
          <w:color w:val="000000"/>
          <w:sz w:val="24"/>
        </w:rPr>
        <w:t>。</w:t>
      </w:r>
    </w:p>
    <w:p w14:paraId="31A149AA">
      <w:pPr>
        <w:tabs>
          <w:tab w:val="left" w:pos="8280"/>
        </w:tabs>
        <w:spacing w:line="360" w:lineRule="auto"/>
        <w:rPr>
          <w:rFonts w:eastAsiaTheme="minorEastAsia"/>
          <w:color w:val="000000"/>
          <w:sz w:val="24"/>
        </w:rPr>
        <w:sectPr>
          <w:headerReference r:id="rId16" w:type="first"/>
          <w:footerReference r:id="rId18" w:type="first"/>
          <w:headerReference r:id="rId15" w:type="even"/>
          <w:footerReference r:id="rId17" w:type="even"/>
          <w:pgSz w:w="11907" w:h="16840"/>
          <w:pgMar w:top="1418" w:right="1134" w:bottom="1418" w:left="1701" w:header="851" w:footer="851" w:gutter="0"/>
          <w:cols w:space="720" w:num="1"/>
          <w:docGrid w:linePitch="462" w:charSpace="0"/>
        </w:sectPr>
      </w:pPr>
    </w:p>
    <w:p w14:paraId="73E578E7">
      <w:pPr>
        <w:spacing w:line="360" w:lineRule="auto"/>
        <w:outlineLvl w:val="2"/>
        <w:rPr>
          <w:rFonts w:eastAsiaTheme="minorEastAsia"/>
          <w:color w:val="000000"/>
          <w:sz w:val="24"/>
          <w:szCs w:val="20"/>
        </w:rPr>
      </w:pPr>
      <w:r>
        <w:rPr>
          <w:rFonts w:eastAsiaTheme="minorEastAsia"/>
          <w:color w:val="000000"/>
          <w:sz w:val="24"/>
          <w:szCs w:val="20"/>
        </w:rPr>
        <w:t xml:space="preserve">2-2 </w:t>
      </w:r>
      <w:r>
        <w:rPr>
          <w:rFonts w:eastAsiaTheme="minorEastAsia"/>
          <w:sz w:val="24"/>
        </w:rPr>
        <w:t>其它落实政府采购政策的资格要求</w:t>
      </w:r>
      <w:r>
        <w:rPr>
          <w:rFonts w:eastAsiaTheme="minorEastAsia"/>
          <w:color w:val="000000"/>
          <w:sz w:val="24"/>
          <w:szCs w:val="20"/>
        </w:rPr>
        <w:t>（如有）</w:t>
      </w:r>
    </w:p>
    <w:p w14:paraId="303E5309">
      <w:pPr>
        <w:widowControl/>
        <w:jc w:val="left"/>
        <w:rPr>
          <w:rFonts w:eastAsiaTheme="minorEastAsia"/>
          <w:sz w:val="24"/>
        </w:rPr>
      </w:pPr>
    </w:p>
    <w:p w14:paraId="2AAE8A2C">
      <w:pPr>
        <w:widowControl/>
        <w:jc w:val="left"/>
        <w:rPr>
          <w:rFonts w:eastAsiaTheme="minorEastAsia"/>
          <w:sz w:val="24"/>
        </w:rPr>
      </w:pPr>
      <w:r>
        <w:rPr>
          <w:rFonts w:eastAsiaTheme="minorEastAsia"/>
          <w:sz w:val="24"/>
        </w:rPr>
        <w:br w:type="page"/>
      </w:r>
    </w:p>
    <w:p w14:paraId="625F4BDC">
      <w:pPr>
        <w:tabs>
          <w:tab w:val="left" w:pos="360"/>
        </w:tabs>
        <w:snapToGrid w:val="0"/>
        <w:spacing w:line="360" w:lineRule="auto"/>
        <w:outlineLvl w:val="1"/>
        <w:rPr>
          <w:rFonts w:eastAsiaTheme="minorEastAsia"/>
          <w:sz w:val="24"/>
        </w:rPr>
      </w:pPr>
      <w:r>
        <w:rPr>
          <w:rFonts w:eastAsiaTheme="minorEastAsia"/>
          <w:sz w:val="24"/>
        </w:rPr>
        <w:t>3 本项目的特定资格要求（如有）</w:t>
      </w:r>
    </w:p>
    <w:p w14:paraId="3BC15E06">
      <w:pPr>
        <w:spacing w:line="360" w:lineRule="auto"/>
        <w:outlineLvl w:val="2"/>
        <w:rPr>
          <w:rFonts w:eastAsiaTheme="minorEastAsia"/>
          <w:color w:val="000000"/>
          <w:sz w:val="24"/>
          <w:szCs w:val="20"/>
        </w:rPr>
      </w:pPr>
      <w:r>
        <w:rPr>
          <w:rFonts w:eastAsiaTheme="minorEastAsia"/>
          <w:color w:val="000000"/>
          <w:sz w:val="24"/>
          <w:szCs w:val="20"/>
        </w:rPr>
        <w:t>3-1 联合协议（如有）</w:t>
      </w:r>
    </w:p>
    <w:p w14:paraId="0F19D440">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联合协议</w:t>
      </w:r>
    </w:p>
    <w:p w14:paraId="6CD81DAB">
      <w:pPr>
        <w:spacing w:line="360" w:lineRule="auto"/>
        <w:ind w:firstLine="828" w:firstLineChars="345"/>
        <w:rPr>
          <w:rFonts w:eastAsiaTheme="minorEastAsia"/>
          <w:bCs/>
          <w:color w:val="000000"/>
        </w:rPr>
      </w:pPr>
      <w:r>
        <w:rPr>
          <w:rFonts w:eastAsiaTheme="minorEastAsia"/>
          <w:sz w:val="24"/>
        </w:rPr>
        <w:t>______</w:t>
      </w:r>
      <w:r>
        <w:rPr>
          <w:rFonts w:eastAsiaTheme="minorEastAsia"/>
          <w:bCs/>
          <w:color w:val="000000"/>
          <w:sz w:val="24"/>
        </w:rPr>
        <w:t xml:space="preserve"> 、</w:t>
      </w:r>
      <w:r>
        <w:rPr>
          <w:rFonts w:eastAsiaTheme="minorEastAsia"/>
          <w:sz w:val="24"/>
        </w:rPr>
        <w:t>______</w:t>
      </w:r>
      <w:r>
        <w:rPr>
          <w:rFonts w:eastAsiaTheme="minorEastAsia"/>
          <w:bCs/>
          <w:color w:val="000000"/>
          <w:sz w:val="24"/>
        </w:rPr>
        <w:t>及</w:t>
      </w:r>
      <w:r>
        <w:rPr>
          <w:rFonts w:eastAsiaTheme="minorEastAsia"/>
          <w:sz w:val="24"/>
        </w:rPr>
        <w:t>______</w:t>
      </w:r>
      <w:r>
        <w:rPr>
          <w:rFonts w:eastAsiaTheme="minorEastAsia"/>
          <w:bCs/>
          <w:color w:val="000000"/>
          <w:sz w:val="24"/>
        </w:rPr>
        <w:t>就“</w:t>
      </w:r>
      <w:r>
        <w:rPr>
          <w:rFonts w:eastAsiaTheme="minorEastAsia"/>
          <w:sz w:val="24"/>
        </w:rPr>
        <w:t>______</w:t>
      </w:r>
      <w:r>
        <w:rPr>
          <w:rFonts w:eastAsiaTheme="minorEastAsia"/>
          <w:bCs/>
          <w:color w:val="000000"/>
          <w:sz w:val="24"/>
        </w:rPr>
        <w:t>（项目名称）</w:t>
      </w:r>
      <w:r>
        <w:rPr>
          <w:rFonts w:eastAsiaTheme="minorEastAsia"/>
          <w:color w:val="000000"/>
          <w:sz w:val="24"/>
        </w:rPr>
        <w:t>”</w:t>
      </w:r>
      <w:r>
        <w:rPr>
          <w:rFonts w:eastAsiaTheme="minorEastAsia"/>
          <w:sz w:val="24"/>
        </w:rPr>
        <w:t xml:space="preserve"> ______</w:t>
      </w:r>
      <w:r>
        <w:rPr>
          <w:rFonts w:eastAsiaTheme="minorEastAsia"/>
          <w:color w:val="000000"/>
          <w:sz w:val="24"/>
        </w:rPr>
        <w:t>包</w:t>
      </w:r>
      <w:r>
        <w:rPr>
          <w:rFonts w:eastAsiaTheme="minorEastAsia"/>
          <w:bCs/>
          <w:color w:val="000000"/>
          <w:sz w:val="24"/>
        </w:rPr>
        <w:t>采购项目的磋商事宜，经各方充分协商一致，达成如下协议：</w:t>
      </w:r>
    </w:p>
    <w:p w14:paraId="5FBAA217">
      <w:pPr>
        <w:numPr>
          <w:ilvl w:val="0"/>
          <w:numId w:val="17"/>
        </w:numPr>
        <w:spacing w:line="360" w:lineRule="auto"/>
        <w:rPr>
          <w:rFonts w:eastAsiaTheme="minorEastAsia"/>
          <w:bCs/>
          <w:color w:val="000000"/>
          <w:sz w:val="24"/>
        </w:rPr>
      </w:pPr>
      <w:r>
        <w:rPr>
          <w:rFonts w:eastAsiaTheme="minorEastAsia"/>
          <w:bCs/>
          <w:color w:val="000000"/>
          <w:sz w:val="24"/>
        </w:rPr>
        <w:t>由</w:t>
      </w:r>
      <w:r>
        <w:rPr>
          <w:rFonts w:eastAsiaTheme="minorEastAsia"/>
          <w:sz w:val="24"/>
        </w:rPr>
        <w:t>____</w:t>
      </w:r>
      <w:r>
        <w:rPr>
          <w:bCs/>
          <w:color w:val="000000"/>
          <w:sz w:val="24"/>
        </w:rPr>
        <w:t>__</w:t>
      </w:r>
      <w:r>
        <w:rPr>
          <w:rFonts w:eastAsiaTheme="minorEastAsia"/>
          <w:sz w:val="24"/>
        </w:rPr>
        <w:t>__</w:t>
      </w:r>
      <w:r>
        <w:rPr>
          <w:rFonts w:eastAsiaTheme="minorEastAsia"/>
          <w:bCs/>
          <w:color w:val="000000"/>
          <w:sz w:val="24"/>
        </w:rPr>
        <w:t>牵头，</w:t>
      </w:r>
      <w:r>
        <w:rPr>
          <w:rFonts w:eastAsiaTheme="minorEastAsia"/>
          <w:sz w:val="24"/>
        </w:rPr>
        <w:t>___</w:t>
      </w:r>
      <w:r>
        <w:rPr>
          <w:bCs/>
          <w:color w:val="000000"/>
          <w:sz w:val="24"/>
        </w:rPr>
        <w:t>__</w:t>
      </w:r>
      <w:r>
        <w:rPr>
          <w:rFonts w:eastAsiaTheme="minorEastAsia"/>
          <w:sz w:val="24"/>
        </w:rPr>
        <w:t>___</w:t>
      </w:r>
      <w:r>
        <w:rPr>
          <w:rFonts w:eastAsiaTheme="minorEastAsia"/>
          <w:bCs/>
          <w:color w:val="000000"/>
          <w:sz w:val="24"/>
        </w:rPr>
        <w:t>、</w:t>
      </w:r>
      <w:r>
        <w:rPr>
          <w:rFonts w:eastAsiaTheme="minorEastAsia"/>
          <w:sz w:val="24"/>
        </w:rPr>
        <w:t>___</w:t>
      </w:r>
      <w:r>
        <w:rPr>
          <w:bCs/>
          <w:color w:val="000000"/>
          <w:sz w:val="24"/>
        </w:rPr>
        <w:t>__</w:t>
      </w:r>
      <w:r>
        <w:rPr>
          <w:rFonts w:eastAsiaTheme="minorEastAsia"/>
          <w:sz w:val="24"/>
        </w:rPr>
        <w:t>___</w:t>
      </w:r>
      <w:r>
        <w:rPr>
          <w:rFonts w:eastAsiaTheme="minorEastAsia"/>
          <w:bCs/>
          <w:color w:val="000000"/>
          <w:sz w:val="24"/>
        </w:rPr>
        <w:t>参加，组成联合体共同进行采购项目的磋商工作。</w:t>
      </w:r>
    </w:p>
    <w:p w14:paraId="6440241D">
      <w:pPr>
        <w:numPr>
          <w:ilvl w:val="0"/>
          <w:numId w:val="17"/>
        </w:numPr>
        <w:spacing w:line="360" w:lineRule="auto"/>
        <w:rPr>
          <w:rFonts w:eastAsiaTheme="minorEastAsia"/>
          <w:bCs/>
          <w:color w:val="000000"/>
          <w:sz w:val="24"/>
        </w:rPr>
      </w:pPr>
      <w:r>
        <w:rPr>
          <w:rFonts w:eastAsiaTheme="minorEastAsia"/>
          <w:bCs/>
          <w:color w:val="000000"/>
          <w:sz w:val="24"/>
        </w:rPr>
        <w:t>联合体成交后，联合体各方共同与采购人签订合同，就</w:t>
      </w:r>
      <w:r>
        <w:rPr>
          <w:rFonts w:eastAsiaTheme="minorEastAsia"/>
          <w:color w:val="000000"/>
          <w:sz w:val="24"/>
          <w:szCs w:val="20"/>
        </w:rPr>
        <w:t>采购合同约定的事项</w:t>
      </w:r>
      <w:r>
        <w:rPr>
          <w:rFonts w:eastAsiaTheme="minorEastAsia"/>
          <w:bCs/>
          <w:color w:val="000000"/>
          <w:sz w:val="24"/>
        </w:rPr>
        <w:t>对采购人承担连带责任。</w:t>
      </w:r>
    </w:p>
    <w:p w14:paraId="5A6D6867">
      <w:pPr>
        <w:numPr>
          <w:ilvl w:val="0"/>
          <w:numId w:val="17"/>
        </w:numPr>
        <w:spacing w:line="360" w:lineRule="auto"/>
        <w:rPr>
          <w:rFonts w:eastAsiaTheme="minorEastAsia"/>
          <w:bCs/>
          <w:color w:val="000000"/>
          <w:sz w:val="24"/>
        </w:rPr>
      </w:pPr>
      <w:r>
        <w:rPr>
          <w:rFonts w:eastAsiaTheme="minorEastAsia"/>
          <w:bCs/>
          <w:color w:val="000000"/>
          <w:sz w:val="24"/>
        </w:rPr>
        <w:t>联合体各方均同意由牵头人代表其他联合体成员单位按竞争性磋商文件要求出具《授权委托书》。</w:t>
      </w:r>
    </w:p>
    <w:p w14:paraId="61F78015">
      <w:pPr>
        <w:numPr>
          <w:ilvl w:val="0"/>
          <w:numId w:val="17"/>
        </w:numPr>
        <w:spacing w:line="360" w:lineRule="auto"/>
        <w:rPr>
          <w:rFonts w:eastAsiaTheme="minorEastAsia"/>
          <w:bCs/>
          <w:color w:val="000000"/>
          <w:sz w:val="24"/>
        </w:rPr>
      </w:pPr>
      <w:r>
        <w:rPr>
          <w:rFonts w:eastAsiaTheme="minorEastAsia"/>
          <w:bCs/>
          <w:color w:val="000000"/>
          <w:sz w:val="24"/>
        </w:rPr>
        <w:t>牵头人为项目的总负责单位；组织各参加方进行项目实施工作。</w:t>
      </w:r>
    </w:p>
    <w:p w14:paraId="48BDC7B4">
      <w:pPr>
        <w:numPr>
          <w:ilvl w:val="0"/>
          <w:numId w:val="17"/>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，具体工作范围、内容以响应文件及合同为准。</w:t>
      </w:r>
    </w:p>
    <w:p w14:paraId="4A157D83">
      <w:pPr>
        <w:numPr>
          <w:ilvl w:val="0"/>
          <w:numId w:val="17"/>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，具体工作范围、内容以响应文件及合同为准。</w:t>
      </w:r>
    </w:p>
    <w:p w14:paraId="6021E0C1">
      <w:pPr>
        <w:numPr>
          <w:ilvl w:val="0"/>
          <w:numId w:val="17"/>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（如有），具体工作范围、内容以响应文件及合同为准。</w:t>
      </w:r>
    </w:p>
    <w:p w14:paraId="50051AAA">
      <w:pPr>
        <w:numPr>
          <w:ilvl w:val="0"/>
          <w:numId w:val="17"/>
        </w:numPr>
        <w:spacing w:line="360" w:lineRule="auto"/>
        <w:rPr>
          <w:rFonts w:eastAsiaTheme="minorEastAsia"/>
          <w:sz w:val="24"/>
        </w:rPr>
      </w:pPr>
      <w:r>
        <w:rPr>
          <w:rFonts w:eastAsiaTheme="minorEastAsia"/>
          <w:sz w:val="24"/>
        </w:rPr>
        <w:t>本项目联合协议合同总额为______元，联合体各成员按照如下比例分摊（按联合体成员分别列明）：</w:t>
      </w:r>
    </w:p>
    <w:p w14:paraId="1E3679F4">
      <w:pPr>
        <w:tabs>
          <w:tab w:val="left" w:pos="720"/>
          <w:tab w:val="left" w:pos="900"/>
        </w:tabs>
        <w:spacing w:line="360" w:lineRule="auto"/>
        <w:ind w:left="851"/>
        <w:rPr>
          <w:rFonts w:eastAsiaTheme="minorEastAsia"/>
          <w:color w:val="000000"/>
          <w:sz w:val="24"/>
          <w:szCs w:val="20"/>
        </w:rPr>
      </w:pPr>
      <w:r>
        <w:rPr>
          <w:rFonts w:eastAsiaTheme="minorEastAsia"/>
          <w:color w:val="000000"/>
          <w:sz w:val="24"/>
          <w:szCs w:val="20"/>
        </w:rPr>
        <w:t>（1）</w:t>
      </w:r>
      <w:r>
        <w:rPr>
          <w:rFonts w:eastAsiaTheme="minorEastAsia"/>
          <w:sz w:val="24"/>
        </w:rPr>
        <w:t>______</w:t>
      </w:r>
      <w:r>
        <w:rPr>
          <w:rFonts w:eastAsiaTheme="minorEastAsia"/>
          <w:color w:val="000000"/>
          <w:sz w:val="24"/>
          <w:szCs w:val="20"/>
        </w:rPr>
        <w:t>为</w:t>
      </w:r>
      <w:r>
        <w:rPr>
          <w:rFonts w:hint="eastAsia" w:eastAsiaTheme="minorEastAsia"/>
          <w:color w:val="000000"/>
          <w:sz w:val="24"/>
          <w:szCs w:val="20"/>
          <w:lang w:eastAsia="zh-CN"/>
        </w:rPr>
        <w:t>□</w:t>
      </w:r>
      <w:r>
        <w:rPr>
          <w:rFonts w:eastAsiaTheme="minorEastAsia"/>
          <w:color w:val="000000"/>
          <w:sz w:val="24"/>
          <w:szCs w:val="20"/>
        </w:rPr>
        <w:t>大型企业</w:t>
      </w:r>
      <w:r>
        <w:rPr>
          <w:rFonts w:hint="eastAsia" w:eastAsiaTheme="minorEastAsia"/>
          <w:color w:val="000000"/>
          <w:sz w:val="24"/>
          <w:szCs w:val="20"/>
          <w:lang w:eastAsia="zh-CN"/>
        </w:rPr>
        <w:t>□</w:t>
      </w:r>
      <w:r>
        <w:rPr>
          <w:rFonts w:eastAsiaTheme="minorEastAsia"/>
          <w:color w:val="000000"/>
          <w:sz w:val="24"/>
          <w:szCs w:val="20"/>
        </w:rPr>
        <w:t>中型企业、</w:t>
      </w:r>
      <w:r>
        <w:rPr>
          <w:rFonts w:hint="eastAsia" w:eastAsiaTheme="minorEastAsia"/>
          <w:color w:val="000000"/>
          <w:sz w:val="24"/>
          <w:szCs w:val="20"/>
          <w:lang w:eastAsia="zh-CN"/>
        </w:rPr>
        <w:t>□</w:t>
      </w:r>
      <w:r>
        <w:rPr>
          <w:rFonts w:eastAsiaTheme="minorEastAsia"/>
          <w:color w:val="000000"/>
          <w:sz w:val="24"/>
          <w:szCs w:val="20"/>
        </w:rPr>
        <w:t>小微企业（包含监狱企业、残疾人福利性单位）、</w:t>
      </w:r>
      <w:r>
        <w:rPr>
          <w:rFonts w:hint="eastAsia" w:eastAsiaTheme="minorEastAsia"/>
          <w:color w:val="000000"/>
          <w:sz w:val="24"/>
          <w:szCs w:val="20"/>
          <w:lang w:eastAsia="zh-CN"/>
        </w:rPr>
        <w:t>□</w:t>
      </w:r>
      <w:r>
        <w:rPr>
          <w:rFonts w:eastAsiaTheme="minorEastAsia"/>
          <w:color w:val="000000"/>
          <w:sz w:val="24"/>
          <w:szCs w:val="20"/>
        </w:rPr>
        <w:t>其他，合同金额为</w:t>
      </w:r>
      <w:r>
        <w:rPr>
          <w:rFonts w:eastAsiaTheme="minorEastAsia"/>
          <w:sz w:val="24"/>
        </w:rPr>
        <w:t>______</w:t>
      </w:r>
      <w:r>
        <w:rPr>
          <w:rFonts w:eastAsiaTheme="minorEastAsia"/>
          <w:color w:val="000000"/>
          <w:sz w:val="24"/>
          <w:szCs w:val="20"/>
        </w:rPr>
        <w:t>元；</w:t>
      </w:r>
    </w:p>
    <w:p w14:paraId="2DD75E22">
      <w:pPr>
        <w:tabs>
          <w:tab w:val="left" w:pos="720"/>
          <w:tab w:val="left" w:pos="900"/>
        </w:tabs>
        <w:spacing w:line="360" w:lineRule="auto"/>
        <w:ind w:left="851"/>
        <w:rPr>
          <w:rFonts w:eastAsiaTheme="minorEastAsia"/>
          <w:color w:val="000000"/>
          <w:sz w:val="24"/>
          <w:szCs w:val="20"/>
        </w:rPr>
      </w:pPr>
      <w:r>
        <w:rPr>
          <w:rFonts w:eastAsiaTheme="minorEastAsia"/>
          <w:color w:val="000000"/>
          <w:sz w:val="24"/>
          <w:szCs w:val="20"/>
        </w:rPr>
        <w:t>（2）</w:t>
      </w:r>
      <w:r>
        <w:rPr>
          <w:rFonts w:eastAsiaTheme="minorEastAsia"/>
          <w:sz w:val="24"/>
        </w:rPr>
        <w:t>______</w:t>
      </w:r>
      <w:r>
        <w:rPr>
          <w:rFonts w:eastAsiaTheme="minorEastAsia"/>
          <w:color w:val="000000"/>
          <w:sz w:val="24"/>
          <w:szCs w:val="20"/>
        </w:rPr>
        <w:t>为</w:t>
      </w:r>
      <w:r>
        <w:rPr>
          <w:rFonts w:hint="eastAsia" w:eastAsiaTheme="minorEastAsia"/>
          <w:color w:val="000000"/>
          <w:sz w:val="24"/>
          <w:szCs w:val="20"/>
          <w:lang w:eastAsia="zh-CN"/>
        </w:rPr>
        <w:t>□</w:t>
      </w:r>
      <w:r>
        <w:rPr>
          <w:rFonts w:eastAsiaTheme="minorEastAsia"/>
          <w:color w:val="000000"/>
          <w:sz w:val="24"/>
          <w:szCs w:val="20"/>
        </w:rPr>
        <w:t>大型企业</w:t>
      </w:r>
      <w:r>
        <w:rPr>
          <w:rFonts w:hint="eastAsia" w:eastAsiaTheme="minorEastAsia"/>
          <w:color w:val="000000"/>
          <w:sz w:val="24"/>
          <w:szCs w:val="20"/>
          <w:lang w:eastAsia="zh-CN"/>
        </w:rPr>
        <w:t>□</w:t>
      </w:r>
      <w:r>
        <w:rPr>
          <w:rFonts w:eastAsiaTheme="minorEastAsia"/>
          <w:color w:val="000000"/>
          <w:sz w:val="24"/>
          <w:szCs w:val="20"/>
        </w:rPr>
        <w:t>中型企业、</w:t>
      </w:r>
      <w:r>
        <w:rPr>
          <w:rFonts w:hint="eastAsia" w:eastAsiaTheme="minorEastAsia"/>
          <w:color w:val="000000"/>
          <w:sz w:val="24"/>
          <w:szCs w:val="20"/>
          <w:lang w:eastAsia="zh-CN"/>
        </w:rPr>
        <w:t>□</w:t>
      </w:r>
      <w:r>
        <w:rPr>
          <w:rFonts w:eastAsiaTheme="minorEastAsia"/>
          <w:color w:val="000000"/>
          <w:sz w:val="24"/>
          <w:szCs w:val="20"/>
        </w:rPr>
        <w:t>小微企业（包含监狱企业、残疾人福利性单位）、</w:t>
      </w:r>
      <w:r>
        <w:rPr>
          <w:rFonts w:hint="eastAsia" w:eastAsiaTheme="minorEastAsia"/>
          <w:color w:val="000000"/>
          <w:sz w:val="24"/>
          <w:szCs w:val="20"/>
          <w:lang w:eastAsia="zh-CN"/>
        </w:rPr>
        <w:t>□</w:t>
      </w:r>
      <w:r>
        <w:rPr>
          <w:rFonts w:eastAsiaTheme="minorEastAsia"/>
          <w:color w:val="000000"/>
          <w:sz w:val="24"/>
          <w:szCs w:val="20"/>
        </w:rPr>
        <w:t>其他，合同金额为</w:t>
      </w:r>
      <w:r>
        <w:rPr>
          <w:rFonts w:eastAsiaTheme="minorEastAsia"/>
          <w:sz w:val="24"/>
        </w:rPr>
        <w:t>______</w:t>
      </w:r>
      <w:r>
        <w:rPr>
          <w:rFonts w:eastAsiaTheme="minorEastAsia"/>
          <w:color w:val="000000"/>
          <w:sz w:val="24"/>
          <w:szCs w:val="20"/>
        </w:rPr>
        <w:t>元；</w:t>
      </w:r>
    </w:p>
    <w:p w14:paraId="05D3E5FB">
      <w:pPr>
        <w:tabs>
          <w:tab w:val="left" w:pos="720"/>
          <w:tab w:val="left" w:pos="900"/>
        </w:tabs>
        <w:spacing w:line="360" w:lineRule="auto"/>
        <w:ind w:left="851"/>
        <w:rPr>
          <w:rFonts w:eastAsiaTheme="minorEastAsia"/>
          <w:color w:val="000000"/>
          <w:sz w:val="24"/>
          <w:szCs w:val="20"/>
        </w:rPr>
      </w:pPr>
      <w:r>
        <w:rPr>
          <w:rFonts w:eastAsiaTheme="minorEastAsia"/>
          <w:color w:val="000000"/>
          <w:sz w:val="24"/>
          <w:szCs w:val="20"/>
        </w:rPr>
        <w:t>（…）</w:t>
      </w:r>
      <w:r>
        <w:rPr>
          <w:rFonts w:eastAsiaTheme="minorEastAsia"/>
          <w:sz w:val="24"/>
        </w:rPr>
        <w:t>______</w:t>
      </w:r>
      <w:r>
        <w:rPr>
          <w:rFonts w:eastAsiaTheme="minorEastAsia"/>
          <w:color w:val="000000"/>
          <w:sz w:val="24"/>
          <w:szCs w:val="20"/>
        </w:rPr>
        <w:t>为</w:t>
      </w:r>
      <w:r>
        <w:rPr>
          <w:rFonts w:hint="eastAsia" w:eastAsiaTheme="minorEastAsia"/>
          <w:color w:val="000000"/>
          <w:sz w:val="24"/>
          <w:szCs w:val="20"/>
          <w:lang w:eastAsia="zh-CN"/>
        </w:rPr>
        <w:t>□</w:t>
      </w:r>
      <w:r>
        <w:rPr>
          <w:rFonts w:eastAsiaTheme="minorEastAsia"/>
          <w:color w:val="000000"/>
          <w:sz w:val="24"/>
          <w:szCs w:val="20"/>
        </w:rPr>
        <w:t>大型企业</w:t>
      </w:r>
      <w:r>
        <w:rPr>
          <w:rFonts w:hint="eastAsia" w:eastAsiaTheme="minorEastAsia"/>
          <w:color w:val="000000"/>
          <w:sz w:val="24"/>
          <w:szCs w:val="20"/>
          <w:lang w:eastAsia="zh-CN"/>
        </w:rPr>
        <w:t>□</w:t>
      </w:r>
      <w:r>
        <w:rPr>
          <w:rFonts w:eastAsiaTheme="minorEastAsia"/>
          <w:color w:val="000000"/>
          <w:sz w:val="24"/>
          <w:szCs w:val="20"/>
        </w:rPr>
        <w:t>中型企业、</w:t>
      </w:r>
      <w:r>
        <w:rPr>
          <w:rFonts w:hint="eastAsia" w:eastAsiaTheme="minorEastAsia"/>
          <w:color w:val="000000"/>
          <w:sz w:val="24"/>
          <w:szCs w:val="20"/>
          <w:lang w:eastAsia="zh-CN"/>
        </w:rPr>
        <w:t>□</w:t>
      </w:r>
      <w:r>
        <w:rPr>
          <w:rFonts w:eastAsiaTheme="minorEastAsia"/>
          <w:color w:val="000000"/>
          <w:sz w:val="24"/>
          <w:szCs w:val="20"/>
        </w:rPr>
        <w:t>小微企业（包含监狱企业、残疾人福利性单位）、</w:t>
      </w:r>
      <w:r>
        <w:rPr>
          <w:rFonts w:hint="eastAsia" w:eastAsiaTheme="minorEastAsia"/>
          <w:color w:val="000000"/>
          <w:sz w:val="24"/>
          <w:szCs w:val="20"/>
          <w:lang w:eastAsia="zh-CN"/>
        </w:rPr>
        <w:t>□</w:t>
      </w:r>
      <w:r>
        <w:rPr>
          <w:rFonts w:eastAsiaTheme="minorEastAsia"/>
          <w:color w:val="000000"/>
          <w:sz w:val="24"/>
          <w:szCs w:val="20"/>
        </w:rPr>
        <w:t>其他，合同金额为</w:t>
      </w:r>
      <w:r>
        <w:rPr>
          <w:rFonts w:eastAsiaTheme="minorEastAsia"/>
          <w:sz w:val="24"/>
        </w:rPr>
        <w:t>______</w:t>
      </w:r>
      <w:r>
        <w:rPr>
          <w:rFonts w:eastAsiaTheme="minorEastAsia"/>
          <w:color w:val="000000"/>
          <w:sz w:val="24"/>
          <w:szCs w:val="20"/>
        </w:rPr>
        <w:t>元。</w:t>
      </w:r>
    </w:p>
    <w:p w14:paraId="5AFBFC76">
      <w:pPr>
        <w:numPr>
          <w:ilvl w:val="0"/>
          <w:numId w:val="17"/>
        </w:numPr>
        <w:tabs>
          <w:tab w:val="left" w:pos="993"/>
        </w:tabs>
        <w:spacing w:line="360" w:lineRule="auto"/>
        <w:rPr>
          <w:rFonts w:eastAsiaTheme="minorEastAsia"/>
          <w:bCs/>
          <w:color w:val="000000"/>
          <w:sz w:val="24"/>
        </w:rPr>
      </w:pPr>
      <w:r>
        <w:rPr>
          <w:rFonts w:eastAsiaTheme="minorEastAsia"/>
          <w:color w:val="000000"/>
          <w:sz w:val="24"/>
          <w:szCs w:val="20"/>
        </w:rPr>
        <w:t>以联合体形式参加政府采购活动的，联合体各方不得再单独参加或者与其他供应商另外组成联合体参加同一合同项下的政府采购活动。</w:t>
      </w:r>
    </w:p>
    <w:p w14:paraId="65779AFD">
      <w:pPr>
        <w:numPr>
          <w:ilvl w:val="0"/>
          <w:numId w:val="17"/>
        </w:numPr>
        <w:spacing w:line="360" w:lineRule="auto"/>
        <w:rPr>
          <w:rFonts w:eastAsiaTheme="minorEastAsia"/>
          <w:bCs/>
          <w:color w:val="000000"/>
          <w:sz w:val="24"/>
        </w:rPr>
      </w:pPr>
      <w:r>
        <w:rPr>
          <w:rFonts w:eastAsiaTheme="minorEastAsia"/>
          <w:bCs/>
          <w:color w:val="000000"/>
          <w:sz w:val="24"/>
        </w:rPr>
        <w:t>其他约定（如有）：</w:t>
      </w:r>
      <w:r>
        <w:rPr>
          <w:rFonts w:eastAsiaTheme="minorEastAsia"/>
          <w:sz w:val="24"/>
        </w:rPr>
        <w:t>______。</w:t>
      </w:r>
    </w:p>
    <w:p w14:paraId="1543028E">
      <w:pPr>
        <w:tabs>
          <w:tab w:val="left" w:pos="780"/>
        </w:tabs>
        <w:spacing w:line="360" w:lineRule="auto"/>
        <w:ind w:left="180" w:firstLine="480" w:firstLineChars="200"/>
        <w:rPr>
          <w:color w:val="000000"/>
          <w:sz w:val="24"/>
        </w:rPr>
      </w:pPr>
      <w:r>
        <w:rPr>
          <w:rFonts w:eastAsiaTheme="minorEastAsia"/>
          <w:bCs/>
          <w:color w:val="000000"/>
          <w:sz w:val="24"/>
        </w:rPr>
        <w:t>本协议自各方盖章后生效，采购合同履行完毕后自动失效。如未成交，本协议自动终止。</w:t>
      </w:r>
      <w:r>
        <w:rPr>
          <w:rFonts w:eastAsiaTheme="minorEastAsia"/>
          <w:color w:val="000000"/>
          <w:sz w:val="24"/>
        </w:rPr>
        <w:br w:type="page"/>
      </w:r>
    </w:p>
    <w:p w14:paraId="6FE3701C">
      <w:pPr>
        <w:spacing w:line="360" w:lineRule="auto"/>
        <w:ind w:firstLine="471"/>
        <w:rPr>
          <w:color w:val="000000"/>
          <w:sz w:val="24"/>
        </w:rPr>
      </w:pPr>
      <w:r>
        <w:rPr>
          <w:color w:val="000000"/>
          <w:sz w:val="24"/>
        </w:rPr>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联合体成员名称：</w:t>
      </w:r>
      <w:r>
        <w:rPr>
          <w:color w:val="000000"/>
          <w:sz w:val="24"/>
          <w:szCs w:val="20"/>
        </w:rPr>
        <w:t>______</w:t>
      </w:r>
    </w:p>
    <w:p w14:paraId="70496347">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14:paraId="4F732CC1">
      <w:pPr>
        <w:spacing w:line="360" w:lineRule="auto"/>
        <w:ind w:firstLine="471"/>
        <w:rPr>
          <w:color w:val="000000"/>
          <w:sz w:val="24"/>
        </w:rPr>
      </w:pPr>
    </w:p>
    <w:p w14:paraId="6A676C03">
      <w:pPr>
        <w:spacing w:line="360" w:lineRule="auto"/>
        <w:ind w:firstLine="471"/>
        <w:rPr>
          <w:color w:val="000000"/>
          <w:sz w:val="24"/>
        </w:rPr>
      </w:pPr>
    </w:p>
    <w:p w14:paraId="6C9B6EA0">
      <w:pPr>
        <w:spacing w:line="360" w:lineRule="auto"/>
        <w:ind w:firstLine="471"/>
        <w:rPr>
          <w:color w:val="000000"/>
          <w:sz w:val="24"/>
        </w:rPr>
      </w:pPr>
      <w:r>
        <w:rPr>
          <w:color w:val="000000"/>
          <w:sz w:val="24"/>
        </w:rPr>
        <w:t>联合体成员名称：</w:t>
      </w:r>
      <w:r>
        <w:rPr>
          <w:color w:val="000000"/>
          <w:sz w:val="24"/>
          <w:szCs w:val="20"/>
        </w:rPr>
        <w:t>______</w:t>
      </w:r>
    </w:p>
    <w:p w14:paraId="55E5ACD1">
      <w:pPr>
        <w:widowControl/>
        <w:ind w:firstLine="480" w:firstLineChars="200"/>
        <w:jc w:val="left"/>
        <w:rPr>
          <w:rFonts w:eastAsiaTheme="minorEastAsia"/>
          <w:color w:val="000000"/>
          <w:sz w:val="24"/>
        </w:rPr>
      </w:pPr>
      <w:r>
        <w:rPr>
          <w:color w:val="000000"/>
          <w:sz w:val="24"/>
        </w:rPr>
        <w:t>盖章：</w:t>
      </w:r>
      <w:r>
        <w:rPr>
          <w:color w:val="000000"/>
          <w:sz w:val="24"/>
          <w:szCs w:val="20"/>
        </w:rPr>
        <w:t>______</w:t>
      </w:r>
      <w:r>
        <w:rPr>
          <w:color w:val="000000"/>
          <w:sz w:val="24"/>
        </w:rPr>
        <w:t xml:space="preserve">        </w:t>
      </w:r>
      <w:r>
        <w:rPr>
          <w:rFonts w:eastAsiaTheme="minorEastAsia"/>
          <w:color w:val="000000"/>
          <w:sz w:val="24"/>
        </w:rPr>
        <w:t xml:space="preserve"> </w:t>
      </w:r>
    </w:p>
    <w:p w14:paraId="2FCE886B">
      <w:pPr>
        <w:spacing w:line="360" w:lineRule="auto"/>
        <w:ind w:left="480"/>
        <w:jc w:val="right"/>
        <w:rPr>
          <w:rFonts w:eastAsiaTheme="minorEastAsia"/>
          <w:color w:val="000000"/>
          <w:sz w:val="24"/>
        </w:rPr>
      </w:pPr>
    </w:p>
    <w:p w14:paraId="5F4B10FE">
      <w:pPr>
        <w:spacing w:line="360" w:lineRule="auto"/>
        <w:ind w:left="480"/>
        <w:jc w:val="right"/>
        <w:rPr>
          <w:rFonts w:eastAsiaTheme="minorEastAsia"/>
          <w:color w:val="000000"/>
          <w:sz w:val="24"/>
        </w:rPr>
      </w:pPr>
      <w:r>
        <w:rPr>
          <w:rFonts w:eastAsiaTheme="minorEastAsia"/>
          <w:color w:val="000000"/>
          <w:sz w:val="24"/>
          <w:szCs w:val="20"/>
        </w:rPr>
        <w:t>日期：</w:t>
      </w:r>
      <w:r>
        <w:rPr>
          <w:rFonts w:eastAsiaTheme="minorEastAsia"/>
          <w:sz w:val="24"/>
        </w:rPr>
        <w:t>______</w:t>
      </w:r>
      <w:r>
        <w:rPr>
          <w:rFonts w:eastAsiaTheme="minorEastAsia"/>
          <w:color w:val="000000"/>
          <w:sz w:val="24"/>
          <w:szCs w:val="20"/>
        </w:rPr>
        <w:t>年</w:t>
      </w:r>
      <w:r>
        <w:rPr>
          <w:rFonts w:eastAsiaTheme="minorEastAsia"/>
          <w:sz w:val="24"/>
        </w:rPr>
        <w:t>______</w:t>
      </w:r>
      <w:r>
        <w:rPr>
          <w:rFonts w:eastAsiaTheme="minorEastAsia"/>
          <w:color w:val="000000"/>
          <w:sz w:val="24"/>
          <w:szCs w:val="20"/>
        </w:rPr>
        <w:t>月</w:t>
      </w:r>
      <w:r>
        <w:rPr>
          <w:rFonts w:eastAsiaTheme="minorEastAsia"/>
          <w:sz w:val="24"/>
        </w:rPr>
        <w:t>______</w:t>
      </w:r>
      <w:r>
        <w:rPr>
          <w:rFonts w:eastAsiaTheme="minorEastAsia"/>
          <w:color w:val="000000"/>
          <w:sz w:val="24"/>
          <w:szCs w:val="20"/>
        </w:rPr>
        <w:t>日</w:t>
      </w:r>
    </w:p>
    <w:p w14:paraId="35A790B0">
      <w:pPr>
        <w:spacing w:line="360" w:lineRule="auto"/>
        <w:ind w:left="480"/>
        <w:jc w:val="right"/>
        <w:rPr>
          <w:rFonts w:eastAsiaTheme="minorEastAsia"/>
          <w:b/>
          <w:color w:val="000000"/>
          <w:sz w:val="24"/>
        </w:rPr>
      </w:pPr>
    </w:p>
    <w:p w14:paraId="425BB54F">
      <w:pPr>
        <w:tabs>
          <w:tab w:val="left" w:pos="8280"/>
        </w:tabs>
        <w:spacing w:line="360" w:lineRule="auto"/>
        <w:ind w:firstLine="480"/>
        <w:rPr>
          <w:rFonts w:eastAsiaTheme="minorEastAsia"/>
          <w:color w:val="000000"/>
          <w:sz w:val="24"/>
        </w:rPr>
      </w:pPr>
    </w:p>
    <w:p w14:paraId="0F4E1C17">
      <w:pPr>
        <w:tabs>
          <w:tab w:val="left" w:pos="8280"/>
        </w:tabs>
        <w:spacing w:line="360" w:lineRule="auto"/>
        <w:ind w:firstLine="480"/>
        <w:rPr>
          <w:rFonts w:eastAsiaTheme="minorEastAsia"/>
          <w:color w:val="000000"/>
          <w:sz w:val="24"/>
        </w:rPr>
      </w:pPr>
    </w:p>
    <w:p w14:paraId="023D6D22">
      <w:pPr>
        <w:spacing w:line="360" w:lineRule="auto"/>
        <w:ind w:left="719" w:leftChars="228" w:hanging="240" w:hangingChars="100"/>
        <w:rPr>
          <w:rFonts w:eastAsiaTheme="minorEastAsia"/>
          <w:color w:val="000000"/>
          <w:sz w:val="24"/>
        </w:rPr>
      </w:pPr>
      <w:r>
        <w:rPr>
          <w:rFonts w:eastAsiaTheme="minorEastAsia"/>
          <w:color w:val="000000"/>
          <w:sz w:val="24"/>
        </w:rPr>
        <w:t>注：</w:t>
      </w:r>
    </w:p>
    <w:p w14:paraId="00A231DE">
      <w:pPr>
        <w:spacing w:line="360" w:lineRule="auto"/>
        <w:ind w:left="719" w:leftChars="228" w:hanging="240" w:hangingChars="100"/>
        <w:rPr>
          <w:rFonts w:eastAsiaTheme="minorEastAsia"/>
          <w:color w:val="000000"/>
          <w:sz w:val="24"/>
        </w:rPr>
      </w:pPr>
      <w:r>
        <w:rPr>
          <w:rFonts w:eastAsiaTheme="minorEastAsia"/>
          <w:color w:val="000000"/>
          <w:sz w:val="24"/>
        </w:rPr>
        <w:t>1. 如本项目（包）接受供应商以联合体形式参加采购活动，且供应商以联合体形式参与时，须提供《联合协议》，否则</w:t>
      </w:r>
      <w:r>
        <w:rPr>
          <w:rFonts w:eastAsiaTheme="minorEastAsia"/>
          <w:b/>
          <w:color w:val="000000"/>
          <w:sz w:val="24"/>
        </w:rPr>
        <w:t>响应无效</w:t>
      </w:r>
      <w:r>
        <w:rPr>
          <w:rFonts w:eastAsiaTheme="minorEastAsia"/>
          <w:color w:val="000000"/>
          <w:sz w:val="24"/>
        </w:rPr>
        <w:t>。</w:t>
      </w:r>
    </w:p>
    <w:p w14:paraId="5562043C">
      <w:pPr>
        <w:spacing w:line="360" w:lineRule="auto"/>
        <w:ind w:left="719" w:leftChars="228" w:hanging="240" w:hangingChars="100"/>
        <w:rPr>
          <w:rFonts w:eastAsiaTheme="minorEastAsia"/>
          <w:color w:val="000000"/>
          <w:sz w:val="24"/>
        </w:rPr>
      </w:pPr>
      <w:r>
        <w:rPr>
          <w:rFonts w:eastAsiaTheme="minorEastAsia"/>
          <w:color w:val="000000"/>
          <w:sz w:val="24"/>
        </w:rPr>
        <w:t>2. 联合体各方成员</w:t>
      </w:r>
      <w:r>
        <w:rPr>
          <w:rFonts w:hint="eastAsia" w:eastAsiaTheme="minorEastAsia"/>
          <w:color w:val="000000"/>
          <w:sz w:val="24"/>
        </w:rPr>
        <w:t>须</w:t>
      </w:r>
      <w:r>
        <w:rPr>
          <w:rFonts w:eastAsiaTheme="minorEastAsia"/>
          <w:color w:val="000000"/>
          <w:sz w:val="24"/>
        </w:rPr>
        <w:t>在本协议上共同盖章。</w:t>
      </w:r>
    </w:p>
    <w:p w14:paraId="5BEB75F7">
      <w:pPr>
        <w:widowControl/>
        <w:jc w:val="left"/>
        <w:rPr>
          <w:rFonts w:eastAsiaTheme="minorEastAsia"/>
          <w:sz w:val="24"/>
        </w:rPr>
      </w:pPr>
      <w:r>
        <w:rPr>
          <w:rFonts w:eastAsiaTheme="minorEastAsia"/>
          <w:sz w:val="24"/>
        </w:rPr>
        <w:br w:type="page"/>
      </w:r>
    </w:p>
    <w:p w14:paraId="61A5637C">
      <w:pPr>
        <w:spacing w:line="360" w:lineRule="auto"/>
        <w:outlineLvl w:val="2"/>
        <w:rPr>
          <w:rFonts w:eastAsiaTheme="minorEastAsia"/>
          <w:sz w:val="24"/>
          <w:szCs w:val="20"/>
        </w:rPr>
      </w:pPr>
      <w:r>
        <w:rPr>
          <w:rFonts w:eastAsiaTheme="minorEastAsia"/>
          <w:color w:val="000000"/>
          <w:sz w:val="24"/>
          <w:szCs w:val="20"/>
        </w:rPr>
        <w:t>3-2 其他</w:t>
      </w:r>
      <w:r>
        <w:rPr>
          <w:rFonts w:eastAsiaTheme="minorEastAsia"/>
          <w:sz w:val="24"/>
          <w:szCs w:val="20"/>
        </w:rPr>
        <w:t>特定资格要求</w:t>
      </w:r>
    </w:p>
    <w:p w14:paraId="0762F51D">
      <w:pPr>
        <w:tabs>
          <w:tab w:val="left" w:pos="5580"/>
        </w:tabs>
        <w:spacing w:line="360" w:lineRule="auto"/>
        <w:rPr>
          <w:rFonts w:eastAsiaTheme="minorEastAsia"/>
          <w:sz w:val="24"/>
        </w:rPr>
      </w:pPr>
    </w:p>
    <w:p w14:paraId="29B66C4F">
      <w:pPr>
        <w:widowControl/>
        <w:jc w:val="left"/>
        <w:rPr>
          <w:rFonts w:eastAsiaTheme="minorEastAsia"/>
          <w:sz w:val="24"/>
          <w:szCs w:val="20"/>
        </w:rPr>
      </w:pPr>
      <w:r>
        <w:rPr>
          <w:rFonts w:eastAsiaTheme="minorEastAsia"/>
          <w:sz w:val="24"/>
          <w:szCs w:val="20"/>
        </w:rPr>
        <w:br w:type="page"/>
      </w:r>
    </w:p>
    <w:p w14:paraId="1D23331A">
      <w:pPr>
        <w:tabs>
          <w:tab w:val="left" w:pos="360"/>
        </w:tabs>
        <w:snapToGrid w:val="0"/>
        <w:spacing w:line="360" w:lineRule="auto"/>
        <w:outlineLvl w:val="1"/>
        <w:rPr>
          <w:rFonts w:eastAsiaTheme="minorEastAsia"/>
          <w:sz w:val="24"/>
        </w:rPr>
      </w:pPr>
      <w:r>
        <w:rPr>
          <w:rFonts w:eastAsiaTheme="minorEastAsia"/>
          <w:sz w:val="24"/>
        </w:rPr>
        <w:t>4 磋商保证金凭证/交款单据电子件</w:t>
      </w:r>
    </w:p>
    <w:p w14:paraId="355075D2">
      <w:pPr>
        <w:widowControl/>
        <w:jc w:val="left"/>
        <w:rPr>
          <w:rFonts w:eastAsiaTheme="minorEastAsia"/>
          <w:kern w:val="0"/>
          <w:sz w:val="24"/>
          <w:szCs w:val="20"/>
        </w:rPr>
      </w:pPr>
      <w:r>
        <w:rPr>
          <w:rFonts w:eastAsiaTheme="minorEastAsia"/>
          <w:b/>
          <w:sz w:val="24"/>
        </w:rPr>
        <w:br w:type="page"/>
      </w:r>
    </w:p>
    <w:p w14:paraId="318DC1A8">
      <w:pPr>
        <w:tabs>
          <w:tab w:val="left" w:pos="360"/>
        </w:tabs>
        <w:snapToGrid w:val="0"/>
        <w:spacing w:line="360" w:lineRule="auto"/>
        <w:outlineLvl w:val="1"/>
        <w:rPr>
          <w:rFonts w:eastAsiaTheme="minorEastAsia"/>
          <w:sz w:val="24"/>
        </w:rPr>
      </w:pPr>
      <w:bookmarkStart w:id="677" w:name="_Hlt520274121"/>
      <w:bookmarkEnd w:id="677"/>
      <w:bookmarkStart w:id="678" w:name="_Hlt520274393"/>
      <w:bookmarkEnd w:id="678"/>
      <w:bookmarkStart w:id="679" w:name="_Hlt520274407"/>
      <w:bookmarkEnd w:id="679"/>
      <w:bookmarkStart w:id="680" w:name="_Hlt520355504"/>
      <w:bookmarkEnd w:id="680"/>
      <w:bookmarkStart w:id="681" w:name="_Hlt520274065"/>
      <w:bookmarkEnd w:id="681"/>
      <w:bookmarkStart w:id="682" w:name="_Hlt520271212"/>
      <w:bookmarkEnd w:id="682"/>
      <w:bookmarkStart w:id="683" w:name="_Hlt520343392"/>
      <w:bookmarkEnd w:id="683"/>
      <w:bookmarkStart w:id="684" w:name="_Hlt520350918"/>
      <w:bookmarkEnd w:id="684"/>
      <w:bookmarkStart w:id="685" w:name="_Hlt520273711"/>
      <w:bookmarkEnd w:id="685"/>
      <w:bookmarkStart w:id="686" w:name="_Hlt520343000"/>
      <w:bookmarkEnd w:id="686"/>
      <w:bookmarkStart w:id="687" w:name="_Toc480942349"/>
      <w:bookmarkStart w:id="688" w:name="_Ref467988698"/>
      <w:bookmarkStart w:id="689" w:name="_Toc127151556"/>
      <w:bookmarkStart w:id="690" w:name="_Toc226337252"/>
      <w:bookmarkStart w:id="691" w:name="_Toc142311058"/>
      <w:bookmarkStart w:id="692" w:name="_Toc150774761"/>
      <w:bookmarkStart w:id="693" w:name="_Toc226965746"/>
      <w:bookmarkStart w:id="694" w:name="_Toc520356217"/>
      <w:bookmarkStart w:id="695" w:name="_Toc195842921"/>
      <w:bookmarkStart w:id="696" w:name="_Toc150480794"/>
      <w:bookmarkStart w:id="697" w:name="_Toc226965829"/>
      <w:bookmarkStart w:id="698" w:name="_Toc226309800"/>
      <w:r>
        <w:rPr>
          <w:rFonts w:eastAsiaTheme="minorEastAsia"/>
          <w:sz w:val="24"/>
        </w:rPr>
        <w:t xml:space="preserve">5  </w:t>
      </w:r>
      <w:bookmarkEnd w:id="687"/>
      <w:bookmarkEnd w:id="688"/>
      <w:r>
        <w:rPr>
          <w:rFonts w:eastAsiaTheme="minorEastAsia"/>
          <w:sz w:val="24"/>
        </w:rPr>
        <w:t>响应书</w:t>
      </w:r>
      <w:bookmarkEnd w:id="689"/>
      <w:bookmarkEnd w:id="690"/>
      <w:bookmarkEnd w:id="691"/>
      <w:bookmarkEnd w:id="692"/>
      <w:bookmarkEnd w:id="693"/>
      <w:bookmarkEnd w:id="694"/>
      <w:bookmarkEnd w:id="695"/>
      <w:bookmarkEnd w:id="696"/>
      <w:bookmarkEnd w:id="697"/>
      <w:bookmarkEnd w:id="698"/>
      <w:r>
        <w:rPr>
          <w:rFonts w:eastAsiaTheme="minorEastAsia"/>
          <w:sz w:val="24"/>
        </w:rPr>
        <w:t>（实质性格式）</w:t>
      </w:r>
    </w:p>
    <w:p w14:paraId="1FC4ECA7">
      <w:pPr>
        <w:tabs>
          <w:tab w:val="left" w:pos="5580"/>
        </w:tabs>
        <w:spacing w:line="360" w:lineRule="auto"/>
        <w:rPr>
          <w:rFonts w:eastAsiaTheme="minorEastAsia"/>
          <w:color w:val="000000"/>
          <w:sz w:val="24"/>
        </w:rPr>
      </w:pPr>
    </w:p>
    <w:p w14:paraId="2D1BCD60">
      <w:pPr>
        <w:spacing w:line="360" w:lineRule="auto"/>
        <w:jc w:val="center"/>
        <w:rPr>
          <w:rFonts w:eastAsiaTheme="minorEastAsia"/>
          <w:b/>
          <w:color w:val="000000"/>
          <w:sz w:val="36"/>
          <w:szCs w:val="36"/>
        </w:rPr>
      </w:pPr>
      <w:r>
        <w:rPr>
          <w:rFonts w:eastAsiaTheme="minorEastAsia"/>
          <w:b/>
          <w:color w:val="000000"/>
          <w:sz w:val="36"/>
          <w:szCs w:val="36"/>
        </w:rPr>
        <w:t>响应书</w:t>
      </w:r>
    </w:p>
    <w:p w14:paraId="69FE9227">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u w:val="single"/>
        </w:rPr>
        <w:t>（采购人或采购代理机构）</w:t>
      </w:r>
    </w:p>
    <w:p w14:paraId="48B10FE7">
      <w:pPr>
        <w:tabs>
          <w:tab w:val="left" w:pos="5580"/>
        </w:tabs>
        <w:spacing w:line="360" w:lineRule="auto"/>
        <w:rPr>
          <w:rFonts w:eastAsiaTheme="minorEastAsia"/>
          <w:color w:val="000000"/>
          <w:sz w:val="24"/>
          <w:szCs w:val="20"/>
        </w:rPr>
      </w:pPr>
    </w:p>
    <w:p w14:paraId="0CB487BA">
      <w:pPr>
        <w:tabs>
          <w:tab w:val="left" w:pos="5580"/>
        </w:tabs>
        <w:spacing w:line="360" w:lineRule="auto"/>
        <w:ind w:firstLine="408"/>
        <w:rPr>
          <w:rFonts w:eastAsiaTheme="minorEastAsia"/>
          <w:color w:val="000000"/>
          <w:sz w:val="24"/>
          <w:szCs w:val="20"/>
        </w:rPr>
      </w:pPr>
      <w:r>
        <w:rPr>
          <w:rFonts w:eastAsiaTheme="minorEastAsia"/>
          <w:color w:val="000000"/>
          <w:sz w:val="24"/>
          <w:szCs w:val="20"/>
        </w:rPr>
        <w:t>我方参加你方就</w:t>
      </w:r>
      <w:r>
        <w:rPr>
          <w:rFonts w:eastAsiaTheme="minorEastAsia"/>
          <w:sz w:val="24"/>
        </w:rPr>
        <w:t>______</w:t>
      </w:r>
      <w:r>
        <w:rPr>
          <w:rFonts w:eastAsiaTheme="minorEastAsia"/>
          <w:color w:val="000000"/>
          <w:sz w:val="24"/>
          <w:szCs w:val="20"/>
        </w:rPr>
        <w:t>（项目名称，项目编号/包号）组织的采购活动，并对此项目进行磋商。</w:t>
      </w:r>
    </w:p>
    <w:p w14:paraId="29AC1DEC">
      <w:pPr>
        <w:tabs>
          <w:tab w:val="left" w:pos="5580"/>
        </w:tabs>
        <w:spacing w:line="360" w:lineRule="auto"/>
        <w:ind w:firstLine="408"/>
        <w:rPr>
          <w:rFonts w:eastAsiaTheme="minorEastAsia"/>
          <w:color w:val="000000"/>
          <w:sz w:val="24"/>
          <w:szCs w:val="20"/>
        </w:rPr>
      </w:pPr>
      <w:r>
        <w:rPr>
          <w:rFonts w:eastAsiaTheme="minorEastAsia"/>
          <w:color w:val="000000"/>
          <w:sz w:val="24"/>
          <w:szCs w:val="20"/>
        </w:rPr>
        <w:t>1. 我方</w:t>
      </w:r>
      <w:r>
        <w:rPr>
          <w:rFonts w:eastAsiaTheme="minorEastAsia"/>
          <w:color w:val="000000"/>
          <w:sz w:val="24"/>
        </w:rPr>
        <w:t>已详细审查全部竞争性磋商文件</w:t>
      </w:r>
      <w:r>
        <w:rPr>
          <w:rFonts w:eastAsiaTheme="minorEastAsia"/>
          <w:color w:val="000000"/>
          <w:sz w:val="24"/>
          <w:szCs w:val="20"/>
        </w:rPr>
        <w:t>，自愿参与磋商并承诺如下：</w:t>
      </w:r>
    </w:p>
    <w:p w14:paraId="2CA5A70C">
      <w:pPr>
        <w:tabs>
          <w:tab w:val="left" w:pos="720"/>
          <w:tab w:val="left" w:pos="900"/>
        </w:tabs>
        <w:spacing w:line="360" w:lineRule="auto"/>
        <w:ind w:left="360" w:firstLine="72" w:firstLineChars="30"/>
        <w:rPr>
          <w:rFonts w:eastAsiaTheme="minorEastAsia"/>
          <w:color w:val="000000"/>
          <w:sz w:val="24"/>
          <w:szCs w:val="20"/>
        </w:rPr>
      </w:pPr>
      <w:r>
        <w:rPr>
          <w:rFonts w:eastAsiaTheme="minorEastAsia"/>
          <w:color w:val="000000"/>
          <w:sz w:val="24"/>
          <w:szCs w:val="20"/>
        </w:rPr>
        <w:t>（1）本响应有效期为自响应文件提交截止之日起</w:t>
      </w:r>
      <w:r>
        <w:rPr>
          <w:rFonts w:eastAsiaTheme="minorEastAsia"/>
          <w:sz w:val="24"/>
        </w:rPr>
        <w:t>______</w:t>
      </w:r>
      <w:r>
        <w:rPr>
          <w:rFonts w:eastAsiaTheme="minorEastAsia"/>
          <w:color w:val="000000"/>
          <w:sz w:val="24"/>
          <w:szCs w:val="20"/>
        </w:rPr>
        <w:t>个日历日。</w:t>
      </w:r>
    </w:p>
    <w:p w14:paraId="0B160B3A">
      <w:pPr>
        <w:tabs>
          <w:tab w:val="left" w:pos="720"/>
          <w:tab w:val="left" w:pos="900"/>
        </w:tabs>
        <w:spacing w:line="360" w:lineRule="auto"/>
        <w:ind w:left="360" w:firstLine="72" w:firstLineChars="30"/>
        <w:rPr>
          <w:rFonts w:eastAsiaTheme="minorEastAsia"/>
          <w:color w:val="000000"/>
          <w:sz w:val="24"/>
          <w:szCs w:val="20"/>
        </w:rPr>
      </w:pPr>
      <w:r>
        <w:rPr>
          <w:rFonts w:eastAsiaTheme="minorEastAsia"/>
          <w:color w:val="000000"/>
          <w:sz w:val="24"/>
          <w:szCs w:val="20"/>
        </w:rPr>
        <w:t>（2）除合同条款及采购需求偏离表列出的偏离外，我方响应竞争性磋商文件的全部要求。</w:t>
      </w:r>
    </w:p>
    <w:p w14:paraId="08DB377D">
      <w:pPr>
        <w:tabs>
          <w:tab w:val="left" w:pos="5580"/>
        </w:tabs>
        <w:spacing w:line="360" w:lineRule="auto"/>
        <w:ind w:firstLine="420" w:firstLineChars="175"/>
        <w:rPr>
          <w:rFonts w:eastAsiaTheme="minorEastAsia"/>
          <w:color w:val="000000"/>
          <w:sz w:val="24"/>
          <w:szCs w:val="20"/>
        </w:rPr>
      </w:pPr>
      <w:r>
        <w:rPr>
          <w:rFonts w:eastAsiaTheme="minorEastAsia"/>
          <w:color w:val="000000"/>
          <w:sz w:val="24"/>
          <w:szCs w:val="20"/>
        </w:rPr>
        <w:t>（3）我方已提供的全部文件资料是真实、准确的，并对此承担一切法律后果。</w:t>
      </w:r>
    </w:p>
    <w:p w14:paraId="4D7EF061">
      <w:pPr>
        <w:tabs>
          <w:tab w:val="left" w:pos="5580"/>
        </w:tabs>
        <w:spacing w:line="360" w:lineRule="auto"/>
        <w:ind w:firstLine="420" w:firstLineChars="175"/>
        <w:rPr>
          <w:rFonts w:eastAsiaTheme="minorEastAsia"/>
          <w:color w:val="000000"/>
          <w:sz w:val="24"/>
        </w:rPr>
      </w:pPr>
      <w:r>
        <w:rPr>
          <w:rFonts w:eastAsiaTheme="minorEastAsia"/>
          <w:color w:val="000000"/>
          <w:sz w:val="24"/>
          <w:szCs w:val="20"/>
        </w:rPr>
        <w:t>（4）如我方成交，我方将在法律规定的期限内与你方签订合同，按照竞争性磋商文件要求提交履约保证金，并在合同约定的期限内完成合同规定的全部义务。</w:t>
      </w:r>
    </w:p>
    <w:p w14:paraId="5E830426">
      <w:pPr>
        <w:spacing w:line="360" w:lineRule="auto"/>
        <w:ind w:left="420"/>
        <w:rPr>
          <w:rFonts w:eastAsiaTheme="minorEastAsia"/>
          <w:color w:val="000000"/>
          <w:sz w:val="24"/>
        </w:rPr>
      </w:pPr>
      <w:r>
        <w:rPr>
          <w:rFonts w:eastAsiaTheme="minorEastAsia"/>
          <w:color w:val="000000"/>
          <w:sz w:val="24"/>
        </w:rPr>
        <w:t>2. 其他补充条款（如有）：</w:t>
      </w:r>
      <w:r>
        <w:rPr>
          <w:rFonts w:eastAsiaTheme="minorEastAsia"/>
          <w:sz w:val="24"/>
        </w:rPr>
        <w:t>______</w:t>
      </w:r>
      <w:r>
        <w:rPr>
          <w:rFonts w:eastAsiaTheme="minorEastAsia"/>
          <w:color w:val="000000"/>
          <w:sz w:val="24"/>
        </w:rPr>
        <w:t>。</w:t>
      </w:r>
    </w:p>
    <w:p w14:paraId="56FFADBE">
      <w:pPr>
        <w:spacing w:line="360" w:lineRule="auto"/>
        <w:ind w:firstLine="480" w:firstLineChars="200"/>
        <w:rPr>
          <w:rFonts w:eastAsiaTheme="minorEastAsia"/>
          <w:color w:val="000000"/>
          <w:sz w:val="24"/>
        </w:rPr>
      </w:pPr>
      <w:r>
        <w:rPr>
          <w:rFonts w:eastAsiaTheme="minorEastAsia"/>
          <w:color w:val="000000"/>
          <w:sz w:val="24"/>
        </w:rPr>
        <w:t>与本磋商有关的一切正式往来信函请寄：</w:t>
      </w:r>
    </w:p>
    <w:p w14:paraId="73D8EF28">
      <w:pPr>
        <w:tabs>
          <w:tab w:val="left" w:pos="5580"/>
        </w:tabs>
        <w:spacing w:line="360" w:lineRule="auto"/>
        <w:ind w:left="420"/>
        <w:rPr>
          <w:rFonts w:eastAsiaTheme="minorEastAsia"/>
          <w:color w:val="000000"/>
          <w:sz w:val="24"/>
          <w:szCs w:val="20"/>
        </w:rPr>
      </w:pPr>
    </w:p>
    <w:p w14:paraId="7CF971C7">
      <w:pPr>
        <w:tabs>
          <w:tab w:val="left" w:pos="5580"/>
        </w:tabs>
        <w:spacing w:line="360" w:lineRule="auto"/>
        <w:ind w:left="420"/>
        <w:rPr>
          <w:rFonts w:eastAsiaTheme="minorEastAsia"/>
          <w:color w:val="000000"/>
          <w:sz w:val="24"/>
          <w:szCs w:val="20"/>
        </w:rPr>
      </w:pPr>
      <w:r>
        <w:rPr>
          <w:rFonts w:eastAsiaTheme="minorEastAsia"/>
          <w:color w:val="000000"/>
          <w:sz w:val="24"/>
          <w:szCs w:val="20"/>
        </w:rPr>
        <w:t>地址</w:t>
      </w:r>
      <w:r>
        <w:rPr>
          <w:rFonts w:eastAsiaTheme="minorEastAsia"/>
          <w:bCs/>
          <w:color w:val="000000"/>
          <w:sz w:val="24"/>
        </w:rPr>
        <w:t>_________________________</w:t>
      </w:r>
      <w:r>
        <w:rPr>
          <w:rFonts w:eastAsiaTheme="minorEastAsia"/>
          <w:color w:val="000000"/>
          <w:sz w:val="24"/>
          <w:szCs w:val="20"/>
        </w:rPr>
        <w:t xml:space="preserve">      传   真</w:t>
      </w:r>
      <w:r>
        <w:rPr>
          <w:rFonts w:eastAsiaTheme="minorEastAsia"/>
          <w:bCs/>
          <w:color w:val="000000"/>
          <w:sz w:val="24"/>
        </w:rPr>
        <w:t>_________________________</w:t>
      </w:r>
    </w:p>
    <w:p w14:paraId="6DE41284">
      <w:pPr>
        <w:tabs>
          <w:tab w:val="left" w:pos="5580"/>
        </w:tabs>
        <w:spacing w:line="360" w:lineRule="auto"/>
        <w:ind w:left="420"/>
        <w:rPr>
          <w:rFonts w:eastAsiaTheme="minorEastAsia"/>
          <w:color w:val="000000"/>
          <w:sz w:val="24"/>
          <w:szCs w:val="20"/>
        </w:rPr>
      </w:pPr>
      <w:r>
        <w:rPr>
          <w:rFonts w:eastAsiaTheme="minorEastAsia"/>
          <w:color w:val="000000"/>
          <w:sz w:val="24"/>
          <w:szCs w:val="20"/>
        </w:rPr>
        <w:t>电话</w:t>
      </w:r>
      <w:r>
        <w:rPr>
          <w:rFonts w:eastAsiaTheme="minorEastAsia"/>
          <w:bCs/>
          <w:color w:val="000000"/>
          <w:sz w:val="24"/>
        </w:rPr>
        <w:t>_________________________</w:t>
      </w:r>
      <w:r>
        <w:rPr>
          <w:rFonts w:eastAsiaTheme="minorEastAsia"/>
          <w:color w:val="000000"/>
          <w:sz w:val="24"/>
          <w:szCs w:val="20"/>
        </w:rPr>
        <w:t xml:space="preserve">      电子函件</w:t>
      </w:r>
      <w:r>
        <w:rPr>
          <w:rFonts w:eastAsiaTheme="minorEastAsia"/>
          <w:bCs/>
          <w:color w:val="000000"/>
          <w:sz w:val="24"/>
        </w:rPr>
        <w:t>_________________________</w:t>
      </w:r>
    </w:p>
    <w:p w14:paraId="40FD0298">
      <w:pPr>
        <w:tabs>
          <w:tab w:val="left" w:pos="5580"/>
        </w:tabs>
        <w:spacing w:line="360" w:lineRule="auto"/>
        <w:ind w:left="420"/>
        <w:rPr>
          <w:rFonts w:eastAsiaTheme="minorEastAsia"/>
          <w:color w:val="000000"/>
          <w:sz w:val="24"/>
          <w:szCs w:val="20"/>
        </w:rPr>
      </w:pPr>
    </w:p>
    <w:p w14:paraId="1B628D62">
      <w:pPr>
        <w:tabs>
          <w:tab w:val="left" w:pos="5580"/>
        </w:tabs>
        <w:spacing w:line="360" w:lineRule="auto"/>
        <w:ind w:left="420"/>
        <w:rPr>
          <w:rFonts w:eastAsiaTheme="minorEastAsia"/>
          <w:color w:val="000000"/>
          <w:sz w:val="24"/>
          <w:szCs w:val="20"/>
        </w:rPr>
      </w:pPr>
    </w:p>
    <w:p w14:paraId="42F19FB5">
      <w:pPr>
        <w:tabs>
          <w:tab w:val="left" w:pos="5580"/>
        </w:tabs>
        <w:spacing w:line="360" w:lineRule="auto"/>
        <w:ind w:left="420"/>
        <w:rPr>
          <w:rFonts w:eastAsiaTheme="minorEastAsia"/>
          <w:color w:val="000000"/>
          <w:sz w:val="24"/>
          <w:szCs w:val="20"/>
        </w:rPr>
      </w:pPr>
    </w:p>
    <w:p w14:paraId="5BECD0C1">
      <w:pPr>
        <w:autoSpaceDE w:val="0"/>
        <w:autoSpaceDN w:val="0"/>
        <w:adjustRightInd w:val="0"/>
        <w:snapToGrid w:val="0"/>
        <w:spacing w:before="25" w:after="25" w:line="360" w:lineRule="auto"/>
        <w:ind w:right="360" w:firstLine="360" w:firstLineChars="150"/>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680F62BC">
      <w:pPr>
        <w:tabs>
          <w:tab w:val="left" w:pos="5580"/>
        </w:tabs>
        <w:spacing w:line="360" w:lineRule="auto"/>
        <w:ind w:firstLine="360" w:firstLineChars="150"/>
        <w:rPr>
          <w:rFonts w:eastAsiaTheme="minorEastAsia"/>
          <w:color w:val="000000"/>
          <w:sz w:val="24"/>
          <w:szCs w:val="20"/>
        </w:rPr>
      </w:pPr>
      <w:r>
        <w:rPr>
          <w:rFonts w:eastAsiaTheme="minorEastAsia"/>
          <w:color w:val="000000"/>
          <w:sz w:val="24"/>
          <w:szCs w:val="20"/>
        </w:rPr>
        <w:t xml:space="preserve">日期：____年____月____日  </w:t>
      </w:r>
    </w:p>
    <w:p w14:paraId="04FFD210">
      <w:pPr>
        <w:tabs>
          <w:tab w:val="left" w:pos="5580"/>
        </w:tabs>
        <w:spacing w:line="360" w:lineRule="auto"/>
        <w:ind w:left="420"/>
        <w:jc w:val="left"/>
        <w:rPr>
          <w:rFonts w:eastAsiaTheme="minorEastAsia"/>
          <w:color w:val="000000"/>
          <w:sz w:val="24"/>
          <w:szCs w:val="20"/>
        </w:rPr>
      </w:pPr>
    </w:p>
    <w:p w14:paraId="7772CBE2">
      <w:pPr>
        <w:widowControl/>
        <w:jc w:val="left"/>
        <w:rPr>
          <w:rFonts w:eastAsiaTheme="minorEastAsia"/>
          <w:b/>
          <w:color w:val="000000"/>
          <w:sz w:val="24"/>
          <w:szCs w:val="20"/>
        </w:rPr>
      </w:pPr>
      <w:r>
        <w:rPr>
          <w:rFonts w:eastAsiaTheme="minorEastAsia"/>
          <w:b/>
          <w:color w:val="000000"/>
          <w:sz w:val="24"/>
          <w:szCs w:val="20"/>
        </w:rPr>
        <w:br w:type="page"/>
      </w:r>
    </w:p>
    <w:p w14:paraId="42CE5773">
      <w:pPr>
        <w:tabs>
          <w:tab w:val="left" w:pos="360"/>
        </w:tabs>
        <w:snapToGrid w:val="0"/>
        <w:spacing w:line="360" w:lineRule="auto"/>
        <w:outlineLvl w:val="1"/>
        <w:rPr>
          <w:rFonts w:eastAsiaTheme="minorEastAsia"/>
          <w:sz w:val="24"/>
        </w:rPr>
      </w:pPr>
      <w:bookmarkStart w:id="699" w:name="_Hlt520355938"/>
      <w:bookmarkEnd w:id="699"/>
      <w:bookmarkStart w:id="700" w:name="_Hlt520356243"/>
      <w:bookmarkEnd w:id="700"/>
      <w:bookmarkStart w:id="701" w:name="_Toc305158899"/>
      <w:bookmarkStart w:id="702" w:name="_Toc127151557"/>
      <w:bookmarkStart w:id="703" w:name="_Toc142311059"/>
      <w:bookmarkStart w:id="704" w:name="_Toc265228395"/>
      <w:bookmarkStart w:id="705" w:name="_Toc226965830"/>
      <w:bookmarkStart w:id="706" w:name="_Toc264969247"/>
      <w:bookmarkStart w:id="707" w:name="_Toc150480795"/>
      <w:bookmarkStart w:id="708" w:name="_Ref467988705"/>
      <w:bookmarkStart w:id="709" w:name="_Toc195842922"/>
      <w:bookmarkStart w:id="710" w:name="_Toc520356218"/>
      <w:bookmarkStart w:id="711" w:name="_Toc480942350"/>
      <w:bookmarkStart w:id="712" w:name="_Toc226337253"/>
      <w:bookmarkStart w:id="713" w:name="_Toc226965747"/>
      <w:bookmarkStart w:id="714" w:name="_Toc305158825"/>
      <w:bookmarkStart w:id="715" w:name="_Toc150774762"/>
      <w:bookmarkStart w:id="716" w:name="_Toc226309801"/>
      <w:r>
        <w:rPr>
          <w:rFonts w:eastAsiaTheme="minorEastAsia"/>
          <w:sz w:val="24"/>
        </w:rPr>
        <w:t>6  授权委托书（实质性格式）</w:t>
      </w:r>
    </w:p>
    <w:p w14:paraId="30786CC8">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授权委托书</w:t>
      </w:r>
    </w:p>
    <w:p w14:paraId="187A096E">
      <w:pPr>
        <w:spacing w:line="360" w:lineRule="auto"/>
        <w:ind w:firstLine="420"/>
        <w:rPr>
          <w:rFonts w:eastAsiaTheme="minorEastAsia"/>
          <w:color w:val="000000"/>
          <w:sz w:val="24"/>
          <w:szCs w:val="20"/>
        </w:rPr>
      </w:pPr>
      <w:r>
        <w:rPr>
          <w:rFonts w:eastAsiaTheme="minorEastAsia"/>
          <w:color w:val="000000"/>
          <w:sz w:val="24"/>
          <w:szCs w:val="20"/>
        </w:rPr>
        <w:t>本人____（姓名）系____（供应商名称）的法定代表人（单位负责人），现委托_____ （姓名）为我方代理人。代理人根据授权，以我方名义签署、澄清确认、提交、撤回、修改____（项目名称）响应文件和处理有关事宜，其法律后果由我方承担。</w:t>
      </w:r>
    </w:p>
    <w:p w14:paraId="33AA114C">
      <w:pPr>
        <w:spacing w:line="360" w:lineRule="auto"/>
        <w:ind w:firstLine="420"/>
        <w:rPr>
          <w:rFonts w:eastAsiaTheme="minorEastAsia"/>
          <w:color w:val="000000"/>
          <w:sz w:val="24"/>
          <w:szCs w:val="20"/>
        </w:rPr>
      </w:pPr>
      <w:r>
        <w:rPr>
          <w:rFonts w:eastAsiaTheme="minorEastAsia"/>
          <w:color w:val="000000"/>
          <w:sz w:val="24"/>
          <w:szCs w:val="20"/>
        </w:rPr>
        <w:t>委托期限：自本授权委托书签署之日起至响应有效期届满之日止。</w:t>
      </w:r>
    </w:p>
    <w:p w14:paraId="17C280AB">
      <w:pPr>
        <w:spacing w:line="360" w:lineRule="auto"/>
        <w:ind w:firstLine="420"/>
        <w:rPr>
          <w:rFonts w:eastAsiaTheme="minorEastAsia"/>
          <w:color w:val="000000"/>
          <w:sz w:val="24"/>
          <w:szCs w:val="20"/>
        </w:rPr>
      </w:pPr>
      <w:r>
        <w:rPr>
          <w:rFonts w:eastAsiaTheme="minorEastAsia"/>
          <w:color w:val="000000"/>
          <w:sz w:val="24"/>
          <w:szCs w:val="20"/>
        </w:rPr>
        <w:t>代理人无转委托权。</w:t>
      </w:r>
      <w:r>
        <w:rPr>
          <w:rFonts w:eastAsiaTheme="minorEastAsia"/>
          <w:color w:val="000000"/>
          <w:sz w:val="24"/>
          <w:szCs w:val="20"/>
        </w:rPr>
        <w:cr/>
      </w:r>
    </w:p>
    <w:p w14:paraId="1E874C3F">
      <w:pPr>
        <w:spacing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color w:val="000000"/>
          <w:sz w:val="24"/>
          <w:szCs w:val="20"/>
        </w:rPr>
        <w:t>______________</w:t>
      </w:r>
    </w:p>
    <w:p w14:paraId="6FBDEA27">
      <w:pPr>
        <w:spacing w:line="360" w:lineRule="auto"/>
        <w:rPr>
          <w:rFonts w:eastAsiaTheme="minorEastAsia"/>
          <w:color w:val="000000"/>
          <w:sz w:val="24"/>
          <w:szCs w:val="20"/>
        </w:rPr>
      </w:pPr>
      <w:r>
        <w:rPr>
          <w:rFonts w:eastAsiaTheme="minorEastAsia"/>
          <w:color w:val="000000"/>
          <w:sz w:val="24"/>
          <w:szCs w:val="20"/>
        </w:rPr>
        <w:t>法定代表人（单位负责人）（签字</w:t>
      </w:r>
      <w:r>
        <w:rPr>
          <w:color w:val="000000"/>
          <w:sz w:val="24"/>
          <w:szCs w:val="20"/>
        </w:rPr>
        <w:t>或签章</w:t>
      </w:r>
      <w:r>
        <w:rPr>
          <w:rFonts w:eastAsiaTheme="minorEastAsia"/>
          <w:color w:val="000000"/>
          <w:sz w:val="24"/>
          <w:szCs w:val="20"/>
        </w:rPr>
        <w:t>）：______________</w:t>
      </w:r>
    </w:p>
    <w:p w14:paraId="36BEED9B">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委托代理人（签字</w:t>
      </w:r>
      <w:r>
        <w:rPr>
          <w:color w:val="000000"/>
          <w:sz w:val="24"/>
          <w:szCs w:val="20"/>
        </w:rPr>
        <w:t>或签章</w:t>
      </w:r>
      <w:r>
        <w:rPr>
          <w:rFonts w:eastAsiaTheme="minorEastAsia"/>
          <w:color w:val="000000"/>
          <w:sz w:val="24"/>
        </w:rPr>
        <w:t>）：</w:t>
      </w:r>
      <w:r>
        <w:rPr>
          <w:rFonts w:eastAsiaTheme="minorEastAsia"/>
          <w:color w:val="000000"/>
          <w:sz w:val="24"/>
          <w:szCs w:val="20"/>
        </w:rPr>
        <w:t>______________</w:t>
      </w:r>
      <w:r>
        <w:rPr>
          <w:rFonts w:eastAsiaTheme="minorEastAsia"/>
          <w:color w:val="000000"/>
          <w:sz w:val="24"/>
          <w:lang w:val="zh-CN"/>
        </w:rPr>
        <w:t xml:space="preserve">        </w:t>
      </w:r>
    </w:p>
    <w:p w14:paraId="71EB256F">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w:t>
      </w:r>
      <w:r>
        <w:rPr>
          <w:rFonts w:eastAsiaTheme="minorEastAsia"/>
          <w:color w:val="000000"/>
          <w:sz w:val="24"/>
        </w:rPr>
        <w:t>年</w:t>
      </w:r>
      <w:r>
        <w:rPr>
          <w:rFonts w:eastAsiaTheme="minorEastAsia"/>
          <w:color w:val="000000"/>
          <w:sz w:val="24"/>
          <w:szCs w:val="20"/>
        </w:rPr>
        <w:t>____</w:t>
      </w:r>
      <w:r>
        <w:rPr>
          <w:rFonts w:eastAsiaTheme="minorEastAsia"/>
          <w:color w:val="000000"/>
          <w:sz w:val="24"/>
        </w:rPr>
        <w:t>月</w:t>
      </w:r>
      <w:r>
        <w:rPr>
          <w:rFonts w:eastAsiaTheme="minorEastAsia"/>
          <w:color w:val="000000"/>
          <w:sz w:val="24"/>
          <w:szCs w:val="20"/>
        </w:rPr>
        <w:t>____</w:t>
      </w:r>
      <w:r>
        <w:rPr>
          <w:rFonts w:eastAsiaTheme="minorEastAsia"/>
          <w:color w:val="000000"/>
          <w:sz w:val="24"/>
        </w:rPr>
        <w:t>日</w:t>
      </w:r>
    </w:p>
    <w:p w14:paraId="207CEA2B">
      <w:pPr>
        <w:tabs>
          <w:tab w:val="left" w:pos="5580"/>
        </w:tabs>
        <w:spacing w:line="360" w:lineRule="auto"/>
        <w:ind w:firstLine="480" w:firstLineChars="200"/>
        <w:rPr>
          <w:rFonts w:eastAsiaTheme="minorEastAsia"/>
          <w:color w:val="000000"/>
          <w:sz w:val="24"/>
          <w:szCs w:val="20"/>
        </w:rPr>
      </w:pPr>
    </w:p>
    <w:p w14:paraId="50B2582C">
      <w:pPr>
        <w:tabs>
          <w:tab w:val="left" w:pos="5580"/>
        </w:tabs>
        <w:spacing w:line="360" w:lineRule="auto"/>
        <w:rPr>
          <w:color w:val="000000"/>
          <w:sz w:val="24"/>
          <w:szCs w:val="20"/>
        </w:rPr>
      </w:pPr>
      <w:r>
        <w:rPr>
          <w:rFonts w:hint="eastAsia"/>
          <w:color w:val="000000"/>
          <w:sz w:val="24"/>
          <w:szCs w:val="20"/>
        </w:rPr>
        <w:t>附：</w:t>
      </w:r>
      <w:r>
        <w:rPr>
          <w:color w:val="000000"/>
          <w:sz w:val="24"/>
          <w:szCs w:val="20"/>
        </w:rPr>
        <w:t>法定代表人</w:t>
      </w:r>
      <w:r>
        <w:rPr>
          <w:rFonts w:hint="eastAsia"/>
          <w:sz w:val="24"/>
          <w:szCs w:val="20"/>
        </w:rPr>
        <w:t>（单位负责人）</w:t>
      </w:r>
      <w:r>
        <w:rPr>
          <w:color w:val="000000"/>
          <w:sz w:val="24"/>
          <w:szCs w:val="20"/>
        </w:rPr>
        <w:t>及委托代理人身份证明文件电子件：</w:t>
      </w:r>
    </w:p>
    <w:p w14:paraId="1305E124">
      <w:pPr>
        <w:tabs>
          <w:tab w:val="left" w:pos="5580"/>
        </w:tabs>
        <w:spacing w:line="360" w:lineRule="auto"/>
        <w:jc w:val="left"/>
        <w:rPr>
          <w:rFonts w:eastAsiaTheme="minorEastAsia"/>
          <w:color w:val="000000"/>
          <w:sz w:val="24"/>
          <w:szCs w:val="20"/>
        </w:rPr>
      </w:pPr>
    </w:p>
    <w:p w14:paraId="5A3C9737">
      <w:pPr>
        <w:tabs>
          <w:tab w:val="left" w:pos="5580"/>
        </w:tabs>
        <w:spacing w:line="360" w:lineRule="auto"/>
        <w:jc w:val="left"/>
        <w:rPr>
          <w:rFonts w:eastAsiaTheme="minorEastAsia"/>
          <w:color w:val="000000"/>
          <w:sz w:val="24"/>
          <w:szCs w:val="20"/>
        </w:rPr>
      </w:pPr>
    </w:p>
    <w:p w14:paraId="743A0692">
      <w:pPr>
        <w:tabs>
          <w:tab w:val="left" w:pos="5580"/>
        </w:tabs>
        <w:spacing w:line="360" w:lineRule="auto"/>
        <w:jc w:val="left"/>
        <w:rPr>
          <w:rFonts w:eastAsiaTheme="minorEastAsia"/>
          <w:color w:val="000000"/>
          <w:sz w:val="24"/>
          <w:szCs w:val="20"/>
        </w:rPr>
      </w:pPr>
    </w:p>
    <w:p w14:paraId="272F2BE1">
      <w:pPr>
        <w:tabs>
          <w:tab w:val="left" w:pos="5580"/>
        </w:tabs>
        <w:spacing w:line="360" w:lineRule="auto"/>
        <w:jc w:val="left"/>
        <w:rPr>
          <w:rFonts w:eastAsiaTheme="minorEastAsia"/>
          <w:color w:val="000000"/>
          <w:sz w:val="24"/>
          <w:szCs w:val="20"/>
        </w:rPr>
      </w:pPr>
    </w:p>
    <w:p w14:paraId="1B3708A4">
      <w:pPr>
        <w:tabs>
          <w:tab w:val="left" w:pos="5580"/>
        </w:tabs>
        <w:spacing w:line="360" w:lineRule="auto"/>
        <w:jc w:val="left"/>
        <w:rPr>
          <w:rFonts w:eastAsiaTheme="minorEastAsia"/>
          <w:color w:val="000000"/>
          <w:sz w:val="24"/>
          <w:szCs w:val="20"/>
        </w:rPr>
      </w:pPr>
    </w:p>
    <w:p w14:paraId="1082C0C4">
      <w:pPr>
        <w:tabs>
          <w:tab w:val="left" w:pos="5580"/>
        </w:tabs>
        <w:spacing w:line="360" w:lineRule="auto"/>
        <w:jc w:val="left"/>
        <w:rPr>
          <w:rFonts w:eastAsiaTheme="minorEastAsia"/>
          <w:color w:val="000000"/>
          <w:sz w:val="24"/>
          <w:szCs w:val="20"/>
        </w:rPr>
      </w:pPr>
      <w:r>
        <w:rPr>
          <w:rFonts w:eastAsiaTheme="minorEastAsia"/>
          <w:color w:val="000000"/>
          <w:sz w:val="24"/>
          <w:szCs w:val="20"/>
        </w:rPr>
        <w:t>说明：</w:t>
      </w:r>
    </w:p>
    <w:p w14:paraId="1EB60378">
      <w:pPr>
        <w:tabs>
          <w:tab w:val="left" w:pos="5580"/>
        </w:tabs>
        <w:spacing w:line="360" w:lineRule="auto"/>
        <w:jc w:val="left"/>
        <w:rPr>
          <w:rFonts w:eastAsiaTheme="minorEastAsia"/>
          <w:color w:val="000000"/>
          <w:sz w:val="24"/>
          <w:szCs w:val="20"/>
        </w:rPr>
      </w:pPr>
      <w:r>
        <w:rPr>
          <w:rFonts w:eastAsiaTheme="minorEastAsia"/>
          <w:color w:val="000000"/>
          <w:sz w:val="24"/>
          <w:szCs w:val="20"/>
        </w:rPr>
        <w:t>1.若供应商为事业单位或其他组织或分支机构，则法定代表人（单位负责人）处的签署人可为单位负责人。</w:t>
      </w:r>
    </w:p>
    <w:p w14:paraId="20E19FB9">
      <w:pPr>
        <w:tabs>
          <w:tab w:val="left" w:pos="5580"/>
        </w:tabs>
        <w:spacing w:line="360" w:lineRule="auto"/>
        <w:jc w:val="left"/>
        <w:rPr>
          <w:rFonts w:eastAsiaTheme="minorEastAsia"/>
          <w:color w:val="000000"/>
          <w:sz w:val="24"/>
          <w:szCs w:val="20"/>
        </w:rPr>
      </w:pPr>
      <w:r>
        <w:rPr>
          <w:rFonts w:eastAsiaTheme="minorEastAsia"/>
          <w:color w:val="000000"/>
          <w:sz w:val="24"/>
          <w:szCs w:val="20"/>
        </w:rPr>
        <w:t>2.若响应文件中签字之处均为法定代表人（单位负责人）本人签署，则可不提供本《授权委托书》，但须提供《法定代表人（单位负责人）身份证明》</w:t>
      </w:r>
      <w:r>
        <w:rPr>
          <w:color w:val="000000"/>
          <w:sz w:val="24"/>
          <w:szCs w:val="20"/>
        </w:rPr>
        <w:t>；否则，不需要提供《法定代表人（单位负责人）身份证明》</w:t>
      </w:r>
      <w:r>
        <w:rPr>
          <w:rFonts w:eastAsiaTheme="minorEastAsia"/>
          <w:color w:val="000000"/>
          <w:sz w:val="24"/>
          <w:szCs w:val="20"/>
        </w:rPr>
        <w:t>。</w:t>
      </w:r>
    </w:p>
    <w:p w14:paraId="6406AD80">
      <w:pPr>
        <w:tabs>
          <w:tab w:val="left" w:pos="5580"/>
        </w:tabs>
        <w:spacing w:line="360" w:lineRule="auto"/>
        <w:jc w:val="left"/>
        <w:rPr>
          <w:rFonts w:eastAsiaTheme="minorEastAsia"/>
          <w:color w:val="000000"/>
          <w:sz w:val="24"/>
          <w:szCs w:val="20"/>
        </w:rPr>
      </w:pPr>
      <w:r>
        <w:rPr>
          <w:rFonts w:eastAsiaTheme="minorEastAsia"/>
          <w:color w:val="000000"/>
          <w:sz w:val="24"/>
          <w:szCs w:val="20"/>
        </w:rPr>
        <w:t>3.供应商为自然人的情形，可不提供本《授权委托书》。</w:t>
      </w:r>
    </w:p>
    <w:p w14:paraId="5226F124">
      <w:pPr>
        <w:tabs>
          <w:tab w:val="left" w:pos="5580"/>
        </w:tabs>
        <w:spacing w:line="360" w:lineRule="auto"/>
        <w:jc w:val="left"/>
        <w:rPr>
          <w:rFonts w:eastAsiaTheme="minorEastAsia"/>
          <w:color w:val="000000"/>
          <w:sz w:val="30"/>
          <w:szCs w:val="30"/>
        </w:rPr>
      </w:pPr>
      <w:r>
        <w:rPr>
          <w:color w:val="000000"/>
          <w:sz w:val="24"/>
          <w:szCs w:val="20"/>
        </w:rPr>
        <w:t>4.供应商应随本《授权委托书》同时提供法定代表人（单位负责人）及委托代理人的有效的身份证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护照等身份证明文件电子件。提供身份证的，应同时提供身份证</w:t>
      </w:r>
      <w:r>
        <w:rPr>
          <w:b/>
          <w:color w:val="000000"/>
          <w:sz w:val="24"/>
          <w:szCs w:val="20"/>
        </w:rPr>
        <w:t>双面</w:t>
      </w:r>
      <w:r>
        <w:rPr>
          <w:color w:val="000000"/>
          <w:sz w:val="24"/>
          <w:szCs w:val="20"/>
        </w:rPr>
        <w:t>电子件。</w:t>
      </w:r>
      <w:r>
        <w:rPr>
          <w:rFonts w:eastAsiaTheme="minorEastAsia"/>
          <w:color w:val="000000"/>
          <w:sz w:val="30"/>
          <w:szCs w:val="30"/>
        </w:rPr>
        <w:br w:type="page"/>
      </w:r>
    </w:p>
    <w:p w14:paraId="0344D4FE">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法定代表人（单位负责人）身份证明</w:t>
      </w:r>
    </w:p>
    <w:p w14:paraId="61C598A4">
      <w:pPr>
        <w:kinsoku w:val="0"/>
        <w:overflowPunct w:val="0"/>
        <w:spacing w:line="200" w:lineRule="exact"/>
        <w:rPr>
          <w:rFonts w:eastAsiaTheme="minorEastAsia"/>
          <w:sz w:val="20"/>
          <w:szCs w:val="20"/>
        </w:rPr>
      </w:pPr>
    </w:p>
    <w:p w14:paraId="39B3BC77">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szCs w:val="20"/>
        </w:rPr>
        <w:t>____</w:t>
      </w:r>
      <w:r>
        <w:rPr>
          <w:rFonts w:eastAsiaTheme="minorEastAsia"/>
          <w:color w:val="000000"/>
          <w:sz w:val="24"/>
        </w:rPr>
        <w:t>（采购人或采购代理机构）</w:t>
      </w:r>
    </w:p>
    <w:p w14:paraId="172CEE9C">
      <w:pPr>
        <w:pStyle w:val="2"/>
        <w:tabs>
          <w:tab w:val="left" w:pos="2412"/>
          <w:tab w:val="left" w:pos="3883"/>
          <w:tab w:val="left" w:pos="5352"/>
          <w:tab w:val="left" w:pos="6821"/>
        </w:tabs>
        <w:kinsoku w:val="0"/>
        <w:overflowPunct w:val="0"/>
        <w:spacing w:line="335" w:lineRule="exact"/>
        <w:ind w:firstLine="480" w:firstLineChars="200"/>
        <w:rPr>
          <w:rFonts w:ascii="Times New Roman" w:hAnsi="Times New Roman" w:eastAsiaTheme="minorEastAsia"/>
        </w:rPr>
      </w:pPr>
      <w:r>
        <w:rPr>
          <w:rFonts w:ascii="Times New Roman" w:hAnsi="Times New Roman" w:eastAsiaTheme="minorEastAsia"/>
        </w:rPr>
        <w:t>兹证明，</w:t>
      </w:r>
    </w:p>
    <w:p w14:paraId="63862CDC">
      <w:pPr>
        <w:pStyle w:val="2"/>
        <w:tabs>
          <w:tab w:val="left" w:pos="1690"/>
          <w:tab w:val="left" w:pos="3400"/>
          <w:tab w:val="left" w:pos="5110"/>
          <w:tab w:val="left" w:pos="6821"/>
        </w:tabs>
        <w:kinsoku w:val="0"/>
        <w:overflowPunct w:val="0"/>
        <w:spacing w:line="335" w:lineRule="exact"/>
        <w:rPr>
          <w:rFonts w:ascii="Times New Roman" w:hAnsi="Times New Roman" w:eastAsiaTheme="minorEastAsia"/>
        </w:rPr>
      </w:pPr>
      <w:r>
        <w:rPr>
          <w:rFonts w:ascii="Times New Roman" w:hAnsi="Times New Roman" w:eastAsiaTheme="minorEastAsia"/>
        </w:rPr>
        <w:t>姓名：</w:t>
      </w:r>
      <w:r>
        <w:rPr>
          <w:rFonts w:ascii="Times New Roman" w:hAnsi="Times New Roman" w:eastAsiaTheme="minorEastAsia"/>
          <w:color w:val="000000"/>
          <w:szCs w:val="20"/>
        </w:rPr>
        <w:t>____</w:t>
      </w:r>
      <w:r>
        <w:rPr>
          <w:rFonts w:ascii="Times New Roman" w:hAnsi="Times New Roman" w:eastAsiaTheme="minorEastAsia"/>
        </w:rPr>
        <w:t>性别：</w:t>
      </w:r>
      <w:r>
        <w:rPr>
          <w:rFonts w:ascii="Times New Roman" w:hAnsi="Times New Roman" w:eastAsiaTheme="minorEastAsia"/>
          <w:color w:val="000000"/>
          <w:szCs w:val="20"/>
        </w:rPr>
        <w:t>____</w:t>
      </w:r>
      <w:r>
        <w:rPr>
          <w:rFonts w:ascii="Times New Roman" w:hAnsi="Times New Roman" w:eastAsiaTheme="minorEastAsia"/>
        </w:rPr>
        <w:t>年龄：</w:t>
      </w:r>
      <w:r>
        <w:rPr>
          <w:rFonts w:ascii="Times New Roman" w:hAnsi="Times New Roman" w:eastAsiaTheme="minorEastAsia"/>
          <w:color w:val="000000"/>
          <w:szCs w:val="20"/>
        </w:rPr>
        <w:t>____</w:t>
      </w:r>
      <w:r>
        <w:rPr>
          <w:rFonts w:ascii="Times New Roman" w:hAnsi="Times New Roman" w:eastAsiaTheme="minorEastAsia"/>
        </w:rPr>
        <w:t>职务：</w:t>
      </w:r>
      <w:r>
        <w:rPr>
          <w:rFonts w:ascii="Times New Roman" w:hAnsi="Times New Roman" w:eastAsiaTheme="minorEastAsia"/>
          <w:color w:val="000000"/>
          <w:szCs w:val="20"/>
        </w:rPr>
        <w:t>____</w:t>
      </w:r>
    </w:p>
    <w:p w14:paraId="23DA75C1">
      <w:pPr>
        <w:pStyle w:val="2"/>
        <w:tabs>
          <w:tab w:val="left" w:pos="2412"/>
          <w:tab w:val="left" w:pos="3883"/>
          <w:tab w:val="left" w:pos="5352"/>
          <w:tab w:val="left" w:pos="6821"/>
        </w:tabs>
        <w:kinsoku w:val="0"/>
        <w:overflowPunct w:val="0"/>
        <w:spacing w:line="335" w:lineRule="exact"/>
        <w:rPr>
          <w:rFonts w:ascii="Times New Roman" w:hAnsi="Times New Roman" w:eastAsiaTheme="minorEastAsia"/>
        </w:rPr>
      </w:pPr>
    </w:p>
    <w:p w14:paraId="25FEC25F">
      <w:pPr>
        <w:pStyle w:val="2"/>
        <w:tabs>
          <w:tab w:val="left" w:pos="2250"/>
          <w:tab w:val="left" w:pos="2412"/>
          <w:tab w:val="left" w:pos="3883"/>
          <w:tab w:val="left" w:pos="5352"/>
          <w:tab w:val="left" w:pos="6821"/>
          <w:tab w:val="clear" w:pos="567"/>
        </w:tabs>
        <w:kinsoku w:val="0"/>
        <w:overflowPunct w:val="0"/>
        <w:spacing w:line="335" w:lineRule="exact"/>
        <w:rPr>
          <w:rFonts w:ascii="Times New Roman" w:hAnsi="Times New Roman" w:eastAsiaTheme="minorEastAsia"/>
        </w:rPr>
      </w:pPr>
      <w:r>
        <w:rPr>
          <w:rFonts w:ascii="Times New Roman" w:hAnsi="Times New Roman" w:eastAsiaTheme="minorEastAsia"/>
        </w:rPr>
        <w:t>系</w:t>
      </w:r>
      <w:r>
        <w:rPr>
          <w:rFonts w:ascii="Times New Roman" w:hAnsi="Times New Roman" w:eastAsiaTheme="minorEastAsia"/>
          <w:color w:val="000000"/>
          <w:szCs w:val="20"/>
        </w:rPr>
        <w:t>__________</w:t>
      </w:r>
      <w:r>
        <w:rPr>
          <w:rFonts w:ascii="Times New Roman" w:hAnsi="Times New Roman" w:eastAsiaTheme="minorEastAsia"/>
        </w:rPr>
        <w:t>（供应商名称）的法定代表人（单位负责人）。</w:t>
      </w:r>
    </w:p>
    <w:p w14:paraId="02247733">
      <w:pPr>
        <w:pStyle w:val="2"/>
        <w:tabs>
          <w:tab w:val="left" w:pos="2412"/>
          <w:tab w:val="left" w:pos="3883"/>
          <w:tab w:val="left" w:pos="5352"/>
          <w:tab w:val="left" w:pos="6821"/>
        </w:tabs>
        <w:kinsoku w:val="0"/>
        <w:overflowPunct w:val="0"/>
        <w:spacing w:line="335" w:lineRule="exact"/>
        <w:rPr>
          <w:rFonts w:ascii="Times New Roman" w:hAnsi="Times New Roman" w:eastAsiaTheme="minorEastAsia"/>
        </w:rPr>
      </w:pPr>
    </w:p>
    <w:p w14:paraId="035FF3A3">
      <w:pPr>
        <w:pStyle w:val="2"/>
        <w:tabs>
          <w:tab w:val="left" w:pos="2412"/>
          <w:tab w:val="left" w:pos="3883"/>
          <w:tab w:val="left" w:pos="5352"/>
          <w:tab w:val="left" w:pos="6821"/>
        </w:tabs>
        <w:kinsoku w:val="0"/>
        <w:overflowPunct w:val="0"/>
        <w:spacing w:line="335" w:lineRule="exact"/>
        <w:rPr>
          <w:rFonts w:ascii="Times New Roman" w:hAnsi="Times New Roman" w:eastAsiaTheme="minorEastAsia"/>
        </w:rPr>
      </w:pPr>
    </w:p>
    <w:p w14:paraId="4677708D">
      <w:pPr>
        <w:pStyle w:val="2"/>
        <w:kinsoku w:val="0"/>
        <w:overflowPunct w:val="0"/>
        <w:spacing w:line="583" w:lineRule="auto"/>
        <w:ind w:right="-46"/>
        <w:rPr>
          <w:color w:val="000000"/>
          <w:szCs w:val="20"/>
        </w:rPr>
      </w:pPr>
      <w:r>
        <w:rPr>
          <w:rFonts w:hint="eastAsia"/>
          <w:color w:val="000000"/>
          <w:szCs w:val="20"/>
        </w:rPr>
        <w:t>附：</w:t>
      </w:r>
      <w:r>
        <w:rPr>
          <w:color w:val="000000"/>
          <w:szCs w:val="20"/>
        </w:rPr>
        <w:t>法定代表人</w:t>
      </w:r>
      <w:r>
        <w:rPr>
          <w:rFonts w:hint="eastAsia"/>
          <w:color w:val="000000"/>
          <w:szCs w:val="20"/>
        </w:rPr>
        <w:t>（单位负责人）</w:t>
      </w:r>
      <w:r>
        <w:rPr>
          <w:color w:val="000000"/>
          <w:szCs w:val="20"/>
        </w:rPr>
        <w:t>身份证</w:t>
      </w:r>
      <w:r>
        <w:rPr>
          <w:rFonts w:hint="eastAsia"/>
          <w:color w:val="000000"/>
          <w:szCs w:val="20"/>
        </w:rPr>
        <w:t>或</w:t>
      </w:r>
      <w:r>
        <w:rPr>
          <w:color w:val="000000"/>
          <w:szCs w:val="20"/>
        </w:rPr>
        <w:t>护照等身份证明文件电子件：</w:t>
      </w:r>
    </w:p>
    <w:p w14:paraId="4A2DA47E">
      <w:pPr>
        <w:pStyle w:val="2"/>
        <w:kinsoku w:val="0"/>
        <w:overflowPunct w:val="0"/>
        <w:spacing w:line="583" w:lineRule="auto"/>
        <w:ind w:right="4305"/>
        <w:rPr>
          <w:rFonts w:ascii="Times New Roman" w:hAnsi="Times New Roman" w:eastAsiaTheme="minorEastAsia"/>
          <w:spacing w:val="-3"/>
        </w:rPr>
      </w:pPr>
    </w:p>
    <w:p w14:paraId="48FC1732">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6A2CC792">
      <w:pPr>
        <w:autoSpaceDE w:val="0"/>
        <w:autoSpaceDN w:val="0"/>
        <w:adjustRightInd w:val="0"/>
        <w:snapToGrid w:val="0"/>
        <w:spacing w:line="360" w:lineRule="auto"/>
        <w:rPr>
          <w:rFonts w:eastAsiaTheme="minorEastAsia"/>
          <w:color w:val="000000"/>
          <w:sz w:val="24"/>
          <w:lang w:val="zh-CN"/>
        </w:rPr>
      </w:pPr>
      <w:r>
        <w:rPr>
          <w:rFonts w:eastAsiaTheme="minorEastAsia"/>
          <w:spacing w:val="-3"/>
          <w:sz w:val="24"/>
        </w:rPr>
        <w:t>法定代表人（</w:t>
      </w:r>
      <w:r>
        <w:rPr>
          <w:rFonts w:eastAsiaTheme="minorEastAsia"/>
          <w:sz w:val="24"/>
        </w:rPr>
        <w:t>单位负责人</w:t>
      </w:r>
      <w:r>
        <w:rPr>
          <w:rFonts w:eastAsiaTheme="minorEastAsia"/>
          <w:spacing w:val="-3"/>
          <w:sz w:val="24"/>
        </w:rPr>
        <w:t>）（签字</w:t>
      </w:r>
      <w:r>
        <w:rPr>
          <w:color w:val="000000"/>
          <w:sz w:val="24"/>
          <w:szCs w:val="20"/>
        </w:rPr>
        <w:t>或签章</w:t>
      </w:r>
      <w:r>
        <w:rPr>
          <w:rFonts w:eastAsiaTheme="minorEastAsia"/>
          <w:spacing w:val="-3"/>
          <w:sz w:val="24"/>
        </w:rPr>
        <w:t>）：</w:t>
      </w:r>
      <w:r>
        <w:rPr>
          <w:rFonts w:eastAsiaTheme="minorEastAsia"/>
          <w:sz w:val="24"/>
        </w:rPr>
        <w:t>______</w:t>
      </w:r>
    </w:p>
    <w:p w14:paraId="433906D0">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____年____月____日</w:t>
      </w:r>
    </w:p>
    <w:p w14:paraId="7DDC6BE5">
      <w:pPr>
        <w:widowControl/>
        <w:jc w:val="left"/>
        <w:rPr>
          <w:rFonts w:eastAsiaTheme="minorEastAsia"/>
          <w:i/>
          <w:color w:val="000000"/>
          <w:sz w:val="24"/>
          <w:szCs w:val="20"/>
          <w:u w:val="single"/>
        </w:rPr>
      </w:pPr>
    </w:p>
    <w:p w14:paraId="4BC15EEC">
      <w:pPr>
        <w:widowControl/>
        <w:jc w:val="left"/>
        <w:rPr>
          <w:rFonts w:eastAsiaTheme="minorEastAsia"/>
          <w:color w:val="000000"/>
          <w:sz w:val="24"/>
          <w:szCs w:val="20"/>
        </w:rPr>
      </w:pPr>
      <w:r>
        <w:rPr>
          <w:rFonts w:eastAsiaTheme="minorEastAsia"/>
          <w:color w:val="000000"/>
          <w:sz w:val="24"/>
          <w:szCs w:val="20"/>
        </w:rPr>
        <w:br w:type="page"/>
      </w:r>
    </w:p>
    <w:p w14:paraId="7D7BEC33">
      <w:pPr>
        <w:tabs>
          <w:tab w:val="left" w:pos="360"/>
        </w:tabs>
        <w:snapToGrid w:val="0"/>
        <w:spacing w:line="360" w:lineRule="auto"/>
        <w:outlineLvl w:val="1"/>
        <w:rPr>
          <w:rFonts w:eastAsiaTheme="minorEastAsia"/>
          <w:sz w:val="24"/>
        </w:rPr>
      </w:pPr>
      <w:r>
        <w:rPr>
          <w:rFonts w:eastAsiaTheme="minorEastAsia"/>
          <w:sz w:val="24"/>
        </w:rPr>
        <w:t>7  报价一览表</w:t>
      </w:r>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p>
    <w:p w14:paraId="504D899D">
      <w:pPr>
        <w:spacing w:line="360" w:lineRule="exact"/>
        <w:jc w:val="center"/>
        <w:rPr>
          <w:rFonts w:eastAsiaTheme="minorEastAsia"/>
          <w:b/>
          <w:color w:val="000000"/>
          <w:sz w:val="36"/>
          <w:szCs w:val="36"/>
        </w:rPr>
      </w:pPr>
      <w:bookmarkStart w:id="717" w:name="_Toc164608672"/>
      <w:bookmarkStart w:id="718" w:name="_Toc305158826"/>
      <w:bookmarkStart w:id="719" w:name="_Toc226337254"/>
      <w:bookmarkStart w:id="720" w:name="_Toc226965831"/>
      <w:bookmarkStart w:id="721" w:name="_Toc264969248"/>
      <w:bookmarkStart w:id="722" w:name="_Toc305158900"/>
      <w:bookmarkStart w:id="723" w:name="_Toc226965748"/>
      <w:bookmarkStart w:id="724" w:name="_Toc164608827"/>
      <w:bookmarkStart w:id="725" w:name="_Toc195842923"/>
      <w:bookmarkStart w:id="726" w:name="_Toc265228396"/>
      <w:bookmarkStart w:id="727" w:name="_Toc226309802"/>
      <w:r>
        <w:rPr>
          <w:rFonts w:eastAsiaTheme="minorEastAsia"/>
          <w:b/>
          <w:color w:val="000000"/>
          <w:sz w:val="36"/>
          <w:szCs w:val="36"/>
        </w:rPr>
        <w:t>报价一览表</w:t>
      </w:r>
      <w:bookmarkEnd w:id="717"/>
      <w:bookmarkEnd w:id="718"/>
      <w:bookmarkEnd w:id="719"/>
      <w:bookmarkEnd w:id="720"/>
      <w:bookmarkEnd w:id="721"/>
      <w:bookmarkEnd w:id="722"/>
      <w:bookmarkEnd w:id="723"/>
      <w:bookmarkEnd w:id="724"/>
      <w:bookmarkEnd w:id="725"/>
      <w:bookmarkEnd w:id="726"/>
      <w:bookmarkEnd w:id="727"/>
    </w:p>
    <w:p w14:paraId="52A17885">
      <w:pPr>
        <w:tabs>
          <w:tab w:val="left" w:pos="1800"/>
          <w:tab w:val="left" w:pos="5580"/>
        </w:tabs>
        <w:spacing w:line="360" w:lineRule="auto"/>
        <w:jc w:val="left"/>
        <w:rPr>
          <w:rFonts w:eastAsiaTheme="minorEastAsia"/>
          <w:color w:val="000000"/>
          <w:sz w:val="24"/>
        </w:rPr>
      </w:pPr>
    </w:p>
    <w:p w14:paraId="4EA695C9">
      <w:pPr>
        <w:tabs>
          <w:tab w:val="left" w:pos="1800"/>
          <w:tab w:val="left" w:pos="5580"/>
        </w:tabs>
        <w:spacing w:line="360" w:lineRule="auto"/>
        <w:ind w:firstLine="240" w:firstLineChars="100"/>
        <w:jc w:val="left"/>
        <w:rPr>
          <w:rFonts w:eastAsiaTheme="minorEastAsia"/>
          <w:color w:val="000000"/>
          <w:sz w:val="24"/>
          <w:u w:val="single"/>
        </w:rPr>
      </w:pPr>
      <w:r>
        <w:rPr>
          <w:rFonts w:eastAsiaTheme="minorEastAsia"/>
          <w:color w:val="000000"/>
          <w:sz w:val="24"/>
        </w:rPr>
        <w:t>项目编号：</w:t>
      </w:r>
      <w:r>
        <w:rPr>
          <w:rFonts w:eastAsiaTheme="minorEastAsia"/>
          <w:sz w:val="24"/>
        </w:rPr>
        <w:t>___________</w:t>
      </w:r>
      <w:r>
        <w:rPr>
          <w:rFonts w:eastAsiaTheme="minorEastAsia"/>
          <w:color w:val="000000"/>
          <w:sz w:val="24"/>
        </w:rPr>
        <w:t xml:space="preserve">     项目名称：</w:t>
      </w:r>
      <w:r>
        <w:rPr>
          <w:rFonts w:eastAsiaTheme="minorEastAsia"/>
          <w:sz w:val="24"/>
        </w:rPr>
        <w:t>___________</w:t>
      </w:r>
    </w:p>
    <w:tbl>
      <w:tblPr>
        <w:tblStyle w:val="44"/>
        <w:tblW w:w="497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38"/>
        <w:gridCol w:w="1750"/>
        <w:gridCol w:w="1108"/>
        <w:gridCol w:w="1167"/>
        <w:gridCol w:w="3354"/>
        <w:gridCol w:w="1198"/>
      </w:tblGrid>
      <w:tr w14:paraId="7D0A9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243" w:type="pct"/>
            <w:vMerge w:val="restart"/>
            <w:tcBorders>
              <w:top w:val="single" w:color="auto" w:sz="4" w:space="0"/>
              <w:left w:val="single" w:color="auto" w:sz="4" w:space="0"/>
              <w:bottom w:val="single" w:color="auto" w:sz="4" w:space="0"/>
              <w:right w:val="single" w:color="auto" w:sz="4" w:space="0"/>
            </w:tcBorders>
            <w:vAlign w:val="center"/>
          </w:tcPr>
          <w:p w14:paraId="24EBCC85">
            <w:pPr>
              <w:tabs>
                <w:tab w:val="left" w:pos="5580"/>
              </w:tabs>
              <w:jc w:val="center"/>
              <w:rPr>
                <w:rFonts w:eastAsiaTheme="minorEastAsia"/>
                <w:b/>
                <w:sz w:val="24"/>
              </w:rPr>
            </w:pPr>
            <w:r>
              <w:rPr>
                <w:rFonts w:eastAsiaTheme="minorEastAsia"/>
                <w:b/>
                <w:sz w:val="24"/>
              </w:rPr>
              <w:t>包号</w:t>
            </w:r>
          </w:p>
        </w:tc>
        <w:tc>
          <w:tcPr>
            <w:tcW w:w="970" w:type="pct"/>
            <w:vMerge w:val="restart"/>
            <w:tcBorders>
              <w:top w:val="single" w:color="auto" w:sz="4" w:space="0"/>
              <w:left w:val="single" w:color="auto" w:sz="4" w:space="0"/>
              <w:bottom w:val="single" w:color="auto" w:sz="4" w:space="0"/>
              <w:right w:val="single" w:color="auto" w:sz="4" w:space="0"/>
            </w:tcBorders>
            <w:vAlign w:val="center"/>
          </w:tcPr>
          <w:p w14:paraId="0951240A">
            <w:pPr>
              <w:tabs>
                <w:tab w:val="left" w:pos="5580"/>
              </w:tabs>
              <w:jc w:val="center"/>
              <w:rPr>
                <w:rFonts w:eastAsiaTheme="minorEastAsia"/>
                <w:b/>
                <w:sz w:val="24"/>
              </w:rPr>
            </w:pPr>
            <w:r>
              <w:rPr>
                <w:rFonts w:eastAsiaTheme="minorEastAsia"/>
                <w:b/>
                <w:sz w:val="24"/>
              </w:rPr>
              <w:t>供应商名称</w:t>
            </w:r>
          </w:p>
        </w:tc>
        <w:tc>
          <w:tcPr>
            <w:tcW w:w="1261" w:type="pct"/>
            <w:gridSpan w:val="2"/>
            <w:tcBorders>
              <w:top w:val="single" w:color="auto" w:sz="4" w:space="0"/>
              <w:left w:val="single" w:color="auto" w:sz="4" w:space="0"/>
              <w:bottom w:val="single" w:color="auto" w:sz="4" w:space="0"/>
              <w:right w:val="single" w:color="auto" w:sz="4" w:space="0"/>
            </w:tcBorders>
            <w:vAlign w:val="center"/>
          </w:tcPr>
          <w:p w14:paraId="2ABFAC51">
            <w:pPr>
              <w:tabs>
                <w:tab w:val="left" w:pos="5580"/>
              </w:tabs>
              <w:jc w:val="center"/>
              <w:rPr>
                <w:rFonts w:eastAsiaTheme="minorEastAsia"/>
                <w:b/>
                <w:sz w:val="24"/>
              </w:rPr>
            </w:pPr>
            <w:r>
              <w:rPr>
                <w:rFonts w:eastAsiaTheme="minorEastAsia"/>
                <w:b/>
                <w:sz w:val="24"/>
              </w:rPr>
              <w:t>报价</w:t>
            </w:r>
          </w:p>
        </w:tc>
        <w:tc>
          <w:tcPr>
            <w:tcW w:w="1859" w:type="pct"/>
            <w:vMerge w:val="restart"/>
            <w:tcBorders>
              <w:top w:val="single" w:color="auto" w:sz="4" w:space="0"/>
              <w:left w:val="single" w:color="auto" w:sz="4" w:space="0"/>
              <w:right w:val="single" w:color="auto" w:sz="4" w:space="0"/>
            </w:tcBorders>
            <w:vAlign w:val="center"/>
          </w:tcPr>
          <w:p w14:paraId="203F3700">
            <w:pPr>
              <w:tabs>
                <w:tab w:val="left" w:pos="5580"/>
              </w:tabs>
              <w:jc w:val="center"/>
              <w:rPr>
                <w:rFonts w:hint="eastAsia" w:eastAsiaTheme="minorEastAsia"/>
                <w:b/>
                <w:sz w:val="24"/>
                <w:lang w:val="en-US" w:eastAsia="zh-CN"/>
              </w:rPr>
            </w:pPr>
            <w:r>
              <w:rPr>
                <w:rFonts w:hint="eastAsia" w:eastAsiaTheme="minorEastAsia"/>
                <w:b/>
                <w:sz w:val="24"/>
                <w:lang w:val="en-US" w:eastAsia="zh-CN"/>
              </w:rPr>
              <w:t>合同履行期限</w:t>
            </w:r>
          </w:p>
        </w:tc>
        <w:tc>
          <w:tcPr>
            <w:tcW w:w="664" w:type="pct"/>
            <w:vMerge w:val="restart"/>
            <w:tcBorders>
              <w:top w:val="single" w:color="auto" w:sz="4" w:space="0"/>
              <w:left w:val="single" w:color="auto" w:sz="4" w:space="0"/>
              <w:right w:val="single" w:color="auto" w:sz="4" w:space="0"/>
            </w:tcBorders>
            <w:vAlign w:val="center"/>
          </w:tcPr>
          <w:p w14:paraId="7734E7F4">
            <w:pPr>
              <w:tabs>
                <w:tab w:val="left" w:pos="5580"/>
              </w:tabs>
              <w:jc w:val="center"/>
              <w:rPr>
                <w:rFonts w:hint="eastAsia" w:eastAsiaTheme="minorEastAsia"/>
                <w:b/>
                <w:sz w:val="24"/>
                <w:lang w:val="en-US" w:eastAsia="zh-CN"/>
              </w:rPr>
            </w:pPr>
            <w:r>
              <w:rPr>
                <w:rFonts w:hint="eastAsia" w:eastAsiaTheme="minorEastAsia"/>
                <w:b/>
                <w:sz w:val="24"/>
                <w:lang w:val="en-US" w:eastAsia="zh-CN"/>
              </w:rPr>
              <w:t>备注</w:t>
            </w:r>
          </w:p>
        </w:tc>
      </w:tr>
      <w:tr w14:paraId="57D23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243" w:type="pct"/>
            <w:vMerge w:val="continue"/>
            <w:tcBorders>
              <w:top w:val="single" w:color="auto" w:sz="4" w:space="0"/>
              <w:left w:val="single" w:color="auto" w:sz="4" w:space="0"/>
              <w:bottom w:val="single" w:color="auto" w:sz="4" w:space="0"/>
              <w:right w:val="single" w:color="auto" w:sz="4" w:space="0"/>
            </w:tcBorders>
            <w:vAlign w:val="center"/>
          </w:tcPr>
          <w:p w14:paraId="1204A75E">
            <w:pPr>
              <w:widowControl/>
              <w:jc w:val="left"/>
              <w:rPr>
                <w:rFonts w:eastAsiaTheme="minorEastAsia"/>
                <w:b/>
                <w:sz w:val="24"/>
              </w:rPr>
            </w:pPr>
          </w:p>
        </w:tc>
        <w:tc>
          <w:tcPr>
            <w:tcW w:w="970" w:type="pct"/>
            <w:vMerge w:val="continue"/>
            <w:tcBorders>
              <w:top w:val="single" w:color="auto" w:sz="4" w:space="0"/>
              <w:left w:val="single" w:color="auto" w:sz="4" w:space="0"/>
              <w:bottom w:val="single" w:color="auto" w:sz="4" w:space="0"/>
              <w:right w:val="single" w:color="auto" w:sz="4" w:space="0"/>
            </w:tcBorders>
            <w:vAlign w:val="center"/>
          </w:tcPr>
          <w:p w14:paraId="4AA019E8">
            <w:pPr>
              <w:widowControl/>
              <w:jc w:val="left"/>
              <w:rPr>
                <w:rFonts w:eastAsiaTheme="minorEastAsia"/>
                <w:b/>
                <w:sz w:val="24"/>
              </w:rPr>
            </w:pPr>
          </w:p>
        </w:tc>
        <w:tc>
          <w:tcPr>
            <w:tcW w:w="614" w:type="pct"/>
            <w:tcBorders>
              <w:top w:val="single" w:color="auto" w:sz="4" w:space="0"/>
              <w:left w:val="single" w:color="auto" w:sz="4" w:space="0"/>
              <w:bottom w:val="single" w:color="auto" w:sz="4" w:space="0"/>
              <w:right w:val="single" w:color="auto" w:sz="4" w:space="0"/>
            </w:tcBorders>
            <w:vAlign w:val="center"/>
          </w:tcPr>
          <w:p w14:paraId="4195212B">
            <w:pPr>
              <w:tabs>
                <w:tab w:val="left" w:pos="5580"/>
              </w:tabs>
              <w:jc w:val="center"/>
              <w:rPr>
                <w:rFonts w:eastAsiaTheme="minorEastAsia"/>
                <w:b/>
                <w:sz w:val="24"/>
              </w:rPr>
            </w:pPr>
            <w:r>
              <w:rPr>
                <w:rFonts w:eastAsiaTheme="minorEastAsia"/>
                <w:b/>
                <w:sz w:val="24"/>
              </w:rPr>
              <w:t>大写</w:t>
            </w:r>
          </w:p>
        </w:tc>
        <w:tc>
          <w:tcPr>
            <w:tcW w:w="647" w:type="pct"/>
            <w:tcBorders>
              <w:top w:val="single" w:color="auto" w:sz="4" w:space="0"/>
              <w:left w:val="single" w:color="auto" w:sz="4" w:space="0"/>
              <w:bottom w:val="single" w:color="auto" w:sz="4" w:space="0"/>
              <w:right w:val="single" w:color="auto" w:sz="4" w:space="0"/>
            </w:tcBorders>
            <w:vAlign w:val="center"/>
          </w:tcPr>
          <w:p w14:paraId="111D7A5D">
            <w:pPr>
              <w:tabs>
                <w:tab w:val="left" w:pos="5580"/>
              </w:tabs>
              <w:jc w:val="center"/>
              <w:rPr>
                <w:rFonts w:eastAsiaTheme="minorEastAsia"/>
                <w:b/>
                <w:sz w:val="24"/>
              </w:rPr>
            </w:pPr>
            <w:r>
              <w:rPr>
                <w:rFonts w:eastAsiaTheme="minorEastAsia"/>
                <w:b/>
                <w:sz w:val="24"/>
              </w:rPr>
              <w:t>小写</w:t>
            </w:r>
          </w:p>
        </w:tc>
        <w:tc>
          <w:tcPr>
            <w:tcW w:w="1859" w:type="pct"/>
            <w:vMerge w:val="continue"/>
            <w:tcBorders>
              <w:left w:val="single" w:color="auto" w:sz="4" w:space="0"/>
              <w:bottom w:val="single" w:color="auto" w:sz="4" w:space="0"/>
              <w:right w:val="single" w:color="auto" w:sz="4" w:space="0"/>
            </w:tcBorders>
            <w:vAlign w:val="center"/>
          </w:tcPr>
          <w:p w14:paraId="0C793DCD">
            <w:pPr>
              <w:tabs>
                <w:tab w:val="left" w:pos="5580"/>
              </w:tabs>
              <w:jc w:val="center"/>
              <w:rPr>
                <w:rFonts w:eastAsiaTheme="minorEastAsia"/>
                <w:b/>
                <w:sz w:val="24"/>
              </w:rPr>
            </w:pPr>
          </w:p>
        </w:tc>
        <w:tc>
          <w:tcPr>
            <w:tcW w:w="664" w:type="pct"/>
            <w:vMerge w:val="continue"/>
            <w:tcBorders>
              <w:left w:val="single" w:color="auto" w:sz="4" w:space="0"/>
              <w:bottom w:val="single" w:color="auto" w:sz="4" w:space="0"/>
              <w:right w:val="single" w:color="auto" w:sz="4" w:space="0"/>
            </w:tcBorders>
            <w:vAlign w:val="center"/>
          </w:tcPr>
          <w:p w14:paraId="55F7C75D">
            <w:pPr>
              <w:tabs>
                <w:tab w:val="left" w:pos="5580"/>
              </w:tabs>
              <w:jc w:val="center"/>
              <w:rPr>
                <w:rFonts w:eastAsiaTheme="minorEastAsia"/>
                <w:b/>
                <w:sz w:val="24"/>
              </w:rPr>
            </w:pPr>
          </w:p>
        </w:tc>
      </w:tr>
      <w:tr w14:paraId="72947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243" w:type="pct"/>
            <w:tcBorders>
              <w:top w:val="single" w:color="auto" w:sz="4" w:space="0"/>
              <w:left w:val="single" w:color="auto" w:sz="4" w:space="0"/>
              <w:bottom w:val="single" w:color="auto" w:sz="4" w:space="0"/>
              <w:right w:val="single" w:color="auto" w:sz="4" w:space="0"/>
            </w:tcBorders>
            <w:vAlign w:val="center"/>
          </w:tcPr>
          <w:p w14:paraId="0ABF99C1">
            <w:pPr>
              <w:tabs>
                <w:tab w:val="left" w:pos="5580"/>
              </w:tabs>
              <w:jc w:val="center"/>
              <w:rPr>
                <w:rFonts w:eastAsiaTheme="minorEastAsia"/>
                <w:sz w:val="24"/>
              </w:rPr>
            </w:pPr>
          </w:p>
        </w:tc>
        <w:tc>
          <w:tcPr>
            <w:tcW w:w="970" w:type="pct"/>
            <w:tcBorders>
              <w:top w:val="single" w:color="auto" w:sz="4" w:space="0"/>
              <w:left w:val="single" w:color="auto" w:sz="4" w:space="0"/>
              <w:bottom w:val="single" w:color="auto" w:sz="4" w:space="0"/>
              <w:right w:val="single" w:color="auto" w:sz="4" w:space="0"/>
            </w:tcBorders>
            <w:vAlign w:val="center"/>
          </w:tcPr>
          <w:p w14:paraId="0A5F2422">
            <w:pPr>
              <w:tabs>
                <w:tab w:val="left" w:pos="5580"/>
              </w:tabs>
              <w:jc w:val="center"/>
              <w:rPr>
                <w:rFonts w:eastAsiaTheme="minorEastAsia"/>
                <w:sz w:val="24"/>
              </w:rPr>
            </w:pPr>
          </w:p>
        </w:tc>
        <w:tc>
          <w:tcPr>
            <w:tcW w:w="614" w:type="pct"/>
            <w:tcBorders>
              <w:top w:val="single" w:color="auto" w:sz="4" w:space="0"/>
              <w:left w:val="single" w:color="auto" w:sz="4" w:space="0"/>
              <w:bottom w:val="single" w:color="auto" w:sz="4" w:space="0"/>
              <w:right w:val="single" w:color="auto" w:sz="4" w:space="0"/>
            </w:tcBorders>
            <w:vAlign w:val="center"/>
          </w:tcPr>
          <w:p w14:paraId="1C03A094">
            <w:pPr>
              <w:tabs>
                <w:tab w:val="left" w:pos="5580"/>
              </w:tabs>
              <w:jc w:val="center"/>
              <w:rPr>
                <w:rFonts w:eastAsiaTheme="minorEastAsia"/>
                <w:sz w:val="24"/>
              </w:rPr>
            </w:pPr>
          </w:p>
        </w:tc>
        <w:tc>
          <w:tcPr>
            <w:tcW w:w="647" w:type="pct"/>
            <w:tcBorders>
              <w:top w:val="single" w:color="auto" w:sz="4" w:space="0"/>
              <w:left w:val="single" w:color="auto" w:sz="4" w:space="0"/>
              <w:bottom w:val="single" w:color="auto" w:sz="4" w:space="0"/>
              <w:right w:val="single" w:color="auto" w:sz="4" w:space="0"/>
            </w:tcBorders>
            <w:vAlign w:val="center"/>
          </w:tcPr>
          <w:p w14:paraId="40CEB8A2">
            <w:pPr>
              <w:tabs>
                <w:tab w:val="left" w:pos="5580"/>
              </w:tabs>
              <w:jc w:val="center"/>
              <w:rPr>
                <w:rFonts w:eastAsiaTheme="minorEastAsia"/>
                <w:sz w:val="24"/>
              </w:rPr>
            </w:pPr>
          </w:p>
        </w:tc>
        <w:tc>
          <w:tcPr>
            <w:tcW w:w="1859" w:type="pct"/>
            <w:tcBorders>
              <w:top w:val="single" w:color="auto" w:sz="4" w:space="0"/>
              <w:left w:val="single" w:color="auto" w:sz="4" w:space="0"/>
              <w:bottom w:val="single" w:color="auto" w:sz="4" w:space="0"/>
              <w:right w:val="single" w:color="auto" w:sz="4" w:space="0"/>
            </w:tcBorders>
            <w:vAlign w:val="center"/>
          </w:tcPr>
          <w:p w14:paraId="4575B08C">
            <w:pPr>
              <w:tabs>
                <w:tab w:val="left" w:pos="5580"/>
              </w:tabs>
              <w:jc w:val="center"/>
              <w:rPr>
                <w:rFonts w:eastAsiaTheme="minorEastAsia"/>
                <w:sz w:val="24"/>
              </w:rPr>
            </w:pPr>
          </w:p>
        </w:tc>
        <w:tc>
          <w:tcPr>
            <w:tcW w:w="664" w:type="pct"/>
            <w:tcBorders>
              <w:top w:val="single" w:color="auto" w:sz="4" w:space="0"/>
              <w:left w:val="single" w:color="auto" w:sz="4" w:space="0"/>
              <w:bottom w:val="single" w:color="auto" w:sz="4" w:space="0"/>
              <w:right w:val="single" w:color="auto" w:sz="4" w:space="0"/>
            </w:tcBorders>
            <w:vAlign w:val="center"/>
          </w:tcPr>
          <w:p w14:paraId="7CDB638C">
            <w:pPr>
              <w:tabs>
                <w:tab w:val="left" w:pos="5580"/>
              </w:tabs>
              <w:jc w:val="center"/>
              <w:rPr>
                <w:rFonts w:eastAsiaTheme="minorEastAsia"/>
                <w:sz w:val="24"/>
              </w:rPr>
            </w:pPr>
          </w:p>
        </w:tc>
      </w:tr>
    </w:tbl>
    <w:p w14:paraId="3AAC93CD">
      <w:pPr>
        <w:autoSpaceDE w:val="0"/>
        <w:autoSpaceDN w:val="0"/>
        <w:adjustRightInd w:val="0"/>
        <w:jc w:val="left"/>
        <w:rPr>
          <w:rFonts w:eastAsiaTheme="minorEastAsia"/>
          <w:color w:val="000000"/>
          <w:kern w:val="0"/>
          <w:sz w:val="24"/>
        </w:rPr>
      </w:pPr>
    </w:p>
    <w:p w14:paraId="3896F1D2">
      <w:pPr>
        <w:autoSpaceDE w:val="0"/>
        <w:autoSpaceDN w:val="0"/>
        <w:adjustRightInd w:val="0"/>
        <w:jc w:val="left"/>
        <w:rPr>
          <w:rFonts w:eastAsiaTheme="minorEastAsia"/>
          <w:color w:val="000000"/>
          <w:sz w:val="24"/>
          <w:szCs w:val="20"/>
        </w:rPr>
      </w:pPr>
      <w:r>
        <w:rPr>
          <w:rFonts w:eastAsiaTheme="minorEastAsia"/>
          <w:color w:val="000000"/>
          <w:kern w:val="0"/>
          <w:sz w:val="24"/>
        </w:rPr>
        <w:t>注：1</w:t>
      </w:r>
      <w:r>
        <w:rPr>
          <w:rFonts w:eastAsiaTheme="minorEastAsia"/>
          <w:color w:val="000000"/>
          <w:sz w:val="24"/>
          <w:szCs w:val="20"/>
        </w:rPr>
        <w:t>.此表中，每包的报价应和《分项报价表》中的总价相一致。</w:t>
      </w:r>
    </w:p>
    <w:p w14:paraId="73864F35">
      <w:pPr>
        <w:tabs>
          <w:tab w:val="left" w:pos="5580"/>
        </w:tabs>
        <w:ind w:firstLine="480" w:firstLineChars="200"/>
        <w:rPr>
          <w:rFonts w:eastAsiaTheme="minorEastAsia"/>
          <w:color w:val="000000"/>
          <w:sz w:val="24"/>
          <w:szCs w:val="20"/>
        </w:rPr>
      </w:pPr>
      <w:r>
        <w:rPr>
          <w:rFonts w:eastAsiaTheme="minorEastAsia"/>
          <w:color w:val="000000"/>
          <w:sz w:val="24"/>
          <w:szCs w:val="20"/>
        </w:rPr>
        <w:t>2.本表必须按包分别填写。</w:t>
      </w:r>
    </w:p>
    <w:p w14:paraId="571B8836">
      <w:pPr>
        <w:tabs>
          <w:tab w:val="left" w:pos="5580"/>
        </w:tabs>
        <w:ind w:firstLine="480" w:firstLineChars="200"/>
        <w:rPr>
          <w:rFonts w:eastAsiaTheme="minorEastAsia"/>
          <w:color w:val="000000"/>
          <w:sz w:val="24"/>
          <w:szCs w:val="20"/>
        </w:rPr>
      </w:pPr>
    </w:p>
    <w:p w14:paraId="6D88B1ED">
      <w:pPr>
        <w:autoSpaceDE w:val="0"/>
        <w:autoSpaceDN w:val="0"/>
        <w:adjustRightInd w:val="0"/>
        <w:snapToGrid w:val="0"/>
        <w:spacing w:before="25" w:after="25" w:line="360" w:lineRule="auto"/>
        <w:rPr>
          <w:rFonts w:eastAsiaTheme="minorEastAsia"/>
          <w:color w:val="000000"/>
          <w:sz w:val="24"/>
          <w:lang w:val="zh-CN"/>
        </w:rPr>
      </w:pPr>
    </w:p>
    <w:p w14:paraId="02102404">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lang w:val="zh-CN"/>
        </w:rPr>
        <w:t xml:space="preserve">   </w:t>
      </w:r>
    </w:p>
    <w:p w14:paraId="38945E3A">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___________</w:t>
      </w:r>
    </w:p>
    <w:p w14:paraId="30E45DC7">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____年____月____日</w:t>
      </w:r>
    </w:p>
    <w:p w14:paraId="5E29D83E">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 xml:space="preserve">  </w:t>
      </w:r>
    </w:p>
    <w:p w14:paraId="3BC665DE">
      <w:pPr>
        <w:tabs>
          <w:tab w:val="left" w:pos="360"/>
        </w:tabs>
        <w:snapToGrid w:val="0"/>
        <w:spacing w:line="360" w:lineRule="auto"/>
        <w:outlineLvl w:val="1"/>
        <w:rPr>
          <w:rFonts w:eastAsiaTheme="minorEastAsia"/>
          <w:sz w:val="24"/>
        </w:rPr>
        <w:sectPr>
          <w:headerReference r:id="rId20" w:type="first"/>
          <w:footerReference r:id="rId22" w:type="first"/>
          <w:headerReference r:id="rId19" w:type="even"/>
          <w:footerReference r:id="rId21" w:type="even"/>
          <w:pgSz w:w="11907" w:h="16840"/>
          <w:pgMar w:top="1418" w:right="1134" w:bottom="1418" w:left="1701" w:header="851" w:footer="851" w:gutter="0"/>
          <w:cols w:space="720" w:num="1"/>
          <w:docGrid w:linePitch="462" w:charSpace="0"/>
        </w:sectPr>
      </w:pPr>
      <w:bookmarkStart w:id="728" w:name="_Toc150774763"/>
      <w:bookmarkStart w:id="729" w:name="_Toc142311060"/>
      <w:bookmarkStart w:id="730" w:name="_Toc127151558"/>
      <w:bookmarkStart w:id="731" w:name="_Toc265228397"/>
      <w:bookmarkStart w:id="732" w:name="_Toc264969249"/>
      <w:bookmarkStart w:id="733" w:name="_Toc226337255"/>
      <w:bookmarkStart w:id="734" w:name="_Toc226309803"/>
      <w:bookmarkStart w:id="735" w:name="_Toc305158901"/>
      <w:bookmarkStart w:id="736" w:name="_Toc226965832"/>
      <w:bookmarkStart w:id="737" w:name="_Toc305158827"/>
      <w:bookmarkStart w:id="738" w:name="_Toc226965749"/>
      <w:bookmarkStart w:id="739" w:name="_Toc150480796"/>
      <w:bookmarkStart w:id="740" w:name="_Toc195842924"/>
    </w:p>
    <w:p w14:paraId="192A90A0">
      <w:pPr>
        <w:tabs>
          <w:tab w:val="left" w:pos="360"/>
        </w:tabs>
        <w:snapToGrid w:val="0"/>
        <w:spacing w:line="360" w:lineRule="auto"/>
        <w:outlineLvl w:val="1"/>
        <w:rPr>
          <w:rFonts w:eastAsiaTheme="minorEastAsia"/>
          <w:sz w:val="24"/>
        </w:rPr>
      </w:pPr>
      <w:r>
        <w:rPr>
          <w:rFonts w:eastAsiaTheme="minorEastAsia"/>
          <w:sz w:val="24"/>
        </w:rPr>
        <w:t>8  分项报价表</w:t>
      </w:r>
      <w:bookmarkEnd w:id="728"/>
      <w:bookmarkEnd w:id="729"/>
      <w:bookmarkEnd w:id="730"/>
      <w:bookmarkEnd w:id="731"/>
      <w:bookmarkEnd w:id="732"/>
      <w:bookmarkEnd w:id="733"/>
      <w:bookmarkEnd w:id="734"/>
      <w:bookmarkEnd w:id="735"/>
      <w:bookmarkEnd w:id="736"/>
      <w:bookmarkEnd w:id="737"/>
      <w:bookmarkEnd w:id="738"/>
      <w:bookmarkEnd w:id="739"/>
      <w:bookmarkEnd w:id="740"/>
    </w:p>
    <w:p w14:paraId="02647987">
      <w:pPr>
        <w:pStyle w:val="2"/>
        <w:jc w:val="center"/>
        <w:rPr>
          <w:rFonts w:eastAsiaTheme="minorEastAsia"/>
          <w:b/>
          <w:color w:val="000000"/>
          <w:sz w:val="36"/>
          <w:szCs w:val="36"/>
        </w:rPr>
      </w:pPr>
      <w:r>
        <w:rPr>
          <w:rFonts w:hint="eastAsia" w:eastAsiaTheme="minorEastAsia"/>
          <w:b/>
          <w:color w:val="000000"/>
          <w:sz w:val="36"/>
          <w:szCs w:val="36"/>
        </w:rPr>
        <w:t>分项报价表</w:t>
      </w:r>
    </w:p>
    <w:p w14:paraId="6F7F1056"/>
    <w:p w14:paraId="7DE52A77">
      <w:pPr>
        <w:tabs>
          <w:tab w:val="left" w:pos="1800"/>
          <w:tab w:val="left" w:pos="5580"/>
        </w:tabs>
        <w:rPr>
          <w:rFonts w:eastAsiaTheme="minorEastAsia"/>
          <w:color w:val="000000"/>
          <w:sz w:val="24"/>
        </w:rPr>
      </w:pPr>
      <w:r>
        <w:rPr>
          <w:rFonts w:eastAsiaTheme="minorEastAsia"/>
          <w:color w:val="000000"/>
          <w:sz w:val="24"/>
        </w:rPr>
        <w:t>项目编号/包号：_________ 项目名称：_________报价单位：人民币元</w:t>
      </w:r>
    </w:p>
    <w:tbl>
      <w:tblPr>
        <w:tblStyle w:val="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3"/>
        <w:gridCol w:w="2865"/>
        <w:gridCol w:w="1314"/>
        <w:gridCol w:w="1312"/>
        <w:gridCol w:w="1312"/>
        <w:gridCol w:w="1666"/>
      </w:tblGrid>
      <w:tr w14:paraId="64ED1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27" w:type="pct"/>
            <w:vAlign w:val="center"/>
          </w:tcPr>
          <w:p w14:paraId="76172FBE">
            <w:pPr>
              <w:adjustRightInd w:val="0"/>
              <w:snapToGrid w:val="0"/>
              <w:jc w:val="left"/>
              <w:rPr>
                <w:rFonts w:eastAsiaTheme="minorEastAsia"/>
                <w:b/>
                <w:color w:val="000000"/>
                <w:sz w:val="24"/>
              </w:rPr>
            </w:pPr>
            <w:r>
              <w:rPr>
                <w:rFonts w:eastAsiaTheme="minorEastAsia"/>
                <w:b/>
                <w:color w:val="000000"/>
                <w:sz w:val="24"/>
              </w:rPr>
              <w:t>序号</w:t>
            </w:r>
          </w:p>
        </w:tc>
        <w:tc>
          <w:tcPr>
            <w:tcW w:w="1581" w:type="pct"/>
            <w:vAlign w:val="center"/>
          </w:tcPr>
          <w:p w14:paraId="197F7F7B">
            <w:pPr>
              <w:adjustRightInd w:val="0"/>
              <w:snapToGrid w:val="0"/>
              <w:jc w:val="center"/>
              <w:rPr>
                <w:rFonts w:eastAsiaTheme="minorEastAsia"/>
                <w:b/>
                <w:color w:val="000000"/>
                <w:sz w:val="24"/>
              </w:rPr>
            </w:pPr>
            <w:r>
              <w:rPr>
                <w:rFonts w:eastAsiaTheme="minorEastAsia"/>
                <w:b/>
                <w:color w:val="000000"/>
                <w:sz w:val="24"/>
              </w:rPr>
              <w:t>分项名称</w:t>
            </w:r>
          </w:p>
        </w:tc>
        <w:tc>
          <w:tcPr>
            <w:tcW w:w="725" w:type="pct"/>
            <w:vAlign w:val="center"/>
          </w:tcPr>
          <w:p w14:paraId="437D5BEB">
            <w:pPr>
              <w:adjustRightInd w:val="0"/>
              <w:snapToGrid w:val="0"/>
              <w:jc w:val="center"/>
              <w:rPr>
                <w:rFonts w:eastAsiaTheme="minorEastAsia"/>
                <w:b/>
                <w:color w:val="000000"/>
                <w:sz w:val="24"/>
              </w:rPr>
            </w:pPr>
            <w:r>
              <w:rPr>
                <w:rFonts w:eastAsiaTheme="minorEastAsia"/>
                <w:b/>
                <w:color w:val="000000"/>
                <w:sz w:val="24"/>
              </w:rPr>
              <w:t>单价（元）</w:t>
            </w:r>
          </w:p>
        </w:tc>
        <w:tc>
          <w:tcPr>
            <w:tcW w:w="724" w:type="pct"/>
            <w:vAlign w:val="center"/>
          </w:tcPr>
          <w:p w14:paraId="5F2227F7">
            <w:pPr>
              <w:adjustRightInd w:val="0"/>
              <w:snapToGrid w:val="0"/>
              <w:jc w:val="center"/>
              <w:rPr>
                <w:rFonts w:eastAsiaTheme="minorEastAsia"/>
                <w:b/>
                <w:color w:val="000000"/>
                <w:sz w:val="24"/>
              </w:rPr>
            </w:pPr>
            <w:r>
              <w:rPr>
                <w:rFonts w:eastAsiaTheme="minorEastAsia"/>
                <w:b/>
                <w:color w:val="000000"/>
                <w:sz w:val="24"/>
              </w:rPr>
              <w:t>数量</w:t>
            </w:r>
          </w:p>
        </w:tc>
        <w:tc>
          <w:tcPr>
            <w:tcW w:w="724" w:type="pct"/>
            <w:vAlign w:val="center"/>
          </w:tcPr>
          <w:p w14:paraId="13547775">
            <w:pPr>
              <w:adjustRightInd w:val="0"/>
              <w:snapToGrid w:val="0"/>
              <w:jc w:val="center"/>
              <w:rPr>
                <w:rFonts w:eastAsiaTheme="minorEastAsia"/>
                <w:b/>
                <w:color w:val="000000"/>
                <w:sz w:val="24"/>
              </w:rPr>
            </w:pPr>
            <w:r>
              <w:rPr>
                <w:rFonts w:eastAsiaTheme="minorEastAsia"/>
                <w:b/>
                <w:color w:val="000000"/>
                <w:sz w:val="24"/>
              </w:rPr>
              <w:t>合价（元）</w:t>
            </w:r>
          </w:p>
        </w:tc>
        <w:tc>
          <w:tcPr>
            <w:tcW w:w="919" w:type="pct"/>
            <w:vAlign w:val="center"/>
          </w:tcPr>
          <w:p w14:paraId="4C3FCF52">
            <w:pPr>
              <w:adjustRightInd w:val="0"/>
              <w:snapToGrid w:val="0"/>
              <w:jc w:val="center"/>
              <w:rPr>
                <w:rFonts w:eastAsiaTheme="minorEastAsia"/>
                <w:b/>
                <w:color w:val="000000"/>
                <w:sz w:val="24"/>
              </w:rPr>
            </w:pPr>
            <w:r>
              <w:rPr>
                <w:rFonts w:eastAsiaTheme="minorEastAsia"/>
                <w:b/>
                <w:color w:val="000000"/>
                <w:sz w:val="24"/>
              </w:rPr>
              <w:t>备注/说明</w:t>
            </w:r>
          </w:p>
        </w:tc>
      </w:tr>
      <w:tr w14:paraId="2546C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27" w:type="pct"/>
            <w:vAlign w:val="center"/>
          </w:tcPr>
          <w:p w14:paraId="50411352">
            <w:pPr>
              <w:adjustRightInd w:val="0"/>
              <w:snapToGrid w:val="0"/>
              <w:jc w:val="center"/>
              <w:rPr>
                <w:rFonts w:eastAsiaTheme="minorEastAsia"/>
                <w:color w:val="000000"/>
                <w:sz w:val="24"/>
              </w:rPr>
            </w:pPr>
            <w:r>
              <w:rPr>
                <w:rFonts w:eastAsiaTheme="minorEastAsia"/>
                <w:color w:val="000000"/>
                <w:sz w:val="24"/>
              </w:rPr>
              <w:t>1</w:t>
            </w:r>
          </w:p>
        </w:tc>
        <w:tc>
          <w:tcPr>
            <w:tcW w:w="1581" w:type="pct"/>
            <w:vAlign w:val="center"/>
          </w:tcPr>
          <w:p w14:paraId="1A2A63DB">
            <w:pPr>
              <w:adjustRightInd w:val="0"/>
              <w:snapToGrid w:val="0"/>
              <w:jc w:val="left"/>
              <w:rPr>
                <w:rFonts w:eastAsiaTheme="minorEastAsia"/>
                <w:color w:val="000000"/>
                <w:sz w:val="24"/>
              </w:rPr>
            </w:pPr>
          </w:p>
        </w:tc>
        <w:tc>
          <w:tcPr>
            <w:tcW w:w="725" w:type="pct"/>
            <w:vAlign w:val="center"/>
          </w:tcPr>
          <w:p w14:paraId="6F7F9E86">
            <w:pPr>
              <w:adjustRightInd w:val="0"/>
              <w:snapToGrid w:val="0"/>
              <w:jc w:val="left"/>
              <w:rPr>
                <w:rFonts w:eastAsiaTheme="minorEastAsia"/>
                <w:color w:val="000000"/>
                <w:sz w:val="24"/>
              </w:rPr>
            </w:pPr>
          </w:p>
        </w:tc>
        <w:tc>
          <w:tcPr>
            <w:tcW w:w="724" w:type="pct"/>
            <w:vAlign w:val="center"/>
          </w:tcPr>
          <w:p w14:paraId="0395B306">
            <w:pPr>
              <w:adjustRightInd w:val="0"/>
              <w:snapToGrid w:val="0"/>
              <w:jc w:val="center"/>
              <w:rPr>
                <w:rFonts w:eastAsiaTheme="minorEastAsia"/>
                <w:color w:val="000000"/>
                <w:sz w:val="24"/>
              </w:rPr>
            </w:pPr>
          </w:p>
        </w:tc>
        <w:tc>
          <w:tcPr>
            <w:tcW w:w="724" w:type="pct"/>
            <w:vAlign w:val="center"/>
          </w:tcPr>
          <w:p w14:paraId="11C498B2">
            <w:pPr>
              <w:adjustRightInd w:val="0"/>
              <w:snapToGrid w:val="0"/>
              <w:jc w:val="left"/>
              <w:rPr>
                <w:rFonts w:eastAsiaTheme="minorEastAsia"/>
                <w:color w:val="000000"/>
                <w:sz w:val="24"/>
              </w:rPr>
            </w:pPr>
          </w:p>
        </w:tc>
        <w:tc>
          <w:tcPr>
            <w:tcW w:w="919" w:type="pct"/>
            <w:vAlign w:val="center"/>
          </w:tcPr>
          <w:p w14:paraId="6D397A3A">
            <w:pPr>
              <w:adjustRightInd w:val="0"/>
              <w:snapToGrid w:val="0"/>
              <w:jc w:val="left"/>
              <w:rPr>
                <w:rFonts w:eastAsiaTheme="minorEastAsia"/>
                <w:color w:val="000000"/>
                <w:sz w:val="24"/>
              </w:rPr>
            </w:pPr>
          </w:p>
        </w:tc>
      </w:tr>
      <w:tr w14:paraId="6AC2E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27" w:type="pct"/>
            <w:vAlign w:val="center"/>
          </w:tcPr>
          <w:p w14:paraId="5BB9997F">
            <w:pPr>
              <w:adjustRightInd w:val="0"/>
              <w:snapToGrid w:val="0"/>
              <w:jc w:val="center"/>
              <w:rPr>
                <w:rFonts w:eastAsiaTheme="minorEastAsia"/>
                <w:color w:val="000000"/>
                <w:sz w:val="24"/>
              </w:rPr>
            </w:pPr>
            <w:r>
              <w:rPr>
                <w:rFonts w:eastAsiaTheme="minorEastAsia"/>
                <w:color w:val="000000"/>
                <w:sz w:val="24"/>
              </w:rPr>
              <w:t>2</w:t>
            </w:r>
          </w:p>
        </w:tc>
        <w:tc>
          <w:tcPr>
            <w:tcW w:w="1581" w:type="pct"/>
            <w:vAlign w:val="center"/>
          </w:tcPr>
          <w:p w14:paraId="369412ED">
            <w:pPr>
              <w:adjustRightInd w:val="0"/>
              <w:snapToGrid w:val="0"/>
              <w:jc w:val="left"/>
              <w:rPr>
                <w:rFonts w:eastAsiaTheme="minorEastAsia"/>
                <w:color w:val="000000"/>
                <w:sz w:val="24"/>
              </w:rPr>
            </w:pPr>
          </w:p>
        </w:tc>
        <w:tc>
          <w:tcPr>
            <w:tcW w:w="725" w:type="pct"/>
            <w:vAlign w:val="center"/>
          </w:tcPr>
          <w:p w14:paraId="64F88AB1">
            <w:pPr>
              <w:adjustRightInd w:val="0"/>
              <w:snapToGrid w:val="0"/>
              <w:jc w:val="left"/>
              <w:rPr>
                <w:rFonts w:eastAsiaTheme="minorEastAsia"/>
                <w:color w:val="000000"/>
                <w:sz w:val="24"/>
              </w:rPr>
            </w:pPr>
          </w:p>
        </w:tc>
        <w:tc>
          <w:tcPr>
            <w:tcW w:w="724" w:type="pct"/>
            <w:vAlign w:val="center"/>
          </w:tcPr>
          <w:p w14:paraId="45032D1A">
            <w:pPr>
              <w:adjustRightInd w:val="0"/>
              <w:snapToGrid w:val="0"/>
              <w:jc w:val="center"/>
              <w:rPr>
                <w:rFonts w:eastAsiaTheme="minorEastAsia"/>
                <w:color w:val="000000"/>
                <w:sz w:val="24"/>
              </w:rPr>
            </w:pPr>
          </w:p>
        </w:tc>
        <w:tc>
          <w:tcPr>
            <w:tcW w:w="724" w:type="pct"/>
            <w:vAlign w:val="center"/>
          </w:tcPr>
          <w:p w14:paraId="2AE4BB4E">
            <w:pPr>
              <w:adjustRightInd w:val="0"/>
              <w:snapToGrid w:val="0"/>
              <w:jc w:val="left"/>
              <w:rPr>
                <w:rFonts w:eastAsiaTheme="minorEastAsia"/>
                <w:color w:val="000000"/>
                <w:sz w:val="24"/>
              </w:rPr>
            </w:pPr>
          </w:p>
        </w:tc>
        <w:tc>
          <w:tcPr>
            <w:tcW w:w="919" w:type="pct"/>
            <w:vAlign w:val="center"/>
          </w:tcPr>
          <w:p w14:paraId="40F8973F">
            <w:pPr>
              <w:adjustRightInd w:val="0"/>
              <w:snapToGrid w:val="0"/>
              <w:jc w:val="left"/>
              <w:rPr>
                <w:rFonts w:eastAsiaTheme="minorEastAsia"/>
                <w:color w:val="000000"/>
                <w:sz w:val="24"/>
              </w:rPr>
            </w:pPr>
          </w:p>
        </w:tc>
      </w:tr>
      <w:tr w14:paraId="6CB59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7" w:type="pct"/>
            <w:vAlign w:val="center"/>
          </w:tcPr>
          <w:p w14:paraId="1A07913F">
            <w:pPr>
              <w:adjustRightInd w:val="0"/>
              <w:snapToGrid w:val="0"/>
              <w:jc w:val="center"/>
              <w:rPr>
                <w:rFonts w:eastAsiaTheme="minorEastAsia"/>
                <w:color w:val="000000"/>
                <w:sz w:val="24"/>
              </w:rPr>
            </w:pPr>
            <w:r>
              <w:rPr>
                <w:rFonts w:eastAsiaTheme="minorEastAsia"/>
                <w:color w:val="000000"/>
                <w:sz w:val="24"/>
              </w:rPr>
              <w:t>3</w:t>
            </w:r>
          </w:p>
        </w:tc>
        <w:tc>
          <w:tcPr>
            <w:tcW w:w="1581" w:type="pct"/>
            <w:vAlign w:val="center"/>
          </w:tcPr>
          <w:p w14:paraId="6161CE0C">
            <w:pPr>
              <w:adjustRightInd w:val="0"/>
              <w:snapToGrid w:val="0"/>
              <w:jc w:val="left"/>
              <w:rPr>
                <w:rFonts w:eastAsiaTheme="minorEastAsia"/>
                <w:color w:val="000000"/>
                <w:sz w:val="24"/>
              </w:rPr>
            </w:pPr>
            <w:r>
              <w:rPr>
                <w:rFonts w:eastAsiaTheme="minorEastAsia"/>
                <w:color w:val="000000"/>
                <w:sz w:val="24"/>
              </w:rPr>
              <w:t>…</w:t>
            </w:r>
          </w:p>
        </w:tc>
        <w:tc>
          <w:tcPr>
            <w:tcW w:w="725" w:type="pct"/>
            <w:vAlign w:val="center"/>
          </w:tcPr>
          <w:p w14:paraId="001783C2">
            <w:pPr>
              <w:adjustRightInd w:val="0"/>
              <w:snapToGrid w:val="0"/>
              <w:jc w:val="left"/>
              <w:rPr>
                <w:rFonts w:eastAsiaTheme="minorEastAsia"/>
                <w:color w:val="000000"/>
                <w:sz w:val="24"/>
              </w:rPr>
            </w:pPr>
          </w:p>
        </w:tc>
        <w:tc>
          <w:tcPr>
            <w:tcW w:w="724" w:type="pct"/>
            <w:vAlign w:val="center"/>
          </w:tcPr>
          <w:p w14:paraId="70EA4488">
            <w:pPr>
              <w:adjustRightInd w:val="0"/>
              <w:snapToGrid w:val="0"/>
              <w:jc w:val="center"/>
              <w:rPr>
                <w:rFonts w:eastAsiaTheme="minorEastAsia"/>
                <w:color w:val="000000"/>
                <w:sz w:val="24"/>
              </w:rPr>
            </w:pPr>
          </w:p>
        </w:tc>
        <w:tc>
          <w:tcPr>
            <w:tcW w:w="724" w:type="pct"/>
            <w:vAlign w:val="center"/>
          </w:tcPr>
          <w:p w14:paraId="33806EFD">
            <w:pPr>
              <w:adjustRightInd w:val="0"/>
              <w:snapToGrid w:val="0"/>
              <w:jc w:val="left"/>
              <w:rPr>
                <w:rFonts w:eastAsiaTheme="minorEastAsia"/>
                <w:color w:val="000000"/>
                <w:sz w:val="24"/>
              </w:rPr>
            </w:pPr>
          </w:p>
        </w:tc>
        <w:tc>
          <w:tcPr>
            <w:tcW w:w="919" w:type="pct"/>
            <w:vAlign w:val="center"/>
          </w:tcPr>
          <w:p w14:paraId="6523DFDA">
            <w:pPr>
              <w:adjustRightInd w:val="0"/>
              <w:snapToGrid w:val="0"/>
              <w:jc w:val="left"/>
              <w:rPr>
                <w:rFonts w:eastAsiaTheme="minorEastAsia"/>
                <w:color w:val="000000"/>
                <w:sz w:val="24"/>
              </w:rPr>
            </w:pPr>
          </w:p>
        </w:tc>
      </w:tr>
      <w:tr w14:paraId="16071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357" w:type="pct"/>
            <w:gridSpan w:val="4"/>
            <w:vAlign w:val="center"/>
          </w:tcPr>
          <w:p w14:paraId="500030A4">
            <w:pPr>
              <w:adjustRightInd w:val="0"/>
              <w:snapToGrid w:val="0"/>
              <w:jc w:val="right"/>
              <w:rPr>
                <w:rFonts w:eastAsiaTheme="minorEastAsia"/>
                <w:b/>
                <w:bCs/>
                <w:color w:val="000000"/>
                <w:sz w:val="24"/>
              </w:rPr>
            </w:pPr>
            <w:r>
              <w:rPr>
                <w:rFonts w:hint="eastAsia" w:eastAsiaTheme="minorEastAsia"/>
                <w:b/>
                <w:bCs/>
                <w:color w:val="000000"/>
                <w:sz w:val="24"/>
              </w:rPr>
              <w:t>总价（元）</w:t>
            </w:r>
          </w:p>
        </w:tc>
        <w:tc>
          <w:tcPr>
            <w:tcW w:w="724" w:type="pct"/>
            <w:vAlign w:val="center"/>
          </w:tcPr>
          <w:p w14:paraId="61979FA6">
            <w:pPr>
              <w:adjustRightInd w:val="0"/>
              <w:snapToGrid w:val="0"/>
              <w:jc w:val="left"/>
              <w:rPr>
                <w:rFonts w:eastAsiaTheme="minorEastAsia"/>
                <w:color w:val="000000"/>
                <w:sz w:val="24"/>
              </w:rPr>
            </w:pPr>
          </w:p>
        </w:tc>
        <w:tc>
          <w:tcPr>
            <w:tcW w:w="919" w:type="pct"/>
            <w:vAlign w:val="center"/>
          </w:tcPr>
          <w:p w14:paraId="6C387B48">
            <w:pPr>
              <w:adjustRightInd w:val="0"/>
              <w:snapToGrid w:val="0"/>
              <w:jc w:val="left"/>
              <w:rPr>
                <w:rFonts w:eastAsiaTheme="minorEastAsia"/>
                <w:color w:val="000000"/>
                <w:sz w:val="24"/>
              </w:rPr>
            </w:pPr>
          </w:p>
        </w:tc>
      </w:tr>
    </w:tbl>
    <w:p w14:paraId="78CD77F3">
      <w:pPr>
        <w:tabs>
          <w:tab w:val="left" w:pos="1800"/>
          <w:tab w:val="left" w:pos="5580"/>
        </w:tabs>
        <w:jc w:val="left"/>
        <w:rPr>
          <w:rFonts w:eastAsiaTheme="minorEastAsia"/>
          <w:color w:val="000000"/>
          <w:sz w:val="24"/>
        </w:rPr>
      </w:pPr>
    </w:p>
    <w:p w14:paraId="34CE3677">
      <w:pPr>
        <w:autoSpaceDE w:val="0"/>
        <w:autoSpaceDN w:val="0"/>
        <w:adjustRightInd w:val="0"/>
        <w:snapToGrid w:val="0"/>
        <w:spacing w:before="25" w:after="25" w:line="360" w:lineRule="auto"/>
        <w:rPr>
          <w:rFonts w:eastAsiaTheme="minorEastAsia"/>
          <w:color w:val="000000"/>
          <w:sz w:val="24"/>
        </w:rPr>
      </w:pPr>
    </w:p>
    <w:p w14:paraId="4B1A40AC">
      <w:pPr>
        <w:autoSpaceDE w:val="0"/>
        <w:autoSpaceDN w:val="0"/>
        <w:adjustRightInd w:val="0"/>
        <w:snapToGrid w:val="0"/>
        <w:spacing w:before="25" w:after="25" w:line="360" w:lineRule="auto"/>
        <w:ind w:right="360"/>
        <w:jc w:val="lef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52DACAD4">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 xml:space="preserve">日期：____年____月____日  </w:t>
      </w:r>
    </w:p>
    <w:p w14:paraId="3215E381">
      <w:pPr>
        <w:tabs>
          <w:tab w:val="left" w:pos="360"/>
        </w:tabs>
        <w:snapToGrid w:val="0"/>
        <w:spacing w:line="360" w:lineRule="auto"/>
        <w:outlineLvl w:val="1"/>
        <w:rPr>
          <w:rFonts w:eastAsiaTheme="minorEastAsia"/>
          <w:sz w:val="24"/>
        </w:rPr>
        <w:sectPr>
          <w:pgSz w:w="11907" w:h="16840"/>
          <w:pgMar w:top="1418" w:right="1134" w:bottom="1418" w:left="1701" w:header="851" w:footer="851" w:gutter="0"/>
          <w:cols w:space="720" w:num="1"/>
          <w:docGrid w:linePitch="462" w:charSpace="0"/>
        </w:sectPr>
      </w:pPr>
      <w:bookmarkStart w:id="741" w:name="_Toc226965835"/>
      <w:bookmarkStart w:id="742" w:name="_Toc195842927"/>
      <w:bookmarkStart w:id="743" w:name="_Toc305158830"/>
      <w:bookmarkStart w:id="744" w:name="_Toc127151562"/>
      <w:bookmarkStart w:id="745" w:name="_Toc226337258"/>
      <w:bookmarkStart w:id="746" w:name="_Toc142311062"/>
      <w:bookmarkStart w:id="747" w:name="_Toc305158904"/>
      <w:bookmarkStart w:id="748" w:name="_Toc150774765"/>
      <w:bookmarkStart w:id="749" w:name="_Toc226965752"/>
      <w:bookmarkStart w:id="750" w:name="_Toc264969252"/>
      <w:bookmarkStart w:id="751" w:name="_Toc150480798"/>
      <w:bookmarkStart w:id="752" w:name="_Toc226309806"/>
      <w:bookmarkStart w:id="753" w:name="_Toc265228400"/>
      <w:bookmarkStart w:id="754" w:name="_Toc265228399"/>
      <w:bookmarkStart w:id="755" w:name="_Toc305158903"/>
      <w:bookmarkStart w:id="756" w:name="_Toc142311061"/>
      <w:bookmarkStart w:id="757" w:name="_Toc195842926"/>
      <w:bookmarkStart w:id="758" w:name="_Toc226965751"/>
      <w:bookmarkStart w:id="759" w:name="_Toc305158829"/>
      <w:bookmarkStart w:id="760" w:name="_Toc226337257"/>
      <w:bookmarkStart w:id="761" w:name="_Toc150480797"/>
      <w:bookmarkStart w:id="762" w:name="_Toc150774764"/>
      <w:bookmarkStart w:id="763" w:name="_Toc127151561"/>
      <w:bookmarkStart w:id="764" w:name="_Toc226309805"/>
      <w:bookmarkStart w:id="765" w:name="_Toc226965834"/>
      <w:bookmarkStart w:id="766" w:name="_Toc264969251"/>
    </w:p>
    <w:p w14:paraId="0CFA30AF">
      <w:pPr>
        <w:tabs>
          <w:tab w:val="left" w:pos="360"/>
        </w:tabs>
        <w:snapToGrid w:val="0"/>
        <w:spacing w:line="360" w:lineRule="auto"/>
        <w:outlineLvl w:val="1"/>
        <w:rPr>
          <w:rFonts w:eastAsiaTheme="minorEastAsia"/>
          <w:color w:val="000000"/>
          <w:sz w:val="24"/>
          <w:szCs w:val="20"/>
        </w:rPr>
      </w:pPr>
      <w:r>
        <w:rPr>
          <w:rFonts w:eastAsiaTheme="minorEastAsia"/>
          <w:sz w:val="24"/>
        </w:rPr>
        <w:t>9  合同条款偏离表</w:t>
      </w:r>
      <w:bookmarkEnd w:id="741"/>
      <w:bookmarkEnd w:id="742"/>
      <w:bookmarkEnd w:id="743"/>
      <w:bookmarkEnd w:id="744"/>
      <w:bookmarkEnd w:id="745"/>
      <w:bookmarkEnd w:id="746"/>
      <w:bookmarkEnd w:id="747"/>
      <w:bookmarkEnd w:id="748"/>
      <w:bookmarkEnd w:id="749"/>
      <w:bookmarkEnd w:id="750"/>
      <w:bookmarkEnd w:id="751"/>
      <w:bookmarkEnd w:id="752"/>
      <w:bookmarkEnd w:id="753"/>
      <w:r>
        <w:rPr>
          <w:rFonts w:eastAsiaTheme="minorEastAsia"/>
          <w:sz w:val="24"/>
        </w:rPr>
        <w:t>（实质性格式）</w:t>
      </w:r>
    </w:p>
    <w:p w14:paraId="3051B3CB">
      <w:pPr>
        <w:spacing w:line="360" w:lineRule="auto"/>
        <w:rPr>
          <w:rFonts w:eastAsiaTheme="minorEastAsia"/>
          <w:color w:val="000000"/>
          <w:sz w:val="24"/>
          <w:szCs w:val="20"/>
        </w:rPr>
      </w:pPr>
    </w:p>
    <w:p w14:paraId="21EB7A3A">
      <w:pPr>
        <w:tabs>
          <w:tab w:val="left" w:pos="2775"/>
          <w:tab w:val="center" w:pos="4153"/>
        </w:tabs>
        <w:autoSpaceDE w:val="0"/>
        <w:autoSpaceDN w:val="0"/>
        <w:adjustRightInd w:val="0"/>
        <w:spacing w:line="360" w:lineRule="auto"/>
        <w:jc w:val="left"/>
        <w:rPr>
          <w:rFonts w:eastAsiaTheme="minorEastAsia"/>
          <w:b/>
          <w:color w:val="000000"/>
          <w:sz w:val="36"/>
          <w:szCs w:val="36"/>
        </w:rPr>
      </w:pPr>
      <w:r>
        <w:rPr>
          <w:rFonts w:eastAsiaTheme="minorEastAsia"/>
          <w:color w:val="000000"/>
          <w:sz w:val="36"/>
          <w:szCs w:val="36"/>
        </w:rPr>
        <w:tab/>
      </w:r>
      <w:r>
        <w:rPr>
          <w:rFonts w:eastAsiaTheme="minorEastAsia"/>
          <w:b/>
          <w:color w:val="000000"/>
          <w:sz w:val="36"/>
          <w:szCs w:val="36"/>
        </w:rPr>
        <w:tab/>
      </w:r>
      <w:r>
        <w:rPr>
          <w:rFonts w:eastAsiaTheme="minorEastAsia"/>
          <w:b/>
          <w:color w:val="000000"/>
          <w:sz w:val="36"/>
          <w:szCs w:val="36"/>
        </w:rPr>
        <w:t>合同条款偏离表</w:t>
      </w:r>
    </w:p>
    <w:p w14:paraId="5DCFBF46">
      <w:pPr>
        <w:spacing w:line="360" w:lineRule="auto"/>
        <w:rPr>
          <w:rFonts w:eastAsiaTheme="minorEastAsia"/>
          <w:color w:val="000000"/>
          <w:sz w:val="24"/>
          <w:szCs w:val="20"/>
        </w:rPr>
      </w:pPr>
    </w:p>
    <w:p w14:paraId="6A58125B">
      <w:pPr>
        <w:tabs>
          <w:tab w:val="left" w:pos="1800"/>
          <w:tab w:val="left" w:pos="5580"/>
        </w:tabs>
        <w:spacing w:line="360" w:lineRule="auto"/>
        <w:ind w:firstLine="360" w:firstLineChars="150"/>
        <w:jc w:val="left"/>
        <w:rPr>
          <w:rFonts w:eastAsiaTheme="minorEastAsia"/>
          <w:color w:val="000000"/>
          <w:sz w:val="24"/>
        </w:rPr>
      </w:pPr>
      <w:r>
        <w:rPr>
          <w:rFonts w:eastAsiaTheme="minorEastAsia"/>
          <w:color w:val="000000"/>
          <w:sz w:val="24"/>
        </w:rPr>
        <w:t>项目编号/包号：_______________     项目名称：_______________</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1"/>
        <w:gridCol w:w="1530"/>
        <w:gridCol w:w="1729"/>
        <w:gridCol w:w="1730"/>
        <w:gridCol w:w="2120"/>
        <w:gridCol w:w="962"/>
      </w:tblGrid>
      <w:tr w14:paraId="7EDAF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7EDE9C7E">
            <w:pPr>
              <w:adjustRightInd w:val="0"/>
              <w:snapToGrid w:val="0"/>
              <w:jc w:val="center"/>
              <w:rPr>
                <w:rFonts w:eastAsiaTheme="minorEastAsia"/>
                <w:color w:val="000000"/>
                <w:sz w:val="24"/>
              </w:rPr>
            </w:pPr>
            <w:r>
              <w:rPr>
                <w:rFonts w:eastAsiaTheme="minorEastAsia"/>
                <w:color w:val="000000"/>
                <w:sz w:val="24"/>
              </w:rPr>
              <w:t>序号</w:t>
            </w:r>
          </w:p>
        </w:tc>
        <w:tc>
          <w:tcPr>
            <w:tcW w:w="1394" w:type="dxa"/>
            <w:vAlign w:val="center"/>
          </w:tcPr>
          <w:p w14:paraId="13E41916">
            <w:pPr>
              <w:adjustRightInd w:val="0"/>
              <w:snapToGrid w:val="0"/>
              <w:jc w:val="center"/>
              <w:rPr>
                <w:rFonts w:eastAsiaTheme="minorEastAsia"/>
                <w:color w:val="000000"/>
                <w:sz w:val="24"/>
              </w:rPr>
            </w:pPr>
            <w:r>
              <w:rPr>
                <w:rFonts w:eastAsiaTheme="minorEastAsia"/>
                <w:color w:val="000000"/>
                <w:sz w:val="24"/>
                <w:szCs w:val="21"/>
              </w:rPr>
              <w:t>竞争性磋商文件</w:t>
            </w:r>
            <w:r>
              <w:rPr>
                <w:rFonts w:eastAsiaTheme="minorEastAsia"/>
                <w:color w:val="000000"/>
                <w:sz w:val="24"/>
              </w:rPr>
              <w:t>条目号（页码）</w:t>
            </w:r>
          </w:p>
        </w:tc>
        <w:tc>
          <w:tcPr>
            <w:tcW w:w="1808" w:type="dxa"/>
            <w:vAlign w:val="center"/>
          </w:tcPr>
          <w:p w14:paraId="77F8EF3F">
            <w:pPr>
              <w:adjustRightInd w:val="0"/>
              <w:snapToGrid w:val="0"/>
              <w:jc w:val="center"/>
              <w:rPr>
                <w:rFonts w:eastAsiaTheme="minorEastAsia"/>
                <w:color w:val="000000"/>
                <w:sz w:val="24"/>
              </w:rPr>
            </w:pPr>
            <w:r>
              <w:rPr>
                <w:rFonts w:eastAsiaTheme="minorEastAsia"/>
                <w:color w:val="000000"/>
                <w:sz w:val="24"/>
                <w:szCs w:val="21"/>
              </w:rPr>
              <w:t>竞争性磋商文件</w:t>
            </w:r>
            <w:r>
              <w:rPr>
                <w:rFonts w:eastAsiaTheme="minorEastAsia"/>
                <w:color w:val="000000"/>
                <w:sz w:val="24"/>
              </w:rPr>
              <w:t>要求</w:t>
            </w:r>
          </w:p>
        </w:tc>
        <w:tc>
          <w:tcPr>
            <w:tcW w:w="1809" w:type="dxa"/>
            <w:vAlign w:val="center"/>
          </w:tcPr>
          <w:p w14:paraId="4C007F4A">
            <w:pPr>
              <w:adjustRightInd w:val="0"/>
              <w:snapToGrid w:val="0"/>
              <w:jc w:val="center"/>
              <w:rPr>
                <w:rFonts w:eastAsiaTheme="minorEastAsia"/>
                <w:color w:val="000000"/>
                <w:sz w:val="24"/>
              </w:rPr>
            </w:pPr>
            <w:r>
              <w:rPr>
                <w:rFonts w:eastAsiaTheme="minorEastAsia"/>
                <w:color w:val="000000"/>
                <w:sz w:val="24"/>
              </w:rPr>
              <w:t>响应文件内容</w:t>
            </w:r>
          </w:p>
        </w:tc>
        <w:tc>
          <w:tcPr>
            <w:tcW w:w="2290" w:type="dxa"/>
            <w:vAlign w:val="center"/>
          </w:tcPr>
          <w:p w14:paraId="7E978F36">
            <w:pPr>
              <w:adjustRightInd w:val="0"/>
              <w:snapToGrid w:val="0"/>
              <w:jc w:val="center"/>
              <w:rPr>
                <w:rFonts w:eastAsiaTheme="minorEastAsia"/>
                <w:color w:val="000000"/>
                <w:sz w:val="24"/>
              </w:rPr>
            </w:pPr>
            <w:r>
              <w:rPr>
                <w:rFonts w:eastAsiaTheme="minorEastAsia"/>
                <w:color w:val="000000"/>
                <w:sz w:val="24"/>
              </w:rPr>
              <w:t>偏离情况</w:t>
            </w:r>
          </w:p>
        </w:tc>
        <w:tc>
          <w:tcPr>
            <w:tcW w:w="863" w:type="dxa"/>
            <w:vAlign w:val="center"/>
          </w:tcPr>
          <w:p w14:paraId="29994AFE">
            <w:pPr>
              <w:adjustRightInd w:val="0"/>
              <w:snapToGrid w:val="0"/>
              <w:jc w:val="center"/>
              <w:rPr>
                <w:rFonts w:eastAsiaTheme="minorEastAsia"/>
                <w:color w:val="000000"/>
                <w:sz w:val="24"/>
              </w:rPr>
            </w:pPr>
            <w:r>
              <w:rPr>
                <w:rFonts w:eastAsiaTheme="minorEastAsia"/>
                <w:color w:val="000000"/>
                <w:sz w:val="24"/>
              </w:rPr>
              <w:t>说明</w:t>
            </w:r>
          </w:p>
        </w:tc>
      </w:tr>
      <w:tr w14:paraId="772E4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549B0EB8">
            <w:pPr>
              <w:adjustRightInd w:val="0"/>
              <w:snapToGrid w:val="0"/>
              <w:jc w:val="left"/>
              <w:rPr>
                <w:rFonts w:eastAsiaTheme="minorEastAsia"/>
                <w:b/>
                <w:color w:val="000000"/>
                <w:sz w:val="24"/>
              </w:rPr>
            </w:pPr>
            <w:r>
              <w:rPr>
                <w:b/>
                <w:color w:val="000000"/>
                <w:sz w:val="24"/>
              </w:rPr>
              <w:t>对本项目合同条款的偏离情况（</w:t>
            </w:r>
            <w:r>
              <w:rPr>
                <w:rFonts w:hint="eastAsia"/>
                <w:bCs/>
                <w:color w:val="000000"/>
                <w:sz w:val="24"/>
              </w:rPr>
              <w:t>应</w:t>
            </w:r>
            <w:r>
              <w:rPr>
                <w:bCs/>
                <w:color w:val="000000"/>
                <w:sz w:val="24"/>
              </w:rPr>
              <w:t>进行选择</w:t>
            </w:r>
            <w:r>
              <w:rPr>
                <w:rFonts w:hint="eastAsia"/>
                <w:bCs/>
                <w:color w:val="000000"/>
                <w:sz w:val="24"/>
              </w:rPr>
              <w:t>，未选择</w:t>
            </w:r>
            <w:r>
              <w:rPr>
                <w:rFonts w:hint="eastAsia"/>
                <w:b/>
                <w:color w:val="000000"/>
                <w:sz w:val="24"/>
              </w:rPr>
              <w:t>响应无效</w:t>
            </w:r>
            <w:r>
              <w:rPr>
                <w:b/>
                <w:color w:val="000000"/>
                <w:sz w:val="24"/>
              </w:rPr>
              <w:t>）：</w:t>
            </w:r>
          </w:p>
          <w:p w14:paraId="3D3E8F71">
            <w:pPr>
              <w:adjustRightInd w:val="0"/>
              <w:snapToGrid w:val="0"/>
              <w:jc w:val="left"/>
              <w:rPr>
                <w:rFonts w:eastAsiaTheme="minorEastAsia"/>
                <w:b/>
                <w:color w:val="000000"/>
                <w:sz w:val="24"/>
              </w:rPr>
            </w:pPr>
            <w:r>
              <w:rPr>
                <w:rFonts w:hint="eastAsia" w:eastAsiaTheme="minorEastAsia"/>
                <w:b/>
                <w:color w:val="000000"/>
                <w:sz w:val="24"/>
                <w:lang w:eastAsia="zh-CN"/>
              </w:rPr>
              <w:t>□</w:t>
            </w:r>
            <w:r>
              <w:rPr>
                <w:rFonts w:eastAsiaTheme="minorEastAsia"/>
                <w:b/>
                <w:color w:val="000000"/>
                <w:sz w:val="24"/>
              </w:rPr>
              <w:t>无偏离</w:t>
            </w:r>
            <w:r>
              <w:rPr>
                <w:rFonts w:eastAsiaTheme="minorEastAsia"/>
                <w:color w:val="000000"/>
                <w:sz w:val="24"/>
              </w:rPr>
              <w:t>（</w:t>
            </w:r>
            <w:r>
              <w:rPr>
                <w:rFonts w:eastAsiaTheme="minorEastAsia"/>
                <w:color w:val="000000"/>
                <w:sz w:val="24"/>
                <w:szCs w:val="21"/>
              </w:rPr>
              <w:t>如无偏离，仅选择无偏离即可</w:t>
            </w:r>
            <w:r>
              <w:rPr>
                <w:rFonts w:hint="eastAsia"/>
                <w:color w:val="000000"/>
                <w:sz w:val="24"/>
                <w:szCs w:val="21"/>
              </w:rPr>
              <w:t>；</w:t>
            </w:r>
            <w:r>
              <w:rPr>
                <w:rFonts w:hint="eastAsia"/>
                <w:bCs/>
                <w:color w:val="000000"/>
                <w:sz w:val="24"/>
              </w:rPr>
              <w:t>无偏离即为</w:t>
            </w:r>
            <w:r>
              <w:rPr>
                <w:sz w:val="24"/>
              </w:rPr>
              <w:t>对合同条款中的所有要求</w:t>
            </w:r>
            <w:r>
              <w:rPr>
                <w:rFonts w:hint="eastAsia"/>
                <w:sz w:val="24"/>
              </w:rPr>
              <w:t>，</w:t>
            </w:r>
            <w:r>
              <w:rPr>
                <w:sz w:val="24"/>
              </w:rPr>
              <w:t>均视作供应商已对之理解和响应。</w:t>
            </w:r>
            <w:r>
              <w:rPr>
                <w:rFonts w:eastAsiaTheme="minorEastAsia"/>
                <w:color w:val="000000"/>
                <w:sz w:val="24"/>
              </w:rPr>
              <w:t>）</w:t>
            </w:r>
          </w:p>
          <w:p w14:paraId="1D51AF4F">
            <w:pPr>
              <w:adjustRightInd w:val="0"/>
              <w:snapToGrid w:val="0"/>
              <w:jc w:val="left"/>
              <w:rPr>
                <w:rFonts w:eastAsiaTheme="minorEastAsia"/>
                <w:color w:val="000000"/>
                <w:sz w:val="24"/>
              </w:rPr>
            </w:pPr>
            <w:r>
              <w:rPr>
                <w:rFonts w:hint="eastAsia" w:eastAsiaTheme="minorEastAsia"/>
                <w:b/>
                <w:color w:val="000000"/>
                <w:sz w:val="24"/>
                <w:lang w:eastAsia="zh-CN"/>
              </w:rPr>
              <w:t>□</w:t>
            </w:r>
            <w:r>
              <w:rPr>
                <w:rFonts w:eastAsiaTheme="minorEastAsia"/>
                <w:b/>
                <w:color w:val="000000"/>
                <w:sz w:val="24"/>
              </w:rPr>
              <w:t>有偏离</w:t>
            </w:r>
            <w:r>
              <w:rPr>
                <w:rFonts w:eastAsiaTheme="minorEastAsia"/>
                <w:color w:val="000000"/>
                <w:sz w:val="24"/>
              </w:rPr>
              <w:t>（</w:t>
            </w:r>
            <w:r>
              <w:rPr>
                <w:rFonts w:eastAsiaTheme="minorEastAsia"/>
                <w:color w:val="000000"/>
                <w:sz w:val="24"/>
                <w:szCs w:val="21"/>
              </w:rPr>
              <w:t>如有偏离，</w:t>
            </w:r>
            <w:r>
              <w:rPr>
                <w:rFonts w:eastAsiaTheme="minorEastAsia"/>
                <w:color w:val="000000"/>
                <w:sz w:val="24"/>
              </w:rPr>
              <w:t>则</w:t>
            </w:r>
            <w:r>
              <w:rPr>
                <w:rFonts w:hint="eastAsia" w:eastAsiaTheme="minorEastAsia"/>
                <w:color w:val="000000"/>
                <w:sz w:val="24"/>
              </w:rPr>
              <w:t>应</w:t>
            </w:r>
            <w:r>
              <w:rPr>
                <w:rFonts w:eastAsiaTheme="minorEastAsia"/>
                <w:color w:val="000000"/>
                <w:sz w:val="24"/>
              </w:rPr>
              <w:t>在本表中对负偏离项逐一列明</w:t>
            </w:r>
            <w:r>
              <w:rPr>
                <w:rFonts w:hint="eastAsia"/>
                <w:color w:val="000000"/>
                <w:sz w:val="24"/>
              </w:rPr>
              <w:t>，否则</w:t>
            </w:r>
            <w:r>
              <w:rPr>
                <w:rFonts w:hint="eastAsia"/>
                <w:b/>
                <w:bCs/>
                <w:color w:val="000000"/>
                <w:sz w:val="24"/>
              </w:rPr>
              <w:t>响应无效</w:t>
            </w:r>
            <w:r>
              <w:rPr>
                <w:color w:val="000000"/>
                <w:sz w:val="24"/>
              </w:rPr>
              <w:t>；</w:t>
            </w:r>
            <w:r>
              <w:rPr>
                <w:sz w:val="24"/>
              </w:rPr>
              <w:t>对合同条款中的所有要求，除本表列明的偏离外，均视作供应商已对之理解和响应。</w:t>
            </w:r>
            <w:r>
              <w:rPr>
                <w:rFonts w:eastAsiaTheme="minorEastAsia"/>
                <w:color w:val="000000"/>
                <w:sz w:val="24"/>
              </w:rPr>
              <w:t>）</w:t>
            </w:r>
          </w:p>
        </w:tc>
      </w:tr>
      <w:tr w14:paraId="322B9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6FA46684">
            <w:pPr>
              <w:adjustRightInd w:val="0"/>
              <w:snapToGrid w:val="0"/>
              <w:jc w:val="center"/>
              <w:rPr>
                <w:rFonts w:eastAsiaTheme="minorEastAsia"/>
                <w:color w:val="000000"/>
                <w:sz w:val="24"/>
              </w:rPr>
            </w:pPr>
          </w:p>
        </w:tc>
        <w:tc>
          <w:tcPr>
            <w:tcW w:w="1394" w:type="dxa"/>
            <w:vAlign w:val="center"/>
          </w:tcPr>
          <w:p w14:paraId="4C99B070">
            <w:pPr>
              <w:adjustRightInd w:val="0"/>
              <w:snapToGrid w:val="0"/>
              <w:jc w:val="center"/>
              <w:rPr>
                <w:rFonts w:eastAsiaTheme="minorEastAsia"/>
                <w:color w:val="000000"/>
                <w:sz w:val="24"/>
              </w:rPr>
            </w:pPr>
          </w:p>
        </w:tc>
        <w:tc>
          <w:tcPr>
            <w:tcW w:w="1808" w:type="dxa"/>
            <w:vAlign w:val="center"/>
          </w:tcPr>
          <w:p w14:paraId="57D5A9C1">
            <w:pPr>
              <w:adjustRightInd w:val="0"/>
              <w:snapToGrid w:val="0"/>
              <w:jc w:val="center"/>
              <w:rPr>
                <w:rFonts w:eastAsiaTheme="minorEastAsia"/>
                <w:color w:val="000000"/>
                <w:sz w:val="24"/>
              </w:rPr>
            </w:pPr>
          </w:p>
        </w:tc>
        <w:tc>
          <w:tcPr>
            <w:tcW w:w="1809" w:type="dxa"/>
            <w:vAlign w:val="center"/>
          </w:tcPr>
          <w:p w14:paraId="0B49F286">
            <w:pPr>
              <w:adjustRightInd w:val="0"/>
              <w:snapToGrid w:val="0"/>
              <w:jc w:val="center"/>
              <w:rPr>
                <w:rFonts w:eastAsiaTheme="minorEastAsia"/>
                <w:color w:val="000000"/>
                <w:sz w:val="24"/>
              </w:rPr>
            </w:pPr>
          </w:p>
        </w:tc>
        <w:tc>
          <w:tcPr>
            <w:tcW w:w="2290" w:type="dxa"/>
            <w:vAlign w:val="center"/>
          </w:tcPr>
          <w:p w14:paraId="20415FD9">
            <w:pPr>
              <w:adjustRightInd w:val="0"/>
              <w:snapToGrid w:val="0"/>
              <w:jc w:val="center"/>
              <w:rPr>
                <w:rFonts w:eastAsiaTheme="minorEastAsia"/>
                <w:color w:val="000000"/>
                <w:sz w:val="24"/>
              </w:rPr>
            </w:pPr>
          </w:p>
        </w:tc>
        <w:tc>
          <w:tcPr>
            <w:tcW w:w="863" w:type="dxa"/>
            <w:vAlign w:val="center"/>
          </w:tcPr>
          <w:p w14:paraId="0D38496F">
            <w:pPr>
              <w:adjustRightInd w:val="0"/>
              <w:snapToGrid w:val="0"/>
              <w:jc w:val="center"/>
              <w:rPr>
                <w:rFonts w:eastAsiaTheme="minorEastAsia"/>
                <w:color w:val="000000"/>
                <w:sz w:val="24"/>
              </w:rPr>
            </w:pPr>
          </w:p>
        </w:tc>
      </w:tr>
      <w:tr w14:paraId="103E0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4F64D55C">
            <w:pPr>
              <w:adjustRightInd w:val="0"/>
              <w:snapToGrid w:val="0"/>
              <w:jc w:val="center"/>
              <w:rPr>
                <w:rFonts w:eastAsiaTheme="minorEastAsia"/>
                <w:color w:val="000000"/>
                <w:sz w:val="24"/>
              </w:rPr>
            </w:pPr>
          </w:p>
        </w:tc>
        <w:tc>
          <w:tcPr>
            <w:tcW w:w="1394" w:type="dxa"/>
            <w:vAlign w:val="center"/>
          </w:tcPr>
          <w:p w14:paraId="73370E16">
            <w:pPr>
              <w:adjustRightInd w:val="0"/>
              <w:snapToGrid w:val="0"/>
              <w:jc w:val="center"/>
              <w:rPr>
                <w:rFonts w:eastAsiaTheme="minorEastAsia"/>
                <w:color w:val="000000"/>
                <w:sz w:val="24"/>
              </w:rPr>
            </w:pPr>
          </w:p>
        </w:tc>
        <w:tc>
          <w:tcPr>
            <w:tcW w:w="1808" w:type="dxa"/>
            <w:vAlign w:val="center"/>
          </w:tcPr>
          <w:p w14:paraId="37A07C2B">
            <w:pPr>
              <w:adjustRightInd w:val="0"/>
              <w:snapToGrid w:val="0"/>
              <w:jc w:val="center"/>
              <w:rPr>
                <w:rFonts w:eastAsiaTheme="minorEastAsia"/>
                <w:color w:val="000000"/>
                <w:sz w:val="24"/>
              </w:rPr>
            </w:pPr>
          </w:p>
        </w:tc>
        <w:tc>
          <w:tcPr>
            <w:tcW w:w="1809" w:type="dxa"/>
            <w:vAlign w:val="center"/>
          </w:tcPr>
          <w:p w14:paraId="28A72BC4">
            <w:pPr>
              <w:adjustRightInd w:val="0"/>
              <w:snapToGrid w:val="0"/>
              <w:jc w:val="center"/>
              <w:rPr>
                <w:rFonts w:eastAsiaTheme="minorEastAsia"/>
                <w:color w:val="000000"/>
                <w:sz w:val="24"/>
              </w:rPr>
            </w:pPr>
          </w:p>
        </w:tc>
        <w:tc>
          <w:tcPr>
            <w:tcW w:w="2290" w:type="dxa"/>
            <w:vAlign w:val="center"/>
          </w:tcPr>
          <w:p w14:paraId="33E62AFA">
            <w:pPr>
              <w:adjustRightInd w:val="0"/>
              <w:snapToGrid w:val="0"/>
              <w:jc w:val="center"/>
              <w:rPr>
                <w:rFonts w:eastAsiaTheme="minorEastAsia"/>
                <w:color w:val="000000"/>
                <w:sz w:val="24"/>
              </w:rPr>
            </w:pPr>
          </w:p>
        </w:tc>
        <w:tc>
          <w:tcPr>
            <w:tcW w:w="863" w:type="dxa"/>
            <w:vAlign w:val="center"/>
          </w:tcPr>
          <w:p w14:paraId="5B49186E">
            <w:pPr>
              <w:adjustRightInd w:val="0"/>
              <w:snapToGrid w:val="0"/>
              <w:jc w:val="center"/>
              <w:rPr>
                <w:rFonts w:eastAsiaTheme="minorEastAsia"/>
                <w:color w:val="000000"/>
                <w:sz w:val="24"/>
              </w:rPr>
            </w:pPr>
          </w:p>
        </w:tc>
      </w:tr>
      <w:tr w14:paraId="5CAF3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7B1094D1">
            <w:pPr>
              <w:adjustRightInd w:val="0"/>
              <w:snapToGrid w:val="0"/>
              <w:jc w:val="center"/>
              <w:rPr>
                <w:rFonts w:eastAsiaTheme="minorEastAsia"/>
                <w:color w:val="000000"/>
                <w:sz w:val="24"/>
              </w:rPr>
            </w:pPr>
          </w:p>
        </w:tc>
        <w:tc>
          <w:tcPr>
            <w:tcW w:w="1394" w:type="dxa"/>
            <w:vAlign w:val="center"/>
          </w:tcPr>
          <w:p w14:paraId="048C0E7B">
            <w:pPr>
              <w:adjustRightInd w:val="0"/>
              <w:snapToGrid w:val="0"/>
              <w:jc w:val="center"/>
              <w:rPr>
                <w:rFonts w:eastAsiaTheme="minorEastAsia"/>
                <w:color w:val="000000"/>
                <w:sz w:val="24"/>
              </w:rPr>
            </w:pPr>
          </w:p>
        </w:tc>
        <w:tc>
          <w:tcPr>
            <w:tcW w:w="1808" w:type="dxa"/>
            <w:vAlign w:val="center"/>
          </w:tcPr>
          <w:p w14:paraId="0B68922E">
            <w:pPr>
              <w:adjustRightInd w:val="0"/>
              <w:snapToGrid w:val="0"/>
              <w:jc w:val="center"/>
              <w:rPr>
                <w:rFonts w:eastAsiaTheme="minorEastAsia"/>
                <w:color w:val="000000"/>
                <w:sz w:val="24"/>
              </w:rPr>
            </w:pPr>
          </w:p>
        </w:tc>
        <w:tc>
          <w:tcPr>
            <w:tcW w:w="1809" w:type="dxa"/>
            <w:vAlign w:val="center"/>
          </w:tcPr>
          <w:p w14:paraId="264CF83F">
            <w:pPr>
              <w:adjustRightInd w:val="0"/>
              <w:snapToGrid w:val="0"/>
              <w:jc w:val="center"/>
              <w:rPr>
                <w:rFonts w:eastAsiaTheme="minorEastAsia"/>
                <w:color w:val="000000"/>
                <w:sz w:val="24"/>
              </w:rPr>
            </w:pPr>
          </w:p>
        </w:tc>
        <w:tc>
          <w:tcPr>
            <w:tcW w:w="2290" w:type="dxa"/>
            <w:vAlign w:val="center"/>
          </w:tcPr>
          <w:p w14:paraId="2FDCF0BA">
            <w:pPr>
              <w:adjustRightInd w:val="0"/>
              <w:snapToGrid w:val="0"/>
              <w:jc w:val="center"/>
              <w:rPr>
                <w:rFonts w:eastAsiaTheme="minorEastAsia"/>
                <w:color w:val="000000"/>
                <w:sz w:val="24"/>
              </w:rPr>
            </w:pPr>
          </w:p>
        </w:tc>
        <w:tc>
          <w:tcPr>
            <w:tcW w:w="863" w:type="dxa"/>
            <w:vAlign w:val="center"/>
          </w:tcPr>
          <w:p w14:paraId="6CFE648C">
            <w:pPr>
              <w:adjustRightInd w:val="0"/>
              <w:snapToGrid w:val="0"/>
              <w:jc w:val="center"/>
              <w:rPr>
                <w:rFonts w:eastAsiaTheme="minorEastAsia"/>
                <w:color w:val="000000"/>
                <w:sz w:val="24"/>
              </w:rPr>
            </w:pPr>
          </w:p>
        </w:tc>
      </w:tr>
      <w:tr w14:paraId="55723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0B954D6A">
            <w:pPr>
              <w:adjustRightInd w:val="0"/>
              <w:snapToGrid w:val="0"/>
              <w:jc w:val="center"/>
              <w:rPr>
                <w:rFonts w:eastAsiaTheme="minorEastAsia"/>
                <w:color w:val="000000"/>
                <w:sz w:val="24"/>
              </w:rPr>
            </w:pPr>
          </w:p>
        </w:tc>
        <w:tc>
          <w:tcPr>
            <w:tcW w:w="1394" w:type="dxa"/>
            <w:vAlign w:val="center"/>
          </w:tcPr>
          <w:p w14:paraId="18E180F3">
            <w:pPr>
              <w:adjustRightInd w:val="0"/>
              <w:snapToGrid w:val="0"/>
              <w:jc w:val="center"/>
              <w:rPr>
                <w:rFonts w:eastAsiaTheme="minorEastAsia"/>
                <w:color w:val="000000"/>
                <w:sz w:val="24"/>
              </w:rPr>
            </w:pPr>
          </w:p>
        </w:tc>
        <w:tc>
          <w:tcPr>
            <w:tcW w:w="1808" w:type="dxa"/>
            <w:vAlign w:val="center"/>
          </w:tcPr>
          <w:p w14:paraId="1F9464B6">
            <w:pPr>
              <w:adjustRightInd w:val="0"/>
              <w:snapToGrid w:val="0"/>
              <w:jc w:val="center"/>
              <w:rPr>
                <w:rFonts w:eastAsiaTheme="minorEastAsia"/>
                <w:color w:val="000000"/>
                <w:sz w:val="24"/>
              </w:rPr>
            </w:pPr>
          </w:p>
        </w:tc>
        <w:tc>
          <w:tcPr>
            <w:tcW w:w="1809" w:type="dxa"/>
            <w:vAlign w:val="center"/>
          </w:tcPr>
          <w:p w14:paraId="63A27505">
            <w:pPr>
              <w:adjustRightInd w:val="0"/>
              <w:snapToGrid w:val="0"/>
              <w:jc w:val="center"/>
              <w:rPr>
                <w:rFonts w:eastAsiaTheme="minorEastAsia"/>
                <w:color w:val="000000"/>
                <w:sz w:val="24"/>
              </w:rPr>
            </w:pPr>
          </w:p>
        </w:tc>
        <w:tc>
          <w:tcPr>
            <w:tcW w:w="2290" w:type="dxa"/>
            <w:vAlign w:val="center"/>
          </w:tcPr>
          <w:p w14:paraId="285E2B2A">
            <w:pPr>
              <w:adjustRightInd w:val="0"/>
              <w:snapToGrid w:val="0"/>
              <w:jc w:val="center"/>
              <w:rPr>
                <w:rFonts w:eastAsiaTheme="minorEastAsia"/>
                <w:color w:val="000000"/>
                <w:sz w:val="24"/>
              </w:rPr>
            </w:pPr>
          </w:p>
        </w:tc>
        <w:tc>
          <w:tcPr>
            <w:tcW w:w="863" w:type="dxa"/>
            <w:vAlign w:val="center"/>
          </w:tcPr>
          <w:p w14:paraId="626B4ACD">
            <w:pPr>
              <w:adjustRightInd w:val="0"/>
              <w:snapToGrid w:val="0"/>
              <w:jc w:val="center"/>
              <w:rPr>
                <w:rFonts w:eastAsiaTheme="minorEastAsia"/>
                <w:color w:val="000000"/>
                <w:sz w:val="24"/>
              </w:rPr>
            </w:pPr>
          </w:p>
        </w:tc>
      </w:tr>
      <w:tr w14:paraId="156A3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333400B6">
            <w:pPr>
              <w:adjustRightInd w:val="0"/>
              <w:snapToGrid w:val="0"/>
              <w:jc w:val="center"/>
              <w:rPr>
                <w:rFonts w:eastAsiaTheme="minorEastAsia"/>
                <w:color w:val="000000"/>
                <w:sz w:val="24"/>
              </w:rPr>
            </w:pPr>
          </w:p>
        </w:tc>
        <w:tc>
          <w:tcPr>
            <w:tcW w:w="1394" w:type="dxa"/>
            <w:vAlign w:val="center"/>
          </w:tcPr>
          <w:p w14:paraId="1ABBA75F">
            <w:pPr>
              <w:adjustRightInd w:val="0"/>
              <w:snapToGrid w:val="0"/>
              <w:jc w:val="center"/>
              <w:rPr>
                <w:rFonts w:eastAsiaTheme="minorEastAsia"/>
                <w:color w:val="000000"/>
                <w:sz w:val="24"/>
              </w:rPr>
            </w:pPr>
          </w:p>
        </w:tc>
        <w:tc>
          <w:tcPr>
            <w:tcW w:w="1808" w:type="dxa"/>
            <w:vAlign w:val="center"/>
          </w:tcPr>
          <w:p w14:paraId="5898E9BA">
            <w:pPr>
              <w:adjustRightInd w:val="0"/>
              <w:snapToGrid w:val="0"/>
              <w:jc w:val="center"/>
              <w:rPr>
                <w:rFonts w:eastAsiaTheme="minorEastAsia"/>
                <w:color w:val="000000"/>
                <w:sz w:val="24"/>
              </w:rPr>
            </w:pPr>
          </w:p>
        </w:tc>
        <w:tc>
          <w:tcPr>
            <w:tcW w:w="1809" w:type="dxa"/>
            <w:vAlign w:val="center"/>
          </w:tcPr>
          <w:p w14:paraId="4CAF5F2C">
            <w:pPr>
              <w:adjustRightInd w:val="0"/>
              <w:snapToGrid w:val="0"/>
              <w:jc w:val="center"/>
              <w:rPr>
                <w:rFonts w:eastAsiaTheme="minorEastAsia"/>
                <w:color w:val="000000"/>
                <w:sz w:val="24"/>
              </w:rPr>
            </w:pPr>
          </w:p>
        </w:tc>
        <w:tc>
          <w:tcPr>
            <w:tcW w:w="2290" w:type="dxa"/>
            <w:vAlign w:val="center"/>
          </w:tcPr>
          <w:p w14:paraId="5F636652">
            <w:pPr>
              <w:adjustRightInd w:val="0"/>
              <w:snapToGrid w:val="0"/>
              <w:jc w:val="center"/>
              <w:rPr>
                <w:rFonts w:eastAsiaTheme="minorEastAsia"/>
                <w:color w:val="000000"/>
                <w:sz w:val="24"/>
              </w:rPr>
            </w:pPr>
          </w:p>
        </w:tc>
        <w:tc>
          <w:tcPr>
            <w:tcW w:w="863" w:type="dxa"/>
            <w:vAlign w:val="center"/>
          </w:tcPr>
          <w:p w14:paraId="109EB7A1">
            <w:pPr>
              <w:adjustRightInd w:val="0"/>
              <w:snapToGrid w:val="0"/>
              <w:jc w:val="center"/>
              <w:rPr>
                <w:rFonts w:eastAsiaTheme="minorEastAsia"/>
                <w:color w:val="000000"/>
                <w:sz w:val="24"/>
              </w:rPr>
            </w:pPr>
          </w:p>
        </w:tc>
      </w:tr>
    </w:tbl>
    <w:p w14:paraId="27C86192">
      <w:pPr>
        <w:tabs>
          <w:tab w:val="left" w:pos="1800"/>
          <w:tab w:val="left" w:pos="5580"/>
        </w:tabs>
        <w:jc w:val="left"/>
        <w:rPr>
          <w:rFonts w:eastAsiaTheme="minorEastAsia"/>
          <w:color w:val="000000"/>
          <w:sz w:val="24"/>
        </w:rPr>
      </w:pPr>
    </w:p>
    <w:p w14:paraId="6A5F5920">
      <w:pPr>
        <w:tabs>
          <w:tab w:val="left" w:pos="1800"/>
          <w:tab w:val="left" w:pos="5580"/>
        </w:tabs>
        <w:jc w:val="left"/>
        <w:rPr>
          <w:color w:val="000000"/>
          <w:sz w:val="24"/>
        </w:rPr>
      </w:pPr>
      <w:r>
        <w:rPr>
          <w:color w:val="000000"/>
          <w:sz w:val="24"/>
        </w:rPr>
        <w:t>注：</w:t>
      </w:r>
      <w:r>
        <w:rPr>
          <w:sz w:val="24"/>
        </w:rPr>
        <w:t xml:space="preserve"> “偏离情况”列应</w:t>
      </w:r>
      <w:r>
        <w:rPr>
          <w:color w:val="000000"/>
          <w:sz w:val="24"/>
        </w:rPr>
        <w:t>据实</w:t>
      </w:r>
      <w:r>
        <w:rPr>
          <w:sz w:val="24"/>
        </w:rPr>
        <w:t>填写“正偏离”或“负偏离”。</w:t>
      </w:r>
    </w:p>
    <w:p w14:paraId="2994C382">
      <w:pPr>
        <w:spacing w:line="360" w:lineRule="auto"/>
        <w:rPr>
          <w:rFonts w:eastAsiaTheme="minorEastAsia"/>
          <w:color w:val="000000"/>
          <w:sz w:val="24"/>
          <w:szCs w:val="20"/>
        </w:rPr>
      </w:pPr>
    </w:p>
    <w:p w14:paraId="1A53BEA4">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color w:val="000000"/>
          <w:sz w:val="24"/>
        </w:rPr>
        <w:t>_______________</w:t>
      </w:r>
    </w:p>
    <w:p w14:paraId="1A2BD9CB">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 xml:space="preserve">日期：____年____月____日    </w:t>
      </w:r>
    </w:p>
    <w:p w14:paraId="3B00B001">
      <w:pPr>
        <w:tabs>
          <w:tab w:val="left" w:pos="360"/>
        </w:tabs>
        <w:snapToGrid w:val="0"/>
        <w:spacing w:line="360" w:lineRule="auto"/>
        <w:outlineLvl w:val="1"/>
        <w:rPr>
          <w:rFonts w:eastAsiaTheme="minorEastAsia"/>
          <w:sz w:val="24"/>
        </w:rPr>
      </w:pPr>
      <w:r>
        <w:rPr>
          <w:rFonts w:eastAsiaTheme="minorEastAsia"/>
          <w:color w:val="000000"/>
          <w:sz w:val="24"/>
          <w:szCs w:val="20"/>
        </w:rPr>
        <w:br w:type="page"/>
      </w:r>
      <w:r>
        <w:rPr>
          <w:rFonts w:eastAsiaTheme="minorEastAsia"/>
          <w:sz w:val="24"/>
        </w:rPr>
        <w:t xml:space="preserve">10  </w:t>
      </w:r>
      <w:bookmarkEnd w:id="754"/>
      <w:bookmarkEnd w:id="755"/>
      <w:bookmarkEnd w:id="756"/>
      <w:bookmarkEnd w:id="757"/>
      <w:bookmarkEnd w:id="758"/>
      <w:bookmarkEnd w:id="759"/>
      <w:bookmarkEnd w:id="760"/>
      <w:bookmarkEnd w:id="761"/>
      <w:bookmarkEnd w:id="762"/>
      <w:bookmarkEnd w:id="763"/>
      <w:bookmarkEnd w:id="764"/>
      <w:bookmarkEnd w:id="765"/>
      <w:bookmarkEnd w:id="766"/>
      <w:r>
        <w:rPr>
          <w:rFonts w:eastAsiaTheme="minorEastAsia"/>
          <w:sz w:val="24"/>
        </w:rPr>
        <w:t>采购需求偏离表（实质性格式）</w:t>
      </w:r>
    </w:p>
    <w:p w14:paraId="7CBC07DE">
      <w:pPr>
        <w:pStyle w:val="2"/>
      </w:pPr>
    </w:p>
    <w:p w14:paraId="29414073">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采购需求偏离表</w:t>
      </w:r>
    </w:p>
    <w:p w14:paraId="67D17A4A">
      <w:pPr>
        <w:pStyle w:val="2"/>
      </w:pPr>
    </w:p>
    <w:p w14:paraId="7BE098A2">
      <w:pPr>
        <w:tabs>
          <w:tab w:val="left" w:pos="1800"/>
          <w:tab w:val="left" w:pos="5580"/>
        </w:tabs>
        <w:spacing w:line="360" w:lineRule="auto"/>
        <w:ind w:firstLine="360" w:firstLineChars="150"/>
        <w:jc w:val="left"/>
        <w:rPr>
          <w:rFonts w:eastAsiaTheme="minorEastAsia"/>
          <w:color w:val="000000"/>
          <w:sz w:val="24"/>
        </w:rPr>
      </w:pPr>
      <w:r>
        <w:rPr>
          <w:rFonts w:eastAsiaTheme="minorEastAsia"/>
          <w:color w:val="000000"/>
          <w:sz w:val="24"/>
        </w:rPr>
        <w:t>项目编号/包号：_______________     项目名称：_______________</w:t>
      </w:r>
    </w:p>
    <w:tbl>
      <w:tblPr>
        <w:tblStyle w:val="44"/>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17EB5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5991E8E6">
            <w:pPr>
              <w:adjustRightInd w:val="0"/>
              <w:snapToGrid w:val="0"/>
              <w:jc w:val="center"/>
              <w:rPr>
                <w:rFonts w:eastAsiaTheme="minorEastAsia"/>
                <w:color w:val="000000"/>
                <w:sz w:val="24"/>
              </w:rPr>
            </w:pPr>
            <w:r>
              <w:rPr>
                <w:rFonts w:eastAsiaTheme="minorEastAsia"/>
                <w:color w:val="000000"/>
                <w:sz w:val="24"/>
              </w:rPr>
              <w:t>序号</w:t>
            </w:r>
          </w:p>
        </w:tc>
        <w:tc>
          <w:tcPr>
            <w:tcW w:w="1482" w:type="dxa"/>
            <w:vAlign w:val="center"/>
          </w:tcPr>
          <w:p w14:paraId="204E3162">
            <w:pPr>
              <w:adjustRightInd w:val="0"/>
              <w:snapToGrid w:val="0"/>
              <w:jc w:val="center"/>
              <w:rPr>
                <w:rFonts w:eastAsiaTheme="minorEastAsia"/>
                <w:color w:val="000000"/>
                <w:sz w:val="24"/>
              </w:rPr>
            </w:pPr>
            <w:r>
              <w:rPr>
                <w:rFonts w:eastAsiaTheme="minorEastAsia"/>
                <w:color w:val="000000"/>
                <w:sz w:val="24"/>
              </w:rPr>
              <w:t>竞争性磋商文件条目号(页码)</w:t>
            </w:r>
          </w:p>
        </w:tc>
        <w:tc>
          <w:tcPr>
            <w:tcW w:w="2384" w:type="dxa"/>
            <w:vAlign w:val="center"/>
          </w:tcPr>
          <w:p w14:paraId="04A6B5E6">
            <w:pPr>
              <w:adjustRightInd w:val="0"/>
              <w:snapToGrid w:val="0"/>
              <w:jc w:val="center"/>
              <w:rPr>
                <w:rFonts w:eastAsiaTheme="minorEastAsia"/>
                <w:color w:val="000000"/>
                <w:sz w:val="24"/>
              </w:rPr>
            </w:pPr>
            <w:r>
              <w:rPr>
                <w:rFonts w:eastAsiaTheme="minorEastAsia"/>
                <w:color w:val="000000"/>
                <w:sz w:val="24"/>
              </w:rPr>
              <w:t>竞争性磋商文件要求</w:t>
            </w:r>
          </w:p>
        </w:tc>
        <w:tc>
          <w:tcPr>
            <w:tcW w:w="2126" w:type="dxa"/>
            <w:vAlign w:val="center"/>
          </w:tcPr>
          <w:p w14:paraId="7D5160E8">
            <w:pPr>
              <w:adjustRightInd w:val="0"/>
              <w:snapToGrid w:val="0"/>
              <w:jc w:val="center"/>
              <w:rPr>
                <w:rFonts w:eastAsiaTheme="minorEastAsia"/>
                <w:color w:val="000000"/>
                <w:sz w:val="24"/>
              </w:rPr>
            </w:pPr>
            <w:r>
              <w:rPr>
                <w:rFonts w:eastAsiaTheme="minorEastAsia"/>
                <w:color w:val="000000"/>
                <w:sz w:val="24"/>
              </w:rPr>
              <w:t>响应内容</w:t>
            </w:r>
          </w:p>
        </w:tc>
        <w:tc>
          <w:tcPr>
            <w:tcW w:w="1875" w:type="dxa"/>
            <w:vAlign w:val="center"/>
          </w:tcPr>
          <w:p w14:paraId="21B717FB">
            <w:pPr>
              <w:adjustRightInd w:val="0"/>
              <w:snapToGrid w:val="0"/>
              <w:jc w:val="center"/>
              <w:rPr>
                <w:rFonts w:eastAsiaTheme="minorEastAsia"/>
                <w:color w:val="000000"/>
                <w:sz w:val="24"/>
              </w:rPr>
            </w:pPr>
            <w:r>
              <w:rPr>
                <w:rFonts w:eastAsiaTheme="minorEastAsia"/>
                <w:color w:val="000000"/>
                <w:sz w:val="24"/>
              </w:rPr>
              <w:t>偏离情况</w:t>
            </w:r>
          </w:p>
        </w:tc>
        <w:tc>
          <w:tcPr>
            <w:tcW w:w="1009" w:type="dxa"/>
            <w:vAlign w:val="center"/>
          </w:tcPr>
          <w:p w14:paraId="4D564394">
            <w:pPr>
              <w:adjustRightInd w:val="0"/>
              <w:snapToGrid w:val="0"/>
              <w:jc w:val="center"/>
              <w:rPr>
                <w:rFonts w:eastAsiaTheme="minorEastAsia"/>
                <w:color w:val="000000"/>
                <w:sz w:val="24"/>
              </w:rPr>
            </w:pPr>
            <w:r>
              <w:rPr>
                <w:rFonts w:eastAsiaTheme="minorEastAsia"/>
                <w:color w:val="000000"/>
                <w:sz w:val="24"/>
              </w:rPr>
              <w:t>说明</w:t>
            </w:r>
          </w:p>
        </w:tc>
      </w:tr>
      <w:tr w14:paraId="6B92F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CE1E5C3">
            <w:pPr>
              <w:adjustRightInd w:val="0"/>
              <w:snapToGrid w:val="0"/>
              <w:jc w:val="center"/>
              <w:rPr>
                <w:rFonts w:eastAsiaTheme="minorEastAsia"/>
                <w:color w:val="000000"/>
                <w:sz w:val="24"/>
              </w:rPr>
            </w:pPr>
          </w:p>
        </w:tc>
        <w:tc>
          <w:tcPr>
            <w:tcW w:w="1482" w:type="dxa"/>
            <w:vAlign w:val="center"/>
          </w:tcPr>
          <w:p w14:paraId="14A1007C">
            <w:pPr>
              <w:adjustRightInd w:val="0"/>
              <w:snapToGrid w:val="0"/>
              <w:jc w:val="center"/>
              <w:rPr>
                <w:rFonts w:eastAsiaTheme="minorEastAsia"/>
                <w:color w:val="000000"/>
                <w:sz w:val="24"/>
              </w:rPr>
            </w:pPr>
          </w:p>
        </w:tc>
        <w:tc>
          <w:tcPr>
            <w:tcW w:w="2384" w:type="dxa"/>
            <w:vAlign w:val="center"/>
          </w:tcPr>
          <w:p w14:paraId="1E6D5CD2">
            <w:pPr>
              <w:adjustRightInd w:val="0"/>
              <w:snapToGrid w:val="0"/>
              <w:jc w:val="center"/>
              <w:rPr>
                <w:rFonts w:eastAsiaTheme="minorEastAsia"/>
                <w:color w:val="000000"/>
                <w:sz w:val="24"/>
              </w:rPr>
            </w:pPr>
          </w:p>
        </w:tc>
        <w:tc>
          <w:tcPr>
            <w:tcW w:w="2126" w:type="dxa"/>
            <w:vAlign w:val="center"/>
          </w:tcPr>
          <w:p w14:paraId="0FF192B0">
            <w:pPr>
              <w:adjustRightInd w:val="0"/>
              <w:snapToGrid w:val="0"/>
              <w:jc w:val="center"/>
              <w:rPr>
                <w:rFonts w:eastAsiaTheme="minorEastAsia"/>
                <w:color w:val="000000"/>
                <w:sz w:val="24"/>
              </w:rPr>
            </w:pPr>
          </w:p>
        </w:tc>
        <w:tc>
          <w:tcPr>
            <w:tcW w:w="1875" w:type="dxa"/>
            <w:vAlign w:val="center"/>
          </w:tcPr>
          <w:p w14:paraId="05B37CFB">
            <w:pPr>
              <w:adjustRightInd w:val="0"/>
              <w:snapToGrid w:val="0"/>
              <w:jc w:val="center"/>
              <w:rPr>
                <w:rFonts w:eastAsiaTheme="minorEastAsia"/>
                <w:color w:val="000000"/>
                <w:sz w:val="24"/>
              </w:rPr>
            </w:pPr>
          </w:p>
        </w:tc>
        <w:tc>
          <w:tcPr>
            <w:tcW w:w="1009" w:type="dxa"/>
            <w:vAlign w:val="center"/>
          </w:tcPr>
          <w:p w14:paraId="2E318FA6">
            <w:pPr>
              <w:adjustRightInd w:val="0"/>
              <w:snapToGrid w:val="0"/>
              <w:jc w:val="center"/>
              <w:rPr>
                <w:rFonts w:eastAsiaTheme="minorEastAsia"/>
                <w:color w:val="000000"/>
                <w:sz w:val="24"/>
              </w:rPr>
            </w:pPr>
          </w:p>
        </w:tc>
      </w:tr>
      <w:tr w14:paraId="70262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BA8AF65">
            <w:pPr>
              <w:adjustRightInd w:val="0"/>
              <w:snapToGrid w:val="0"/>
              <w:jc w:val="center"/>
              <w:rPr>
                <w:rFonts w:eastAsiaTheme="minorEastAsia"/>
                <w:color w:val="000000"/>
                <w:sz w:val="24"/>
              </w:rPr>
            </w:pPr>
          </w:p>
        </w:tc>
        <w:tc>
          <w:tcPr>
            <w:tcW w:w="1482" w:type="dxa"/>
            <w:vAlign w:val="center"/>
          </w:tcPr>
          <w:p w14:paraId="252AD62B">
            <w:pPr>
              <w:adjustRightInd w:val="0"/>
              <w:snapToGrid w:val="0"/>
              <w:jc w:val="center"/>
              <w:rPr>
                <w:rFonts w:eastAsiaTheme="minorEastAsia"/>
                <w:color w:val="000000"/>
                <w:sz w:val="24"/>
              </w:rPr>
            </w:pPr>
          </w:p>
        </w:tc>
        <w:tc>
          <w:tcPr>
            <w:tcW w:w="2384" w:type="dxa"/>
            <w:vAlign w:val="center"/>
          </w:tcPr>
          <w:p w14:paraId="7D03CFBD">
            <w:pPr>
              <w:adjustRightInd w:val="0"/>
              <w:snapToGrid w:val="0"/>
              <w:jc w:val="center"/>
              <w:rPr>
                <w:rFonts w:eastAsiaTheme="minorEastAsia"/>
                <w:color w:val="000000"/>
                <w:sz w:val="24"/>
              </w:rPr>
            </w:pPr>
          </w:p>
        </w:tc>
        <w:tc>
          <w:tcPr>
            <w:tcW w:w="2126" w:type="dxa"/>
            <w:vAlign w:val="center"/>
          </w:tcPr>
          <w:p w14:paraId="0E04D6FE">
            <w:pPr>
              <w:adjustRightInd w:val="0"/>
              <w:snapToGrid w:val="0"/>
              <w:jc w:val="center"/>
              <w:rPr>
                <w:rFonts w:eastAsiaTheme="minorEastAsia"/>
                <w:color w:val="000000"/>
                <w:sz w:val="24"/>
              </w:rPr>
            </w:pPr>
          </w:p>
        </w:tc>
        <w:tc>
          <w:tcPr>
            <w:tcW w:w="1875" w:type="dxa"/>
            <w:vAlign w:val="center"/>
          </w:tcPr>
          <w:p w14:paraId="7CFD515F">
            <w:pPr>
              <w:adjustRightInd w:val="0"/>
              <w:snapToGrid w:val="0"/>
              <w:jc w:val="center"/>
              <w:rPr>
                <w:rFonts w:eastAsiaTheme="minorEastAsia"/>
                <w:color w:val="000000"/>
                <w:sz w:val="24"/>
              </w:rPr>
            </w:pPr>
          </w:p>
        </w:tc>
        <w:tc>
          <w:tcPr>
            <w:tcW w:w="1009" w:type="dxa"/>
            <w:vAlign w:val="center"/>
          </w:tcPr>
          <w:p w14:paraId="3EAA665D">
            <w:pPr>
              <w:adjustRightInd w:val="0"/>
              <w:snapToGrid w:val="0"/>
              <w:jc w:val="center"/>
              <w:rPr>
                <w:rFonts w:eastAsiaTheme="minorEastAsia"/>
                <w:color w:val="000000"/>
                <w:sz w:val="24"/>
              </w:rPr>
            </w:pPr>
          </w:p>
        </w:tc>
      </w:tr>
      <w:tr w14:paraId="44A57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590875D">
            <w:pPr>
              <w:adjustRightInd w:val="0"/>
              <w:snapToGrid w:val="0"/>
              <w:jc w:val="center"/>
              <w:rPr>
                <w:rFonts w:eastAsiaTheme="minorEastAsia"/>
                <w:color w:val="000000"/>
                <w:sz w:val="24"/>
              </w:rPr>
            </w:pPr>
          </w:p>
        </w:tc>
        <w:tc>
          <w:tcPr>
            <w:tcW w:w="1482" w:type="dxa"/>
            <w:vAlign w:val="center"/>
          </w:tcPr>
          <w:p w14:paraId="1FF3FF7B">
            <w:pPr>
              <w:adjustRightInd w:val="0"/>
              <w:snapToGrid w:val="0"/>
              <w:jc w:val="center"/>
              <w:rPr>
                <w:rFonts w:eastAsiaTheme="minorEastAsia"/>
                <w:color w:val="000000"/>
                <w:sz w:val="24"/>
              </w:rPr>
            </w:pPr>
          </w:p>
        </w:tc>
        <w:tc>
          <w:tcPr>
            <w:tcW w:w="2384" w:type="dxa"/>
            <w:vAlign w:val="center"/>
          </w:tcPr>
          <w:p w14:paraId="3B245247">
            <w:pPr>
              <w:adjustRightInd w:val="0"/>
              <w:snapToGrid w:val="0"/>
              <w:jc w:val="center"/>
              <w:rPr>
                <w:rFonts w:eastAsiaTheme="minorEastAsia"/>
                <w:color w:val="000000"/>
                <w:sz w:val="24"/>
              </w:rPr>
            </w:pPr>
          </w:p>
        </w:tc>
        <w:tc>
          <w:tcPr>
            <w:tcW w:w="2126" w:type="dxa"/>
            <w:vAlign w:val="center"/>
          </w:tcPr>
          <w:p w14:paraId="72B5CA6B">
            <w:pPr>
              <w:adjustRightInd w:val="0"/>
              <w:snapToGrid w:val="0"/>
              <w:jc w:val="center"/>
              <w:rPr>
                <w:rFonts w:eastAsiaTheme="minorEastAsia"/>
                <w:color w:val="000000"/>
                <w:sz w:val="24"/>
              </w:rPr>
            </w:pPr>
          </w:p>
        </w:tc>
        <w:tc>
          <w:tcPr>
            <w:tcW w:w="1875" w:type="dxa"/>
            <w:vAlign w:val="center"/>
          </w:tcPr>
          <w:p w14:paraId="546A4F56">
            <w:pPr>
              <w:adjustRightInd w:val="0"/>
              <w:snapToGrid w:val="0"/>
              <w:jc w:val="center"/>
              <w:rPr>
                <w:rFonts w:eastAsiaTheme="minorEastAsia"/>
                <w:color w:val="000000"/>
                <w:sz w:val="24"/>
              </w:rPr>
            </w:pPr>
          </w:p>
        </w:tc>
        <w:tc>
          <w:tcPr>
            <w:tcW w:w="1009" w:type="dxa"/>
            <w:vAlign w:val="center"/>
          </w:tcPr>
          <w:p w14:paraId="05120F68">
            <w:pPr>
              <w:adjustRightInd w:val="0"/>
              <w:snapToGrid w:val="0"/>
              <w:jc w:val="center"/>
              <w:rPr>
                <w:rFonts w:eastAsiaTheme="minorEastAsia"/>
                <w:color w:val="000000"/>
                <w:sz w:val="24"/>
              </w:rPr>
            </w:pPr>
          </w:p>
        </w:tc>
      </w:tr>
      <w:tr w14:paraId="37F70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26A1194">
            <w:pPr>
              <w:adjustRightInd w:val="0"/>
              <w:snapToGrid w:val="0"/>
              <w:jc w:val="center"/>
              <w:rPr>
                <w:rFonts w:eastAsiaTheme="minorEastAsia"/>
                <w:color w:val="000000"/>
                <w:sz w:val="24"/>
              </w:rPr>
            </w:pPr>
          </w:p>
        </w:tc>
        <w:tc>
          <w:tcPr>
            <w:tcW w:w="1482" w:type="dxa"/>
            <w:vAlign w:val="center"/>
          </w:tcPr>
          <w:p w14:paraId="41A8ADBB">
            <w:pPr>
              <w:adjustRightInd w:val="0"/>
              <w:snapToGrid w:val="0"/>
              <w:jc w:val="center"/>
              <w:rPr>
                <w:rFonts w:eastAsiaTheme="minorEastAsia"/>
                <w:color w:val="000000"/>
                <w:sz w:val="24"/>
              </w:rPr>
            </w:pPr>
          </w:p>
        </w:tc>
        <w:tc>
          <w:tcPr>
            <w:tcW w:w="2384" w:type="dxa"/>
            <w:vAlign w:val="center"/>
          </w:tcPr>
          <w:p w14:paraId="03EF8913">
            <w:pPr>
              <w:adjustRightInd w:val="0"/>
              <w:snapToGrid w:val="0"/>
              <w:jc w:val="center"/>
              <w:rPr>
                <w:rFonts w:eastAsiaTheme="minorEastAsia"/>
                <w:color w:val="000000"/>
                <w:sz w:val="24"/>
              </w:rPr>
            </w:pPr>
          </w:p>
        </w:tc>
        <w:tc>
          <w:tcPr>
            <w:tcW w:w="2126" w:type="dxa"/>
            <w:vAlign w:val="center"/>
          </w:tcPr>
          <w:p w14:paraId="66DC4DEF">
            <w:pPr>
              <w:adjustRightInd w:val="0"/>
              <w:snapToGrid w:val="0"/>
              <w:jc w:val="center"/>
              <w:rPr>
                <w:rFonts w:eastAsiaTheme="minorEastAsia"/>
                <w:color w:val="000000"/>
                <w:sz w:val="24"/>
              </w:rPr>
            </w:pPr>
          </w:p>
        </w:tc>
        <w:tc>
          <w:tcPr>
            <w:tcW w:w="1875" w:type="dxa"/>
            <w:vAlign w:val="center"/>
          </w:tcPr>
          <w:p w14:paraId="40FA84C2">
            <w:pPr>
              <w:adjustRightInd w:val="0"/>
              <w:snapToGrid w:val="0"/>
              <w:jc w:val="center"/>
              <w:rPr>
                <w:rFonts w:eastAsiaTheme="minorEastAsia"/>
                <w:color w:val="000000"/>
                <w:sz w:val="24"/>
              </w:rPr>
            </w:pPr>
          </w:p>
        </w:tc>
        <w:tc>
          <w:tcPr>
            <w:tcW w:w="1009" w:type="dxa"/>
            <w:vAlign w:val="center"/>
          </w:tcPr>
          <w:p w14:paraId="59096F5C">
            <w:pPr>
              <w:adjustRightInd w:val="0"/>
              <w:snapToGrid w:val="0"/>
              <w:jc w:val="center"/>
              <w:rPr>
                <w:rFonts w:eastAsiaTheme="minorEastAsia"/>
                <w:color w:val="000000"/>
                <w:sz w:val="24"/>
              </w:rPr>
            </w:pPr>
          </w:p>
        </w:tc>
      </w:tr>
      <w:tr w14:paraId="0A6D6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07FE9DC">
            <w:pPr>
              <w:adjustRightInd w:val="0"/>
              <w:snapToGrid w:val="0"/>
              <w:jc w:val="center"/>
              <w:rPr>
                <w:rFonts w:eastAsiaTheme="minorEastAsia"/>
                <w:color w:val="000000"/>
                <w:sz w:val="24"/>
              </w:rPr>
            </w:pPr>
          </w:p>
        </w:tc>
        <w:tc>
          <w:tcPr>
            <w:tcW w:w="1482" w:type="dxa"/>
            <w:vAlign w:val="center"/>
          </w:tcPr>
          <w:p w14:paraId="0C539DF1">
            <w:pPr>
              <w:adjustRightInd w:val="0"/>
              <w:snapToGrid w:val="0"/>
              <w:jc w:val="center"/>
              <w:rPr>
                <w:rFonts w:eastAsiaTheme="minorEastAsia"/>
                <w:color w:val="000000"/>
                <w:sz w:val="24"/>
              </w:rPr>
            </w:pPr>
          </w:p>
        </w:tc>
        <w:tc>
          <w:tcPr>
            <w:tcW w:w="2384" w:type="dxa"/>
            <w:vAlign w:val="center"/>
          </w:tcPr>
          <w:p w14:paraId="7B3CA739">
            <w:pPr>
              <w:adjustRightInd w:val="0"/>
              <w:snapToGrid w:val="0"/>
              <w:jc w:val="center"/>
              <w:rPr>
                <w:rFonts w:eastAsiaTheme="minorEastAsia"/>
                <w:color w:val="000000"/>
                <w:sz w:val="24"/>
              </w:rPr>
            </w:pPr>
          </w:p>
        </w:tc>
        <w:tc>
          <w:tcPr>
            <w:tcW w:w="2126" w:type="dxa"/>
            <w:vAlign w:val="center"/>
          </w:tcPr>
          <w:p w14:paraId="7C866220">
            <w:pPr>
              <w:adjustRightInd w:val="0"/>
              <w:snapToGrid w:val="0"/>
              <w:jc w:val="center"/>
              <w:rPr>
                <w:rFonts w:eastAsiaTheme="minorEastAsia"/>
                <w:color w:val="000000"/>
                <w:sz w:val="24"/>
              </w:rPr>
            </w:pPr>
          </w:p>
        </w:tc>
        <w:tc>
          <w:tcPr>
            <w:tcW w:w="1875" w:type="dxa"/>
            <w:vAlign w:val="center"/>
          </w:tcPr>
          <w:p w14:paraId="33F35004">
            <w:pPr>
              <w:adjustRightInd w:val="0"/>
              <w:snapToGrid w:val="0"/>
              <w:jc w:val="center"/>
              <w:rPr>
                <w:rFonts w:eastAsiaTheme="minorEastAsia"/>
                <w:color w:val="000000"/>
                <w:sz w:val="24"/>
              </w:rPr>
            </w:pPr>
          </w:p>
        </w:tc>
        <w:tc>
          <w:tcPr>
            <w:tcW w:w="1009" w:type="dxa"/>
            <w:vAlign w:val="center"/>
          </w:tcPr>
          <w:p w14:paraId="389D5202">
            <w:pPr>
              <w:adjustRightInd w:val="0"/>
              <w:snapToGrid w:val="0"/>
              <w:jc w:val="center"/>
              <w:rPr>
                <w:rFonts w:eastAsiaTheme="minorEastAsia"/>
                <w:color w:val="000000"/>
                <w:sz w:val="24"/>
              </w:rPr>
            </w:pPr>
          </w:p>
        </w:tc>
      </w:tr>
      <w:tr w14:paraId="76D57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CD15296">
            <w:pPr>
              <w:adjustRightInd w:val="0"/>
              <w:snapToGrid w:val="0"/>
              <w:jc w:val="center"/>
              <w:rPr>
                <w:rFonts w:eastAsiaTheme="minorEastAsia"/>
                <w:color w:val="000000"/>
                <w:sz w:val="24"/>
              </w:rPr>
            </w:pPr>
          </w:p>
        </w:tc>
        <w:tc>
          <w:tcPr>
            <w:tcW w:w="1482" w:type="dxa"/>
            <w:vAlign w:val="center"/>
          </w:tcPr>
          <w:p w14:paraId="65EEA249">
            <w:pPr>
              <w:adjustRightInd w:val="0"/>
              <w:snapToGrid w:val="0"/>
              <w:jc w:val="center"/>
              <w:rPr>
                <w:rFonts w:eastAsiaTheme="minorEastAsia"/>
                <w:color w:val="000000"/>
                <w:sz w:val="24"/>
              </w:rPr>
            </w:pPr>
          </w:p>
        </w:tc>
        <w:tc>
          <w:tcPr>
            <w:tcW w:w="2384" w:type="dxa"/>
            <w:vAlign w:val="center"/>
          </w:tcPr>
          <w:p w14:paraId="7708771C">
            <w:pPr>
              <w:adjustRightInd w:val="0"/>
              <w:snapToGrid w:val="0"/>
              <w:jc w:val="center"/>
              <w:rPr>
                <w:rFonts w:eastAsiaTheme="minorEastAsia"/>
                <w:color w:val="000000"/>
                <w:sz w:val="24"/>
              </w:rPr>
            </w:pPr>
          </w:p>
        </w:tc>
        <w:tc>
          <w:tcPr>
            <w:tcW w:w="2126" w:type="dxa"/>
            <w:vAlign w:val="center"/>
          </w:tcPr>
          <w:p w14:paraId="5B28D4E5">
            <w:pPr>
              <w:adjustRightInd w:val="0"/>
              <w:snapToGrid w:val="0"/>
              <w:jc w:val="center"/>
              <w:rPr>
                <w:rFonts w:eastAsiaTheme="minorEastAsia"/>
                <w:color w:val="000000"/>
                <w:sz w:val="24"/>
              </w:rPr>
            </w:pPr>
          </w:p>
        </w:tc>
        <w:tc>
          <w:tcPr>
            <w:tcW w:w="1875" w:type="dxa"/>
            <w:vAlign w:val="center"/>
          </w:tcPr>
          <w:p w14:paraId="0EE848C0">
            <w:pPr>
              <w:adjustRightInd w:val="0"/>
              <w:snapToGrid w:val="0"/>
              <w:jc w:val="center"/>
              <w:rPr>
                <w:rFonts w:eastAsiaTheme="minorEastAsia"/>
                <w:color w:val="000000"/>
                <w:sz w:val="24"/>
              </w:rPr>
            </w:pPr>
          </w:p>
        </w:tc>
        <w:tc>
          <w:tcPr>
            <w:tcW w:w="1009" w:type="dxa"/>
            <w:vAlign w:val="center"/>
          </w:tcPr>
          <w:p w14:paraId="7785A12F">
            <w:pPr>
              <w:adjustRightInd w:val="0"/>
              <w:snapToGrid w:val="0"/>
              <w:jc w:val="center"/>
              <w:rPr>
                <w:rFonts w:eastAsiaTheme="minorEastAsia"/>
                <w:color w:val="000000"/>
                <w:sz w:val="24"/>
              </w:rPr>
            </w:pPr>
          </w:p>
        </w:tc>
      </w:tr>
    </w:tbl>
    <w:p w14:paraId="1E0A5BD9">
      <w:pPr>
        <w:tabs>
          <w:tab w:val="left" w:pos="1800"/>
          <w:tab w:val="left" w:pos="5580"/>
        </w:tabs>
        <w:spacing w:line="360" w:lineRule="auto"/>
        <w:ind w:firstLine="360" w:firstLineChars="150"/>
        <w:jc w:val="left"/>
        <w:rPr>
          <w:rFonts w:eastAsiaTheme="minorEastAsia"/>
          <w:color w:val="000000"/>
          <w:sz w:val="24"/>
          <w:u w:val="single"/>
        </w:rPr>
      </w:pPr>
    </w:p>
    <w:p w14:paraId="0CF3323C">
      <w:pPr>
        <w:tabs>
          <w:tab w:val="left" w:pos="1800"/>
          <w:tab w:val="left" w:pos="5580"/>
        </w:tabs>
        <w:spacing w:line="360" w:lineRule="auto"/>
        <w:ind w:firstLine="360" w:firstLineChars="150"/>
        <w:jc w:val="left"/>
        <w:rPr>
          <w:rFonts w:eastAsiaTheme="minorEastAsia"/>
          <w:color w:val="000000"/>
          <w:sz w:val="24"/>
          <w:u w:val="single"/>
        </w:rPr>
      </w:pPr>
    </w:p>
    <w:p w14:paraId="770B019F">
      <w:pPr>
        <w:tabs>
          <w:tab w:val="left" w:pos="1800"/>
          <w:tab w:val="left" w:pos="5580"/>
        </w:tabs>
        <w:jc w:val="left"/>
        <w:rPr>
          <w:rFonts w:eastAsiaTheme="minorEastAsia"/>
          <w:color w:val="000000"/>
          <w:sz w:val="24"/>
        </w:rPr>
      </w:pPr>
      <w:r>
        <w:rPr>
          <w:rFonts w:eastAsiaTheme="minorEastAsia"/>
          <w:color w:val="000000"/>
          <w:sz w:val="24"/>
        </w:rPr>
        <w:t>注：</w:t>
      </w:r>
    </w:p>
    <w:p w14:paraId="5E6CD60F">
      <w:pPr>
        <w:tabs>
          <w:tab w:val="left" w:pos="1800"/>
          <w:tab w:val="left" w:pos="5580"/>
        </w:tabs>
        <w:jc w:val="left"/>
        <w:rPr>
          <w:rFonts w:eastAsiaTheme="minorEastAsia"/>
          <w:sz w:val="24"/>
        </w:rPr>
      </w:pPr>
      <w:r>
        <w:rPr>
          <w:rFonts w:eastAsiaTheme="minorEastAsia"/>
          <w:color w:val="000000"/>
          <w:sz w:val="24"/>
        </w:rPr>
        <w:t xml:space="preserve">1. </w:t>
      </w:r>
      <w:r>
        <w:rPr>
          <w:rFonts w:eastAsiaTheme="minorEastAsia"/>
          <w:sz w:val="24"/>
        </w:rPr>
        <w:t>对竞争性磋商文件中的所有商务、技术要求，除本表所列明的所有偏离外，均视作供应商已对之理解和响应。此表中若无任何文字说明，内容为空白的，</w:t>
      </w:r>
      <w:r>
        <w:rPr>
          <w:rFonts w:eastAsiaTheme="minorEastAsia"/>
          <w:b/>
          <w:sz w:val="24"/>
        </w:rPr>
        <w:t>响应无效</w:t>
      </w:r>
      <w:r>
        <w:rPr>
          <w:rFonts w:eastAsiaTheme="minorEastAsia"/>
          <w:sz w:val="24"/>
        </w:rPr>
        <w:t>。</w:t>
      </w:r>
    </w:p>
    <w:p w14:paraId="47ACF547">
      <w:pPr>
        <w:tabs>
          <w:tab w:val="left" w:pos="1800"/>
          <w:tab w:val="left" w:pos="5580"/>
        </w:tabs>
        <w:jc w:val="left"/>
        <w:rPr>
          <w:color w:val="000000"/>
          <w:sz w:val="24"/>
        </w:rPr>
      </w:pPr>
      <w:r>
        <w:rPr>
          <w:sz w:val="24"/>
        </w:rPr>
        <w:t>2.“偏离情况”列应</w:t>
      </w:r>
      <w:r>
        <w:rPr>
          <w:color w:val="000000"/>
          <w:sz w:val="24"/>
        </w:rPr>
        <w:t>据实</w:t>
      </w:r>
      <w:r>
        <w:rPr>
          <w:sz w:val="24"/>
        </w:rPr>
        <w:t>填写“无偏离”、“正偏离”或“负偏离”。</w:t>
      </w:r>
    </w:p>
    <w:p w14:paraId="6ED5D8DB">
      <w:pPr>
        <w:tabs>
          <w:tab w:val="left" w:pos="1800"/>
          <w:tab w:val="left" w:pos="5580"/>
        </w:tabs>
        <w:jc w:val="left"/>
        <w:rPr>
          <w:rFonts w:eastAsiaTheme="minorEastAsia"/>
          <w:color w:val="000000"/>
          <w:sz w:val="24"/>
        </w:rPr>
      </w:pPr>
    </w:p>
    <w:p w14:paraId="5C853687">
      <w:pPr>
        <w:rPr>
          <w:rFonts w:eastAsiaTheme="minorEastAsia"/>
          <w:color w:val="000000"/>
          <w:sz w:val="24"/>
          <w:szCs w:val="20"/>
        </w:rPr>
      </w:pPr>
    </w:p>
    <w:p w14:paraId="612C329C">
      <w:pPr>
        <w:autoSpaceDE w:val="0"/>
        <w:autoSpaceDN w:val="0"/>
        <w:adjustRightInd w:val="0"/>
        <w:snapToGrid w:val="0"/>
        <w:spacing w:before="25" w:after="25" w:line="360" w:lineRule="auto"/>
        <w:ind w:right="360"/>
        <w:jc w:val="lef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66C1AAC2">
      <w:pPr>
        <w:autoSpaceDE w:val="0"/>
        <w:autoSpaceDN w:val="0"/>
        <w:adjustRightInd w:val="0"/>
        <w:snapToGrid w:val="0"/>
        <w:spacing w:before="25" w:after="25" w:line="360" w:lineRule="auto"/>
        <w:ind w:right="360"/>
        <w:jc w:val="left"/>
        <w:rPr>
          <w:rFonts w:eastAsiaTheme="minorEastAsia"/>
          <w:color w:val="000000"/>
          <w:sz w:val="24"/>
          <w:szCs w:val="20"/>
        </w:rPr>
      </w:pPr>
      <w:r>
        <w:rPr>
          <w:rFonts w:eastAsiaTheme="minorEastAsia"/>
          <w:color w:val="000000"/>
          <w:sz w:val="24"/>
          <w:szCs w:val="20"/>
        </w:rPr>
        <w:t xml:space="preserve">日期：____年____月____日 </w:t>
      </w:r>
    </w:p>
    <w:p w14:paraId="3882E5E1">
      <w:pPr>
        <w:widowControl/>
        <w:jc w:val="left"/>
        <w:rPr>
          <w:rFonts w:eastAsiaTheme="minorEastAsia"/>
          <w:sz w:val="24"/>
        </w:rPr>
      </w:pPr>
      <w:r>
        <w:rPr>
          <w:rFonts w:eastAsiaTheme="minorEastAsia"/>
          <w:color w:val="000000"/>
          <w:sz w:val="24"/>
          <w:szCs w:val="20"/>
        </w:rPr>
        <w:br w:type="page"/>
      </w:r>
    </w:p>
    <w:p w14:paraId="3108F7D0">
      <w:pPr>
        <w:tabs>
          <w:tab w:val="left" w:pos="360"/>
        </w:tabs>
        <w:snapToGrid w:val="0"/>
        <w:spacing w:line="360" w:lineRule="auto"/>
        <w:outlineLvl w:val="1"/>
        <w:rPr>
          <w:rFonts w:eastAsiaTheme="minorEastAsia"/>
          <w:color w:val="000000"/>
          <w:sz w:val="24"/>
          <w:szCs w:val="20"/>
        </w:rPr>
      </w:pPr>
      <w:r>
        <w:rPr>
          <w:rFonts w:eastAsiaTheme="minorEastAsia"/>
          <w:sz w:val="24"/>
        </w:rPr>
        <w:t>1</w:t>
      </w:r>
      <w:r>
        <w:rPr>
          <w:rFonts w:hint="eastAsia" w:eastAsiaTheme="minorEastAsia"/>
          <w:sz w:val="24"/>
          <w:lang w:val="en-US" w:eastAsia="zh-CN"/>
        </w:rPr>
        <w:t>1</w:t>
      </w:r>
      <w:r>
        <w:rPr>
          <w:rFonts w:eastAsiaTheme="minorEastAsia"/>
          <w:sz w:val="24"/>
        </w:rPr>
        <w:t xml:space="preserve">  竞争性磋商文件要求提供或供应商认为应附的其他材料</w:t>
      </w:r>
    </w:p>
    <w:p w14:paraId="2A238969">
      <w:pPr>
        <w:widowControl/>
        <w:jc w:val="left"/>
        <w:rPr>
          <w:rFonts w:eastAsiaTheme="minorEastAsia"/>
          <w:b/>
          <w:sz w:val="36"/>
          <w:szCs w:val="36"/>
        </w:rPr>
      </w:pPr>
    </w:p>
    <w:p w14:paraId="1F48EF6C">
      <w:pPr>
        <w:widowControl/>
        <w:jc w:val="left"/>
        <w:rPr>
          <w:color w:val="000000"/>
          <w:sz w:val="24"/>
          <w:szCs w:val="20"/>
        </w:rPr>
      </w:pPr>
      <w:bookmarkStart w:id="767" w:name="_Hlk167094858"/>
      <w:r>
        <w:rPr>
          <w:rFonts w:hint="eastAsia"/>
          <w:color w:val="000000"/>
          <w:sz w:val="24"/>
          <w:szCs w:val="20"/>
        </w:rPr>
        <w:t>1</w:t>
      </w:r>
      <w:r>
        <w:rPr>
          <w:rFonts w:hint="eastAsia"/>
          <w:color w:val="000000"/>
          <w:sz w:val="24"/>
          <w:szCs w:val="20"/>
          <w:lang w:val="en-US" w:eastAsia="zh-CN"/>
        </w:rPr>
        <w:t>1</w:t>
      </w:r>
      <w:r>
        <w:rPr>
          <w:color w:val="000000"/>
          <w:sz w:val="24"/>
          <w:szCs w:val="20"/>
        </w:rPr>
        <w:t>-1</w:t>
      </w:r>
      <w:r>
        <w:rPr>
          <w:rFonts w:hint="eastAsia"/>
          <w:color w:val="000000"/>
          <w:sz w:val="24"/>
          <w:szCs w:val="20"/>
        </w:rPr>
        <w:t>供应商信息采集表</w:t>
      </w:r>
    </w:p>
    <w:tbl>
      <w:tblPr>
        <w:tblStyle w:val="4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21"/>
        <w:gridCol w:w="3021"/>
        <w:gridCol w:w="3020"/>
      </w:tblGrid>
      <w:tr w14:paraId="7738BA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667" w:type="pct"/>
          </w:tcPr>
          <w:p w14:paraId="5AB83CCF">
            <w:pPr>
              <w:rPr>
                <w:sz w:val="24"/>
              </w:rPr>
            </w:pPr>
            <w:r>
              <w:rPr>
                <w:rFonts w:hint="eastAsia"/>
                <w:sz w:val="24"/>
              </w:rPr>
              <w:t>供应商名称</w:t>
            </w:r>
          </w:p>
        </w:tc>
        <w:tc>
          <w:tcPr>
            <w:tcW w:w="1667" w:type="pct"/>
          </w:tcPr>
          <w:p w14:paraId="079EBC6E">
            <w:pPr>
              <w:rPr>
                <w:sz w:val="24"/>
              </w:rPr>
            </w:pPr>
            <w:r>
              <w:rPr>
                <w:rFonts w:hint="eastAsia"/>
                <w:sz w:val="24"/>
              </w:rPr>
              <w:t>供应商所属性别</w:t>
            </w:r>
          </w:p>
        </w:tc>
        <w:tc>
          <w:tcPr>
            <w:tcW w:w="1667" w:type="pct"/>
          </w:tcPr>
          <w:p w14:paraId="667B1AAE">
            <w:pPr>
              <w:rPr>
                <w:sz w:val="24"/>
              </w:rPr>
            </w:pPr>
            <w:r>
              <w:rPr>
                <w:rFonts w:hint="eastAsia"/>
                <w:sz w:val="24"/>
              </w:rPr>
              <w:t>外商投资类型</w:t>
            </w:r>
          </w:p>
        </w:tc>
      </w:tr>
      <w:tr w14:paraId="4812A4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667" w:type="pct"/>
          </w:tcPr>
          <w:p w14:paraId="480AD3A0">
            <w:pPr>
              <w:rPr>
                <w:sz w:val="24"/>
              </w:rPr>
            </w:pPr>
          </w:p>
        </w:tc>
        <w:tc>
          <w:tcPr>
            <w:tcW w:w="1667" w:type="pct"/>
          </w:tcPr>
          <w:p w14:paraId="3C0B106D">
            <w:pPr>
              <w:rPr>
                <w:sz w:val="24"/>
              </w:rPr>
            </w:pPr>
          </w:p>
        </w:tc>
        <w:tc>
          <w:tcPr>
            <w:tcW w:w="1667" w:type="pct"/>
          </w:tcPr>
          <w:p w14:paraId="5EC285D9">
            <w:pPr>
              <w:rPr>
                <w:sz w:val="24"/>
              </w:rPr>
            </w:pPr>
          </w:p>
        </w:tc>
      </w:tr>
      <w:tr w14:paraId="37343B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667" w:type="pct"/>
          </w:tcPr>
          <w:p w14:paraId="19FCF275"/>
        </w:tc>
        <w:tc>
          <w:tcPr>
            <w:tcW w:w="1667" w:type="pct"/>
          </w:tcPr>
          <w:p w14:paraId="5DC8F816"/>
        </w:tc>
        <w:tc>
          <w:tcPr>
            <w:tcW w:w="1667" w:type="pct"/>
          </w:tcPr>
          <w:p w14:paraId="0D018F84"/>
        </w:tc>
      </w:tr>
      <w:tr w14:paraId="672BD3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1667" w:type="pct"/>
          </w:tcPr>
          <w:p w14:paraId="6A7ECDB8"/>
        </w:tc>
        <w:tc>
          <w:tcPr>
            <w:tcW w:w="1667" w:type="pct"/>
          </w:tcPr>
          <w:p w14:paraId="1F21EF85"/>
        </w:tc>
        <w:tc>
          <w:tcPr>
            <w:tcW w:w="1667" w:type="pct"/>
          </w:tcPr>
          <w:p w14:paraId="25F20F27"/>
        </w:tc>
      </w:tr>
      <w:tr w14:paraId="3B3113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1667" w:type="pct"/>
          </w:tcPr>
          <w:p w14:paraId="2960C58A"/>
        </w:tc>
        <w:tc>
          <w:tcPr>
            <w:tcW w:w="1667" w:type="pct"/>
          </w:tcPr>
          <w:p w14:paraId="42718708"/>
        </w:tc>
        <w:tc>
          <w:tcPr>
            <w:tcW w:w="1667" w:type="pct"/>
          </w:tcPr>
          <w:p w14:paraId="07B964EF"/>
        </w:tc>
      </w:tr>
    </w:tbl>
    <w:p w14:paraId="1D8FC1EA">
      <w:pPr>
        <w:tabs>
          <w:tab w:val="left" w:pos="1800"/>
          <w:tab w:val="left" w:pos="5580"/>
        </w:tabs>
        <w:jc w:val="left"/>
        <w:rPr>
          <w:color w:val="000000"/>
          <w:sz w:val="24"/>
        </w:rPr>
      </w:pPr>
      <w:r>
        <w:rPr>
          <w:rFonts w:hint="eastAsia"/>
          <w:color w:val="000000"/>
          <w:sz w:val="24"/>
        </w:rPr>
        <w:t>注：1.供应商如为联合体，则应填写联合体各成员信息。</w:t>
      </w:r>
    </w:p>
    <w:p w14:paraId="695A73B3">
      <w:pPr>
        <w:tabs>
          <w:tab w:val="left" w:pos="1800"/>
          <w:tab w:val="left" w:pos="5580"/>
        </w:tabs>
        <w:ind w:firstLine="480" w:firstLineChars="200"/>
        <w:jc w:val="left"/>
        <w:rPr>
          <w:color w:val="000000"/>
          <w:sz w:val="24"/>
        </w:rPr>
      </w:pPr>
      <w:r>
        <w:rPr>
          <w:rFonts w:hint="eastAsia"/>
          <w:color w:val="000000"/>
          <w:sz w:val="24"/>
        </w:rPr>
        <w:t>2.供应商所属性别请填写“男”或“女”，指拥有供应商</w:t>
      </w:r>
      <w:r>
        <w:rPr>
          <w:color w:val="000000"/>
          <w:sz w:val="24"/>
        </w:rPr>
        <w:t>51%</w:t>
      </w:r>
      <w:r>
        <w:rPr>
          <w:rFonts w:hint="eastAsia"/>
          <w:color w:val="000000"/>
          <w:sz w:val="24"/>
        </w:rPr>
        <w:t>以上绝对所有权的性别；绝对所有权拥有者可以是一个人，也可以是多人合计计算。</w:t>
      </w:r>
    </w:p>
    <w:p w14:paraId="1810FA52">
      <w:pPr>
        <w:tabs>
          <w:tab w:val="left" w:pos="1800"/>
          <w:tab w:val="left" w:pos="5580"/>
        </w:tabs>
        <w:ind w:firstLine="480" w:firstLineChars="200"/>
        <w:jc w:val="left"/>
        <w:rPr>
          <w:color w:val="000000"/>
          <w:sz w:val="24"/>
        </w:rPr>
      </w:pPr>
      <w:r>
        <w:rPr>
          <w:rFonts w:hint="eastAsia"/>
          <w:color w:val="000000"/>
          <w:sz w:val="24"/>
        </w:rPr>
        <w:t>3.外商投资类型请填写“外商单独投资”、“外商部分投资”或“内资”。</w:t>
      </w:r>
      <w:bookmarkEnd w:id="767"/>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ˎ̥">
    <w:altName w:val="Noto Sans SC"/>
    <w:panose1 w:val="00000000000000000000"/>
    <w:charset w:val="00"/>
    <w:family w:val="roman"/>
    <w:pitch w:val="default"/>
    <w:sig w:usb0="00000000" w:usb1="00000000" w:usb2="00000000" w:usb3="00000000" w:csb0="00040001" w:csb1="00000000"/>
  </w:font>
  <w:font w:name="Noto Sans SC">
    <w:panose1 w:val="020B0200000000000000"/>
    <w:charset w:val="86"/>
    <w:family w:val="auto"/>
    <w:pitch w:val="default"/>
    <w:sig w:usb0="20000083" w:usb1="2ADF3C10" w:usb2="00000016" w:usb3="00000000" w:csb0="60060107"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Wingdings 2">
    <w:panose1 w:val="05020102010507070707"/>
    <w:charset w:val="02"/>
    <w:family w:val="roman"/>
    <w:pitch w:val="default"/>
    <w:sig w:usb0="00000000" w:usb1="00000000" w:usb2="00000000" w:usb3="00000000" w:csb0="80000000" w:csb1="00000000"/>
  </w:font>
  <w:font w:name="Segoe UI Symbol">
    <w:panose1 w:val="020B0502040204020203"/>
    <w:charset w:val="00"/>
    <w:family w:val="swiss"/>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D4C8B7">
    <w:pPr>
      <w:pStyle w:val="28"/>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671DFE">
    <w:pPr>
      <w:pStyle w:val="28"/>
      <w:framePr w:wrap="around" w:vAnchor="text" w:hAnchor="margin" w:xAlign="center" w:y="1"/>
      <w:rPr>
        <w:rStyle w:val="49"/>
      </w:rPr>
    </w:pPr>
    <w:r>
      <w:fldChar w:fldCharType="begin"/>
    </w:r>
    <w:r>
      <w:rPr>
        <w:rStyle w:val="49"/>
      </w:rPr>
      <w:instrText xml:space="preserve">PAGE  </w:instrText>
    </w:r>
    <w:r>
      <w:fldChar w:fldCharType="end"/>
    </w:r>
  </w:p>
  <w:p w14:paraId="5A7C7EA8">
    <w:pPr>
      <w:pStyle w:val="28"/>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225A8D">
    <w:pPr>
      <w:pStyle w:val="28"/>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99740931"/>
      <w:docPartObj>
        <w:docPartGallery w:val="autotext"/>
      </w:docPartObj>
    </w:sdtPr>
    <w:sdtEndPr>
      <w:rPr>
        <w:rFonts w:ascii="Times New Roman"/>
      </w:rPr>
    </w:sdtEndPr>
    <w:sdtContent>
      <w:p w14:paraId="68B01245">
        <w:pPr>
          <w:pStyle w:val="28"/>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26</w:t>
        </w:r>
        <w:r>
          <w:rPr>
            <w:rFonts w:ascii="Times New Roman"/>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38440998"/>
      <w:docPartObj>
        <w:docPartGallery w:val="autotext"/>
      </w:docPartObj>
    </w:sdtPr>
    <w:sdtContent>
      <w:p w14:paraId="16745F0E">
        <w:pPr>
          <w:pStyle w:val="28"/>
          <w:jc w:val="center"/>
        </w:pPr>
        <w:r>
          <w:fldChar w:fldCharType="begin"/>
        </w:r>
        <w:r>
          <w:instrText xml:space="preserve">PAGE   \* MERGEFORMAT</w:instrText>
        </w:r>
        <w:r>
          <w:fldChar w:fldCharType="separate"/>
        </w:r>
        <w:r>
          <w:rPr>
            <w:lang w:val="zh-CN"/>
          </w:rPr>
          <w:t>1</w:t>
        </w:r>
        <w: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7C74A0">
    <w:pPr>
      <w:pStyle w:val="28"/>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14:paraId="29D3E170">
    <w:pPr>
      <w:pStyle w:val="28"/>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AA4E08">
    <w:pPr>
      <w:pStyle w:val="28"/>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DC7FD9">
    <w:pPr>
      <w:pStyle w:val="28"/>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14:paraId="199E7563">
    <w:pPr>
      <w:pStyle w:val="28"/>
      <w:ind w:right="360"/>
    </w:pPr>
  </w:p>
  <w:p w14:paraId="08E61F25"/>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F9068A">
    <w:pPr>
      <w:pStyle w:val="28"/>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EB5E2E">
    <w:pPr>
      <w:pStyle w:val="28"/>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14:paraId="5691A313">
    <w:pPr>
      <w:pStyle w:val="28"/>
      <w:ind w:right="360"/>
    </w:pPr>
  </w:p>
  <w:p w14:paraId="46350B4C"/>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91E1BB">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39BC52">
    <w:pPr>
      <w:pStyle w:val="2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1654CD">
    <w:pPr>
      <w:pStyle w:val="29"/>
      <w:jc w:val="right"/>
    </w:pPr>
    <w:r>
      <w:rPr>
        <w:rFonts w:hint="eastAsia"/>
      </w:rPr>
      <w:t xml:space="preserve">北京市政府采购项目竞争性磋商文件示范文本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BA46E5">
    <w:pPr>
      <w:pStyle w:val="29"/>
      <w:pBdr>
        <w:bottom w:val="single" w:color="auto" w:sz="4" w:space="1"/>
      </w:pBdr>
      <w:jc w:val="right"/>
    </w:pPr>
    <w:r>
      <w:rPr>
        <w:rFonts w:hint="eastAsia"/>
      </w:rPr>
      <w:t>北京市政府采购项目竞争性磋商文件示范文本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5E0DBC">
    <w:pPr>
      <w:pStyle w:val="2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47CAF3">
    <w:pPr>
      <w:pStyle w:val="29"/>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AD712C">
    <w:pPr>
      <w:pStyle w:val="29"/>
    </w:pPr>
  </w:p>
  <w:p w14:paraId="29DD4EDF"/>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EA86B2">
    <w:pPr>
      <w:pStyle w:val="29"/>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AD6BE3">
    <w:pPr>
      <w:pStyle w:val="29"/>
    </w:pPr>
  </w:p>
  <w:p w14:paraId="44E2374A"/>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7F1687">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63018B"/>
    <w:multiLevelType w:val="singleLevel"/>
    <w:tmpl w:val="9563018B"/>
    <w:lvl w:ilvl="0" w:tentative="0">
      <w:start w:val="5"/>
      <w:numFmt w:val="chineseCounting"/>
      <w:suff w:val="nothing"/>
      <w:lvlText w:val="（%1）"/>
      <w:lvlJc w:val="left"/>
      <w:rPr>
        <w:rFonts w:hint="eastAsia"/>
      </w:rPr>
    </w:lvl>
  </w:abstractNum>
  <w:abstractNum w:abstractNumId="1">
    <w:nsid w:val="EE3535CC"/>
    <w:multiLevelType w:val="multilevel"/>
    <w:tmpl w:val="EE3535CC"/>
    <w:lvl w:ilvl="0" w:tentative="0">
      <w:start w:val="1"/>
      <w:numFmt w:val="japaneseCounting"/>
      <w:suff w:val="space"/>
      <w:lvlText w:val="第%1章"/>
      <w:lvlJc w:val="left"/>
      <w:pPr>
        <w:ind w:left="4941" w:hanging="1140"/>
      </w:pPr>
      <w:rPr>
        <w:rFonts w:hint="eastAsia"/>
      </w:rPr>
    </w:lvl>
    <w:lvl w:ilvl="1" w:tentative="0">
      <w:start w:val="1"/>
      <w:numFmt w:val="lowerLetter"/>
      <w:lvlText w:val="%2)"/>
      <w:lvlJc w:val="left"/>
      <w:pPr>
        <w:tabs>
          <w:tab w:val="left" w:pos="4641"/>
        </w:tabs>
        <w:ind w:left="4641" w:hanging="420"/>
      </w:pPr>
      <w:rPr>
        <w:rFonts w:hint="eastAsia"/>
      </w:rPr>
    </w:lvl>
    <w:lvl w:ilvl="2" w:tentative="0">
      <w:start w:val="1"/>
      <w:numFmt w:val="lowerRoman"/>
      <w:lvlText w:val="%3."/>
      <w:lvlJc w:val="right"/>
      <w:pPr>
        <w:tabs>
          <w:tab w:val="left" w:pos="5061"/>
        </w:tabs>
        <w:ind w:left="5061" w:hanging="420"/>
      </w:pPr>
      <w:rPr>
        <w:rFonts w:hint="eastAsia"/>
      </w:rPr>
    </w:lvl>
    <w:lvl w:ilvl="3" w:tentative="0">
      <w:start w:val="1"/>
      <w:numFmt w:val="decimal"/>
      <w:lvlText w:val="%4."/>
      <w:lvlJc w:val="left"/>
      <w:pPr>
        <w:tabs>
          <w:tab w:val="left" w:pos="5481"/>
        </w:tabs>
        <w:ind w:left="5481" w:hanging="420"/>
      </w:pPr>
      <w:rPr>
        <w:rFonts w:hint="eastAsia"/>
      </w:rPr>
    </w:lvl>
    <w:lvl w:ilvl="4" w:tentative="0">
      <w:start w:val="1"/>
      <w:numFmt w:val="lowerLetter"/>
      <w:lvlText w:val="%5)"/>
      <w:lvlJc w:val="left"/>
      <w:pPr>
        <w:tabs>
          <w:tab w:val="left" w:pos="5901"/>
        </w:tabs>
        <w:ind w:left="5901" w:hanging="420"/>
      </w:pPr>
      <w:rPr>
        <w:rFonts w:hint="eastAsia"/>
      </w:rPr>
    </w:lvl>
    <w:lvl w:ilvl="5" w:tentative="0">
      <w:start w:val="1"/>
      <w:numFmt w:val="lowerRoman"/>
      <w:lvlText w:val="%6."/>
      <w:lvlJc w:val="right"/>
      <w:pPr>
        <w:tabs>
          <w:tab w:val="left" w:pos="6321"/>
        </w:tabs>
        <w:ind w:left="6321" w:hanging="420"/>
      </w:pPr>
      <w:rPr>
        <w:rFonts w:hint="eastAsia"/>
      </w:rPr>
    </w:lvl>
    <w:lvl w:ilvl="6" w:tentative="0">
      <w:start w:val="1"/>
      <w:numFmt w:val="decimal"/>
      <w:lvlText w:val="%7."/>
      <w:lvlJc w:val="left"/>
      <w:pPr>
        <w:tabs>
          <w:tab w:val="left" w:pos="6741"/>
        </w:tabs>
        <w:ind w:left="6741" w:hanging="420"/>
      </w:pPr>
      <w:rPr>
        <w:rFonts w:hint="eastAsia"/>
      </w:rPr>
    </w:lvl>
    <w:lvl w:ilvl="7" w:tentative="0">
      <w:start w:val="1"/>
      <w:numFmt w:val="lowerLetter"/>
      <w:lvlText w:val="%8)"/>
      <w:lvlJc w:val="left"/>
      <w:pPr>
        <w:tabs>
          <w:tab w:val="left" w:pos="7161"/>
        </w:tabs>
        <w:ind w:left="7161" w:hanging="420"/>
      </w:pPr>
      <w:rPr>
        <w:rFonts w:hint="eastAsia"/>
      </w:rPr>
    </w:lvl>
    <w:lvl w:ilvl="8" w:tentative="0">
      <w:start w:val="1"/>
      <w:numFmt w:val="lowerRoman"/>
      <w:lvlText w:val="%9."/>
      <w:lvlJc w:val="right"/>
      <w:pPr>
        <w:tabs>
          <w:tab w:val="left" w:pos="7581"/>
        </w:tabs>
        <w:ind w:left="7581" w:hanging="420"/>
      </w:pPr>
      <w:rPr>
        <w:rFonts w:hint="eastAsia"/>
      </w:rPr>
    </w:lvl>
  </w:abstractNum>
  <w:abstractNum w:abstractNumId="2">
    <w:nsid w:val="F31EC758"/>
    <w:multiLevelType w:val="multilevel"/>
    <w:tmpl w:val="F31EC758"/>
    <w:lvl w:ilvl="0" w:tentative="0">
      <w:start w:val="1"/>
      <w:numFmt w:val="decimal"/>
      <w:suff w:val="nothing"/>
      <w:lvlText w:val="%1"/>
      <w:lvlJc w:val="left"/>
      <w:pPr>
        <w:ind w:left="900" w:hanging="900"/>
      </w:pPr>
      <w:rPr>
        <w:rFonts w:hint="eastAsia"/>
      </w:rPr>
    </w:lvl>
    <w:lvl w:ilvl="1" w:tentative="0">
      <w:start w:val="1"/>
      <w:numFmt w:val="decimal"/>
      <w:suff w:val="nothing"/>
      <w:lvlText w:val="%1.%2"/>
      <w:lvlJc w:val="left"/>
      <w:pPr>
        <w:ind w:left="1468" w:hanging="900"/>
      </w:pPr>
      <w:rPr>
        <w:rFonts w:hint="default" w:ascii="Times New Roman" w:hAnsi="Times New Roman" w:cs="Times New Roman"/>
        <w:b w:val="0"/>
        <w:sz w:val="24"/>
        <w:szCs w:val="24"/>
      </w:rPr>
    </w:lvl>
    <w:lvl w:ilvl="2" w:tentative="0">
      <w:start w:val="1"/>
      <w:numFmt w:val="decimal"/>
      <w:suff w:val="nothing"/>
      <w:lvlText w:val="%1.%2.%3"/>
      <w:lvlJc w:val="left"/>
      <w:pPr>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3">
    <w:nsid w:val="0000000A"/>
    <w:multiLevelType w:val="multilevel"/>
    <w:tmpl w:val="0000000A"/>
    <w:lvl w:ilvl="0" w:tentative="0">
      <w:start w:val="1"/>
      <w:numFmt w:val="decimal"/>
      <w:pStyle w:val="89"/>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000000D"/>
    <w:multiLevelType w:val="multilevel"/>
    <w:tmpl w:val="0000000D"/>
    <w:lvl w:ilvl="0" w:tentative="0">
      <w:start w:val="1"/>
      <w:numFmt w:val="lowerLetter"/>
      <w:pStyle w:val="164"/>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5">
    <w:nsid w:val="00000013"/>
    <w:multiLevelType w:val="singleLevel"/>
    <w:tmpl w:val="00000013"/>
    <w:lvl w:ilvl="0" w:tentative="0">
      <w:start w:val="1"/>
      <w:numFmt w:val="decimal"/>
      <w:pStyle w:val="134"/>
      <w:lvlText w:val="%1."/>
      <w:lvlJc w:val="left"/>
      <w:pPr>
        <w:tabs>
          <w:tab w:val="left" w:pos="360"/>
        </w:tabs>
        <w:ind w:left="360" w:hanging="360"/>
      </w:pPr>
      <w:rPr>
        <w:rFonts w:hint="default"/>
      </w:rPr>
    </w:lvl>
  </w:abstractNum>
  <w:abstractNum w:abstractNumId="6">
    <w:nsid w:val="00000026"/>
    <w:multiLevelType w:val="multilevel"/>
    <w:tmpl w:val="00000026"/>
    <w:lvl w:ilvl="0" w:tentative="0">
      <w:start w:val="1"/>
      <w:numFmt w:val="decimal"/>
      <w:pStyle w:val="83"/>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2"/>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19"/>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8"/>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7"/>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0"/>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3"/>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7">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1"/>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8">
    <w:nsid w:val="0000002F"/>
    <w:multiLevelType w:val="multilevel"/>
    <w:tmpl w:val="0000002F"/>
    <w:lvl w:ilvl="0" w:tentative="0">
      <w:start w:val="1"/>
      <w:numFmt w:val="decimal"/>
      <w:pStyle w:val="88"/>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1F35737"/>
    <w:multiLevelType w:val="singleLevel"/>
    <w:tmpl w:val="01F35737"/>
    <w:lvl w:ilvl="0" w:tentative="0">
      <w:start w:val="1"/>
      <w:numFmt w:val="decimal"/>
      <w:suff w:val="space"/>
      <w:lvlText w:val="%1、"/>
      <w:lvlJc w:val="left"/>
    </w:lvl>
  </w:abstractNum>
  <w:abstractNum w:abstractNumId="10">
    <w:nsid w:val="04BE8E8D"/>
    <w:multiLevelType w:val="singleLevel"/>
    <w:tmpl w:val="04BE8E8D"/>
    <w:lvl w:ilvl="0" w:tentative="0">
      <w:start w:val="1"/>
      <w:numFmt w:val="decimal"/>
      <w:suff w:val="nothing"/>
      <w:lvlText w:val="（%1）"/>
      <w:lvlJc w:val="left"/>
    </w:lvl>
  </w:abstractNum>
  <w:abstractNum w:abstractNumId="11">
    <w:nsid w:val="0E230849"/>
    <w:multiLevelType w:val="multilevel"/>
    <w:tmpl w:val="0E230849"/>
    <w:lvl w:ilvl="0" w:tentative="0">
      <w:start w:val="1"/>
      <w:numFmt w:val="decimal"/>
      <w:pStyle w:val="192"/>
      <w:lvlText w:val="%1"/>
      <w:lvlJc w:val="left"/>
      <w:pPr>
        <w:ind w:left="680" w:hanging="680"/>
      </w:pPr>
      <w:rPr>
        <w:rFonts w:hint="eastAsia" w:ascii="宋体" w:hAnsi="宋体" w:eastAsia="宋体"/>
      </w:rPr>
    </w:lvl>
    <w:lvl w:ilvl="1" w:tentative="0">
      <w:start w:val="1"/>
      <w:numFmt w:val="decimal"/>
      <w:pStyle w:val="193"/>
      <w:lvlText w:val="%1.%2"/>
      <w:lvlJc w:val="left"/>
      <w:pPr>
        <w:ind w:left="851" w:hanging="851"/>
      </w:pPr>
      <w:rPr>
        <w:rFonts w:hint="eastAsia" w:ascii="宋体" w:hAnsi="宋体" w:eastAsia="宋体"/>
        <w:color w:val="auto"/>
      </w:rPr>
    </w:lvl>
    <w:lvl w:ilvl="2" w:tentative="0">
      <w:start w:val="1"/>
      <w:numFmt w:val="decimal"/>
      <w:pStyle w:val="194"/>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2">
    <w:nsid w:val="2391ADCD"/>
    <w:multiLevelType w:val="multilevel"/>
    <w:tmpl w:val="2391ADCD"/>
    <w:lvl w:ilvl="0" w:tentative="0">
      <w:start w:val="1"/>
      <w:numFmt w:val="decimal"/>
      <w:suff w:val="nothing"/>
      <w:lvlText w:val="%1"/>
      <w:lvlJc w:val="left"/>
      <w:pPr>
        <w:ind w:left="900" w:hanging="900"/>
      </w:pPr>
      <w:rPr>
        <w:rFonts w:hint="eastAsia"/>
      </w:rPr>
    </w:lvl>
    <w:lvl w:ilvl="1" w:tentative="0">
      <w:start w:val="1"/>
      <w:numFmt w:val="decimal"/>
      <w:suff w:val="nothing"/>
      <w:lvlText w:val="%1.%2"/>
      <w:lvlJc w:val="left"/>
      <w:pPr>
        <w:ind w:left="1468" w:hanging="900"/>
      </w:pPr>
      <w:rPr>
        <w:rFonts w:hint="default" w:ascii="Times New Roman" w:hAnsi="Times New Roman" w:cs="Times New Roman"/>
        <w:sz w:val="24"/>
        <w:szCs w:val="24"/>
      </w:rPr>
    </w:lvl>
    <w:lvl w:ilvl="2" w:tentative="0">
      <w:start w:val="1"/>
      <w:numFmt w:val="decimal"/>
      <w:suff w:val="nothing"/>
      <w:lvlText w:val="%1.%2.%3"/>
      <w:lvlJc w:val="left"/>
      <w:pPr>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4">
    <w:nsid w:val="3BA4B1A9"/>
    <w:multiLevelType w:val="singleLevel"/>
    <w:tmpl w:val="3BA4B1A9"/>
    <w:lvl w:ilvl="0" w:tentative="0">
      <w:start w:val="1"/>
      <w:numFmt w:val="decimal"/>
      <w:suff w:val="nothing"/>
      <w:lvlText w:val="%1）"/>
      <w:lvlJc w:val="left"/>
    </w:lvl>
  </w:abstractNum>
  <w:abstractNum w:abstractNumId="15">
    <w:nsid w:val="48C4116B"/>
    <w:multiLevelType w:val="multilevel"/>
    <w:tmpl w:val="48C4116B"/>
    <w:lvl w:ilvl="0" w:tentative="0">
      <w:start w:val="4"/>
      <w:numFmt w:val="decimal"/>
      <w:lvlText w:val="%1"/>
      <w:lvlJc w:val="left"/>
      <w:pPr>
        <w:tabs>
          <w:tab w:val="left" w:pos="420"/>
        </w:tabs>
        <w:ind w:left="900" w:hanging="900"/>
      </w:pPr>
      <w:rPr>
        <w:rFonts w:hint="default"/>
      </w:rPr>
    </w:lvl>
    <w:lvl w:ilvl="1" w:tentative="0">
      <w:start w:val="3"/>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420"/>
        </w:tabs>
        <w:ind w:left="1980" w:hanging="900"/>
      </w:pPr>
      <w:rPr>
        <w:rFonts w:hint="default"/>
      </w:rPr>
    </w:lvl>
    <w:lvl w:ilvl="3" w:tentative="0">
      <w:start w:val="1"/>
      <w:numFmt w:val="decimal"/>
      <w:suff w:val="nothing"/>
      <w:lvlText w:val="%1.%2.%3.%4"/>
      <w:lvlJc w:val="left"/>
      <w:pPr>
        <w:tabs>
          <w:tab w:val="left" w:pos="420"/>
        </w:tabs>
        <w:ind w:left="900" w:hanging="900"/>
      </w:pPr>
      <w:rPr>
        <w:rFonts w:hint="default"/>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num w:numId="1">
    <w:abstractNumId w:val="6"/>
  </w:num>
  <w:num w:numId="2">
    <w:abstractNumId w:val="8"/>
  </w:num>
  <w:num w:numId="3">
    <w:abstractNumId w:val="3"/>
  </w:num>
  <w:num w:numId="4">
    <w:abstractNumId w:val="7"/>
  </w:num>
  <w:num w:numId="5">
    <w:abstractNumId w:val="5"/>
  </w:num>
  <w:num w:numId="6">
    <w:abstractNumId w:val="4"/>
  </w:num>
  <w:num w:numId="7">
    <w:abstractNumId w:val="11"/>
  </w:num>
  <w:num w:numId="8">
    <w:abstractNumId w:val="12"/>
  </w:num>
  <w:num w:numId="9">
    <w:abstractNumId w:val="15"/>
  </w:num>
  <w:num w:numId="10">
    <w:abstractNumId w:val="1"/>
  </w:num>
  <w:num w:numId="11">
    <w:abstractNumId w:val="2"/>
  </w:num>
  <w:num w:numId="12">
    <w:abstractNumId w:val="14"/>
  </w:num>
  <w:num w:numId="13">
    <w:abstractNumId w:val="0"/>
  </w:num>
  <w:num w:numId="14">
    <w:abstractNumId w:val="10"/>
  </w:num>
  <w:num w:numId="15">
    <w:abstractNumId w:val="9"/>
  </w:num>
  <w:num w:numId="16">
    <w:abstractNumId w:val="13"/>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6"/>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5BE"/>
    <w:rsid w:val="00001711"/>
    <w:rsid w:val="000017F6"/>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380"/>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12D"/>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C6"/>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373"/>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3"/>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DE"/>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9F"/>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238"/>
    <w:rsid w:val="00046309"/>
    <w:rsid w:val="0004639F"/>
    <w:rsid w:val="00046737"/>
    <w:rsid w:val="0004680B"/>
    <w:rsid w:val="00046872"/>
    <w:rsid w:val="00046939"/>
    <w:rsid w:val="00046963"/>
    <w:rsid w:val="00046C5C"/>
    <w:rsid w:val="000470D5"/>
    <w:rsid w:val="00047207"/>
    <w:rsid w:val="00047479"/>
    <w:rsid w:val="000476F9"/>
    <w:rsid w:val="00047889"/>
    <w:rsid w:val="00047961"/>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08E"/>
    <w:rsid w:val="00053251"/>
    <w:rsid w:val="000535E6"/>
    <w:rsid w:val="00053890"/>
    <w:rsid w:val="000539CC"/>
    <w:rsid w:val="00053AC5"/>
    <w:rsid w:val="00053B80"/>
    <w:rsid w:val="00054265"/>
    <w:rsid w:val="0005434F"/>
    <w:rsid w:val="000548B1"/>
    <w:rsid w:val="00054A1D"/>
    <w:rsid w:val="00054B62"/>
    <w:rsid w:val="00054CED"/>
    <w:rsid w:val="00054E53"/>
    <w:rsid w:val="00054E66"/>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3DE"/>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37"/>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67"/>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64"/>
    <w:rsid w:val="00074780"/>
    <w:rsid w:val="00074786"/>
    <w:rsid w:val="00074C28"/>
    <w:rsid w:val="00074D7A"/>
    <w:rsid w:val="00074E0A"/>
    <w:rsid w:val="00074FC7"/>
    <w:rsid w:val="000752FF"/>
    <w:rsid w:val="000756AC"/>
    <w:rsid w:val="00075879"/>
    <w:rsid w:val="00075941"/>
    <w:rsid w:val="00075AFF"/>
    <w:rsid w:val="00075BC6"/>
    <w:rsid w:val="00075C77"/>
    <w:rsid w:val="00076259"/>
    <w:rsid w:val="000762D0"/>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8B"/>
    <w:rsid w:val="000801CC"/>
    <w:rsid w:val="00080289"/>
    <w:rsid w:val="00080443"/>
    <w:rsid w:val="000805BC"/>
    <w:rsid w:val="00080608"/>
    <w:rsid w:val="00080982"/>
    <w:rsid w:val="000809DF"/>
    <w:rsid w:val="00080C51"/>
    <w:rsid w:val="00080E38"/>
    <w:rsid w:val="00080F0F"/>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8C7"/>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36A"/>
    <w:rsid w:val="000B1513"/>
    <w:rsid w:val="000B15B4"/>
    <w:rsid w:val="000B1772"/>
    <w:rsid w:val="000B17DD"/>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BD0"/>
    <w:rsid w:val="000C003D"/>
    <w:rsid w:val="000C074E"/>
    <w:rsid w:val="000C0D9E"/>
    <w:rsid w:val="000C1275"/>
    <w:rsid w:val="000C15B8"/>
    <w:rsid w:val="000C1698"/>
    <w:rsid w:val="000C1890"/>
    <w:rsid w:val="000C196B"/>
    <w:rsid w:val="000C1AB9"/>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4B"/>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6F6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5F"/>
    <w:rsid w:val="000E57D3"/>
    <w:rsid w:val="000E60DC"/>
    <w:rsid w:val="000E62CE"/>
    <w:rsid w:val="000E62D4"/>
    <w:rsid w:val="000E62F5"/>
    <w:rsid w:val="000E6382"/>
    <w:rsid w:val="000E6393"/>
    <w:rsid w:val="000E678B"/>
    <w:rsid w:val="000E6A44"/>
    <w:rsid w:val="000E6EA3"/>
    <w:rsid w:val="000E7152"/>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5C"/>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3A0"/>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6E1"/>
    <w:rsid w:val="001167AC"/>
    <w:rsid w:val="00116B52"/>
    <w:rsid w:val="00116B99"/>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1E01"/>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5CCA"/>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7CA"/>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182"/>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B4E"/>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B9"/>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B14"/>
    <w:rsid w:val="00146C9F"/>
    <w:rsid w:val="00146CFB"/>
    <w:rsid w:val="00146F6C"/>
    <w:rsid w:val="00146FDE"/>
    <w:rsid w:val="00147261"/>
    <w:rsid w:val="00147382"/>
    <w:rsid w:val="001473A6"/>
    <w:rsid w:val="001473C3"/>
    <w:rsid w:val="00147723"/>
    <w:rsid w:val="00147A05"/>
    <w:rsid w:val="00147E46"/>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93"/>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526"/>
    <w:rsid w:val="00155982"/>
    <w:rsid w:val="001559A8"/>
    <w:rsid w:val="001560E5"/>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966"/>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13B"/>
    <w:rsid w:val="001662E6"/>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2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58A"/>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A5C"/>
    <w:rsid w:val="001B3B2F"/>
    <w:rsid w:val="001B3B98"/>
    <w:rsid w:val="001B3BBA"/>
    <w:rsid w:val="001B3EF9"/>
    <w:rsid w:val="001B40F1"/>
    <w:rsid w:val="001B43B1"/>
    <w:rsid w:val="001B4499"/>
    <w:rsid w:val="001B47AF"/>
    <w:rsid w:val="001B49F0"/>
    <w:rsid w:val="001B4D9F"/>
    <w:rsid w:val="001B504D"/>
    <w:rsid w:val="001B5307"/>
    <w:rsid w:val="001B539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17"/>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8B9"/>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C8D"/>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7D"/>
    <w:rsid w:val="001D6988"/>
    <w:rsid w:val="001D7003"/>
    <w:rsid w:val="001D709A"/>
    <w:rsid w:val="001D73D2"/>
    <w:rsid w:val="001D76D3"/>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0D1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8D7"/>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D31"/>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49E"/>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7FF"/>
    <w:rsid w:val="0023295E"/>
    <w:rsid w:val="00232AC0"/>
    <w:rsid w:val="00232EAF"/>
    <w:rsid w:val="0023302F"/>
    <w:rsid w:val="002332CE"/>
    <w:rsid w:val="00233389"/>
    <w:rsid w:val="002334AF"/>
    <w:rsid w:val="002335F7"/>
    <w:rsid w:val="0023385B"/>
    <w:rsid w:val="002339B5"/>
    <w:rsid w:val="002339DD"/>
    <w:rsid w:val="00233BE4"/>
    <w:rsid w:val="00233CFD"/>
    <w:rsid w:val="00233DA6"/>
    <w:rsid w:val="00234295"/>
    <w:rsid w:val="00234569"/>
    <w:rsid w:val="00234AA6"/>
    <w:rsid w:val="00234AED"/>
    <w:rsid w:val="00234B77"/>
    <w:rsid w:val="00234BF1"/>
    <w:rsid w:val="002351F1"/>
    <w:rsid w:val="00235450"/>
    <w:rsid w:val="002355E5"/>
    <w:rsid w:val="00235640"/>
    <w:rsid w:val="00235BDF"/>
    <w:rsid w:val="00235BEE"/>
    <w:rsid w:val="00235DA2"/>
    <w:rsid w:val="00235FCF"/>
    <w:rsid w:val="00236642"/>
    <w:rsid w:val="00236689"/>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60A"/>
    <w:rsid w:val="00246812"/>
    <w:rsid w:val="002469F5"/>
    <w:rsid w:val="00246BC6"/>
    <w:rsid w:val="00246C6D"/>
    <w:rsid w:val="00246D51"/>
    <w:rsid w:val="00246E3E"/>
    <w:rsid w:val="00246FBC"/>
    <w:rsid w:val="0024701C"/>
    <w:rsid w:val="0024706D"/>
    <w:rsid w:val="00247A52"/>
    <w:rsid w:val="00247C47"/>
    <w:rsid w:val="00247CBF"/>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D5"/>
    <w:rsid w:val="002525FE"/>
    <w:rsid w:val="002527A2"/>
    <w:rsid w:val="002527B3"/>
    <w:rsid w:val="0025298E"/>
    <w:rsid w:val="00252DF4"/>
    <w:rsid w:val="00252E4C"/>
    <w:rsid w:val="00252F1B"/>
    <w:rsid w:val="00252F1D"/>
    <w:rsid w:val="002531AA"/>
    <w:rsid w:val="0025371C"/>
    <w:rsid w:val="0025374F"/>
    <w:rsid w:val="002539A8"/>
    <w:rsid w:val="00253AA7"/>
    <w:rsid w:val="00253CA5"/>
    <w:rsid w:val="00253F9B"/>
    <w:rsid w:val="002540B5"/>
    <w:rsid w:val="002541F3"/>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DE9"/>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0BB"/>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022"/>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1F4E"/>
    <w:rsid w:val="002720D3"/>
    <w:rsid w:val="0027225F"/>
    <w:rsid w:val="00272347"/>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69"/>
    <w:rsid w:val="0027647D"/>
    <w:rsid w:val="002764C9"/>
    <w:rsid w:val="002764F5"/>
    <w:rsid w:val="00276556"/>
    <w:rsid w:val="00276631"/>
    <w:rsid w:val="002766F9"/>
    <w:rsid w:val="00276761"/>
    <w:rsid w:val="002769A3"/>
    <w:rsid w:val="00276AEA"/>
    <w:rsid w:val="00276B19"/>
    <w:rsid w:val="00276B43"/>
    <w:rsid w:val="00276B8D"/>
    <w:rsid w:val="00276DA3"/>
    <w:rsid w:val="00276E70"/>
    <w:rsid w:val="00277058"/>
    <w:rsid w:val="0027711C"/>
    <w:rsid w:val="00277147"/>
    <w:rsid w:val="002771C6"/>
    <w:rsid w:val="002772BA"/>
    <w:rsid w:val="00277401"/>
    <w:rsid w:val="0027742A"/>
    <w:rsid w:val="002775CA"/>
    <w:rsid w:val="0027768E"/>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B71"/>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0FB4"/>
    <w:rsid w:val="002A1511"/>
    <w:rsid w:val="002A158A"/>
    <w:rsid w:val="002A1691"/>
    <w:rsid w:val="002A17AF"/>
    <w:rsid w:val="002A1875"/>
    <w:rsid w:val="002A19C7"/>
    <w:rsid w:val="002A1DEE"/>
    <w:rsid w:val="002A1FE9"/>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29"/>
    <w:rsid w:val="002A4847"/>
    <w:rsid w:val="002A4DA4"/>
    <w:rsid w:val="002A524C"/>
    <w:rsid w:val="002A5749"/>
    <w:rsid w:val="002A5A81"/>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1BE"/>
    <w:rsid w:val="002B7216"/>
    <w:rsid w:val="002B75F9"/>
    <w:rsid w:val="002B7610"/>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ABD"/>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E58"/>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2ED8"/>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5EA9"/>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DC4"/>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D1"/>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E0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245"/>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6F"/>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B16"/>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7A0"/>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AB"/>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3B1"/>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50C"/>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23B"/>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823"/>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AF4"/>
    <w:rsid w:val="00381F0C"/>
    <w:rsid w:val="00382135"/>
    <w:rsid w:val="003822BF"/>
    <w:rsid w:val="003823AA"/>
    <w:rsid w:val="0038240E"/>
    <w:rsid w:val="00382555"/>
    <w:rsid w:val="00382746"/>
    <w:rsid w:val="003827DA"/>
    <w:rsid w:val="0038296E"/>
    <w:rsid w:val="003829B4"/>
    <w:rsid w:val="00382B44"/>
    <w:rsid w:val="00382C3E"/>
    <w:rsid w:val="00382C85"/>
    <w:rsid w:val="00382E18"/>
    <w:rsid w:val="00382F72"/>
    <w:rsid w:val="003834F9"/>
    <w:rsid w:val="0038369C"/>
    <w:rsid w:val="00383A42"/>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4F48"/>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19"/>
    <w:rsid w:val="003A00FB"/>
    <w:rsid w:val="003A03C1"/>
    <w:rsid w:val="003A0486"/>
    <w:rsid w:val="003A057E"/>
    <w:rsid w:val="003A067E"/>
    <w:rsid w:val="003A0AB9"/>
    <w:rsid w:val="003A0AD7"/>
    <w:rsid w:val="003A0D5B"/>
    <w:rsid w:val="003A0EF0"/>
    <w:rsid w:val="003A0FFF"/>
    <w:rsid w:val="003A10D5"/>
    <w:rsid w:val="003A1113"/>
    <w:rsid w:val="003A1194"/>
    <w:rsid w:val="003A12BC"/>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72"/>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98D"/>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000"/>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464"/>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0BA"/>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BFF"/>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0C0"/>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3F0"/>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552"/>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3D6"/>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6D6"/>
    <w:rsid w:val="00405789"/>
    <w:rsid w:val="00405940"/>
    <w:rsid w:val="00405BB1"/>
    <w:rsid w:val="00405C17"/>
    <w:rsid w:val="00405C81"/>
    <w:rsid w:val="00405CFC"/>
    <w:rsid w:val="004063CB"/>
    <w:rsid w:val="0040667F"/>
    <w:rsid w:val="004066DC"/>
    <w:rsid w:val="004067F2"/>
    <w:rsid w:val="004068D6"/>
    <w:rsid w:val="00406AC6"/>
    <w:rsid w:val="00406C82"/>
    <w:rsid w:val="00406D6D"/>
    <w:rsid w:val="00406DB3"/>
    <w:rsid w:val="00406E11"/>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4E0"/>
    <w:rsid w:val="00412548"/>
    <w:rsid w:val="00412715"/>
    <w:rsid w:val="00412768"/>
    <w:rsid w:val="00412C04"/>
    <w:rsid w:val="00412CAE"/>
    <w:rsid w:val="0041333F"/>
    <w:rsid w:val="00413352"/>
    <w:rsid w:val="0041350D"/>
    <w:rsid w:val="00413546"/>
    <w:rsid w:val="00413562"/>
    <w:rsid w:val="004137C5"/>
    <w:rsid w:val="00413AD8"/>
    <w:rsid w:val="00413CEA"/>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2C4"/>
    <w:rsid w:val="00417323"/>
    <w:rsid w:val="0041744C"/>
    <w:rsid w:val="0041748D"/>
    <w:rsid w:val="004178B4"/>
    <w:rsid w:val="00417A97"/>
    <w:rsid w:val="00417CB1"/>
    <w:rsid w:val="00417E6C"/>
    <w:rsid w:val="00417F67"/>
    <w:rsid w:val="004201A9"/>
    <w:rsid w:val="00420339"/>
    <w:rsid w:val="00420342"/>
    <w:rsid w:val="0042035E"/>
    <w:rsid w:val="0042059F"/>
    <w:rsid w:val="0042075F"/>
    <w:rsid w:val="00420950"/>
    <w:rsid w:val="00420986"/>
    <w:rsid w:val="00420A3C"/>
    <w:rsid w:val="00420A7F"/>
    <w:rsid w:val="00420C49"/>
    <w:rsid w:val="00420DA9"/>
    <w:rsid w:val="00420F35"/>
    <w:rsid w:val="00420FE6"/>
    <w:rsid w:val="0042128D"/>
    <w:rsid w:val="00421484"/>
    <w:rsid w:val="004214DB"/>
    <w:rsid w:val="004215B8"/>
    <w:rsid w:val="004217E2"/>
    <w:rsid w:val="00421BFB"/>
    <w:rsid w:val="00421D59"/>
    <w:rsid w:val="00421EB3"/>
    <w:rsid w:val="00422424"/>
    <w:rsid w:val="004226C2"/>
    <w:rsid w:val="004226E7"/>
    <w:rsid w:val="0042273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966"/>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21"/>
    <w:rsid w:val="00432F69"/>
    <w:rsid w:val="00433018"/>
    <w:rsid w:val="00433489"/>
    <w:rsid w:val="004335E9"/>
    <w:rsid w:val="00433602"/>
    <w:rsid w:val="004336C1"/>
    <w:rsid w:val="004336DF"/>
    <w:rsid w:val="00433978"/>
    <w:rsid w:val="00433B4F"/>
    <w:rsid w:val="00433CDD"/>
    <w:rsid w:val="00433CFA"/>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9AB"/>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A6C"/>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6A1"/>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BB3"/>
    <w:rsid w:val="00463E7C"/>
    <w:rsid w:val="00463F8B"/>
    <w:rsid w:val="00463F8F"/>
    <w:rsid w:val="00463FFE"/>
    <w:rsid w:val="004640D7"/>
    <w:rsid w:val="0046415A"/>
    <w:rsid w:val="00464196"/>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DB7"/>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25"/>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802"/>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0D3"/>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2FA0"/>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76F"/>
    <w:rsid w:val="004A786A"/>
    <w:rsid w:val="004A78F8"/>
    <w:rsid w:val="004B00A9"/>
    <w:rsid w:val="004B0420"/>
    <w:rsid w:val="004B0461"/>
    <w:rsid w:val="004B0495"/>
    <w:rsid w:val="004B0575"/>
    <w:rsid w:val="004B07E2"/>
    <w:rsid w:val="004B08FE"/>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0F6"/>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547"/>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C7E70"/>
    <w:rsid w:val="004D03B1"/>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9CC"/>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35"/>
    <w:rsid w:val="005100D9"/>
    <w:rsid w:val="005104C5"/>
    <w:rsid w:val="0051058D"/>
    <w:rsid w:val="0051066B"/>
    <w:rsid w:val="00510766"/>
    <w:rsid w:val="0051082E"/>
    <w:rsid w:val="00510C64"/>
    <w:rsid w:val="00510DE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8D"/>
    <w:rsid w:val="005161C1"/>
    <w:rsid w:val="005167F0"/>
    <w:rsid w:val="0051687D"/>
    <w:rsid w:val="005169B6"/>
    <w:rsid w:val="00516B04"/>
    <w:rsid w:val="00516F93"/>
    <w:rsid w:val="00517139"/>
    <w:rsid w:val="0051713F"/>
    <w:rsid w:val="00517299"/>
    <w:rsid w:val="00517441"/>
    <w:rsid w:val="005176F7"/>
    <w:rsid w:val="005177DB"/>
    <w:rsid w:val="00517830"/>
    <w:rsid w:val="00517871"/>
    <w:rsid w:val="005178F0"/>
    <w:rsid w:val="00517A3D"/>
    <w:rsid w:val="00517A74"/>
    <w:rsid w:val="00517EE4"/>
    <w:rsid w:val="00517F52"/>
    <w:rsid w:val="0052017B"/>
    <w:rsid w:val="0052052D"/>
    <w:rsid w:val="005205B6"/>
    <w:rsid w:val="00520708"/>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664"/>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9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2DD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56"/>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52C"/>
    <w:rsid w:val="00570707"/>
    <w:rsid w:val="00570896"/>
    <w:rsid w:val="005708B3"/>
    <w:rsid w:val="00571152"/>
    <w:rsid w:val="005715E8"/>
    <w:rsid w:val="0057164E"/>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0CD"/>
    <w:rsid w:val="00575315"/>
    <w:rsid w:val="00575378"/>
    <w:rsid w:val="005754EE"/>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0"/>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5D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321"/>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5FA2"/>
    <w:rsid w:val="005A6109"/>
    <w:rsid w:val="005A624A"/>
    <w:rsid w:val="005A6302"/>
    <w:rsid w:val="005A639A"/>
    <w:rsid w:val="005A63DA"/>
    <w:rsid w:val="005A6824"/>
    <w:rsid w:val="005A6A07"/>
    <w:rsid w:val="005A6AD0"/>
    <w:rsid w:val="005A6D88"/>
    <w:rsid w:val="005A6DC0"/>
    <w:rsid w:val="005A6EC5"/>
    <w:rsid w:val="005A6FAD"/>
    <w:rsid w:val="005A7050"/>
    <w:rsid w:val="005A7369"/>
    <w:rsid w:val="005A7536"/>
    <w:rsid w:val="005A7D06"/>
    <w:rsid w:val="005A7E7E"/>
    <w:rsid w:val="005A7F16"/>
    <w:rsid w:val="005A7F50"/>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6E6C"/>
    <w:rsid w:val="005B7074"/>
    <w:rsid w:val="005B71B7"/>
    <w:rsid w:val="005B7328"/>
    <w:rsid w:val="005B752A"/>
    <w:rsid w:val="005B752E"/>
    <w:rsid w:val="005B7A43"/>
    <w:rsid w:val="005B7BBC"/>
    <w:rsid w:val="005C0398"/>
    <w:rsid w:val="005C04CD"/>
    <w:rsid w:val="005C08DD"/>
    <w:rsid w:val="005C0C8D"/>
    <w:rsid w:val="005C0D6F"/>
    <w:rsid w:val="005C0E2C"/>
    <w:rsid w:val="005C0F0C"/>
    <w:rsid w:val="005C11B0"/>
    <w:rsid w:val="005C129A"/>
    <w:rsid w:val="005C17B9"/>
    <w:rsid w:val="005C1913"/>
    <w:rsid w:val="005C1B09"/>
    <w:rsid w:val="005C1E5C"/>
    <w:rsid w:val="005C1E93"/>
    <w:rsid w:val="005C200F"/>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EA7"/>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20D"/>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5E1"/>
    <w:rsid w:val="005D6848"/>
    <w:rsid w:val="005D68CE"/>
    <w:rsid w:val="005D6B1F"/>
    <w:rsid w:val="005D6B9A"/>
    <w:rsid w:val="005D6BF0"/>
    <w:rsid w:val="005D6D9E"/>
    <w:rsid w:val="005D6E76"/>
    <w:rsid w:val="005D6EF2"/>
    <w:rsid w:val="005D70EF"/>
    <w:rsid w:val="005D7117"/>
    <w:rsid w:val="005D7261"/>
    <w:rsid w:val="005D72C9"/>
    <w:rsid w:val="005D7646"/>
    <w:rsid w:val="005D770B"/>
    <w:rsid w:val="005D7A07"/>
    <w:rsid w:val="005D7C2A"/>
    <w:rsid w:val="005D7CC7"/>
    <w:rsid w:val="005D7DA9"/>
    <w:rsid w:val="005D7DAC"/>
    <w:rsid w:val="005E00A6"/>
    <w:rsid w:val="005E019B"/>
    <w:rsid w:val="005E0B26"/>
    <w:rsid w:val="005E0FEF"/>
    <w:rsid w:val="005E1590"/>
    <w:rsid w:val="005E1749"/>
    <w:rsid w:val="005E1848"/>
    <w:rsid w:val="005E1921"/>
    <w:rsid w:val="005E1C8A"/>
    <w:rsid w:val="005E1DA5"/>
    <w:rsid w:val="005E202B"/>
    <w:rsid w:val="005E222A"/>
    <w:rsid w:val="005E23B5"/>
    <w:rsid w:val="005E23E1"/>
    <w:rsid w:val="005E24E4"/>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DAD"/>
    <w:rsid w:val="005E6E35"/>
    <w:rsid w:val="005E6EB7"/>
    <w:rsid w:val="005E72AA"/>
    <w:rsid w:val="005E73CA"/>
    <w:rsid w:val="005E74F8"/>
    <w:rsid w:val="005E76B5"/>
    <w:rsid w:val="005E772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1BC"/>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3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3EAF"/>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C76"/>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01"/>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6E0C"/>
    <w:rsid w:val="006174C4"/>
    <w:rsid w:val="00617613"/>
    <w:rsid w:val="0061776F"/>
    <w:rsid w:val="006179DD"/>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3"/>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94"/>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37DA1"/>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278"/>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087"/>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670"/>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47D"/>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6CB"/>
    <w:rsid w:val="00663955"/>
    <w:rsid w:val="00663B3C"/>
    <w:rsid w:val="00663BD1"/>
    <w:rsid w:val="00663FA2"/>
    <w:rsid w:val="00663FAD"/>
    <w:rsid w:val="0066401C"/>
    <w:rsid w:val="00664192"/>
    <w:rsid w:val="006642CA"/>
    <w:rsid w:val="006644F2"/>
    <w:rsid w:val="006645FE"/>
    <w:rsid w:val="0066462C"/>
    <w:rsid w:val="00664CA5"/>
    <w:rsid w:val="00665170"/>
    <w:rsid w:val="006652F9"/>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0B6"/>
    <w:rsid w:val="00670209"/>
    <w:rsid w:val="006702F1"/>
    <w:rsid w:val="00670413"/>
    <w:rsid w:val="00670456"/>
    <w:rsid w:val="0067055A"/>
    <w:rsid w:val="00670815"/>
    <w:rsid w:val="0067085A"/>
    <w:rsid w:val="006708B6"/>
    <w:rsid w:val="00670B0F"/>
    <w:rsid w:val="00670B3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777"/>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56E"/>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99"/>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8CD"/>
    <w:rsid w:val="006A79D6"/>
    <w:rsid w:val="006A7A5F"/>
    <w:rsid w:val="006A7D87"/>
    <w:rsid w:val="006A7E11"/>
    <w:rsid w:val="006A7E37"/>
    <w:rsid w:val="006B006E"/>
    <w:rsid w:val="006B01E0"/>
    <w:rsid w:val="006B0671"/>
    <w:rsid w:val="006B0674"/>
    <w:rsid w:val="006B06A9"/>
    <w:rsid w:val="006B0CFE"/>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2BF"/>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295"/>
    <w:rsid w:val="006B7548"/>
    <w:rsid w:val="006B7AB6"/>
    <w:rsid w:val="006B7B20"/>
    <w:rsid w:val="006B7CB2"/>
    <w:rsid w:val="006B7DFB"/>
    <w:rsid w:val="006B7FA1"/>
    <w:rsid w:val="006C000D"/>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7D7"/>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75A"/>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32"/>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4D5"/>
    <w:rsid w:val="006E056A"/>
    <w:rsid w:val="006E05F2"/>
    <w:rsid w:val="006E080B"/>
    <w:rsid w:val="006E0ABA"/>
    <w:rsid w:val="006E0AFE"/>
    <w:rsid w:val="006E0BE7"/>
    <w:rsid w:val="006E0C33"/>
    <w:rsid w:val="006E0CD0"/>
    <w:rsid w:val="006E0D88"/>
    <w:rsid w:val="006E0DDD"/>
    <w:rsid w:val="006E0E66"/>
    <w:rsid w:val="006E0F8E"/>
    <w:rsid w:val="006E10FC"/>
    <w:rsid w:val="006E111A"/>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E7D21"/>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0C"/>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067"/>
    <w:rsid w:val="00712139"/>
    <w:rsid w:val="007123E6"/>
    <w:rsid w:val="00712646"/>
    <w:rsid w:val="0071286D"/>
    <w:rsid w:val="00712958"/>
    <w:rsid w:val="00712B26"/>
    <w:rsid w:val="00712C92"/>
    <w:rsid w:val="00712D21"/>
    <w:rsid w:val="00712ECA"/>
    <w:rsid w:val="00712EDE"/>
    <w:rsid w:val="00713063"/>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5F8"/>
    <w:rsid w:val="00721725"/>
    <w:rsid w:val="00721779"/>
    <w:rsid w:val="00721C43"/>
    <w:rsid w:val="00721C65"/>
    <w:rsid w:val="00721F04"/>
    <w:rsid w:val="0072231C"/>
    <w:rsid w:val="0072236A"/>
    <w:rsid w:val="007227B9"/>
    <w:rsid w:val="00722838"/>
    <w:rsid w:val="00722864"/>
    <w:rsid w:val="007229BD"/>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7B"/>
    <w:rsid w:val="007313C9"/>
    <w:rsid w:val="00731485"/>
    <w:rsid w:val="007315B1"/>
    <w:rsid w:val="00731615"/>
    <w:rsid w:val="007316A1"/>
    <w:rsid w:val="00731A45"/>
    <w:rsid w:val="00731A7C"/>
    <w:rsid w:val="00731C3C"/>
    <w:rsid w:val="00731D06"/>
    <w:rsid w:val="00731D9B"/>
    <w:rsid w:val="00731EF3"/>
    <w:rsid w:val="007320F9"/>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053"/>
    <w:rsid w:val="0075719C"/>
    <w:rsid w:val="007571DF"/>
    <w:rsid w:val="00757564"/>
    <w:rsid w:val="00757659"/>
    <w:rsid w:val="007577CB"/>
    <w:rsid w:val="00757AF7"/>
    <w:rsid w:val="00760008"/>
    <w:rsid w:val="007600FB"/>
    <w:rsid w:val="00760258"/>
    <w:rsid w:val="007602C9"/>
    <w:rsid w:val="007604C1"/>
    <w:rsid w:val="00760816"/>
    <w:rsid w:val="00760C0D"/>
    <w:rsid w:val="00760FB1"/>
    <w:rsid w:val="0076128B"/>
    <w:rsid w:val="007612CA"/>
    <w:rsid w:val="00761924"/>
    <w:rsid w:val="00761A15"/>
    <w:rsid w:val="00761A4D"/>
    <w:rsid w:val="00761ADD"/>
    <w:rsid w:val="00761DFA"/>
    <w:rsid w:val="00761E2D"/>
    <w:rsid w:val="00761EA7"/>
    <w:rsid w:val="00761F5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25F"/>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054"/>
    <w:rsid w:val="007742C6"/>
    <w:rsid w:val="0077433D"/>
    <w:rsid w:val="0077449C"/>
    <w:rsid w:val="007744B2"/>
    <w:rsid w:val="0077455A"/>
    <w:rsid w:val="0077459A"/>
    <w:rsid w:val="007745FD"/>
    <w:rsid w:val="007748DD"/>
    <w:rsid w:val="00774973"/>
    <w:rsid w:val="007749EF"/>
    <w:rsid w:val="00775263"/>
    <w:rsid w:val="00775308"/>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3F"/>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5D6"/>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364"/>
    <w:rsid w:val="0078643C"/>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16"/>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ADC"/>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4E8"/>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60"/>
    <w:rsid w:val="007C40FE"/>
    <w:rsid w:val="007C41F3"/>
    <w:rsid w:val="007C4266"/>
    <w:rsid w:val="007C42BB"/>
    <w:rsid w:val="007C4628"/>
    <w:rsid w:val="007C4654"/>
    <w:rsid w:val="007C4864"/>
    <w:rsid w:val="007C49D2"/>
    <w:rsid w:val="007C49F7"/>
    <w:rsid w:val="007C4C6E"/>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1EE"/>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C6B"/>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4E"/>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5EE"/>
    <w:rsid w:val="007F5834"/>
    <w:rsid w:val="007F5C0C"/>
    <w:rsid w:val="007F5D71"/>
    <w:rsid w:val="007F5FAB"/>
    <w:rsid w:val="007F615C"/>
    <w:rsid w:val="007F67A8"/>
    <w:rsid w:val="007F6857"/>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5EDF"/>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C7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0F2"/>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1E5"/>
    <w:rsid w:val="00830300"/>
    <w:rsid w:val="00830623"/>
    <w:rsid w:val="0083090B"/>
    <w:rsid w:val="00830A8F"/>
    <w:rsid w:val="00830C2B"/>
    <w:rsid w:val="0083123C"/>
    <w:rsid w:val="008312B0"/>
    <w:rsid w:val="008313E5"/>
    <w:rsid w:val="00831774"/>
    <w:rsid w:val="0083183F"/>
    <w:rsid w:val="00831A3C"/>
    <w:rsid w:val="00831B3D"/>
    <w:rsid w:val="00831BD9"/>
    <w:rsid w:val="00831C76"/>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501"/>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6ED"/>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05"/>
    <w:rsid w:val="00856445"/>
    <w:rsid w:val="008564A8"/>
    <w:rsid w:val="00856753"/>
    <w:rsid w:val="008568E5"/>
    <w:rsid w:val="00856A89"/>
    <w:rsid w:val="0085742E"/>
    <w:rsid w:val="00857749"/>
    <w:rsid w:val="00857882"/>
    <w:rsid w:val="00857889"/>
    <w:rsid w:val="0085793E"/>
    <w:rsid w:val="00857AF5"/>
    <w:rsid w:val="00857F5E"/>
    <w:rsid w:val="008600D4"/>
    <w:rsid w:val="00860211"/>
    <w:rsid w:val="00860418"/>
    <w:rsid w:val="008604D4"/>
    <w:rsid w:val="00860614"/>
    <w:rsid w:val="0086081D"/>
    <w:rsid w:val="00860AE9"/>
    <w:rsid w:val="00860B28"/>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838"/>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85"/>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2BC"/>
    <w:rsid w:val="008727CF"/>
    <w:rsid w:val="008727D4"/>
    <w:rsid w:val="0087297B"/>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BFB"/>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B3A"/>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A3C"/>
    <w:rsid w:val="00894BC7"/>
    <w:rsid w:val="00894DF2"/>
    <w:rsid w:val="00895094"/>
    <w:rsid w:val="00895161"/>
    <w:rsid w:val="0089520B"/>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BA"/>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40"/>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6EA"/>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652"/>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DD3"/>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6AEB"/>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EEF"/>
    <w:rsid w:val="008D5F81"/>
    <w:rsid w:val="008D6146"/>
    <w:rsid w:val="008D621A"/>
    <w:rsid w:val="008D647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9DD"/>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19D"/>
    <w:rsid w:val="008E3292"/>
    <w:rsid w:val="008E3B5B"/>
    <w:rsid w:val="008E3C89"/>
    <w:rsid w:val="008E3CA1"/>
    <w:rsid w:val="008E3CEB"/>
    <w:rsid w:val="008E3CF9"/>
    <w:rsid w:val="008E3D68"/>
    <w:rsid w:val="008E4046"/>
    <w:rsid w:val="008E41CA"/>
    <w:rsid w:val="008E4234"/>
    <w:rsid w:val="008E4363"/>
    <w:rsid w:val="008E4366"/>
    <w:rsid w:val="008E43BE"/>
    <w:rsid w:val="008E441B"/>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95C"/>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1C3"/>
    <w:rsid w:val="008F41D4"/>
    <w:rsid w:val="008F475C"/>
    <w:rsid w:val="008F47BE"/>
    <w:rsid w:val="008F49E2"/>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1DF"/>
    <w:rsid w:val="00910647"/>
    <w:rsid w:val="0091081D"/>
    <w:rsid w:val="00910933"/>
    <w:rsid w:val="00910B75"/>
    <w:rsid w:val="00910CD7"/>
    <w:rsid w:val="00910D1F"/>
    <w:rsid w:val="00910D9D"/>
    <w:rsid w:val="00910E48"/>
    <w:rsid w:val="00910EB3"/>
    <w:rsid w:val="00910ECD"/>
    <w:rsid w:val="00910F42"/>
    <w:rsid w:val="009114CB"/>
    <w:rsid w:val="009115D8"/>
    <w:rsid w:val="0091171A"/>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2E8F"/>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17DC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707"/>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15A"/>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4C9"/>
    <w:rsid w:val="00947531"/>
    <w:rsid w:val="0094774C"/>
    <w:rsid w:val="00947C7A"/>
    <w:rsid w:val="00947ECF"/>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73C"/>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5A"/>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10D"/>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2D2"/>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1"/>
    <w:rsid w:val="009878FE"/>
    <w:rsid w:val="00987A5E"/>
    <w:rsid w:val="00987A7F"/>
    <w:rsid w:val="00987A95"/>
    <w:rsid w:val="00987CBD"/>
    <w:rsid w:val="00987D10"/>
    <w:rsid w:val="00987F74"/>
    <w:rsid w:val="0099036B"/>
    <w:rsid w:val="00990515"/>
    <w:rsid w:val="009906E2"/>
    <w:rsid w:val="009907F8"/>
    <w:rsid w:val="00990878"/>
    <w:rsid w:val="00990C0D"/>
    <w:rsid w:val="00990C70"/>
    <w:rsid w:val="00990D73"/>
    <w:rsid w:val="00990E71"/>
    <w:rsid w:val="00990E8F"/>
    <w:rsid w:val="00990F66"/>
    <w:rsid w:val="00990FCD"/>
    <w:rsid w:val="00991116"/>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AA"/>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7BD"/>
    <w:rsid w:val="009A496E"/>
    <w:rsid w:val="009A4BFB"/>
    <w:rsid w:val="009A4C5A"/>
    <w:rsid w:val="009A4C6B"/>
    <w:rsid w:val="009A4D1D"/>
    <w:rsid w:val="009A5244"/>
    <w:rsid w:val="009A534F"/>
    <w:rsid w:val="009A5429"/>
    <w:rsid w:val="009A5677"/>
    <w:rsid w:val="009A585D"/>
    <w:rsid w:val="009A59E9"/>
    <w:rsid w:val="009A5D2A"/>
    <w:rsid w:val="009A5E2B"/>
    <w:rsid w:val="009A6021"/>
    <w:rsid w:val="009A62D2"/>
    <w:rsid w:val="009A6737"/>
    <w:rsid w:val="009A6B12"/>
    <w:rsid w:val="009A6E3E"/>
    <w:rsid w:val="009A715B"/>
    <w:rsid w:val="009A720E"/>
    <w:rsid w:val="009A72D1"/>
    <w:rsid w:val="009A73D5"/>
    <w:rsid w:val="009A758A"/>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27A"/>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AEC"/>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4B8"/>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298"/>
    <w:rsid w:val="009E2533"/>
    <w:rsid w:val="009E25AA"/>
    <w:rsid w:val="009E267A"/>
    <w:rsid w:val="009E2709"/>
    <w:rsid w:val="009E271E"/>
    <w:rsid w:val="009E27CF"/>
    <w:rsid w:val="009E28FB"/>
    <w:rsid w:val="009E302B"/>
    <w:rsid w:val="009E3533"/>
    <w:rsid w:val="009E398D"/>
    <w:rsid w:val="009E39AA"/>
    <w:rsid w:val="009E4A6A"/>
    <w:rsid w:val="009E4F39"/>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35"/>
    <w:rsid w:val="009E7A72"/>
    <w:rsid w:val="009E7EC0"/>
    <w:rsid w:val="009F0011"/>
    <w:rsid w:val="009F062E"/>
    <w:rsid w:val="009F066D"/>
    <w:rsid w:val="009F06A9"/>
    <w:rsid w:val="009F0D6F"/>
    <w:rsid w:val="009F0FFD"/>
    <w:rsid w:val="009F1428"/>
    <w:rsid w:val="009F152C"/>
    <w:rsid w:val="009F178C"/>
    <w:rsid w:val="009F19FC"/>
    <w:rsid w:val="009F1AAB"/>
    <w:rsid w:val="009F1B19"/>
    <w:rsid w:val="009F1B6E"/>
    <w:rsid w:val="009F1E22"/>
    <w:rsid w:val="009F2076"/>
    <w:rsid w:val="009F2295"/>
    <w:rsid w:val="009F2467"/>
    <w:rsid w:val="009F297A"/>
    <w:rsid w:val="009F2B85"/>
    <w:rsid w:val="009F302A"/>
    <w:rsid w:val="009F3032"/>
    <w:rsid w:val="009F31A7"/>
    <w:rsid w:val="009F33DC"/>
    <w:rsid w:val="009F360A"/>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B9A"/>
    <w:rsid w:val="009F6DF8"/>
    <w:rsid w:val="009F6E76"/>
    <w:rsid w:val="009F7088"/>
    <w:rsid w:val="009F727D"/>
    <w:rsid w:val="009F736A"/>
    <w:rsid w:val="009F761D"/>
    <w:rsid w:val="009F7866"/>
    <w:rsid w:val="009F7902"/>
    <w:rsid w:val="00A00029"/>
    <w:rsid w:val="00A00096"/>
    <w:rsid w:val="00A000E8"/>
    <w:rsid w:val="00A00524"/>
    <w:rsid w:val="00A00581"/>
    <w:rsid w:val="00A0083F"/>
    <w:rsid w:val="00A008A5"/>
    <w:rsid w:val="00A0092F"/>
    <w:rsid w:val="00A00AFF"/>
    <w:rsid w:val="00A00DE7"/>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918"/>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DEC"/>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2B"/>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7CF"/>
    <w:rsid w:val="00A158D0"/>
    <w:rsid w:val="00A15A0C"/>
    <w:rsid w:val="00A15BD6"/>
    <w:rsid w:val="00A15D2E"/>
    <w:rsid w:val="00A15D94"/>
    <w:rsid w:val="00A15E30"/>
    <w:rsid w:val="00A15F56"/>
    <w:rsid w:val="00A15FD3"/>
    <w:rsid w:val="00A167E1"/>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DE8"/>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2CE"/>
    <w:rsid w:val="00A334A2"/>
    <w:rsid w:val="00A3368C"/>
    <w:rsid w:val="00A33866"/>
    <w:rsid w:val="00A339E7"/>
    <w:rsid w:val="00A340AA"/>
    <w:rsid w:val="00A341B5"/>
    <w:rsid w:val="00A341DB"/>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813"/>
    <w:rsid w:val="00A4798B"/>
    <w:rsid w:val="00A47A11"/>
    <w:rsid w:val="00A47B20"/>
    <w:rsid w:val="00A47B50"/>
    <w:rsid w:val="00A5018B"/>
    <w:rsid w:val="00A50442"/>
    <w:rsid w:val="00A5083B"/>
    <w:rsid w:val="00A50851"/>
    <w:rsid w:val="00A50B6E"/>
    <w:rsid w:val="00A50BEE"/>
    <w:rsid w:val="00A50C46"/>
    <w:rsid w:val="00A50D01"/>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35"/>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09"/>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699"/>
    <w:rsid w:val="00A77784"/>
    <w:rsid w:val="00A77807"/>
    <w:rsid w:val="00A7789A"/>
    <w:rsid w:val="00A77993"/>
    <w:rsid w:val="00A77DC2"/>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C7"/>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1FE"/>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6EC"/>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7ED"/>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57"/>
    <w:rsid w:val="00AB3B93"/>
    <w:rsid w:val="00AB3CB9"/>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1F99"/>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377"/>
    <w:rsid w:val="00AD53D6"/>
    <w:rsid w:val="00AD5813"/>
    <w:rsid w:val="00AD59EB"/>
    <w:rsid w:val="00AD5A0B"/>
    <w:rsid w:val="00AD5A3D"/>
    <w:rsid w:val="00AD5AE7"/>
    <w:rsid w:val="00AD5BCC"/>
    <w:rsid w:val="00AD5BFF"/>
    <w:rsid w:val="00AD5C59"/>
    <w:rsid w:val="00AD5DD1"/>
    <w:rsid w:val="00AD600F"/>
    <w:rsid w:val="00AD60BB"/>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646"/>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B7E"/>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874"/>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28"/>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E74"/>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544"/>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2E72"/>
    <w:rsid w:val="00B632AA"/>
    <w:rsid w:val="00B63385"/>
    <w:rsid w:val="00B63589"/>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89"/>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0F04"/>
    <w:rsid w:val="00B8104D"/>
    <w:rsid w:val="00B81080"/>
    <w:rsid w:val="00B810AC"/>
    <w:rsid w:val="00B81153"/>
    <w:rsid w:val="00B8127D"/>
    <w:rsid w:val="00B81361"/>
    <w:rsid w:val="00B8160D"/>
    <w:rsid w:val="00B816E8"/>
    <w:rsid w:val="00B819DA"/>
    <w:rsid w:val="00B81AED"/>
    <w:rsid w:val="00B81DB6"/>
    <w:rsid w:val="00B81F3E"/>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BFF"/>
    <w:rsid w:val="00B83CAA"/>
    <w:rsid w:val="00B83D84"/>
    <w:rsid w:val="00B840CD"/>
    <w:rsid w:val="00B842F9"/>
    <w:rsid w:val="00B844A4"/>
    <w:rsid w:val="00B844AA"/>
    <w:rsid w:val="00B8453F"/>
    <w:rsid w:val="00B845D5"/>
    <w:rsid w:val="00B84609"/>
    <w:rsid w:val="00B84936"/>
    <w:rsid w:val="00B84AFC"/>
    <w:rsid w:val="00B84BD7"/>
    <w:rsid w:val="00B84C82"/>
    <w:rsid w:val="00B84CBA"/>
    <w:rsid w:val="00B85140"/>
    <w:rsid w:val="00B851D1"/>
    <w:rsid w:val="00B85228"/>
    <w:rsid w:val="00B85756"/>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4B"/>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67F"/>
    <w:rsid w:val="00BA48DE"/>
    <w:rsid w:val="00BA4931"/>
    <w:rsid w:val="00BA4950"/>
    <w:rsid w:val="00BA4A43"/>
    <w:rsid w:val="00BA4AC6"/>
    <w:rsid w:val="00BA4CD6"/>
    <w:rsid w:val="00BA4CFB"/>
    <w:rsid w:val="00BA4D1B"/>
    <w:rsid w:val="00BA5729"/>
    <w:rsid w:val="00BA578E"/>
    <w:rsid w:val="00BA5A80"/>
    <w:rsid w:val="00BA5CD2"/>
    <w:rsid w:val="00BA5CF4"/>
    <w:rsid w:val="00BA5DA3"/>
    <w:rsid w:val="00BA5E0C"/>
    <w:rsid w:val="00BA5E19"/>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DF"/>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4CB"/>
    <w:rsid w:val="00BC1862"/>
    <w:rsid w:val="00BC18D1"/>
    <w:rsid w:val="00BC1A6E"/>
    <w:rsid w:val="00BC1ACB"/>
    <w:rsid w:val="00BC1B76"/>
    <w:rsid w:val="00BC1CE1"/>
    <w:rsid w:val="00BC1D2F"/>
    <w:rsid w:val="00BC1D41"/>
    <w:rsid w:val="00BC1E0E"/>
    <w:rsid w:val="00BC1E78"/>
    <w:rsid w:val="00BC1FCB"/>
    <w:rsid w:val="00BC208F"/>
    <w:rsid w:val="00BC216C"/>
    <w:rsid w:val="00BC268B"/>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8A"/>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0E"/>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B74"/>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288"/>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92"/>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B7"/>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0C5"/>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455"/>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DA"/>
    <w:rsid w:val="00C119EF"/>
    <w:rsid w:val="00C11AAC"/>
    <w:rsid w:val="00C11D8F"/>
    <w:rsid w:val="00C11E99"/>
    <w:rsid w:val="00C11EE1"/>
    <w:rsid w:val="00C11F76"/>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05"/>
    <w:rsid w:val="00C20D4D"/>
    <w:rsid w:val="00C2107D"/>
    <w:rsid w:val="00C2123D"/>
    <w:rsid w:val="00C21334"/>
    <w:rsid w:val="00C213B8"/>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07"/>
    <w:rsid w:val="00C25A2D"/>
    <w:rsid w:val="00C25EFB"/>
    <w:rsid w:val="00C26018"/>
    <w:rsid w:val="00C267F3"/>
    <w:rsid w:val="00C2684E"/>
    <w:rsid w:val="00C269F2"/>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0E"/>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1E81"/>
    <w:rsid w:val="00C52044"/>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8FE"/>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963"/>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913"/>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54"/>
    <w:rsid w:val="00C813CD"/>
    <w:rsid w:val="00C81487"/>
    <w:rsid w:val="00C81B85"/>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4FB"/>
    <w:rsid w:val="00C93744"/>
    <w:rsid w:val="00C939B2"/>
    <w:rsid w:val="00C93E06"/>
    <w:rsid w:val="00C93F31"/>
    <w:rsid w:val="00C9437F"/>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45"/>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EBD"/>
    <w:rsid w:val="00CA1FE9"/>
    <w:rsid w:val="00CA22DA"/>
    <w:rsid w:val="00CA2A3F"/>
    <w:rsid w:val="00CA2B16"/>
    <w:rsid w:val="00CA2B6C"/>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96"/>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A7FA0"/>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2D65"/>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77B"/>
    <w:rsid w:val="00CB681E"/>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989"/>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367"/>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72C"/>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A5C"/>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860"/>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C8"/>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90B"/>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1BE"/>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C80"/>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245"/>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C9C"/>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2D"/>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41"/>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2E1"/>
    <w:rsid w:val="00D5044A"/>
    <w:rsid w:val="00D50805"/>
    <w:rsid w:val="00D50820"/>
    <w:rsid w:val="00D509E9"/>
    <w:rsid w:val="00D50ADB"/>
    <w:rsid w:val="00D50E0F"/>
    <w:rsid w:val="00D50E2C"/>
    <w:rsid w:val="00D50F79"/>
    <w:rsid w:val="00D510E8"/>
    <w:rsid w:val="00D512E5"/>
    <w:rsid w:val="00D513FC"/>
    <w:rsid w:val="00D514FF"/>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33"/>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87C"/>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4BE0"/>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DA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1C"/>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6C5"/>
    <w:rsid w:val="00D96872"/>
    <w:rsid w:val="00D968CE"/>
    <w:rsid w:val="00D96956"/>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A95"/>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E5E"/>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A1"/>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12"/>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0E4"/>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8A0"/>
    <w:rsid w:val="00DF3BA0"/>
    <w:rsid w:val="00DF3BB3"/>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5B0"/>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6FE"/>
    <w:rsid w:val="00E219AB"/>
    <w:rsid w:val="00E21BB5"/>
    <w:rsid w:val="00E21D2F"/>
    <w:rsid w:val="00E21DA1"/>
    <w:rsid w:val="00E22052"/>
    <w:rsid w:val="00E222A0"/>
    <w:rsid w:val="00E222FD"/>
    <w:rsid w:val="00E225C4"/>
    <w:rsid w:val="00E22624"/>
    <w:rsid w:val="00E22FD9"/>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6D90"/>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71E"/>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38E0"/>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68D0"/>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9A6"/>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8AD"/>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9A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62"/>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10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2C0"/>
    <w:rsid w:val="00E673CC"/>
    <w:rsid w:val="00E673DD"/>
    <w:rsid w:val="00E674AE"/>
    <w:rsid w:val="00E67716"/>
    <w:rsid w:val="00E67893"/>
    <w:rsid w:val="00E67AD0"/>
    <w:rsid w:val="00E67C1F"/>
    <w:rsid w:val="00E67CF6"/>
    <w:rsid w:val="00E67D1E"/>
    <w:rsid w:val="00E7014F"/>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3FB0"/>
    <w:rsid w:val="00E740BE"/>
    <w:rsid w:val="00E741AD"/>
    <w:rsid w:val="00E7426C"/>
    <w:rsid w:val="00E74287"/>
    <w:rsid w:val="00E743DB"/>
    <w:rsid w:val="00E744A0"/>
    <w:rsid w:val="00E74679"/>
    <w:rsid w:val="00E74A61"/>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8DB"/>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A8"/>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274"/>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4C9"/>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153"/>
    <w:rsid w:val="00E93586"/>
    <w:rsid w:val="00E9383F"/>
    <w:rsid w:val="00E93848"/>
    <w:rsid w:val="00E93881"/>
    <w:rsid w:val="00E939BA"/>
    <w:rsid w:val="00E939E2"/>
    <w:rsid w:val="00E93A3F"/>
    <w:rsid w:val="00E93A97"/>
    <w:rsid w:val="00E93AEA"/>
    <w:rsid w:val="00E93E62"/>
    <w:rsid w:val="00E93F56"/>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DE2"/>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174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4A3"/>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5F6B"/>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C67"/>
    <w:rsid w:val="00EC7D83"/>
    <w:rsid w:val="00EC7DBC"/>
    <w:rsid w:val="00EC7ECF"/>
    <w:rsid w:val="00ED009A"/>
    <w:rsid w:val="00ED00D7"/>
    <w:rsid w:val="00ED0189"/>
    <w:rsid w:val="00ED01C6"/>
    <w:rsid w:val="00ED0202"/>
    <w:rsid w:val="00ED041A"/>
    <w:rsid w:val="00ED04F6"/>
    <w:rsid w:val="00ED05A7"/>
    <w:rsid w:val="00ED0873"/>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2E38"/>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4F5B"/>
    <w:rsid w:val="00ED5054"/>
    <w:rsid w:val="00ED527B"/>
    <w:rsid w:val="00ED531F"/>
    <w:rsid w:val="00ED5489"/>
    <w:rsid w:val="00ED5619"/>
    <w:rsid w:val="00ED58A4"/>
    <w:rsid w:val="00ED5955"/>
    <w:rsid w:val="00ED5B77"/>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8F4"/>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BBB"/>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6EA"/>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50"/>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DCF"/>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4C4"/>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329"/>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848"/>
    <w:rsid w:val="00F4691E"/>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C"/>
    <w:rsid w:val="00F50D1E"/>
    <w:rsid w:val="00F5116C"/>
    <w:rsid w:val="00F513CD"/>
    <w:rsid w:val="00F515D2"/>
    <w:rsid w:val="00F51915"/>
    <w:rsid w:val="00F51B80"/>
    <w:rsid w:val="00F51B96"/>
    <w:rsid w:val="00F524C4"/>
    <w:rsid w:val="00F52537"/>
    <w:rsid w:val="00F5286F"/>
    <w:rsid w:val="00F528A3"/>
    <w:rsid w:val="00F52A68"/>
    <w:rsid w:val="00F52BE5"/>
    <w:rsid w:val="00F52C61"/>
    <w:rsid w:val="00F52F59"/>
    <w:rsid w:val="00F530A7"/>
    <w:rsid w:val="00F530DE"/>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58"/>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2DB"/>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2C2"/>
    <w:rsid w:val="00F923AD"/>
    <w:rsid w:val="00F92A28"/>
    <w:rsid w:val="00F92B4C"/>
    <w:rsid w:val="00F92CDA"/>
    <w:rsid w:val="00F92E24"/>
    <w:rsid w:val="00F93224"/>
    <w:rsid w:val="00F934CB"/>
    <w:rsid w:val="00F93541"/>
    <w:rsid w:val="00F9354E"/>
    <w:rsid w:val="00F936A7"/>
    <w:rsid w:val="00F9389D"/>
    <w:rsid w:val="00F939D0"/>
    <w:rsid w:val="00F93C7F"/>
    <w:rsid w:val="00F9410B"/>
    <w:rsid w:val="00F94214"/>
    <w:rsid w:val="00F94221"/>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056"/>
    <w:rsid w:val="00FA214F"/>
    <w:rsid w:val="00FA2254"/>
    <w:rsid w:val="00FA2333"/>
    <w:rsid w:val="00FA272F"/>
    <w:rsid w:val="00FA277C"/>
    <w:rsid w:val="00FA2BB1"/>
    <w:rsid w:val="00FA3090"/>
    <w:rsid w:val="00FA30B6"/>
    <w:rsid w:val="00FA3105"/>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B72"/>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A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C2D"/>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340"/>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DF4"/>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1FCE"/>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01C"/>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2E"/>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10C0502"/>
    <w:rsid w:val="012A4E2C"/>
    <w:rsid w:val="013A3F8C"/>
    <w:rsid w:val="01543C57"/>
    <w:rsid w:val="016F45ED"/>
    <w:rsid w:val="02A4476B"/>
    <w:rsid w:val="02F32FFC"/>
    <w:rsid w:val="03003837"/>
    <w:rsid w:val="042A6EF2"/>
    <w:rsid w:val="04483B5B"/>
    <w:rsid w:val="04780182"/>
    <w:rsid w:val="048B5043"/>
    <w:rsid w:val="056E3051"/>
    <w:rsid w:val="059D44FC"/>
    <w:rsid w:val="05D876A8"/>
    <w:rsid w:val="05DB66F5"/>
    <w:rsid w:val="061F2A86"/>
    <w:rsid w:val="064424ED"/>
    <w:rsid w:val="0671705A"/>
    <w:rsid w:val="06A179B5"/>
    <w:rsid w:val="06A536CC"/>
    <w:rsid w:val="073E518E"/>
    <w:rsid w:val="07DC1AF5"/>
    <w:rsid w:val="07E86E14"/>
    <w:rsid w:val="08571C6F"/>
    <w:rsid w:val="08821511"/>
    <w:rsid w:val="08D15B8E"/>
    <w:rsid w:val="08F448A1"/>
    <w:rsid w:val="092403B3"/>
    <w:rsid w:val="093820FC"/>
    <w:rsid w:val="09571926"/>
    <w:rsid w:val="09A11A04"/>
    <w:rsid w:val="09D77255"/>
    <w:rsid w:val="09E57B43"/>
    <w:rsid w:val="0A081A83"/>
    <w:rsid w:val="0A3F6D13"/>
    <w:rsid w:val="0A484412"/>
    <w:rsid w:val="0A626249"/>
    <w:rsid w:val="0A7F70B2"/>
    <w:rsid w:val="0A9D666F"/>
    <w:rsid w:val="0AA74DF8"/>
    <w:rsid w:val="0B542FDE"/>
    <w:rsid w:val="0B660C1A"/>
    <w:rsid w:val="0B70168E"/>
    <w:rsid w:val="0BAE161E"/>
    <w:rsid w:val="0BB62502"/>
    <w:rsid w:val="0BD240F7"/>
    <w:rsid w:val="0C131546"/>
    <w:rsid w:val="0C2B3807"/>
    <w:rsid w:val="0C4578D7"/>
    <w:rsid w:val="0C9E047D"/>
    <w:rsid w:val="0CFD3DAC"/>
    <w:rsid w:val="0CFF4F2C"/>
    <w:rsid w:val="0D026C5D"/>
    <w:rsid w:val="0D604E1C"/>
    <w:rsid w:val="0DC363ED"/>
    <w:rsid w:val="0DE3083D"/>
    <w:rsid w:val="0E8006AC"/>
    <w:rsid w:val="0E9835BE"/>
    <w:rsid w:val="0EAC7D05"/>
    <w:rsid w:val="0F19203C"/>
    <w:rsid w:val="0F8B53FA"/>
    <w:rsid w:val="0F9B0CA3"/>
    <w:rsid w:val="0FD60CF8"/>
    <w:rsid w:val="107C2883"/>
    <w:rsid w:val="107D6D99"/>
    <w:rsid w:val="10CF50A9"/>
    <w:rsid w:val="12176D07"/>
    <w:rsid w:val="121E62E8"/>
    <w:rsid w:val="1246139A"/>
    <w:rsid w:val="12577104"/>
    <w:rsid w:val="12754744"/>
    <w:rsid w:val="12FE7EC7"/>
    <w:rsid w:val="134B1013"/>
    <w:rsid w:val="136442CB"/>
    <w:rsid w:val="13A02D2C"/>
    <w:rsid w:val="13D87533"/>
    <w:rsid w:val="147F6DE6"/>
    <w:rsid w:val="14891A12"/>
    <w:rsid w:val="149363ED"/>
    <w:rsid w:val="1494463F"/>
    <w:rsid w:val="14AD3953"/>
    <w:rsid w:val="14E90674"/>
    <w:rsid w:val="15D66ED9"/>
    <w:rsid w:val="15DE7531"/>
    <w:rsid w:val="16161084"/>
    <w:rsid w:val="16891F34"/>
    <w:rsid w:val="168C1346"/>
    <w:rsid w:val="16F122C0"/>
    <w:rsid w:val="17B172B6"/>
    <w:rsid w:val="17EC02EE"/>
    <w:rsid w:val="17F04282"/>
    <w:rsid w:val="17F93E0B"/>
    <w:rsid w:val="18544C72"/>
    <w:rsid w:val="18802DD1"/>
    <w:rsid w:val="18A64941"/>
    <w:rsid w:val="18B707EF"/>
    <w:rsid w:val="18D25736"/>
    <w:rsid w:val="19F02EFF"/>
    <w:rsid w:val="1AAC275B"/>
    <w:rsid w:val="1ADB00F7"/>
    <w:rsid w:val="1AEB1241"/>
    <w:rsid w:val="1AF402FB"/>
    <w:rsid w:val="1B1B54E4"/>
    <w:rsid w:val="1B360D68"/>
    <w:rsid w:val="1BEA2D97"/>
    <w:rsid w:val="1C073948"/>
    <w:rsid w:val="1C35495A"/>
    <w:rsid w:val="1C455CA5"/>
    <w:rsid w:val="1C580648"/>
    <w:rsid w:val="1C7C24C7"/>
    <w:rsid w:val="1CC161ED"/>
    <w:rsid w:val="1D036806"/>
    <w:rsid w:val="1D2C69D2"/>
    <w:rsid w:val="1D7B2840"/>
    <w:rsid w:val="1D8316F5"/>
    <w:rsid w:val="1DEE019F"/>
    <w:rsid w:val="1E3D18A3"/>
    <w:rsid w:val="1E7D7EF2"/>
    <w:rsid w:val="1E7E58E4"/>
    <w:rsid w:val="1ECA42FF"/>
    <w:rsid w:val="1EF53F2C"/>
    <w:rsid w:val="1F051F26"/>
    <w:rsid w:val="1F122D30"/>
    <w:rsid w:val="1F327089"/>
    <w:rsid w:val="1F3537A6"/>
    <w:rsid w:val="1F435D1C"/>
    <w:rsid w:val="1F9A4AD4"/>
    <w:rsid w:val="1FCF29CF"/>
    <w:rsid w:val="20142AD8"/>
    <w:rsid w:val="204C7326"/>
    <w:rsid w:val="206425C2"/>
    <w:rsid w:val="208C7EE6"/>
    <w:rsid w:val="210A1820"/>
    <w:rsid w:val="215676F1"/>
    <w:rsid w:val="21F21D45"/>
    <w:rsid w:val="222444C1"/>
    <w:rsid w:val="226118D9"/>
    <w:rsid w:val="226C301E"/>
    <w:rsid w:val="228E14B7"/>
    <w:rsid w:val="23757D31"/>
    <w:rsid w:val="239E00B4"/>
    <w:rsid w:val="23CE2811"/>
    <w:rsid w:val="23E66539"/>
    <w:rsid w:val="24092228"/>
    <w:rsid w:val="243C6C01"/>
    <w:rsid w:val="24653902"/>
    <w:rsid w:val="246D0A09"/>
    <w:rsid w:val="24DC1248"/>
    <w:rsid w:val="251E74A4"/>
    <w:rsid w:val="25381017"/>
    <w:rsid w:val="257B77DE"/>
    <w:rsid w:val="25A466AC"/>
    <w:rsid w:val="25BA7C7E"/>
    <w:rsid w:val="26075CA4"/>
    <w:rsid w:val="260F1890"/>
    <w:rsid w:val="26123616"/>
    <w:rsid w:val="262A73AC"/>
    <w:rsid w:val="263F63D5"/>
    <w:rsid w:val="26667E05"/>
    <w:rsid w:val="27406B3E"/>
    <w:rsid w:val="27843CE5"/>
    <w:rsid w:val="27D17500"/>
    <w:rsid w:val="27DD5EA5"/>
    <w:rsid w:val="27F07987"/>
    <w:rsid w:val="28066922"/>
    <w:rsid w:val="28235F68"/>
    <w:rsid w:val="283E1316"/>
    <w:rsid w:val="286B1703"/>
    <w:rsid w:val="288D78CB"/>
    <w:rsid w:val="289E3886"/>
    <w:rsid w:val="28C759B8"/>
    <w:rsid w:val="28DD71BF"/>
    <w:rsid w:val="29215044"/>
    <w:rsid w:val="292D0766"/>
    <w:rsid w:val="298F31CF"/>
    <w:rsid w:val="2A0F0460"/>
    <w:rsid w:val="2AEB574D"/>
    <w:rsid w:val="2AF7636C"/>
    <w:rsid w:val="2B5A6231"/>
    <w:rsid w:val="2C2B3683"/>
    <w:rsid w:val="2C4C2734"/>
    <w:rsid w:val="2C604FDA"/>
    <w:rsid w:val="2C792640"/>
    <w:rsid w:val="2C844B41"/>
    <w:rsid w:val="2C9F7BCD"/>
    <w:rsid w:val="2CC952A6"/>
    <w:rsid w:val="2CCC5419"/>
    <w:rsid w:val="2CEC3B72"/>
    <w:rsid w:val="2DE735DA"/>
    <w:rsid w:val="2E2639A9"/>
    <w:rsid w:val="2E5073D1"/>
    <w:rsid w:val="2ECA5125"/>
    <w:rsid w:val="2F8D01B1"/>
    <w:rsid w:val="2FCC6F2B"/>
    <w:rsid w:val="2FCE2CA3"/>
    <w:rsid w:val="2FED1329"/>
    <w:rsid w:val="2FFE2E5D"/>
    <w:rsid w:val="306E7EBB"/>
    <w:rsid w:val="308415B4"/>
    <w:rsid w:val="30E41DF6"/>
    <w:rsid w:val="31081922"/>
    <w:rsid w:val="310C20AB"/>
    <w:rsid w:val="316A69FC"/>
    <w:rsid w:val="31E3684C"/>
    <w:rsid w:val="32951895"/>
    <w:rsid w:val="32EB653A"/>
    <w:rsid w:val="335D64E0"/>
    <w:rsid w:val="337C6572"/>
    <w:rsid w:val="337E4BC0"/>
    <w:rsid w:val="338418CB"/>
    <w:rsid w:val="338F0E0F"/>
    <w:rsid w:val="33DE0FDB"/>
    <w:rsid w:val="34525525"/>
    <w:rsid w:val="346403C4"/>
    <w:rsid w:val="348361DB"/>
    <w:rsid w:val="3529097C"/>
    <w:rsid w:val="353F3CFB"/>
    <w:rsid w:val="35F76384"/>
    <w:rsid w:val="362E35F3"/>
    <w:rsid w:val="364517E5"/>
    <w:rsid w:val="36E707C6"/>
    <w:rsid w:val="372F07B4"/>
    <w:rsid w:val="379E11AD"/>
    <w:rsid w:val="37B41CB5"/>
    <w:rsid w:val="37C8447C"/>
    <w:rsid w:val="38B2503F"/>
    <w:rsid w:val="38B87533"/>
    <w:rsid w:val="38BD38B5"/>
    <w:rsid w:val="38C56769"/>
    <w:rsid w:val="38CA7D80"/>
    <w:rsid w:val="38EA21D0"/>
    <w:rsid w:val="395104A1"/>
    <w:rsid w:val="39BE5B37"/>
    <w:rsid w:val="39FD24D7"/>
    <w:rsid w:val="39FF40C0"/>
    <w:rsid w:val="3A3925D8"/>
    <w:rsid w:val="3A836438"/>
    <w:rsid w:val="3AC32CD9"/>
    <w:rsid w:val="3B096234"/>
    <w:rsid w:val="3B754E7B"/>
    <w:rsid w:val="3BB371F1"/>
    <w:rsid w:val="3BCB6780"/>
    <w:rsid w:val="3C495460"/>
    <w:rsid w:val="3C642299"/>
    <w:rsid w:val="3C9438BF"/>
    <w:rsid w:val="3CF90C34"/>
    <w:rsid w:val="3D475273"/>
    <w:rsid w:val="3D9D54F8"/>
    <w:rsid w:val="3DA83401"/>
    <w:rsid w:val="3E2B0B41"/>
    <w:rsid w:val="3F733709"/>
    <w:rsid w:val="3F9651BD"/>
    <w:rsid w:val="3FB35F57"/>
    <w:rsid w:val="3FD15ABD"/>
    <w:rsid w:val="40621B84"/>
    <w:rsid w:val="406C796F"/>
    <w:rsid w:val="407F3B46"/>
    <w:rsid w:val="40A11D0E"/>
    <w:rsid w:val="40EF6013"/>
    <w:rsid w:val="40F57374"/>
    <w:rsid w:val="415C4C1A"/>
    <w:rsid w:val="41C247B5"/>
    <w:rsid w:val="41C9151C"/>
    <w:rsid w:val="425A2175"/>
    <w:rsid w:val="42CD0A98"/>
    <w:rsid w:val="431A0C09"/>
    <w:rsid w:val="4320516C"/>
    <w:rsid w:val="43310383"/>
    <w:rsid w:val="43397FDC"/>
    <w:rsid w:val="434D3A87"/>
    <w:rsid w:val="43CC52F4"/>
    <w:rsid w:val="44380293"/>
    <w:rsid w:val="443B5FD6"/>
    <w:rsid w:val="447D31D0"/>
    <w:rsid w:val="44DE708D"/>
    <w:rsid w:val="452C2B4C"/>
    <w:rsid w:val="454809AA"/>
    <w:rsid w:val="45521829"/>
    <w:rsid w:val="45806396"/>
    <w:rsid w:val="45BD3146"/>
    <w:rsid w:val="467D28D5"/>
    <w:rsid w:val="46D45116"/>
    <w:rsid w:val="46E14C12"/>
    <w:rsid w:val="47217705"/>
    <w:rsid w:val="476E0C2F"/>
    <w:rsid w:val="477A0590"/>
    <w:rsid w:val="47EC60FE"/>
    <w:rsid w:val="48032022"/>
    <w:rsid w:val="480E2158"/>
    <w:rsid w:val="48391F39"/>
    <w:rsid w:val="49357497"/>
    <w:rsid w:val="494D5A3A"/>
    <w:rsid w:val="495F2766"/>
    <w:rsid w:val="495F741D"/>
    <w:rsid w:val="496B655A"/>
    <w:rsid w:val="49CB3958"/>
    <w:rsid w:val="4A857FAB"/>
    <w:rsid w:val="4A8D15A5"/>
    <w:rsid w:val="4AFF5FAF"/>
    <w:rsid w:val="4B3407C5"/>
    <w:rsid w:val="4B386DCB"/>
    <w:rsid w:val="4B65373A"/>
    <w:rsid w:val="4B7A34A2"/>
    <w:rsid w:val="4BCB7C3F"/>
    <w:rsid w:val="4BCC0342"/>
    <w:rsid w:val="4C7B1665"/>
    <w:rsid w:val="4C934C01"/>
    <w:rsid w:val="4CBC4FC7"/>
    <w:rsid w:val="4CCA711F"/>
    <w:rsid w:val="4D00163A"/>
    <w:rsid w:val="4D0246CA"/>
    <w:rsid w:val="4D4B7289"/>
    <w:rsid w:val="4D654866"/>
    <w:rsid w:val="4D9549A9"/>
    <w:rsid w:val="4D9F76E4"/>
    <w:rsid w:val="4EB77081"/>
    <w:rsid w:val="4F0F5BE3"/>
    <w:rsid w:val="4F512177"/>
    <w:rsid w:val="4F7C7BCE"/>
    <w:rsid w:val="4FD53020"/>
    <w:rsid w:val="504A41CA"/>
    <w:rsid w:val="506A211C"/>
    <w:rsid w:val="507C1E50"/>
    <w:rsid w:val="50BC1926"/>
    <w:rsid w:val="50C11611"/>
    <w:rsid w:val="50D37CC2"/>
    <w:rsid w:val="50F32112"/>
    <w:rsid w:val="510065DD"/>
    <w:rsid w:val="51114346"/>
    <w:rsid w:val="51363DAD"/>
    <w:rsid w:val="518E30D2"/>
    <w:rsid w:val="520D7203"/>
    <w:rsid w:val="52213CDE"/>
    <w:rsid w:val="52422029"/>
    <w:rsid w:val="52634497"/>
    <w:rsid w:val="526F0D33"/>
    <w:rsid w:val="52701540"/>
    <w:rsid w:val="52BC29D7"/>
    <w:rsid w:val="52D4387D"/>
    <w:rsid w:val="53135A5B"/>
    <w:rsid w:val="531445C2"/>
    <w:rsid w:val="533F6CB7"/>
    <w:rsid w:val="5385101B"/>
    <w:rsid w:val="53C508B7"/>
    <w:rsid w:val="53F1220D"/>
    <w:rsid w:val="54162CDC"/>
    <w:rsid w:val="541A5C08"/>
    <w:rsid w:val="548412D3"/>
    <w:rsid w:val="54A25790"/>
    <w:rsid w:val="54D538DD"/>
    <w:rsid w:val="55040901"/>
    <w:rsid w:val="55423A9A"/>
    <w:rsid w:val="554B6730"/>
    <w:rsid w:val="554E4208"/>
    <w:rsid w:val="55510FA9"/>
    <w:rsid w:val="558A4102"/>
    <w:rsid w:val="55D63DB0"/>
    <w:rsid w:val="56DF05DE"/>
    <w:rsid w:val="56EB5639"/>
    <w:rsid w:val="57D8796C"/>
    <w:rsid w:val="57E93153"/>
    <w:rsid w:val="57FC6189"/>
    <w:rsid w:val="58450578"/>
    <w:rsid w:val="58A02613"/>
    <w:rsid w:val="59C117E2"/>
    <w:rsid w:val="59D61838"/>
    <w:rsid w:val="59E44CEE"/>
    <w:rsid w:val="5A204430"/>
    <w:rsid w:val="5A33357F"/>
    <w:rsid w:val="5A36306F"/>
    <w:rsid w:val="5ACC12DE"/>
    <w:rsid w:val="5AE40D1D"/>
    <w:rsid w:val="5B7B3430"/>
    <w:rsid w:val="5CA54488"/>
    <w:rsid w:val="5CFB5EAA"/>
    <w:rsid w:val="5D224B94"/>
    <w:rsid w:val="5D5F28DD"/>
    <w:rsid w:val="5D973E25"/>
    <w:rsid w:val="5DCD769D"/>
    <w:rsid w:val="5E9071F2"/>
    <w:rsid w:val="5E9B16F3"/>
    <w:rsid w:val="5EB21D38"/>
    <w:rsid w:val="5F073306"/>
    <w:rsid w:val="5F5F73B9"/>
    <w:rsid w:val="5F6146EB"/>
    <w:rsid w:val="5F675F94"/>
    <w:rsid w:val="5F7206A6"/>
    <w:rsid w:val="5F8913FD"/>
    <w:rsid w:val="5F9C3975"/>
    <w:rsid w:val="60341DFF"/>
    <w:rsid w:val="60820DBC"/>
    <w:rsid w:val="60A84894"/>
    <w:rsid w:val="6115578D"/>
    <w:rsid w:val="621E68C3"/>
    <w:rsid w:val="622639C9"/>
    <w:rsid w:val="62A74130"/>
    <w:rsid w:val="62C16B88"/>
    <w:rsid w:val="62FD472A"/>
    <w:rsid w:val="631B72A6"/>
    <w:rsid w:val="63690012"/>
    <w:rsid w:val="638E1826"/>
    <w:rsid w:val="63952BB5"/>
    <w:rsid w:val="63E05A87"/>
    <w:rsid w:val="642078E5"/>
    <w:rsid w:val="643423CE"/>
    <w:rsid w:val="64C33752"/>
    <w:rsid w:val="65351146"/>
    <w:rsid w:val="653F75CD"/>
    <w:rsid w:val="65836D91"/>
    <w:rsid w:val="65B65064"/>
    <w:rsid w:val="662D5327"/>
    <w:rsid w:val="663A49BD"/>
    <w:rsid w:val="66613D3A"/>
    <w:rsid w:val="667146F8"/>
    <w:rsid w:val="66AD470D"/>
    <w:rsid w:val="66C63380"/>
    <w:rsid w:val="66EF082E"/>
    <w:rsid w:val="67113410"/>
    <w:rsid w:val="67A83914"/>
    <w:rsid w:val="68355718"/>
    <w:rsid w:val="6838144E"/>
    <w:rsid w:val="684626D0"/>
    <w:rsid w:val="686A1B4B"/>
    <w:rsid w:val="68A37B22"/>
    <w:rsid w:val="68AA7398"/>
    <w:rsid w:val="68E72104"/>
    <w:rsid w:val="68F77E6E"/>
    <w:rsid w:val="69064E4F"/>
    <w:rsid w:val="695232F6"/>
    <w:rsid w:val="6A1C4030"/>
    <w:rsid w:val="6A357AB1"/>
    <w:rsid w:val="6A6E23B2"/>
    <w:rsid w:val="6A731776"/>
    <w:rsid w:val="6A9B5DB3"/>
    <w:rsid w:val="6BD63835"/>
    <w:rsid w:val="6BEA3CBA"/>
    <w:rsid w:val="6C0956B9"/>
    <w:rsid w:val="6C875F9B"/>
    <w:rsid w:val="6CB467A2"/>
    <w:rsid w:val="6D061E46"/>
    <w:rsid w:val="6D2F4B04"/>
    <w:rsid w:val="6D392803"/>
    <w:rsid w:val="6DAA54AF"/>
    <w:rsid w:val="6E1119D2"/>
    <w:rsid w:val="6E7E3C7C"/>
    <w:rsid w:val="6E803EFD"/>
    <w:rsid w:val="6EFA06B8"/>
    <w:rsid w:val="6EFF5CCE"/>
    <w:rsid w:val="6F280D81"/>
    <w:rsid w:val="6F413BF1"/>
    <w:rsid w:val="6F9E25D4"/>
    <w:rsid w:val="703D1014"/>
    <w:rsid w:val="705B5186"/>
    <w:rsid w:val="70667727"/>
    <w:rsid w:val="706F09F5"/>
    <w:rsid w:val="709366CE"/>
    <w:rsid w:val="713B0FB6"/>
    <w:rsid w:val="713F0B92"/>
    <w:rsid w:val="716A7AEF"/>
    <w:rsid w:val="71E04502"/>
    <w:rsid w:val="71F65166"/>
    <w:rsid w:val="72231CD3"/>
    <w:rsid w:val="72561A63"/>
    <w:rsid w:val="726D668A"/>
    <w:rsid w:val="72A9042B"/>
    <w:rsid w:val="72AD1143"/>
    <w:rsid w:val="73685BF0"/>
    <w:rsid w:val="73830C7C"/>
    <w:rsid w:val="73906587"/>
    <w:rsid w:val="73D70FC8"/>
    <w:rsid w:val="74212243"/>
    <w:rsid w:val="742C597A"/>
    <w:rsid w:val="745B7503"/>
    <w:rsid w:val="746F2FAE"/>
    <w:rsid w:val="74822CE1"/>
    <w:rsid w:val="7496678D"/>
    <w:rsid w:val="74F040EF"/>
    <w:rsid w:val="755D1755"/>
    <w:rsid w:val="757854DE"/>
    <w:rsid w:val="757C0194"/>
    <w:rsid w:val="75A7324B"/>
    <w:rsid w:val="75C90F3B"/>
    <w:rsid w:val="760029C6"/>
    <w:rsid w:val="76041EF5"/>
    <w:rsid w:val="760D6F22"/>
    <w:rsid w:val="76674F2A"/>
    <w:rsid w:val="766D1ED6"/>
    <w:rsid w:val="76C12B7A"/>
    <w:rsid w:val="77065E4C"/>
    <w:rsid w:val="77690189"/>
    <w:rsid w:val="77775144"/>
    <w:rsid w:val="77CD4BBB"/>
    <w:rsid w:val="77DF6B60"/>
    <w:rsid w:val="78A82F32"/>
    <w:rsid w:val="79733540"/>
    <w:rsid w:val="79BA2F1D"/>
    <w:rsid w:val="79F55584"/>
    <w:rsid w:val="7A106FE1"/>
    <w:rsid w:val="7A65732D"/>
    <w:rsid w:val="7AC470AC"/>
    <w:rsid w:val="7ACD0A2E"/>
    <w:rsid w:val="7B705F89"/>
    <w:rsid w:val="7B711D02"/>
    <w:rsid w:val="7BA3043B"/>
    <w:rsid w:val="7BC729BA"/>
    <w:rsid w:val="7BCC0CE6"/>
    <w:rsid w:val="7C6C70FB"/>
    <w:rsid w:val="7D8A0E59"/>
    <w:rsid w:val="7D8E26F7"/>
    <w:rsid w:val="7D902089"/>
    <w:rsid w:val="7DAD6864"/>
    <w:rsid w:val="7E6F077A"/>
    <w:rsid w:val="7E915068"/>
    <w:rsid w:val="7E927FC5"/>
    <w:rsid w:val="7EA2525B"/>
    <w:rsid w:val="7F2005B6"/>
    <w:rsid w:val="7F22538B"/>
    <w:rsid w:val="7F3D2627"/>
    <w:rsid w:val="7F842003"/>
    <w:rsid w:val="7F8F6BFA"/>
    <w:rsid w:val="7FE9206A"/>
    <w:rsid w:val="BE9B761B"/>
    <w:rsid w:val="EFC7E0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iPriority="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30"/>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5"/>
    <w:link w:val="55"/>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6">
    <w:name w:val="heading 3"/>
    <w:basedOn w:val="1"/>
    <w:next w:val="5"/>
    <w:link w:val="56"/>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7">
    <w:name w:val="heading 4"/>
    <w:basedOn w:val="1"/>
    <w:next w:val="1"/>
    <w:link w:val="231"/>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8">
    <w:name w:val="heading 5"/>
    <w:basedOn w:val="1"/>
    <w:next w:val="1"/>
    <w:link w:val="232"/>
    <w:qFormat/>
    <w:uiPriority w:val="0"/>
    <w:pPr>
      <w:keepNext/>
      <w:keepLines/>
      <w:adjustRightInd w:val="0"/>
      <w:spacing w:before="280" w:after="290" w:line="376" w:lineRule="atLeast"/>
      <w:textAlignment w:val="baseline"/>
      <w:outlineLvl w:val="4"/>
    </w:pPr>
    <w:rPr>
      <w:b/>
      <w:kern w:val="0"/>
      <w:sz w:val="28"/>
      <w:szCs w:val="20"/>
    </w:rPr>
  </w:style>
  <w:style w:type="paragraph" w:styleId="9">
    <w:name w:val="heading 6"/>
    <w:basedOn w:val="1"/>
    <w:next w:val="1"/>
    <w:link w:val="233"/>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0">
    <w:name w:val="heading 7"/>
    <w:basedOn w:val="1"/>
    <w:next w:val="1"/>
    <w:link w:val="234"/>
    <w:qFormat/>
    <w:uiPriority w:val="0"/>
    <w:pPr>
      <w:keepNext/>
      <w:keepLines/>
      <w:adjustRightInd w:val="0"/>
      <w:spacing w:before="240" w:after="64" w:line="320" w:lineRule="atLeast"/>
      <w:textAlignment w:val="baseline"/>
      <w:outlineLvl w:val="6"/>
    </w:pPr>
    <w:rPr>
      <w:b/>
      <w:kern w:val="0"/>
      <w:sz w:val="24"/>
      <w:szCs w:val="20"/>
    </w:rPr>
  </w:style>
  <w:style w:type="paragraph" w:styleId="11">
    <w:name w:val="heading 8"/>
    <w:basedOn w:val="1"/>
    <w:next w:val="1"/>
    <w:link w:val="235"/>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2">
    <w:name w:val="heading 9"/>
    <w:basedOn w:val="1"/>
    <w:next w:val="1"/>
    <w:link w:val="236"/>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7">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239"/>
    <w:qFormat/>
    <w:uiPriority w:val="0"/>
    <w:pPr>
      <w:tabs>
        <w:tab w:val="left" w:pos="567"/>
      </w:tabs>
      <w:spacing w:before="120" w:line="22" w:lineRule="atLeast"/>
    </w:pPr>
    <w:rPr>
      <w:rFonts w:ascii="宋体" w:hAnsi="宋体"/>
      <w:sz w:val="24"/>
    </w:rPr>
  </w:style>
  <w:style w:type="paragraph" w:styleId="5">
    <w:name w:val="Normal Indent"/>
    <w:basedOn w:val="1"/>
    <w:link w:val="63"/>
    <w:qFormat/>
    <w:uiPriority w:val="0"/>
    <w:pPr>
      <w:autoSpaceDE w:val="0"/>
      <w:autoSpaceDN w:val="0"/>
      <w:adjustRightInd w:val="0"/>
      <w:ind w:firstLine="420"/>
      <w:jc w:val="left"/>
    </w:pPr>
    <w:rPr>
      <w:rFonts w:ascii="宋体"/>
      <w:sz w:val="24"/>
    </w:rPr>
  </w:style>
  <w:style w:type="paragraph" w:styleId="13">
    <w:name w:val="toc 7"/>
    <w:basedOn w:val="1"/>
    <w:next w:val="1"/>
    <w:qFormat/>
    <w:uiPriority w:val="0"/>
    <w:pPr>
      <w:ind w:left="2520" w:leftChars="1200"/>
    </w:pPr>
  </w:style>
  <w:style w:type="paragraph" w:styleId="14">
    <w:name w:val="caption"/>
    <w:basedOn w:val="1"/>
    <w:next w:val="1"/>
    <w:qFormat/>
    <w:uiPriority w:val="0"/>
    <w:pPr>
      <w:spacing w:line="480" w:lineRule="auto"/>
    </w:pPr>
    <w:rPr>
      <w:rFonts w:ascii="华文中宋" w:hAnsi="华文中宋" w:eastAsia="华文中宋"/>
      <w:sz w:val="36"/>
      <w:szCs w:val="20"/>
    </w:rPr>
  </w:style>
  <w:style w:type="paragraph" w:styleId="15">
    <w:name w:val="Document Map"/>
    <w:basedOn w:val="1"/>
    <w:link w:val="237"/>
    <w:qFormat/>
    <w:uiPriority w:val="0"/>
    <w:pPr>
      <w:shd w:val="clear" w:color="auto" w:fill="000080"/>
    </w:pPr>
  </w:style>
  <w:style w:type="paragraph" w:styleId="16">
    <w:name w:val="annotation text"/>
    <w:basedOn w:val="1"/>
    <w:link w:val="183"/>
    <w:qFormat/>
    <w:uiPriority w:val="99"/>
    <w:pPr>
      <w:jc w:val="left"/>
    </w:pPr>
  </w:style>
  <w:style w:type="paragraph" w:styleId="17">
    <w:name w:val="Body Text 3"/>
    <w:basedOn w:val="1"/>
    <w:link w:val="238"/>
    <w:qFormat/>
    <w:uiPriority w:val="0"/>
    <w:pPr>
      <w:spacing w:after="120"/>
    </w:pPr>
    <w:rPr>
      <w:sz w:val="16"/>
      <w:szCs w:val="16"/>
    </w:rPr>
  </w:style>
  <w:style w:type="paragraph" w:styleId="18">
    <w:name w:val="Body Text Indent"/>
    <w:basedOn w:val="1"/>
    <w:link w:val="68"/>
    <w:qFormat/>
    <w:uiPriority w:val="0"/>
    <w:pPr>
      <w:spacing w:line="360" w:lineRule="auto"/>
      <w:ind w:firstLine="570"/>
    </w:pPr>
    <w:rPr>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toc 5"/>
    <w:basedOn w:val="1"/>
    <w:next w:val="1"/>
    <w:qFormat/>
    <w:uiPriority w:val="0"/>
    <w:pPr>
      <w:ind w:left="1680" w:leftChars="800"/>
    </w:pPr>
  </w:style>
  <w:style w:type="paragraph" w:styleId="22">
    <w:name w:val="toc 3"/>
    <w:basedOn w:val="1"/>
    <w:next w:val="1"/>
    <w:qFormat/>
    <w:uiPriority w:val="39"/>
    <w:pPr>
      <w:ind w:left="840" w:leftChars="400"/>
    </w:pPr>
  </w:style>
  <w:style w:type="paragraph" w:styleId="23">
    <w:name w:val="Plain Text"/>
    <w:basedOn w:val="1"/>
    <w:link w:val="203"/>
    <w:qFormat/>
    <w:uiPriority w:val="0"/>
    <w:rPr>
      <w:rFonts w:hint="eastAsia" w:ascii="宋体" w:hAnsi="Courier New"/>
      <w:szCs w:val="20"/>
    </w:rPr>
  </w:style>
  <w:style w:type="paragraph" w:styleId="24">
    <w:name w:val="toc 8"/>
    <w:basedOn w:val="1"/>
    <w:next w:val="1"/>
    <w:qFormat/>
    <w:uiPriority w:val="0"/>
    <w:pPr>
      <w:ind w:left="2940" w:leftChars="1400"/>
    </w:pPr>
  </w:style>
  <w:style w:type="paragraph" w:styleId="25">
    <w:name w:val="Date"/>
    <w:basedOn w:val="1"/>
    <w:next w:val="1"/>
    <w:link w:val="240"/>
    <w:qFormat/>
    <w:uiPriority w:val="0"/>
    <w:pPr>
      <w:ind w:left="100" w:leftChars="2500"/>
    </w:pPr>
    <w:rPr>
      <w:rFonts w:ascii="仿宋_GB2312" w:hAnsi="宋体" w:eastAsia="仿宋_GB2312"/>
      <w:color w:val="000000"/>
      <w:sz w:val="24"/>
    </w:rPr>
  </w:style>
  <w:style w:type="paragraph" w:styleId="26">
    <w:name w:val="Body Text Indent 2"/>
    <w:basedOn w:val="1"/>
    <w:link w:val="241"/>
    <w:qFormat/>
    <w:uiPriority w:val="0"/>
    <w:pPr>
      <w:ind w:firstLine="480" w:firstLineChars="200"/>
    </w:pPr>
    <w:rPr>
      <w:rFonts w:ascii="仿宋_GB2312" w:eastAsia="仿宋_GB2312"/>
      <w:sz w:val="24"/>
    </w:rPr>
  </w:style>
  <w:style w:type="paragraph" w:styleId="27">
    <w:name w:val="Balloon Text"/>
    <w:basedOn w:val="1"/>
    <w:link w:val="242"/>
    <w:qFormat/>
    <w:uiPriority w:val="0"/>
    <w:rPr>
      <w:sz w:val="18"/>
      <w:szCs w:val="18"/>
    </w:rPr>
  </w:style>
  <w:style w:type="paragraph" w:styleId="28">
    <w:name w:val="footer"/>
    <w:basedOn w:val="1"/>
    <w:link w:val="170"/>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7"/>
    <w:qFormat/>
    <w:uiPriority w:val="99"/>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qFormat/>
    <w:uiPriority w:val="0"/>
    <w:pPr>
      <w:ind w:left="1260" w:leftChars="600"/>
    </w:pPr>
  </w:style>
  <w:style w:type="paragraph" w:styleId="32">
    <w:name w:val="toc 6"/>
    <w:basedOn w:val="1"/>
    <w:next w:val="1"/>
    <w:qFormat/>
    <w:uiPriority w:val="0"/>
    <w:pPr>
      <w:ind w:left="2100" w:leftChars="1000"/>
    </w:pPr>
  </w:style>
  <w:style w:type="paragraph" w:styleId="33">
    <w:name w:val="Body Text Indent 3"/>
    <w:basedOn w:val="1"/>
    <w:link w:val="243"/>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toc 2"/>
    <w:basedOn w:val="1"/>
    <w:next w:val="1"/>
    <w:qFormat/>
    <w:uiPriority w:val="39"/>
    <w:pPr>
      <w:tabs>
        <w:tab w:val="right" w:leader="dot" w:pos="8937"/>
      </w:tabs>
      <w:spacing w:line="312" w:lineRule="auto"/>
      <w:ind w:left="420" w:leftChars="200"/>
    </w:pPr>
  </w:style>
  <w:style w:type="paragraph" w:styleId="35">
    <w:name w:val="toc 9"/>
    <w:basedOn w:val="1"/>
    <w:next w:val="1"/>
    <w:qFormat/>
    <w:uiPriority w:val="0"/>
    <w:pPr>
      <w:ind w:left="3360" w:leftChars="1600"/>
    </w:pPr>
  </w:style>
  <w:style w:type="paragraph" w:styleId="36">
    <w:name w:val="Body Text 2"/>
    <w:basedOn w:val="1"/>
    <w:unhideWhenUsed/>
    <w:qFormat/>
    <w:uiPriority w:val="0"/>
    <w:pPr>
      <w:widowControl w:val="0"/>
      <w:spacing w:line="420" w:lineRule="exact"/>
      <w:jc w:val="both"/>
    </w:pPr>
    <w:rPr>
      <w:rFonts w:ascii="宋体" w:eastAsia="宋体"/>
      <w:color w:val="0000FF"/>
      <w:kern w:val="2"/>
      <w:sz w:val="24"/>
      <w:szCs w:val="20"/>
    </w:rPr>
  </w:style>
  <w:style w:type="paragraph" w:styleId="37">
    <w:name w:val="HTML Preformatted"/>
    <w:basedOn w:val="1"/>
    <w:link w:val="24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8">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9">
    <w:name w:val="index 1"/>
    <w:basedOn w:val="1"/>
    <w:next w:val="1"/>
    <w:qFormat/>
    <w:uiPriority w:val="0"/>
    <w:rPr>
      <w:szCs w:val="20"/>
    </w:rPr>
  </w:style>
  <w:style w:type="paragraph" w:styleId="40">
    <w:name w:val="Title"/>
    <w:basedOn w:val="1"/>
    <w:link w:val="189"/>
    <w:qFormat/>
    <w:uiPriority w:val="0"/>
    <w:pPr>
      <w:jc w:val="center"/>
      <w:outlineLvl w:val="0"/>
    </w:pPr>
    <w:rPr>
      <w:b/>
      <w:sz w:val="32"/>
      <w:szCs w:val="20"/>
    </w:rPr>
  </w:style>
  <w:style w:type="paragraph" w:styleId="41">
    <w:name w:val="annotation subject"/>
    <w:basedOn w:val="16"/>
    <w:next w:val="16"/>
    <w:link w:val="245"/>
    <w:qFormat/>
    <w:uiPriority w:val="0"/>
    <w:rPr>
      <w:b/>
      <w:bCs/>
    </w:rPr>
  </w:style>
  <w:style w:type="paragraph" w:styleId="42">
    <w:name w:val="Body Text First Indent"/>
    <w:basedOn w:val="2"/>
    <w:next w:val="43"/>
    <w:qFormat/>
    <w:uiPriority w:val="0"/>
    <w:pPr>
      <w:spacing w:after="120"/>
      <w:ind w:firstLine="420" w:firstLineChars="100"/>
    </w:pPr>
    <w:rPr>
      <w:rFonts w:ascii="Times New Roman" w:hAnsi="Times New Roman"/>
      <w:sz w:val="21"/>
    </w:rPr>
  </w:style>
  <w:style w:type="paragraph" w:styleId="43">
    <w:name w:val="Body Text First Indent 2"/>
    <w:basedOn w:val="18"/>
    <w:link w:val="246"/>
    <w:qFormat/>
    <w:uiPriority w:val="0"/>
    <w:pPr>
      <w:spacing w:after="120" w:line="480" w:lineRule="exact"/>
      <w:ind w:left="420" w:leftChars="200" w:firstLine="420" w:firstLineChars="200"/>
    </w:pPr>
    <w:rPr>
      <w:szCs w:val="20"/>
    </w:rPr>
  </w:style>
  <w:style w:type="table" w:styleId="45">
    <w:name w:val="Table Grid"/>
    <w:basedOn w:val="44"/>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6">
    <w:name w:val="Medium Grid 1 Accent 2"/>
    <w:basedOn w:val="44"/>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8">
    <w:name w:val="Strong"/>
    <w:qFormat/>
    <w:uiPriority w:val="0"/>
    <w:rPr>
      <w:b/>
      <w:bCs/>
    </w:rPr>
  </w:style>
  <w:style w:type="character" w:styleId="49">
    <w:name w:val="page number"/>
    <w:basedOn w:val="47"/>
    <w:qFormat/>
    <w:uiPriority w:val="0"/>
  </w:style>
  <w:style w:type="character" w:styleId="50">
    <w:name w:val="FollowedHyperlink"/>
    <w:qFormat/>
    <w:uiPriority w:val="0"/>
    <w:rPr>
      <w:color w:val="800080"/>
      <w:u w:val="single"/>
    </w:rPr>
  </w:style>
  <w:style w:type="character" w:styleId="51">
    <w:name w:val="Emphasis"/>
    <w:qFormat/>
    <w:uiPriority w:val="0"/>
    <w:rPr>
      <w:color w:val="CC0033"/>
    </w:rPr>
  </w:style>
  <w:style w:type="character" w:styleId="52">
    <w:name w:val="Hyperlink"/>
    <w:qFormat/>
    <w:uiPriority w:val="99"/>
    <w:rPr>
      <w:color w:val="0000FF"/>
      <w:u w:val="single"/>
    </w:rPr>
  </w:style>
  <w:style w:type="character" w:styleId="53">
    <w:name w:val="annotation reference"/>
    <w:qFormat/>
    <w:uiPriority w:val="99"/>
    <w:rPr>
      <w:sz w:val="21"/>
      <w:szCs w:val="21"/>
    </w:rPr>
  </w:style>
  <w:style w:type="character" w:styleId="54">
    <w:name w:val="HTML Cite"/>
    <w:qFormat/>
    <w:uiPriority w:val="0"/>
    <w:rPr>
      <w:i/>
      <w:iCs/>
    </w:rPr>
  </w:style>
  <w:style w:type="character" w:customStyle="1" w:styleId="55">
    <w:name w:val="标题 2 字符"/>
    <w:link w:val="4"/>
    <w:qFormat/>
    <w:uiPriority w:val="0"/>
    <w:rPr>
      <w:rFonts w:ascii="Arial" w:hAnsi="Arial" w:eastAsia="黑体"/>
      <w:b/>
      <w:sz w:val="30"/>
      <w:lang w:val="en-US" w:eastAsia="zh-CN" w:bidi="ar-SA"/>
    </w:rPr>
  </w:style>
  <w:style w:type="character" w:customStyle="1" w:styleId="56">
    <w:name w:val="标题 3 字符"/>
    <w:link w:val="6"/>
    <w:qFormat/>
    <w:uiPriority w:val="0"/>
    <w:rPr>
      <w:rFonts w:ascii="宋体" w:eastAsia="宋体"/>
      <w:b/>
      <w:sz w:val="24"/>
      <w:u w:val="single"/>
      <w:lang w:val="en-US" w:eastAsia="zh-CN" w:bidi="ar-SA"/>
    </w:rPr>
  </w:style>
  <w:style w:type="character" w:customStyle="1" w:styleId="57">
    <w:name w:val="c21"/>
    <w:qFormat/>
    <w:uiPriority w:val="0"/>
    <w:rPr>
      <w:rFonts w:hint="default" w:ascii="ˎ̥" w:hAnsi="ˎ̥"/>
      <w:color w:val="000000"/>
      <w:sz w:val="20"/>
      <w:szCs w:val="20"/>
      <w:u w:val="none"/>
    </w:rPr>
  </w:style>
  <w:style w:type="character" w:customStyle="1" w:styleId="58">
    <w:name w:val="title4"/>
    <w:qFormat/>
    <w:uiPriority w:val="0"/>
    <w:rPr>
      <w:b/>
      <w:bCs/>
      <w:color w:val="1D87B3"/>
      <w:sz w:val="15"/>
      <w:szCs w:val="15"/>
    </w:rPr>
  </w:style>
  <w:style w:type="character" w:customStyle="1" w:styleId="59">
    <w:name w:val="标题 2 Char Char"/>
    <w:qFormat/>
    <w:uiPriority w:val="0"/>
    <w:rPr>
      <w:rFonts w:ascii="Arial" w:hAnsi="Arial" w:eastAsia="黑体"/>
      <w:b/>
      <w:bCs/>
      <w:kern w:val="2"/>
      <w:sz w:val="32"/>
      <w:szCs w:val="32"/>
      <w:lang w:val="en-US" w:eastAsia="zh-CN" w:bidi="ar-SA"/>
    </w:rPr>
  </w:style>
  <w:style w:type="character" w:customStyle="1" w:styleId="60">
    <w:name w:val="black1"/>
    <w:qFormat/>
    <w:uiPriority w:val="0"/>
    <w:rPr>
      <w:color w:val="000000"/>
    </w:rPr>
  </w:style>
  <w:style w:type="character" w:customStyle="1" w:styleId="61">
    <w:name w:val="street-address"/>
    <w:basedOn w:val="47"/>
    <w:qFormat/>
    <w:uiPriority w:val="0"/>
  </w:style>
  <w:style w:type="character" w:customStyle="1" w:styleId="62">
    <w:name w:val="locality"/>
    <w:basedOn w:val="47"/>
    <w:qFormat/>
    <w:uiPriority w:val="0"/>
  </w:style>
  <w:style w:type="character" w:customStyle="1" w:styleId="63">
    <w:name w:val="正文缩进 字符"/>
    <w:link w:val="5"/>
    <w:qFormat/>
    <w:uiPriority w:val="0"/>
    <w:rPr>
      <w:rFonts w:ascii="宋体" w:eastAsia="宋体"/>
      <w:kern w:val="2"/>
      <w:sz w:val="24"/>
      <w:szCs w:val="24"/>
      <w:lang w:val="en-US" w:eastAsia="zh-CN" w:bidi="ar-SA"/>
    </w:rPr>
  </w:style>
  <w:style w:type="character" w:customStyle="1" w:styleId="64">
    <w:name w:val="正文文本缩进 Char1"/>
    <w:link w:val="65"/>
    <w:qFormat/>
    <w:uiPriority w:val="0"/>
    <w:rPr>
      <w:rFonts w:ascii="宋体" w:hAnsi="宋体" w:eastAsia="宋体"/>
      <w:sz w:val="24"/>
      <w:szCs w:val="24"/>
      <w:lang w:bidi="ar-SA"/>
    </w:rPr>
  </w:style>
  <w:style w:type="paragraph" w:customStyle="1" w:styleId="65">
    <w:name w:val="正文文本缩进1"/>
    <w:basedOn w:val="1"/>
    <w:link w:val="64"/>
    <w:qFormat/>
    <w:uiPriority w:val="0"/>
    <w:pPr>
      <w:spacing w:line="480" w:lineRule="exact"/>
      <w:ind w:firstLine="480" w:firstLineChars="200"/>
    </w:pPr>
    <w:rPr>
      <w:rFonts w:ascii="宋体" w:hAnsi="宋体"/>
      <w:kern w:val="0"/>
      <w:sz w:val="24"/>
    </w:rPr>
  </w:style>
  <w:style w:type="character" w:customStyle="1" w:styleId="66">
    <w:name w:val="Char Char11"/>
    <w:qFormat/>
    <w:uiPriority w:val="0"/>
    <w:rPr>
      <w:rFonts w:ascii="宋体" w:eastAsia="宋体"/>
      <w:b/>
      <w:sz w:val="24"/>
      <w:u w:val="single"/>
      <w:lang w:val="en-US" w:eastAsia="zh-CN" w:bidi="ar-SA"/>
    </w:rPr>
  </w:style>
  <w:style w:type="character" w:customStyle="1" w:styleId="67">
    <w:name w:val="txt"/>
    <w:basedOn w:val="47"/>
    <w:qFormat/>
    <w:uiPriority w:val="0"/>
  </w:style>
  <w:style w:type="character" w:customStyle="1" w:styleId="68">
    <w:name w:val="正文文本缩进 字符"/>
    <w:link w:val="18"/>
    <w:qFormat/>
    <w:uiPriority w:val="0"/>
    <w:rPr>
      <w:rFonts w:eastAsia="宋体"/>
      <w:kern w:val="2"/>
      <w:sz w:val="24"/>
      <w:szCs w:val="24"/>
      <w:lang w:val="en-US" w:eastAsia="zh-CN" w:bidi="ar-SA"/>
    </w:rPr>
  </w:style>
  <w:style w:type="character" w:customStyle="1" w:styleId="69">
    <w:name w:val="正文缩进 Char Char"/>
    <w:link w:val="70"/>
    <w:qFormat/>
    <w:uiPriority w:val="0"/>
    <w:rPr>
      <w:rFonts w:ascii="宋体" w:eastAsia="宋体"/>
      <w:snapToGrid w:val="0"/>
      <w:color w:val="000000"/>
      <w:kern w:val="28"/>
      <w:sz w:val="28"/>
      <w:lang w:bidi="ar-SA"/>
    </w:rPr>
  </w:style>
  <w:style w:type="paragraph" w:customStyle="1" w:styleId="70">
    <w:name w:val="正文缩进1"/>
    <w:basedOn w:val="1"/>
    <w:link w:val="69"/>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1">
    <w:name w:val="普通文字1 Char1"/>
    <w:qFormat/>
    <w:uiPriority w:val="0"/>
    <w:rPr>
      <w:rFonts w:ascii="宋体" w:hAnsi="Courier New" w:eastAsia="宋体"/>
      <w:kern w:val="2"/>
      <w:sz w:val="21"/>
      <w:lang w:val="en-US" w:eastAsia="zh-CN" w:bidi="ar-SA"/>
    </w:rPr>
  </w:style>
  <w:style w:type="character" w:customStyle="1" w:styleId="72">
    <w:name w:val="chanpin1"/>
    <w:qFormat/>
    <w:uiPriority w:val="0"/>
    <w:rPr>
      <w:rFonts w:hint="default" w:ascii="ˎ̥" w:hAnsi="ˎ̥"/>
      <w:color w:val="000000"/>
      <w:sz w:val="20"/>
      <w:szCs w:val="20"/>
      <w:u w:val="none"/>
    </w:rPr>
  </w:style>
  <w:style w:type="character" w:customStyle="1" w:styleId="73">
    <w:name w:val="列表段落 字符"/>
    <w:link w:val="74"/>
    <w:qFormat/>
    <w:uiPriority w:val="34"/>
    <w:rPr>
      <w:rFonts w:ascii="Calibri" w:hAnsi="Calibri" w:eastAsia="宋体"/>
      <w:kern w:val="2"/>
      <w:sz w:val="21"/>
      <w:szCs w:val="22"/>
      <w:lang w:val="en-US" w:eastAsia="zh-CN" w:bidi="ar-SA"/>
    </w:rPr>
  </w:style>
  <w:style w:type="paragraph" w:styleId="74">
    <w:name w:val="List Paragraph"/>
    <w:basedOn w:val="1"/>
    <w:link w:val="73"/>
    <w:qFormat/>
    <w:uiPriority w:val="34"/>
    <w:pPr>
      <w:ind w:firstLine="420" w:firstLineChars="200"/>
    </w:pPr>
    <w:rPr>
      <w:rFonts w:ascii="Calibri" w:hAnsi="Calibri"/>
      <w:szCs w:val="22"/>
    </w:rPr>
  </w:style>
  <w:style w:type="character" w:customStyle="1" w:styleId="75">
    <w:name w:val="标题 3 Char Char"/>
    <w:qFormat/>
    <w:uiPriority w:val="0"/>
    <w:rPr>
      <w:rFonts w:eastAsia="宋体"/>
      <w:b/>
      <w:bCs/>
      <w:kern w:val="2"/>
      <w:sz w:val="32"/>
      <w:szCs w:val="32"/>
      <w:lang w:val="en-US" w:eastAsia="zh-CN" w:bidi="ar-SA"/>
    </w:rPr>
  </w:style>
  <w:style w:type="character" w:customStyle="1" w:styleId="76">
    <w:name w:val="段1 Char"/>
    <w:qFormat/>
    <w:uiPriority w:val="0"/>
    <w:rPr>
      <w:rFonts w:ascii="宋体" w:eastAsia="宋体"/>
      <w:sz w:val="24"/>
      <w:lang w:val="en-US" w:eastAsia="zh-CN" w:bidi="ar-SA"/>
    </w:rPr>
  </w:style>
  <w:style w:type="character" w:customStyle="1" w:styleId="77">
    <w:name w:val="页眉 字符"/>
    <w:link w:val="29"/>
    <w:qFormat/>
    <w:uiPriority w:val="99"/>
    <w:rPr>
      <w:rFonts w:eastAsia="宋体"/>
      <w:kern w:val="2"/>
      <w:sz w:val="18"/>
      <w:szCs w:val="18"/>
      <w:lang w:val="en-US" w:eastAsia="zh-CN" w:bidi="ar-SA"/>
    </w:rPr>
  </w:style>
  <w:style w:type="character" w:customStyle="1" w:styleId="78">
    <w:name w:val="chanpin拷贝"/>
    <w:basedOn w:val="47"/>
    <w:qFormat/>
    <w:uiPriority w:val="0"/>
  </w:style>
  <w:style w:type="character" w:customStyle="1" w:styleId="79">
    <w:name w:val="纯文本 Char1"/>
    <w:qFormat/>
    <w:uiPriority w:val="0"/>
    <w:rPr>
      <w:rFonts w:ascii="宋体" w:hAnsi="Courier New" w:eastAsia="宋体"/>
      <w:kern w:val="2"/>
      <w:sz w:val="21"/>
      <w:lang w:val="en-US" w:eastAsia="zh-CN" w:bidi="ar-SA"/>
    </w:rPr>
  </w:style>
  <w:style w:type="character" w:customStyle="1" w:styleId="80">
    <w:name w:val="apple-style-span"/>
    <w:qFormat/>
    <w:uiPriority w:val="0"/>
    <w:rPr>
      <w:rFonts w:cs="Times New Roman"/>
    </w:rPr>
  </w:style>
  <w:style w:type="paragraph" w:customStyle="1" w:styleId="81">
    <w:name w:val="二级条标题"/>
    <w:basedOn w:val="82"/>
    <w:next w:val="1"/>
    <w:qFormat/>
    <w:uiPriority w:val="0"/>
    <w:pPr>
      <w:numPr>
        <w:numId w:val="0"/>
      </w:numPr>
      <w:tabs>
        <w:tab w:val="left" w:pos="360"/>
        <w:tab w:val="left" w:pos="840"/>
      </w:tabs>
      <w:ind w:hanging="840"/>
      <w:outlineLvl w:val="2"/>
    </w:pPr>
    <w:rPr>
      <w:rFonts w:ascii="宋体" w:eastAsia="宋体"/>
      <w:b w:val="0"/>
    </w:rPr>
  </w:style>
  <w:style w:type="paragraph" w:customStyle="1" w:styleId="82">
    <w:name w:val="一级条标题"/>
    <w:basedOn w:val="83"/>
    <w:next w:val="1"/>
    <w:qFormat/>
    <w:uiPriority w:val="0"/>
    <w:pPr>
      <w:numPr>
        <w:ilvl w:val="1"/>
      </w:numPr>
      <w:tabs>
        <w:tab w:val="left" w:pos="360"/>
        <w:tab w:val="left" w:pos="840"/>
      </w:tabs>
      <w:ind w:left="0" w:hanging="840"/>
      <w:outlineLvl w:val="1"/>
    </w:pPr>
  </w:style>
  <w:style w:type="paragraph" w:customStyle="1" w:styleId="83">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4">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5">
    <w:name w:val="字元 字元"/>
    <w:basedOn w:val="1"/>
    <w:qFormat/>
    <w:uiPriority w:val="0"/>
    <w:rPr>
      <w:rFonts w:ascii="Tahoma" w:hAnsi="Tahoma"/>
      <w:sz w:val="24"/>
      <w:szCs w:val="20"/>
    </w:rPr>
  </w:style>
  <w:style w:type="paragraph" w:customStyle="1" w:styleId="86">
    <w:name w:val="Char3 Char Char Char"/>
    <w:basedOn w:val="1"/>
    <w:qFormat/>
    <w:uiPriority w:val="0"/>
    <w:rPr>
      <w:rFonts w:ascii="Tahoma" w:hAnsi="Tahoma"/>
      <w:sz w:val="24"/>
      <w:szCs w:val="20"/>
    </w:rPr>
  </w:style>
  <w:style w:type="paragraph" w:customStyle="1" w:styleId="87">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8">
    <w:name w:val="项目编号2"/>
    <w:basedOn w:val="89"/>
    <w:qFormat/>
    <w:uiPriority w:val="0"/>
    <w:pPr>
      <w:numPr>
        <w:numId w:val="2"/>
      </w:numPr>
    </w:pPr>
  </w:style>
  <w:style w:type="paragraph" w:customStyle="1" w:styleId="89">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90">
    <w:name w:val="图中文字"/>
    <w:basedOn w:val="1"/>
    <w:qFormat/>
    <w:uiPriority w:val="0"/>
    <w:pPr>
      <w:adjustRightInd w:val="0"/>
      <w:snapToGrid w:val="0"/>
      <w:spacing w:line="0" w:lineRule="atLeast"/>
      <w:jc w:val="center"/>
    </w:pPr>
    <w:rPr>
      <w:sz w:val="24"/>
      <w:szCs w:val="20"/>
    </w:rPr>
  </w:style>
  <w:style w:type="paragraph" w:customStyle="1" w:styleId="91">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2">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3">
    <w:name w:val="Char2"/>
    <w:basedOn w:val="1"/>
    <w:qFormat/>
    <w:uiPriority w:val="0"/>
    <w:rPr>
      <w:rFonts w:ascii="Tahoma" w:hAnsi="Tahoma"/>
      <w:sz w:val="24"/>
      <w:szCs w:val="20"/>
    </w:rPr>
  </w:style>
  <w:style w:type="paragraph" w:customStyle="1" w:styleId="94">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5">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6">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7">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8">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99">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00">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1">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2">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3">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4">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5">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6">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7">
    <w:name w:val="font8"/>
    <w:basedOn w:val="1"/>
    <w:qFormat/>
    <w:uiPriority w:val="0"/>
    <w:pPr>
      <w:widowControl/>
      <w:spacing w:before="100" w:beforeAutospacing="1" w:after="100" w:afterAutospacing="1"/>
      <w:jc w:val="left"/>
    </w:pPr>
    <w:rPr>
      <w:kern w:val="0"/>
      <w:sz w:val="36"/>
      <w:szCs w:val="36"/>
    </w:rPr>
  </w:style>
  <w:style w:type="paragraph" w:customStyle="1" w:styleId="108">
    <w:name w:val="Char"/>
    <w:basedOn w:val="1"/>
    <w:qFormat/>
    <w:uiPriority w:val="0"/>
    <w:pPr>
      <w:tabs>
        <w:tab w:val="left" w:pos="360"/>
      </w:tabs>
    </w:pPr>
    <w:rPr>
      <w:sz w:val="24"/>
    </w:rPr>
  </w:style>
  <w:style w:type="paragraph" w:customStyle="1" w:styleId="109">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10">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1">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2">
    <w:name w:val="Char Char1"/>
    <w:basedOn w:val="15"/>
    <w:qFormat/>
    <w:uiPriority w:val="0"/>
    <w:rPr>
      <w:rFonts w:ascii="Tahoma" w:hAnsi="Tahoma"/>
      <w:sz w:val="24"/>
    </w:rPr>
  </w:style>
  <w:style w:type="paragraph" w:customStyle="1" w:styleId="113">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5">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6">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7">
    <w:name w:val="Char1 Char Char Char1"/>
    <w:basedOn w:val="1"/>
    <w:qFormat/>
    <w:uiPriority w:val="0"/>
    <w:rPr>
      <w:rFonts w:ascii="Tahoma" w:hAnsi="Tahoma" w:cs="仿宋_GB2312"/>
      <w:sz w:val="24"/>
      <w:szCs w:val="28"/>
    </w:rPr>
  </w:style>
  <w:style w:type="paragraph" w:customStyle="1" w:styleId="118">
    <w:name w:val="四级条标题"/>
    <w:basedOn w:val="119"/>
    <w:next w:val="1"/>
    <w:qFormat/>
    <w:uiPriority w:val="0"/>
    <w:pPr>
      <w:numPr>
        <w:ilvl w:val="4"/>
      </w:numPr>
      <w:tabs>
        <w:tab w:val="left" w:pos="360"/>
        <w:tab w:val="left" w:pos="840"/>
      </w:tabs>
      <w:ind w:left="0" w:hanging="840"/>
      <w:outlineLvl w:val="4"/>
    </w:pPr>
  </w:style>
  <w:style w:type="paragraph" w:customStyle="1" w:styleId="119">
    <w:name w:val="三级条标题"/>
    <w:basedOn w:val="81"/>
    <w:next w:val="1"/>
    <w:qFormat/>
    <w:uiPriority w:val="0"/>
    <w:pPr>
      <w:numPr>
        <w:ilvl w:val="3"/>
        <w:numId w:val="1"/>
      </w:numPr>
      <w:ind w:left="0" w:hanging="840"/>
      <w:outlineLvl w:val="3"/>
    </w:pPr>
  </w:style>
  <w:style w:type="paragraph" w:customStyle="1" w:styleId="120">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1">
    <w:name w:val="样式 标题 2 + 宋体 五号 行距: 单倍行距"/>
    <w:basedOn w:val="4"/>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2">
    <w:name w:val="List Paragraph1"/>
    <w:basedOn w:val="1"/>
    <w:qFormat/>
    <w:uiPriority w:val="0"/>
    <w:pPr>
      <w:ind w:firstLine="420" w:firstLineChars="200"/>
    </w:pPr>
    <w:rPr>
      <w:rFonts w:ascii="Calibri" w:hAnsi="Calibri"/>
      <w:szCs w:val="22"/>
    </w:rPr>
  </w:style>
  <w:style w:type="paragraph" w:customStyle="1" w:styleId="123">
    <w:name w:val="项目符号1"/>
    <w:basedOn w:val="124"/>
    <w:qFormat/>
    <w:uiPriority w:val="0"/>
    <w:pPr>
      <w:ind w:left="-25" w:firstLine="0"/>
    </w:pPr>
  </w:style>
  <w:style w:type="paragraph" w:customStyle="1" w:styleId="124">
    <w:name w:val="正文文本样式"/>
    <w:basedOn w:val="1"/>
    <w:qFormat/>
    <w:uiPriority w:val="0"/>
    <w:pPr>
      <w:spacing w:line="360" w:lineRule="auto"/>
      <w:ind w:firstLine="482"/>
    </w:pPr>
    <w:rPr>
      <w:rFonts w:cs="宋体"/>
      <w:sz w:val="24"/>
      <w:szCs w:val="20"/>
    </w:rPr>
  </w:style>
  <w:style w:type="paragraph" w:customStyle="1" w:styleId="125">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6">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7">
    <w:name w:val="五级条标题"/>
    <w:basedOn w:val="118"/>
    <w:next w:val="1"/>
    <w:qFormat/>
    <w:uiPriority w:val="0"/>
    <w:pPr>
      <w:numPr>
        <w:ilvl w:val="5"/>
      </w:numPr>
      <w:ind w:left="0" w:hanging="840"/>
      <w:outlineLvl w:val="5"/>
    </w:pPr>
  </w:style>
  <w:style w:type="paragraph" w:customStyle="1" w:styleId="128">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29">
    <w:name w:val="文档正文"/>
    <w:basedOn w:val="1"/>
    <w:qFormat/>
    <w:uiPriority w:val="0"/>
    <w:pPr>
      <w:snapToGrid w:val="0"/>
      <w:spacing w:before="120" w:after="120" w:line="180" w:lineRule="auto"/>
    </w:pPr>
    <w:rPr>
      <w:rFonts w:ascii="Arial" w:hAnsi="Arial"/>
      <w:szCs w:val="20"/>
    </w:rPr>
  </w:style>
  <w:style w:type="paragraph" w:customStyle="1" w:styleId="130">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1">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2">
    <w:name w:val="Char Char Char1 Char"/>
    <w:basedOn w:val="1"/>
    <w:qFormat/>
    <w:uiPriority w:val="0"/>
    <w:rPr>
      <w:rFonts w:ascii="Tahoma" w:hAnsi="Tahoma"/>
      <w:sz w:val="24"/>
      <w:szCs w:val="20"/>
    </w:rPr>
  </w:style>
  <w:style w:type="paragraph" w:customStyle="1" w:styleId="133">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4">
    <w:name w:val="1名"/>
    <w:basedOn w:val="1"/>
    <w:qFormat/>
    <w:uiPriority w:val="0"/>
    <w:pPr>
      <w:numPr>
        <w:ilvl w:val="0"/>
        <w:numId w:val="5"/>
      </w:numPr>
      <w:spacing w:before="120"/>
    </w:pPr>
    <w:rPr>
      <w:rFonts w:ascii="宋体"/>
      <w:sz w:val="28"/>
      <w:szCs w:val="20"/>
    </w:rPr>
  </w:style>
  <w:style w:type="paragraph" w:customStyle="1" w:styleId="135">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6">
    <w:name w:val="Char Char Char1 Char1"/>
    <w:basedOn w:val="1"/>
    <w:qFormat/>
    <w:uiPriority w:val="0"/>
    <w:rPr>
      <w:rFonts w:ascii="Tahoma" w:hAnsi="Tahoma"/>
      <w:sz w:val="24"/>
      <w:szCs w:val="20"/>
    </w:rPr>
  </w:style>
  <w:style w:type="paragraph" w:customStyle="1" w:styleId="137">
    <w:name w:val="Char Char Char Char Char Char Char Char Char Char"/>
    <w:basedOn w:val="1"/>
    <w:qFormat/>
    <w:uiPriority w:val="0"/>
  </w:style>
  <w:style w:type="paragraph" w:customStyle="1" w:styleId="138">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39">
    <w:name w:val="Char1"/>
    <w:basedOn w:val="1"/>
    <w:qFormat/>
    <w:uiPriority w:val="0"/>
    <w:pPr>
      <w:tabs>
        <w:tab w:val="left" w:pos="360"/>
      </w:tabs>
    </w:pPr>
    <w:rPr>
      <w:sz w:val="24"/>
    </w:rPr>
  </w:style>
  <w:style w:type="paragraph" w:customStyle="1" w:styleId="140">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1">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2">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3">
    <w:name w:val="默认段落字体 Para Char Char Char Char"/>
    <w:basedOn w:val="1"/>
    <w:qFormat/>
    <w:uiPriority w:val="0"/>
    <w:rPr>
      <w:rFonts w:ascii="Arial" w:hAnsi="Arial" w:cs="Arial"/>
      <w:szCs w:val="21"/>
    </w:rPr>
  </w:style>
  <w:style w:type="paragraph" w:customStyle="1" w:styleId="144">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5">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6">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7">
    <w:name w:val="Char Char Char"/>
    <w:basedOn w:val="1"/>
    <w:qFormat/>
    <w:uiPriority w:val="0"/>
    <w:rPr>
      <w:rFonts w:ascii="Tahoma" w:hAnsi="Tahoma"/>
      <w:sz w:val="24"/>
      <w:szCs w:val="20"/>
    </w:rPr>
  </w:style>
  <w:style w:type="paragraph" w:customStyle="1" w:styleId="148">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9">
    <w:name w:val="缺省文本"/>
    <w:basedOn w:val="1"/>
    <w:qFormat/>
    <w:uiPriority w:val="0"/>
    <w:pPr>
      <w:autoSpaceDE w:val="0"/>
      <w:autoSpaceDN w:val="0"/>
      <w:adjustRightInd w:val="0"/>
      <w:jc w:val="left"/>
    </w:pPr>
    <w:rPr>
      <w:kern w:val="0"/>
      <w:sz w:val="24"/>
    </w:rPr>
  </w:style>
  <w:style w:type="paragraph" w:customStyle="1" w:styleId="150">
    <w:name w:val="Char Char Char1"/>
    <w:basedOn w:val="1"/>
    <w:qFormat/>
    <w:uiPriority w:val="0"/>
    <w:rPr>
      <w:rFonts w:ascii="Tahoma" w:hAnsi="Tahoma"/>
      <w:sz w:val="24"/>
      <w:szCs w:val="20"/>
    </w:rPr>
  </w:style>
  <w:style w:type="paragraph" w:customStyle="1" w:styleId="151">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2">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3">
    <w:name w:val="样式2"/>
    <w:basedOn w:val="39"/>
    <w:qFormat/>
    <w:uiPriority w:val="0"/>
    <w:pPr>
      <w:spacing w:line="360" w:lineRule="auto"/>
      <w:jc w:val="center"/>
    </w:pPr>
    <w:rPr>
      <w:sz w:val="24"/>
    </w:rPr>
  </w:style>
  <w:style w:type="paragraph" w:customStyle="1" w:styleId="154">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5">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6">
    <w:name w:val="正文 + 楷体_GB2312"/>
    <w:basedOn w:val="1"/>
    <w:qFormat/>
    <w:uiPriority w:val="0"/>
    <w:pPr>
      <w:widowControl/>
      <w:jc w:val="left"/>
    </w:pPr>
    <w:rPr>
      <w:rFonts w:ascii="楷体_GB2312" w:eastAsia="楷体_GB2312" w:cs="Arial"/>
      <w:kern w:val="0"/>
      <w:sz w:val="24"/>
    </w:rPr>
  </w:style>
  <w:style w:type="paragraph" w:customStyle="1" w:styleId="157">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8">
    <w:name w:val="1 Char Char Char Char"/>
    <w:basedOn w:val="1"/>
    <w:qFormat/>
    <w:uiPriority w:val="0"/>
    <w:rPr>
      <w:rFonts w:ascii="Tahoma" w:hAnsi="Tahoma"/>
      <w:sz w:val="24"/>
      <w:szCs w:val="20"/>
    </w:rPr>
  </w:style>
  <w:style w:type="paragraph" w:customStyle="1" w:styleId="159">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60">
    <w:name w:val="列出段落1"/>
    <w:basedOn w:val="1"/>
    <w:qFormat/>
    <w:uiPriority w:val="0"/>
    <w:pPr>
      <w:ind w:firstLine="420" w:firstLineChars="200"/>
    </w:pPr>
    <w:rPr>
      <w:rFonts w:ascii="Calibri" w:hAnsi="Calibri"/>
      <w:szCs w:val="22"/>
    </w:rPr>
  </w:style>
  <w:style w:type="paragraph" w:customStyle="1" w:styleId="161">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2">
    <w:name w:val="字元 字元1"/>
    <w:basedOn w:val="1"/>
    <w:qFormat/>
    <w:uiPriority w:val="0"/>
    <w:rPr>
      <w:rFonts w:ascii="Tahoma" w:hAnsi="Tahoma"/>
      <w:sz w:val="24"/>
      <w:szCs w:val="20"/>
    </w:rPr>
  </w:style>
  <w:style w:type="paragraph" w:customStyle="1" w:styleId="163">
    <w:name w:val="_Style 160"/>
    <w:qFormat/>
    <w:uiPriority w:val="0"/>
    <w:rPr>
      <w:rFonts w:ascii="Times New Roman" w:hAnsi="Times New Roman" w:eastAsia="宋体" w:cs="Times New Roman"/>
      <w:kern w:val="2"/>
      <w:sz w:val="21"/>
      <w:szCs w:val="24"/>
      <w:lang w:val="en-US" w:eastAsia="zh-CN" w:bidi="ar-SA"/>
    </w:rPr>
  </w:style>
  <w:style w:type="paragraph" w:customStyle="1" w:styleId="164">
    <w:name w:val="项目编号3"/>
    <w:basedOn w:val="124"/>
    <w:qFormat/>
    <w:uiPriority w:val="0"/>
    <w:pPr>
      <w:numPr>
        <w:ilvl w:val="0"/>
        <w:numId w:val="6"/>
      </w:numPr>
    </w:pPr>
  </w:style>
  <w:style w:type="paragraph" w:customStyle="1" w:styleId="165">
    <w:name w:val="Char21"/>
    <w:basedOn w:val="1"/>
    <w:qFormat/>
    <w:uiPriority w:val="0"/>
    <w:rPr>
      <w:rFonts w:ascii="Tahoma" w:hAnsi="Tahoma"/>
      <w:sz w:val="24"/>
      <w:szCs w:val="20"/>
    </w:rPr>
  </w:style>
  <w:style w:type="paragraph" w:customStyle="1" w:styleId="166">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67">
    <w:name w:val="Char Char Char Char Char Char Char Char Char Char1"/>
    <w:basedOn w:val="1"/>
    <w:qFormat/>
    <w:uiPriority w:val="0"/>
    <w:rPr>
      <w:rFonts w:ascii="宋体" w:hAnsi="宋体" w:cs="Courier New"/>
      <w:sz w:val="32"/>
      <w:szCs w:val="32"/>
    </w:rPr>
  </w:style>
  <w:style w:type="paragraph" w:customStyle="1" w:styleId="168">
    <w:name w:val="正文文本样式 加粗"/>
    <w:basedOn w:val="124"/>
    <w:qFormat/>
    <w:uiPriority w:val="0"/>
    <w:rPr>
      <w:b/>
    </w:rPr>
  </w:style>
  <w:style w:type="paragraph" w:customStyle="1" w:styleId="169">
    <w:name w:val="Char2 Char Char Char Char Char Char"/>
    <w:basedOn w:val="1"/>
    <w:qFormat/>
    <w:uiPriority w:val="0"/>
    <w:pPr>
      <w:widowControl/>
      <w:spacing w:line="400" w:lineRule="exact"/>
      <w:jc w:val="center"/>
    </w:pPr>
  </w:style>
  <w:style w:type="character" w:customStyle="1" w:styleId="170">
    <w:name w:val="页脚 字符"/>
    <w:link w:val="28"/>
    <w:qFormat/>
    <w:uiPriority w:val="99"/>
    <w:rPr>
      <w:rFonts w:ascii="宋体" w:eastAsia="宋体"/>
      <w:sz w:val="18"/>
      <w:lang w:val="en-US" w:eastAsia="zh-CN" w:bidi="ar-SA"/>
    </w:rPr>
  </w:style>
  <w:style w:type="paragraph" w:customStyle="1" w:styleId="171">
    <w:name w:val="Char Char4"/>
    <w:basedOn w:val="1"/>
    <w:qFormat/>
    <w:uiPriority w:val="0"/>
    <w:pPr>
      <w:widowControl/>
      <w:spacing w:line="400" w:lineRule="exact"/>
      <w:jc w:val="center"/>
    </w:pPr>
  </w:style>
  <w:style w:type="paragraph" w:customStyle="1" w:styleId="172">
    <w:name w:val="Char3 Char Char Char1"/>
    <w:basedOn w:val="1"/>
    <w:qFormat/>
    <w:uiPriority w:val="0"/>
    <w:rPr>
      <w:rFonts w:ascii="Tahoma" w:hAnsi="Tahoma"/>
      <w:sz w:val="24"/>
      <w:szCs w:val="20"/>
    </w:rPr>
  </w:style>
  <w:style w:type="paragraph" w:styleId="173">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4">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5">
    <w:name w:val="中等深浅网格 1 - 强调文字颜色 2 Char"/>
    <w:link w:val="176"/>
    <w:qFormat/>
    <w:uiPriority w:val="0"/>
    <w:rPr>
      <w:kern w:val="2"/>
      <w:sz w:val="21"/>
      <w:szCs w:val="24"/>
      <w:lang w:val="zh-CN" w:eastAsia="zh-CN"/>
    </w:rPr>
  </w:style>
  <w:style w:type="paragraph" w:customStyle="1" w:styleId="176">
    <w:name w:val="1"/>
    <w:link w:val="175"/>
    <w:qFormat/>
    <w:uiPriority w:val="0"/>
    <w:rPr>
      <w:rFonts w:ascii="Times New Roman" w:hAnsi="Times New Roman" w:eastAsia="宋体" w:cs="Times New Roman"/>
      <w:kern w:val="2"/>
      <w:sz w:val="21"/>
      <w:szCs w:val="24"/>
      <w:lang w:val="zh-CN" w:eastAsia="zh-CN" w:bidi="ar-SA"/>
    </w:rPr>
  </w:style>
  <w:style w:type="paragraph" w:customStyle="1" w:styleId="177">
    <w:name w:val="图文"/>
    <w:basedOn w:val="1"/>
    <w:qFormat/>
    <w:uiPriority w:val="0"/>
    <w:pPr>
      <w:adjustRightInd w:val="0"/>
      <w:snapToGrid w:val="0"/>
      <w:spacing w:after="50" w:line="360" w:lineRule="auto"/>
    </w:pPr>
    <w:rPr>
      <w:sz w:val="24"/>
    </w:rPr>
  </w:style>
  <w:style w:type="paragraph" w:customStyle="1" w:styleId="178">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79">
    <w:name w:val="正文表格"/>
    <w:basedOn w:val="1"/>
    <w:link w:val="180"/>
    <w:qFormat/>
    <w:uiPriority w:val="0"/>
    <w:pPr>
      <w:adjustRightInd w:val="0"/>
      <w:snapToGrid w:val="0"/>
      <w:jc w:val="left"/>
    </w:pPr>
    <w:rPr>
      <w:rFonts w:ascii="宋体" w:hAnsi="宋体"/>
      <w:color w:val="000000"/>
      <w:szCs w:val="21"/>
    </w:rPr>
  </w:style>
  <w:style w:type="character" w:customStyle="1" w:styleId="180">
    <w:name w:val="正文表格 Char"/>
    <w:link w:val="179"/>
    <w:qFormat/>
    <w:uiPriority w:val="0"/>
    <w:rPr>
      <w:rFonts w:ascii="宋体" w:hAnsi="宋体"/>
      <w:color w:val="000000"/>
      <w:kern w:val="2"/>
      <w:sz w:val="21"/>
      <w:szCs w:val="21"/>
    </w:rPr>
  </w:style>
  <w:style w:type="paragraph" w:customStyle="1" w:styleId="181">
    <w:name w:val="正文重点"/>
    <w:basedOn w:val="1"/>
    <w:link w:val="182"/>
    <w:qFormat/>
    <w:uiPriority w:val="0"/>
    <w:pPr>
      <w:adjustRightInd w:val="0"/>
      <w:spacing w:line="360" w:lineRule="auto"/>
      <w:ind w:firstLine="482" w:firstLineChars="200"/>
      <w:jc w:val="left"/>
      <w:textAlignment w:val="baseline"/>
    </w:pPr>
    <w:rPr>
      <w:b/>
      <w:kern w:val="0"/>
      <w:sz w:val="24"/>
      <w:szCs w:val="20"/>
    </w:rPr>
  </w:style>
  <w:style w:type="character" w:customStyle="1" w:styleId="182">
    <w:name w:val="正文重点 Char"/>
    <w:link w:val="181"/>
    <w:qFormat/>
    <w:uiPriority w:val="0"/>
    <w:rPr>
      <w:b/>
      <w:sz w:val="24"/>
    </w:rPr>
  </w:style>
  <w:style w:type="character" w:customStyle="1" w:styleId="183">
    <w:name w:val="批注文字 字符1"/>
    <w:link w:val="16"/>
    <w:qFormat/>
    <w:uiPriority w:val="99"/>
    <w:rPr>
      <w:kern w:val="2"/>
      <w:sz w:val="21"/>
      <w:szCs w:val="24"/>
    </w:rPr>
  </w:style>
  <w:style w:type="paragraph" w:customStyle="1" w:styleId="184">
    <w:name w:val="标题1-附件"/>
    <w:basedOn w:val="3"/>
    <w:qFormat/>
    <w:uiPriority w:val="0"/>
    <w:pPr>
      <w:jc w:val="left"/>
    </w:pPr>
    <w:rPr>
      <w:sz w:val="24"/>
      <w:szCs w:val="24"/>
    </w:rPr>
  </w:style>
  <w:style w:type="paragraph" w:customStyle="1" w:styleId="185">
    <w:name w:val="正文小标题"/>
    <w:basedOn w:val="1"/>
    <w:next w:val="5"/>
    <w:link w:val="186"/>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6">
    <w:name w:val="正文小标题 Char"/>
    <w:link w:val="185"/>
    <w:qFormat/>
    <w:uiPriority w:val="0"/>
    <w:rPr>
      <w:rFonts w:ascii="宋体" w:hAnsi="宋体"/>
      <w:b/>
      <w:i/>
      <w:color w:val="FF0000"/>
      <w:kern w:val="2"/>
      <w:sz w:val="24"/>
    </w:rPr>
  </w:style>
  <w:style w:type="paragraph" w:customStyle="1" w:styleId="187">
    <w:name w:val="正文大标题"/>
    <w:basedOn w:val="185"/>
    <w:next w:val="5"/>
    <w:link w:val="188"/>
    <w:qFormat/>
    <w:uiPriority w:val="0"/>
    <w:pPr>
      <w:jc w:val="center"/>
    </w:pPr>
    <w:rPr>
      <w:i w:val="0"/>
      <w:color w:val="000000"/>
      <w:sz w:val="28"/>
      <w:szCs w:val="21"/>
    </w:rPr>
  </w:style>
  <w:style w:type="character" w:customStyle="1" w:styleId="188">
    <w:name w:val="正文大标题 Char"/>
    <w:link w:val="187"/>
    <w:qFormat/>
    <w:uiPriority w:val="0"/>
    <w:rPr>
      <w:rFonts w:ascii="宋体" w:hAnsi="宋体"/>
      <w:b/>
      <w:color w:val="000000"/>
      <w:kern w:val="2"/>
      <w:sz w:val="28"/>
      <w:szCs w:val="21"/>
    </w:rPr>
  </w:style>
  <w:style w:type="character" w:customStyle="1" w:styleId="189">
    <w:name w:val="标题 字符"/>
    <w:link w:val="40"/>
    <w:qFormat/>
    <w:uiPriority w:val="0"/>
    <w:rPr>
      <w:b/>
      <w:kern w:val="2"/>
      <w:sz w:val="32"/>
    </w:rPr>
  </w:style>
  <w:style w:type="paragraph" w:customStyle="1" w:styleId="190">
    <w:name w:val="注释"/>
    <w:basedOn w:val="1"/>
    <w:link w:val="191"/>
    <w:qFormat/>
    <w:uiPriority w:val="0"/>
    <w:pPr>
      <w:adjustRightInd w:val="0"/>
      <w:snapToGrid w:val="0"/>
      <w:ind w:left="420" w:hanging="420" w:hangingChars="200"/>
      <w:jc w:val="left"/>
    </w:pPr>
    <w:rPr>
      <w:rFonts w:ascii="宋体" w:hAnsi="宋体"/>
      <w:szCs w:val="21"/>
    </w:rPr>
  </w:style>
  <w:style w:type="character" w:customStyle="1" w:styleId="191">
    <w:name w:val="注释 Char"/>
    <w:link w:val="190"/>
    <w:qFormat/>
    <w:uiPriority w:val="0"/>
    <w:rPr>
      <w:rFonts w:ascii="宋体" w:hAnsi="宋体"/>
      <w:kern w:val="2"/>
      <w:sz w:val="21"/>
      <w:szCs w:val="21"/>
    </w:rPr>
  </w:style>
  <w:style w:type="paragraph" w:customStyle="1" w:styleId="192">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3">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4">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5">
    <w:name w:val="批注文字 字符"/>
    <w:qFormat/>
    <w:uiPriority w:val="99"/>
    <w:rPr>
      <w:rFonts w:ascii="Times New Roman" w:hAnsi="Times New Roman" w:eastAsia="宋体" w:cs="Times New Roman"/>
      <w:sz w:val="24"/>
      <w:lang w:val="en-US" w:eastAsia="zh-CN" w:bidi="ar-SA"/>
    </w:rPr>
  </w:style>
  <w:style w:type="character" w:customStyle="1" w:styleId="196">
    <w:name w:val="纯文本 字符"/>
    <w:qFormat/>
    <w:uiPriority w:val="99"/>
    <w:rPr>
      <w:rFonts w:ascii="宋体" w:hAnsi="Courier New" w:eastAsia="宋体" w:cs="Times New Roman"/>
      <w:kern w:val="2"/>
      <w:sz w:val="21"/>
      <w:szCs w:val="21"/>
      <w:lang w:val="en-US" w:eastAsia="zh-CN" w:bidi="ar-SA"/>
    </w:rPr>
  </w:style>
  <w:style w:type="paragraph" w:customStyle="1" w:styleId="197">
    <w:name w:val="表格1"/>
    <w:basedOn w:val="1"/>
    <w:qFormat/>
    <w:uiPriority w:val="0"/>
    <w:pPr>
      <w:ind w:firstLine="480" w:firstLineChars="200"/>
      <w:jc w:val="center"/>
    </w:pPr>
    <w:rPr>
      <w:sz w:val="24"/>
      <w:szCs w:val="20"/>
    </w:rPr>
  </w:style>
  <w:style w:type="character" w:customStyle="1" w:styleId="198">
    <w:name w:val="纯文本 字符1"/>
    <w:qFormat/>
    <w:uiPriority w:val="0"/>
    <w:rPr>
      <w:rFonts w:ascii="宋体" w:hAnsi="Courier New"/>
    </w:rPr>
  </w:style>
  <w:style w:type="character" w:customStyle="1" w:styleId="199">
    <w:name w:val="bjh-p"/>
    <w:qFormat/>
    <w:uiPriority w:val="0"/>
  </w:style>
  <w:style w:type="paragraph" w:customStyle="1" w:styleId="200">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01">
    <w:name w:val="正文格式 Char"/>
    <w:link w:val="202"/>
    <w:qFormat/>
    <w:locked/>
    <w:uiPriority w:val="0"/>
    <w:rPr>
      <w:rFonts w:ascii="宋体" w:hAnsi="宋体"/>
      <w:sz w:val="24"/>
      <w:szCs w:val="24"/>
      <w:lang w:val="en-GB"/>
    </w:rPr>
  </w:style>
  <w:style w:type="paragraph" w:customStyle="1" w:styleId="202">
    <w:name w:val="正文格式"/>
    <w:basedOn w:val="1"/>
    <w:link w:val="201"/>
    <w:qFormat/>
    <w:uiPriority w:val="0"/>
    <w:pPr>
      <w:spacing w:beforeLines="50" w:line="360" w:lineRule="auto"/>
      <w:ind w:firstLine="480" w:firstLineChars="200"/>
    </w:pPr>
    <w:rPr>
      <w:rFonts w:ascii="宋体" w:hAnsi="宋体"/>
      <w:kern w:val="0"/>
      <w:sz w:val="24"/>
      <w:lang w:val="en-GB"/>
    </w:rPr>
  </w:style>
  <w:style w:type="character" w:customStyle="1" w:styleId="203">
    <w:name w:val="纯文本 字符2"/>
    <w:basedOn w:val="47"/>
    <w:link w:val="23"/>
    <w:qFormat/>
    <w:uiPriority w:val="0"/>
    <w:rPr>
      <w:rFonts w:hint="eastAsia" w:ascii="宋体" w:hAnsi="Courier New" w:eastAsia="宋体" w:cs="宋体"/>
      <w:kern w:val="2"/>
      <w:sz w:val="21"/>
    </w:rPr>
  </w:style>
  <w:style w:type="character" w:customStyle="1" w:styleId="204">
    <w:name w:val="标题 3 Char"/>
    <w:qFormat/>
    <w:uiPriority w:val="0"/>
    <w:rPr>
      <w:rFonts w:ascii="宋体" w:eastAsia="宋体"/>
      <w:b/>
      <w:sz w:val="24"/>
      <w:u w:val="single"/>
      <w:lang w:val="en-US" w:eastAsia="zh-CN" w:bidi="ar-SA"/>
    </w:rPr>
  </w:style>
  <w:style w:type="character" w:customStyle="1" w:styleId="205">
    <w:name w:val="正文缩进 Char"/>
    <w:qFormat/>
    <w:uiPriority w:val="0"/>
    <w:rPr>
      <w:rFonts w:ascii="宋体" w:eastAsia="宋体"/>
      <w:kern w:val="2"/>
      <w:sz w:val="24"/>
      <w:szCs w:val="24"/>
      <w:lang w:val="en-US" w:eastAsia="zh-CN" w:bidi="ar-SA"/>
    </w:rPr>
  </w:style>
  <w:style w:type="character" w:customStyle="1" w:styleId="206">
    <w:name w:val="Char Char111"/>
    <w:qFormat/>
    <w:uiPriority w:val="0"/>
    <w:rPr>
      <w:rFonts w:ascii="宋体" w:eastAsia="宋体"/>
      <w:b/>
      <w:sz w:val="24"/>
      <w:u w:val="single"/>
      <w:lang w:val="en-US" w:eastAsia="zh-CN" w:bidi="ar-SA"/>
    </w:rPr>
  </w:style>
  <w:style w:type="character" w:customStyle="1" w:styleId="207">
    <w:name w:val="正文文本缩进 Char"/>
    <w:qFormat/>
    <w:uiPriority w:val="0"/>
    <w:rPr>
      <w:rFonts w:eastAsia="宋体"/>
      <w:kern w:val="2"/>
      <w:sz w:val="24"/>
      <w:szCs w:val="24"/>
      <w:lang w:val="en-US" w:eastAsia="zh-CN" w:bidi="ar-SA"/>
    </w:rPr>
  </w:style>
  <w:style w:type="character" w:customStyle="1" w:styleId="208">
    <w:name w:val="列出段落 Char"/>
    <w:qFormat/>
    <w:uiPriority w:val="0"/>
    <w:rPr>
      <w:rFonts w:ascii="Calibri" w:hAnsi="Calibri" w:eastAsia="宋体"/>
      <w:kern w:val="2"/>
      <w:sz w:val="21"/>
      <w:szCs w:val="22"/>
      <w:lang w:val="en-US" w:eastAsia="zh-CN" w:bidi="ar-SA"/>
    </w:rPr>
  </w:style>
  <w:style w:type="character" w:customStyle="1" w:styleId="209">
    <w:name w:val="页眉 Char"/>
    <w:qFormat/>
    <w:uiPriority w:val="0"/>
    <w:rPr>
      <w:rFonts w:eastAsia="宋体"/>
      <w:kern w:val="2"/>
      <w:sz w:val="18"/>
      <w:szCs w:val="18"/>
      <w:lang w:val="en-US" w:eastAsia="zh-CN" w:bidi="ar-SA"/>
    </w:rPr>
  </w:style>
  <w:style w:type="character" w:customStyle="1" w:styleId="210">
    <w:name w:val="标题 2 Char"/>
    <w:qFormat/>
    <w:uiPriority w:val="0"/>
    <w:rPr>
      <w:rFonts w:ascii="Arial" w:hAnsi="Arial" w:eastAsia="黑体"/>
      <w:b/>
      <w:sz w:val="30"/>
      <w:lang w:val="en-US" w:eastAsia="zh-CN" w:bidi="ar-SA"/>
    </w:rPr>
  </w:style>
  <w:style w:type="paragraph" w:customStyle="1" w:styleId="211">
    <w:name w:val="字元 字元2"/>
    <w:basedOn w:val="1"/>
    <w:qFormat/>
    <w:uiPriority w:val="0"/>
    <w:rPr>
      <w:rFonts w:ascii="Tahoma" w:hAnsi="Tahoma"/>
      <w:sz w:val="24"/>
      <w:szCs w:val="20"/>
    </w:rPr>
  </w:style>
  <w:style w:type="paragraph" w:customStyle="1" w:styleId="212">
    <w:name w:val="Char3 Char Char Char2"/>
    <w:basedOn w:val="1"/>
    <w:qFormat/>
    <w:uiPriority w:val="0"/>
    <w:rPr>
      <w:rFonts w:ascii="Tahoma" w:hAnsi="Tahoma"/>
      <w:sz w:val="24"/>
      <w:szCs w:val="20"/>
    </w:rPr>
  </w:style>
  <w:style w:type="paragraph" w:customStyle="1" w:styleId="213">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214">
    <w:name w:val="Char3"/>
    <w:basedOn w:val="1"/>
    <w:qFormat/>
    <w:uiPriority w:val="0"/>
    <w:pPr>
      <w:tabs>
        <w:tab w:val="left" w:pos="360"/>
      </w:tabs>
    </w:pPr>
    <w:rPr>
      <w:sz w:val="24"/>
    </w:rPr>
  </w:style>
  <w:style w:type="paragraph" w:customStyle="1" w:styleId="215">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6">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7">
    <w:name w:val="列出段落2"/>
    <w:basedOn w:val="1"/>
    <w:qFormat/>
    <w:uiPriority w:val="0"/>
    <w:pPr>
      <w:ind w:firstLine="420" w:firstLineChars="200"/>
    </w:pPr>
    <w:rPr>
      <w:rFonts w:ascii="Calibri" w:hAnsi="Calibri"/>
      <w:szCs w:val="22"/>
    </w:rPr>
  </w:style>
  <w:style w:type="paragraph" w:customStyle="1" w:styleId="218">
    <w:name w:val="Char Char Char1 Char2"/>
    <w:basedOn w:val="1"/>
    <w:qFormat/>
    <w:uiPriority w:val="0"/>
    <w:rPr>
      <w:rFonts w:ascii="Tahoma" w:hAnsi="Tahoma"/>
      <w:sz w:val="24"/>
      <w:szCs w:val="20"/>
    </w:rPr>
  </w:style>
  <w:style w:type="paragraph" w:customStyle="1" w:styleId="219">
    <w:name w:val="Char Char Char2"/>
    <w:basedOn w:val="1"/>
    <w:qFormat/>
    <w:uiPriority w:val="0"/>
    <w:rPr>
      <w:rFonts w:ascii="Tahoma" w:hAnsi="Tahoma"/>
      <w:sz w:val="24"/>
      <w:szCs w:val="20"/>
    </w:rPr>
  </w:style>
  <w:style w:type="paragraph" w:customStyle="1" w:styleId="220">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1">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22">
    <w:name w:val="Revision"/>
    <w:qFormat/>
    <w:uiPriority w:val="0"/>
    <w:rPr>
      <w:rFonts w:ascii="Times New Roman" w:hAnsi="Times New Roman" w:eastAsia="宋体" w:cs="Times New Roman"/>
      <w:kern w:val="2"/>
      <w:sz w:val="21"/>
      <w:szCs w:val="24"/>
      <w:lang w:val="en-US" w:eastAsia="zh-CN" w:bidi="ar-SA"/>
    </w:rPr>
  </w:style>
  <w:style w:type="paragraph" w:customStyle="1" w:styleId="223">
    <w:name w:val="Char22"/>
    <w:basedOn w:val="1"/>
    <w:qFormat/>
    <w:uiPriority w:val="0"/>
    <w:rPr>
      <w:rFonts w:ascii="Tahoma" w:hAnsi="Tahoma"/>
      <w:sz w:val="24"/>
      <w:szCs w:val="20"/>
    </w:rPr>
  </w:style>
  <w:style w:type="paragraph" w:customStyle="1" w:styleId="224">
    <w:name w:val="Char Char Char Char Char Char Char Char Char Char2"/>
    <w:basedOn w:val="1"/>
    <w:qFormat/>
    <w:uiPriority w:val="0"/>
    <w:rPr>
      <w:rFonts w:ascii="宋体" w:hAnsi="宋体" w:cs="Courier New"/>
      <w:sz w:val="32"/>
      <w:szCs w:val="32"/>
    </w:rPr>
  </w:style>
  <w:style w:type="paragraph" w:customStyle="1" w:styleId="225">
    <w:name w:val="Char2 Char Char Char Char Char Char1"/>
    <w:basedOn w:val="1"/>
    <w:qFormat/>
    <w:uiPriority w:val="0"/>
    <w:pPr>
      <w:widowControl/>
      <w:spacing w:line="400" w:lineRule="exact"/>
      <w:jc w:val="center"/>
    </w:pPr>
  </w:style>
  <w:style w:type="character" w:customStyle="1" w:styleId="226">
    <w:name w:val="页脚 Char"/>
    <w:qFormat/>
    <w:uiPriority w:val="0"/>
    <w:rPr>
      <w:rFonts w:ascii="宋体" w:eastAsia="宋体"/>
      <w:sz w:val="18"/>
      <w:lang w:val="en-US" w:eastAsia="zh-CN" w:bidi="ar-SA"/>
    </w:rPr>
  </w:style>
  <w:style w:type="paragraph" w:customStyle="1" w:styleId="227">
    <w:name w:val="Char Char41"/>
    <w:basedOn w:val="1"/>
    <w:qFormat/>
    <w:uiPriority w:val="0"/>
    <w:pPr>
      <w:widowControl/>
      <w:spacing w:line="400" w:lineRule="exact"/>
      <w:jc w:val="center"/>
    </w:pPr>
  </w:style>
  <w:style w:type="character" w:customStyle="1" w:styleId="228">
    <w:name w:val="批注文字 Char"/>
    <w:qFormat/>
    <w:uiPriority w:val="99"/>
    <w:rPr>
      <w:kern w:val="2"/>
      <w:sz w:val="21"/>
      <w:szCs w:val="24"/>
    </w:rPr>
  </w:style>
  <w:style w:type="character" w:customStyle="1" w:styleId="229">
    <w:name w:val="标题 Char"/>
    <w:qFormat/>
    <w:uiPriority w:val="0"/>
    <w:rPr>
      <w:b/>
      <w:kern w:val="2"/>
      <w:sz w:val="32"/>
    </w:rPr>
  </w:style>
  <w:style w:type="character" w:customStyle="1" w:styleId="230">
    <w:name w:val="标题 1 字符"/>
    <w:basedOn w:val="47"/>
    <w:link w:val="3"/>
    <w:qFormat/>
    <w:uiPriority w:val="0"/>
    <w:rPr>
      <w:rFonts w:ascii="宋体"/>
      <w:b/>
      <w:kern w:val="44"/>
      <w:sz w:val="32"/>
    </w:rPr>
  </w:style>
  <w:style w:type="character" w:customStyle="1" w:styleId="231">
    <w:name w:val="标题 4 字符"/>
    <w:basedOn w:val="47"/>
    <w:link w:val="7"/>
    <w:qFormat/>
    <w:uiPriority w:val="0"/>
    <w:rPr>
      <w:rFonts w:ascii="Arial" w:hAnsi="Arial" w:eastAsia="黑体"/>
      <w:b/>
      <w:sz w:val="28"/>
    </w:rPr>
  </w:style>
  <w:style w:type="character" w:customStyle="1" w:styleId="232">
    <w:name w:val="标题 5 字符"/>
    <w:basedOn w:val="47"/>
    <w:link w:val="8"/>
    <w:qFormat/>
    <w:uiPriority w:val="0"/>
    <w:rPr>
      <w:b/>
      <w:sz w:val="28"/>
    </w:rPr>
  </w:style>
  <w:style w:type="character" w:customStyle="1" w:styleId="233">
    <w:name w:val="标题 6 字符"/>
    <w:basedOn w:val="47"/>
    <w:link w:val="9"/>
    <w:qFormat/>
    <w:uiPriority w:val="0"/>
    <w:rPr>
      <w:rFonts w:ascii="Arial" w:hAnsi="Arial" w:eastAsia="黑体"/>
      <w:b/>
      <w:sz w:val="24"/>
    </w:rPr>
  </w:style>
  <w:style w:type="character" w:customStyle="1" w:styleId="234">
    <w:name w:val="标题 7 字符"/>
    <w:basedOn w:val="47"/>
    <w:link w:val="10"/>
    <w:qFormat/>
    <w:uiPriority w:val="0"/>
    <w:rPr>
      <w:b/>
      <w:sz w:val="24"/>
    </w:rPr>
  </w:style>
  <w:style w:type="character" w:customStyle="1" w:styleId="235">
    <w:name w:val="标题 8 字符"/>
    <w:basedOn w:val="47"/>
    <w:link w:val="11"/>
    <w:qFormat/>
    <w:uiPriority w:val="0"/>
    <w:rPr>
      <w:rFonts w:ascii="Arial" w:hAnsi="Arial" w:eastAsia="黑体"/>
      <w:sz w:val="24"/>
    </w:rPr>
  </w:style>
  <w:style w:type="character" w:customStyle="1" w:styleId="236">
    <w:name w:val="标题 9 字符"/>
    <w:basedOn w:val="47"/>
    <w:link w:val="12"/>
    <w:qFormat/>
    <w:uiPriority w:val="0"/>
    <w:rPr>
      <w:rFonts w:ascii="Arial" w:hAnsi="Arial" w:eastAsia="黑体"/>
      <w:sz w:val="21"/>
    </w:rPr>
  </w:style>
  <w:style w:type="character" w:customStyle="1" w:styleId="237">
    <w:name w:val="文档结构图 字符"/>
    <w:basedOn w:val="47"/>
    <w:link w:val="15"/>
    <w:qFormat/>
    <w:uiPriority w:val="0"/>
    <w:rPr>
      <w:kern w:val="2"/>
      <w:sz w:val="21"/>
      <w:szCs w:val="24"/>
      <w:shd w:val="clear" w:color="auto" w:fill="000080"/>
    </w:rPr>
  </w:style>
  <w:style w:type="character" w:customStyle="1" w:styleId="238">
    <w:name w:val="正文文本 3 字符"/>
    <w:basedOn w:val="47"/>
    <w:link w:val="17"/>
    <w:qFormat/>
    <w:uiPriority w:val="0"/>
    <w:rPr>
      <w:kern w:val="2"/>
      <w:sz w:val="16"/>
      <w:szCs w:val="16"/>
    </w:rPr>
  </w:style>
  <w:style w:type="character" w:customStyle="1" w:styleId="239">
    <w:name w:val="正文文本 字符"/>
    <w:basedOn w:val="47"/>
    <w:link w:val="2"/>
    <w:qFormat/>
    <w:uiPriority w:val="0"/>
    <w:rPr>
      <w:rFonts w:ascii="宋体" w:hAnsi="宋体"/>
      <w:kern w:val="2"/>
      <w:sz w:val="24"/>
      <w:szCs w:val="24"/>
    </w:rPr>
  </w:style>
  <w:style w:type="character" w:customStyle="1" w:styleId="240">
    <w:name w:val="日期 字符"/>
    <w:basedOn w:val="47"/>
    <w:link w:val="25"/>
    <w:qFormat/>
    <w:uiPriority w:val="0"/>
    <w:rPr>
      <w:rFonts w:ascii="仿宋_GB2312" w:hAnsi="宋体" w:eastAsia="仿宋_GB2312"/>
      <w:color w:val="000000"/>
      <w:kern w:val="2"/>
      <w:sz w:val="24"/>
      <w:szCs w:val="24"/>
    </w:rPr>
  </w:style>
  <w:style w:type="character" w:customStyle="1" w:styleId="241">
    <w:name w:val="正文文本缩进 2 字符"/>
    <w:basedOn w:val="47"/>
    <w:link w:val="26"/>
    <w:qFormat/>
    <w:uiPriority w:val="0"/>
    <w:rPr>
      <w:rFonts w:ascii="仿宋_GB2312" w:eastAsia="仿宋_GB2312"/>
      <w:kern w:val="2"/>
      <w:sz w:val="24"/>
      <w:szCs w:val="24"/>
    </w:rPr>
  </w:style>
  <w:style w:type="character" w:customStyle="1" w:styleId="242">
    <w:name w:val="批注框文本 字符"/>
    <w:basedOn w:val="47"/>
    <w:link w:val="27"/>
    <w:qFormat/>
    <w:uiPriority w:val="0"/>
    <w:rPr>
      <w:kern w:val="2"/>
      <w:sz w:val="18"/>
      <w:szCs w:val="18"/>
    </w:rPr>
  </w:style>
  <w:style w:type="character" w:customStyle="1" w:styleId="243">
    <w:name w:val="正文文本缩进 3 字符"/>
    <w:basedOn w:val="47"/>
    <w:link w:val="33"/>
    <w:qFormat/>
    <w:uiPriority w:val="0"/>
    <w:rPr>
      <w:rFonts w:ascii="宋体"/>
      <w:sz w:val="24"/>
    </w:rPr>
  </w:style>
  <w:style w:type="character" w:customStyle="1" w:styleId="244">
    <w:name w:val="HTML 预设格式 字符"/>
    <w:basedOn w:val="47"/>
    <w:link w:val="37"/>
    <w:qFormat/>
    <w:uiPriority w:val="0"/>
    <w:rPr>
      <w:rFonts w:ascii="宋体" w:hAnsi="宋体" w:cs="宋体"/>
      <w:sz w:val="24"/>
      <w:szCs w:val="24"/>
    </w:rPr>
  </w:style>
  <w:style w:type="character" w:customStyle="1" w:styleId="245">
    <w:name w:val="批注主题 字符"/>
    <w:basedOn w:val="195"/>
    <w:link w:val="41"/>
    <w:qFormat/>
    <w:uiPriority w:val="0"/>
    <w:rPr>
      <w:rFonts w:ascii="Times New Roman" w:hAnsi="Times New Roman" w:eastAsia="宋体" w:cs="Times New Roman"/>
      <w:b/>
      <w:bCs/>
      <w:kern w:val="2"/>
      <w:sz w:val="21"/>
      <w:szCs w:val="24"/>
      <w:lang w:val="en-US" w:eastAsia="zh-CN" w:bidi="ar-SA"/>
    </w:rPr>
  </w:style>
  <w:style w:type="character" w:customStyle="1" w:styleId="246">
    <w:name w:val="正文文本首行缩进 2 字符"/>
    <w:basedOn w:val="68"/>
    <w:link w:val="43"/>
    <w:qFormat/>
    <w:uiPriority w:val="0"/>
    <w:rPr>
      <w:rFonts w:eastAsia="宋体"/>
      <w:kern w:val="2"/>
      <w:sz w:val="24"/>
      <w:szCs w:val="24"/>
      <w:lang w:val="en-US" w:eastAsia="zh-CN" w:bidi="ar-SA"/>
    </w:rPr>
  </w:style>
  <w:style w:type="paragraph" w:customStyle="1" w:styleId="247">
    <w:name w:val="图例"/>
    <w:basedOn w:val="1"/>
    <w:qFormat/>
    <w:uiPriority w:val="0"/>
    <w:pPr>
      <w:spacing w:before="120" w:after="120" w:line="360" w:lineRule="auto"/>
      <w:jc w:val="center"/>
    </w:pPr>
    <w:rPr>
      <w:rFonts w:eastAsia="仿宋_GB2312"/>
      <w:b/>
      <w:sz w:val="24"/>
      <w:szCs w:val="20"/>
    </w:rPr>
  </w:style>
  <w:style w:type="paragraph" w:customStyle="1" w:styleId="248">
    <w:name w:val="Table Paragraph"/>
    <w:basedOn w:val="1"/>
    <w:qFormat/>
    <w:uiPriority w:val="1"/>
    <w:pPr>
      <w:autoSpaceDE w:val="0"/>
      <w:autoSpaceDN w:val="0"/>
      <w:jc w:val="left"/>
    </w:pPr>
    <w:rPr>
      <w:rFonts w:ascii="宋体" w:hAnsi="宋体" w:cs="宋体"/>
      <w:kern w:val="0"/>
      <w:sz w:val="22"/>
      <w:szCs w:val="22"/>
      <w:lang w:eastAsia="en-US"/>
    </w:rPr>
  </w:style>
  <w:style w:type="table" w:customStyle="1" w:styleId="249">
    <w:name w:val="Table Normal"/>
    <w:semiHidden/>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50">
    <w:name w:val="pf0"/>
    <w:basedOn w:val="1"/>
    <w:qFormat/>
    <w:uiPriority w:val="0"/>
    <w:pPr>
      <w:widowControl/>
      <w:spacing w:before="100" w:beforeAutospacing="1" w:after="100" w:afterAutospacing="1"/>
      <w:jc w:val="left"/>
    </w:pPr>
    <w:rPr>
      <w:rFonts w:ascii="宋体" w:hAnsi="宋体" w:cs="宋体"/>
      <w:kern w:val="0"/>
      <w:sz w:val="24"/>
    </w:rPr>
  </w:style>
  <w:style w:type="paragraph" w:customStyle="1" w:styleId="251">
    <w:name w:val="Table Text"/>
    <w:basedOn w:val="1"/>
    <w:semiHidden/>
    <w:qFormat/>
    <w:uiPriority w:val="0"/>
    <w:rPr>
      <w:rFonts w:ascii="宋体" w:hAnsi="宋体" w:cs="宋体"/>
      <w:sz w:val="24"/>
      <w:lang w:eastAsia="en-US"/>
    </w:rPr>
  </w:style>
  <w:style w:type="character" w:customStyle="1" w:styleId="252">
    <w:name w:val="font11"/>
    <w:basedOn w:val="47"/>
    <w:qFormat/>
    <w:uiPriority w:val="0"/>
    <w:rPr>
      <w:rFonts w:hint="eastAsia" w:ascii="宋体" w:hAnsi="宋体" w:eastAsia="宋体" w:cs="宋体"/>
      <w:color w:val="000000"/>
      <w:sz w:val="24"/>
      <w:szCs w:val="24"/>
      <w:u w:val="none"/>
    </w:rPr>
  </w:style>
  <w:style w:type="paragraph" w:customStyle="1" w:styleId="253">
    <w:name w:val="样式 正文文本缩进 + 左  0 字符"/>
    <w:basedOn w:val="1"/>
    <w:next w:val="27"/>
    <w:qFormat/>
    <w:uiPriority w:val="99"/>
    <w:pPr>
      <w:spacing w:line="360" w:lineRule="auto"/>
      <w:ind w:firstLine="250" w:firstLineChars="250"/>
    </w:pPr>
    <w:rPr>
      <w:rFonts w:cs="宋体"/>
      <w:kern w:val="0"/>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theme" Target="theme/theme1.xml"/><Relationship Id="rId22" Type="http://schemas.openxmlformats.org/officeDocument/2006/relationships/footer" Target="footer11.xml"/><Relationship Id="rId21" Type="http://schemas.openxmlformats.org/officeDocument/2006/relationships/footer" Target="footer10.xml"/><Relationship Id="rId20" Type="http://schemas.openxmlformats.org/officeDocument/2006/relationships/header" Target="header9.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header" Target="header7.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63</Pages>
  <Words>12550</Words>
  <Characters>13292</Characters>
  <Lines>1298</Lines>
  <Paragraphs>1061</Paragraphs>
  <TotalTime>55</TotalTime>
  <ScaleCrop>false</ScaleCrop>
  <LinksUpToDate>false</LinksUpToDate>
  <CharactersWithSpaces>13446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2024-06-05T14:21:00Z</dcterms:created>
  <dc:creator>Yin Hao</dc:creator>
  <cp:lastModifiedBy>物来顺应</cp:lastModifiedBy>
  <cp:lastPrinted>2026-01-30T09:20:00Z</cp:lastPrinted>
  <dcterms:modified xsi:type="dcterms:W3CDTF">2026-04-27T11:52:13Z</dcterms:modified>
  <dc:title>政府采购示范文本（2023）</dc:title>
  <cp:revision>81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B196972313054D4789BB25DBD05B5736</vt:lpwstr>
  </property>
  <property fmtid="{D5CDD505-2E9C-101B-9397-08002B2CF9AE}" pid="4" name="KSOTemplateDocerSaveRecord">
    <vt:lpwstr>eyJoZGlkIjoiMmFkOGVlNmUxOGUyOTYyZTczMTMwNjlkZDdjMTc1ZjIiLCJ1c2VySWQiOiIxMjE3MjkxMzE2In0=</vt:lpwstr>
  </property>
</Properties>
</file>