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DA8923" w14:textId="77777777" w:rsidR="00E05892" w:rsidRDefault="00750BBD">
      <w:pPr>
        <w:pStyle w:val="1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bookmarkStart w:id="2" w:name="OLE_LINK9"/>
      <w:bookmarkStart w:id="3" w:name="OLE_LINK10"/>
      <w:bookmarkStart w:id="4" w:name="OLE_LINK20"/>
      <w:bookmarkStart w:id="5" w:name="OLE_LINK34"/>
      <w:r>
        <w:rPr>
          <w:rFonts w:ascii="华文中宋" w:eastAsia="华文中宋" w:hAnsi="华文中宋" w:hint="eastAsia"/>
        </w:rPr>
        <w:t>北京小汤山医院专项配置医用设备项目</w:t>
      </w:r>
    </w:p>
    <w:p w14:paraId="45706645" w14:textId="77777777" w:rsidR="00E05892" w:rsidRDefault="00750BBD">
      <w:pPr>
        <w:pStyle w:val="1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r>
        <w:rPr>
          <w:rFonts w:ascii="华文中宋" w:eastAsia="华文中宋" w:hAnsi="华文中宋" w:hint="eastAsia"/>
        </w:rPr>
        <w:t>中标公告</w:t>
      </w:r>
      <w:bookmarkEnd w:id="0"/>
      <w:bookmarkEnd w:id="1"/>
    </w:p>
    <w:p w14:paraId="69DFE6E6" w14:textId="77777777" w:rsidR="00E05892" w:rsidRDefault="00750BBD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bookmarkStart w:id="6" w:name="OLE_LINK58"/>
      <w:r>
        <w:rPr>
          <w:rFonts w:ascii="黑体" w:eastAsia="黑体" w:hAnsi="黑体" w:hint="eastAsia"/>
          <w:sz w:val="28"/>
          <w:szCs w:val="28"/>
        </w:rPr>
        <w:t>0701-264106080031</w:t>
      </w:r>
      <w:bookmarkEnd w:id="6"/>
    </w:p>
    <w:p w14:paraId="286B6C1F" w14:textId="77777777" w:rsidR="00E05892" w:rsidRDefault="00750BBD">
      <w:pPr>
        <w:spacing w:line="360" w:lineRule="auto"/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项目名称：北京小汤山医院专项配置医用设备项目</w:t>
      </w:r>
    </w:p>
    <w:p w14:paraId="510CCBA2" w14:textId="77777777" w:rsidR="00E05892" w:rsidRDefault="00750BBD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022381CE" w14:textId="77777777" w:rsidR="00E05892" w:rsidRDefault="00750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第3包: </w:t>
      </w:r>
    </w:p>
    <w:p w14:paraId="2D06F7CE" w14:textId="77777777" w:rsidR="00E05892" w:rsidRPr="00D869D6" w:rsidRDefault="00750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869D6">
        <w:rPr>
          <w:rFonts w:ascii="仿宋" w:eastAsia="仿宋" w:hAnsi="仿宋" w:hint="eastAsia"/>
          <w:sz w:val="28"/>
          <w:szCs w:val="28"/>
        </w:rPr>
        <w:t>供应商名称：</w:t>
      </w:r>
      <w:bookmarkStart w:id="7" w:name="OLE_LINK36"/>
      <w:bookmarkStart w:id="8" w:name="OLE_LINK37"/>
      <w:r w:rsidRPr="00D869D6">
        <w:rPr>
          <w:rFonts w:ascii="仿宋" w:eastAsia="仿宋" w:hAnsi="仿宋" w:hint="eastAsia"/>
          <w:sz w:val="28"/>
          <w:szCs w:val="28"/>
        </w:rPr>
        <w:t>北京施奈博医疗器械股份有限公司</w:t>
      </w:r>
    </w:p>
    <w:bookmarkEnd w:id="7"/>
    <w:bookmarkEnd w:id="8"/>
    <w:p w14:paraId="4CF9426C" w14:textId="77777777" w:rsidR="00E05892" w:rsidRPr="00D869D6" w:rsidRDefault="00750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869D6">
        <w:rPr>
          <w:rFonts w:ascii="仿宋" w:eastAsia="仿宋" w:hAnsi="仿宋" w:hint="eastAsia"/>
          <w:sz w:val="28"/>
          <w:szCs w:val="28"/>
        </w:rPr>
        <w:t>供应商地址：</w:t>
      </w:r>
      <w:bookmarkStart w:id="9" w:name="OLE_LINK38"/>
      <w:bookmarkStart w:id="10" w:name="OLE_LINK39"/>
      <w:r w:rsidRPr="00D869D6">
        <w:rPr>
          <w:rFonts w:ascii="仿宋" w:eastAsia="仿宋" w:hAnsi="仿宋" w:hint="eastAsia"/>
          <w:sz w:val="28"/>
          <w:szCs w:val="28"/>
        </w:rPr>
        <w:t>北京市朝阳区十里堡东里127号楼</w:t>
      </w:r>
      <w:bookmarkEnd w:id="9"/>
      <w:bookmarkEnd w:id="10"/>
    </w:p>
    <w:p w14:paraId="6749C1EB" w14:textId="77777777" w:rsidR="00E05892" w:rsidRPr="00D869D6" w:rsidRDefault="00750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869D6">
        <w:rPr>
          <w:rFonts w:ascii="仿宋" w:eastAsia="仿宋" w:hAnsi="仿宋" w:hint="eastAsia"/>
          <w:sz w:val="28"/>
          <w:szCs w:val="28"/>
        </w:rPr>
        <w:t>中标金额：770,000.00</w:t>
      </w:r>
    </w:p>
    <w:p w14:paraId="0BAA762E" w14:textId="77777777" w:rsidR="00E05892" w:rsidRDefault="00750BBD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499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7"/>
        <w:gridCol w:w="783"/>
        <w:gridCol w:w="1821"/>
        <w:gridCol w:w="1106"/>
        <w:gridCol w:w="1674"/>
        <w:gridCol w:w="2057"/>
        <w:gridCol w:w="1976"/>
      </w:tblGrid>
      <w:tr w:rsidR="00E05892" w14:paraId="37730A3F" w14:textId="77777777" w:rsidTr="00750BBD">
        <w:trPr>
          <w:trHeight w:val="791"/>
          <w:jc w:val="center"/>
        </w:trPr>
        <w:tc>
          <w:tcPr>
            <w:tcW w:w="335" w:type="pct"/>
            <w:shd w:val="clear" w:color="auto" w:fill="auto"/>
            <w:vAlign w:val="center"/>
          </w:tcPr>
          <w:p w14:paraId="47F82D33" w14:textId="77777777" w:rsidR="00E05892" w:rsidRDefault="00750BBD" w:rsidP="00750BBD">
            <w:pPr>
              <w:widowControl/>
              <w:spacing w:beforeLines="50" w:before="156"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proofErr w:type="gramStart"/>
            <w:r>
              <w:rPr>
                <w:rFonts w:ascii="仿宋" w:eastAsia="仿宋" w:hAnsi="仿宋" w:hint="eastAsia"/>
                <w:b/>
                <w:bCs/>
                <w:kern w:val="0"/>
              </w:rPr>
              <w:t>包号</w:t>
            </w:r>
            <w:proofErr w:type="gramEnd"/>
          </w:p>
        </w:tc>
        <w:tc>
          <w:tcPr>
            <w:tcW w:w="388" w:type="pct"/>
            <w:shd w:val="clear" w:color="000000" w:fill="FFFFFF"/>
            <w:vAlign w:val="center"/>
          </w:tcPr>
          <w:p w14:paraId="23801406" w14:textId="77777777" w:rsidR="00E05892" w:rsidRDefault="00750BBD">
            <w:pPr>
              <w:snapToGrid w:val="0"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品目号</w:t>
            </w:r>
          </w:p>
        </w:tc>
        <w:tc>
          <w:tcPr>
            <w:tcW w:w="902" w:type="pct"/>
            <w:shd w:val="clear" w:color="000000" w:fill="FFFFFF"/>
            <w:vAlign w:val="center"/>
          </w:tcPr>
          <w:p w14:paraId="35DAA298" w14:textId="77777777" w:rsidR="00E05892" w:rsidRDefault="00750BBD">
            <w:pPr>
              <w:snapToGrid w:val="0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标的名称</w:t>
            </w:r>
          </w:p>
        </w:tc>
        <w:tc>
          <w:tcPr>
            <w:tcW w:w="548" w:type="pct"/>
            <w:vAlign w:val="center"/>
          </w:tcPr>
          <w:p w14:paraId="5BF5486A" w14:textId="77777777" w:rsidR="00E05892" w:rsidRDefault="00750BBD" w:rsidP="00750BBD">
            <w:pPr>
              <w:widowControl/>
              <w:spacing w:beforeLines="50" w:before="156"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/>
                <w:b/>
                <w:bCs/>
                <w:kern w:val="0"/>
              </w:rPr>
              <w:t>数量</w:t>
            </w:r>
            <w:r>
              <w:rPr>
                <w:rFonts w:ascii="仿宋" w:eastAsia="仿宋" w:hAnsi="仿宋" w:hint="eastAsia"/>
                <w:b/>
                <w:bCs/>
                <w:kern w:val="0"/>
              </w:rPr>
              <w:t>（台/套）</w:t>
            </w:r>
          </w:p>
        </w:tc>
        <w:tc>
          <w:tcPr>
            <w:tcW w:w="829" w:type="pct"/>
            <w:vAlign w:val="center"/>
          </w:tcPr>
          <w:p w14:paraId="6ABB17E2" w14:textId="77777777" w:rsidR="00E05892" w:rsidRDefault="00750BBD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品牌</w:t>
            </w:r>
          </w:p>
        </w:tc>
        <w:tc>
          <w:tcPr>
            <w:tcW w:w="1019" w:type="pct"/>
            <w:vAlign w:val="center"/>
          </w:tcPr>
          <w:p w14:paraId="7F41170C" w14:textId="77777777" w:rsidR="00E05892" w:rsidRDefault="00750BBD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规格型号</w:t>
            </w:r>
          </w:p>
        </w:tc>
        <w:tc>
          <w:tcPr>
            <w:tcW w:w="979" w:type="pct"/>
            <w:vAlign w:val="center"/>
          </w:tcPr>
          <w:p w14:paraId="26B53F80" w14:textId="77777777" w:rsidR="00E05892" w:rsidRDefault="00750BBD">
            <w:pPr>
              <w:widowControl/>
              <w:snapToGrid w:val="0"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单价</w:t>
            </w:r>
          </w:p>
        </w:tc>
      </w:tr>
      <w:tr w:rsidR="00E05892" w14:paraId="29081998" w14:textId="77777777" w:rsidTr="00750BBD">
        <w:trPr>
          <w:trHeight w:val="385"/>
          <w:jc w:val="center"/>
        </w:trPr>
        <w:tc>
          <w:tcPr>
            <w:tcW w:w="335" w:type="pct"/>
            <w:vMerge w:val="restart"/>
            <w:shd w:val="clear" w:color="auto" w:fill="auto"/>
            <w:vAlign w:val="center"/>
          </w:tcPr>
          <w:p w14:paraId="13DB625F" w14:textId="77777777" w:rsidR="00E05892" w:rsidRPr="00D869D6" w:rsidRDefault="00750BBD">
            <w:pPr>
              <w:spacing w:before="120"/>
              <w:contextualSpacing/>
              <w:jc w:val="center"/>
              <w:rPr>
                <w:rFonts w:ascii="仿宋" w:eastAsia="仿宋" w:hAnsi="仿宋" w:cs="宋体"/>
              </w:rPr>
            </w:pPr>
            <w:r w:rsidRPr="00D869D6">
              <w:rPr>
                <w:rFonts w:ascii="仿宋" w:eastAsia="仿宋" w:hAnsi="仿宋" w:hint="eastAsia"/>
                <w:szCs w:val="21"/>
              </w:rPr>
              <w:t>3</w:t>
            </w:r>
          </w:p>
        </w:tc>
        <w:tc>
          <w:tcPr>
            <w:tcW w:w="388" w:type="pct"/>
            <w:shd w:val="clear" w:color="auto" w:fill="auto"/>
            <w:vAlign w:val="center"/>
          </w:tcPr>
          <w:p w14:paraId="4942BBA3" w14:textId="77777777" w:rsidR="00E05892" w:rsidRPr="00D869D6" w:rsidRDefault="00750BBD">
            <w:pPr>
              <w:jc w:val="center"/>
              <w:rPr>
                <w:rFonts w:ascii="仿宋" w:eastAsia="仿宋" w:hAnsi="仿宋" w:cs="宋体"/>
                <w:sz w:val="18"/>
                <w:szCs w:val="21"/>
              </w:rPr>
            </w:pPr>
            <w:r w:rsidRPr="00D869D6">
              <w:rPr>
                <w:rFonts w:ascii="仿宋" w:eastAsia="仿宋" w:hAnsi="仿宋" w:cs="宋体" w:hint="eastAsia"/>
                <w:kern w:val="0"/>
                <w:szCs w:val="21"/>
              </w:rPr>
              <w:t>3-1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5349F104" w14:textId="77777777" w:rsidR="00E05892" w:rsidRPr="00D869D6" w:rsidRDefault="00750BBD">
            <w:pPr>
              <w:jc w:val="center"/>
              <w:rPr>
                <w:rFonts w:ascii="仿宋" w:eastAsia="仿宋" w:hAnsi="仿宋" w:cs="宋体"/>
                <w:sz w:val="18"/>
                <w:szCs w:val="21"/>
              </w:rPr>
            </w:pPr>
            <w:bookmarkStart w:id="11" w:name="OLE_LINK40"/>
            <w:r w:rsidRPr="00D869D6">
              <w:rPr>
                <w:rFonts w:ascii="仿宋" w:eastAsia="仿宋" w:hAnsi="仿宋" w:hint="eastAsia"/>
                <w:szCs w:val="21"/>
              </w:rPr>
              <w:t>光学电子一体阴道镜系统</w:t>
            </w:r>
            <w:bookmarkEnd w:id="11"/>
          </w:p>
        </w:tc>
        <w:tc>
          <w:tcPr>
            <w:tcW w:w="548" w:type="pct"/>
            <w:shd w:val="clear" w:color="auto" w:fill="auto"/>
            <w:vAlign w:val="center"/>
          </w:tcPr>
          <w:p w14:paraId="2F1915E9" w14:textId="77777777" w:rsidR="00E05892" w:rsidRPr="00D869D6" w:rsidRDefault="00750BBD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sz w:val="18"/>
                <w:szCs w:val="21"/>
              </w:rPr>
            </w:pPr>
            <w:r w:rsidRPr="00D869D6">
              <w:rPr>
                <w:rFonts w:ascii="仿宋" w:eastAsia="仿宋" w:hAnsi="仿宋" w:cs="宋体"/>
                <w:kern w:val="0"/>
                <w:szCs w:val="21"/>
              </w:rPr>
              <w:t>1</w:t>
            </w:r>
          </w:p>
        </w:tc>
        <w:tc>
          <w:tcPr>
            <w:tcW w:w="829" w:type="pct"/>
            <w:vAlign w:val="center"/>
          </w:tcPr>
          <w:p w14:paraId="662C560D" w14:textId="77777777" w:rsidR="00E05892" w:rsidRPr="00D869D6" w:rsidRDefault="00750BBD">
            <w:pPr>
              <w:widowControl/>
              <w:jc w:val="center"/>
              <w:rPr>
                <w:rFonts w:ascii="仿宋" w:eastAsia="仿宋" w:hAnsi="仿宋" w:cs="宋体"/>
              </w:rPr>
            </w:pPr>
            <w:bookmarkStart w:id="12" w:name="OLE_LINK43"/>
            <w:proofErr w:type="gramStart"/>
            <w:r w:rsidRPr="00D869D6">
              <w:rPr>
                <w:rFonts w:ascii="仿宋" w:eastAsia="仿宋" w:hAnsi="仿宋" w:cs="宋体" w:hint="eastAsia"/>
              </w:rPr>
              <w:t>奥顺</w:t>
            </w:r>
            <w:bookmarkEnd w:id="12"/>
            <w:proofErr w:type="gramEnd"/>
          </w:p>
        </w:tc>
        <w:tc>
          <w:tcPr>
            <w:tcW w:w="1019" w:type="pct"/>
            <w:vAlign w:val="center"/>
          </w:tcPr>
          <w:p w14:paraId="112C761D" w14:textId="77777777" w:rsidR="00E05892" w:rsidRPr="00D869D6" w:rsidRDefault="00750BBD">
            <w:pPr>
              <w:widowControl/>
              <w:jc w:val="center"/>
              <w:rPr>
                <w:rFonts w:ascii="仿宋" w:eastAsia="仿宋" w:hAnsi="仿宋" w:cs="宋体"/>
              </w:rPr>
            </w:pPr>
            <w:bookmarkStart w:id="13" w:name="OLE_LINK44"/>
            <w:bookmarkStart w:id="14" w:name="OLE_LINK55"/>
            <w:r w:rsidRPr="00D869D6">
              <w:rPr>
                <w:rFonts w:ascii="仿宋" w:eastAsia="仿宋" w:hAnsi="仿宋" w:cs="宋体" w:hint="eastAsia"/>
              </w:rPr>
              <w:t>AC-5000</w:t>
            </w:r>
            <w:bookmarkEnd w:id="13"/>
            <w:bookmarkEnd w:id="14"/>
          </w:p>
        </w:tc>
        <w:tc>
          <w:tcPr>
            <w:tcW w:w="979" w:type="pct"/>
            <w:vAlign w:val="center"/>
          </w:tcPr>
          <w:p w14:paraId="169332AB" w14:textId="77777777" w:rsidR="00E05892" w:rsidRPr="00D869D6" w:rsidRDefault="00750BBD">
            <w:pPr>
              <w:widowControl/>
              <w:jc w:val="center"/>
              <w:rPr>
                <w:rFonts w:ascii="仿宋" w:eastAsia="仿宋" w:hAnsi="仿宋" w:cs="宋体"/>
              </w:rPr>
            </w:pPr>
            <w:bookmarkStart w:id="15" w:name="OLE_LINK41"/>
            <w:bookmarkStart w:id="16" w:name="OLE_LINK42"/>
            <w:r w:rsidRPr="00D869D6">
              <w:rPr>
                <w:rFonts w:ascii="仿宋" w:eastAsia="仿宋" w:hAnsi="仿宋" w:cs="宋体" w:hint="eastAsia"/>
              </w:rPr>
              <w:t>245</w:t>
            </w:r>
            <w:bookmarkEnd w:id="15"/>
            <w:bookmarkEnd w:id="16"/>
            <w:r w:rsidRPr="00D869D6">
              <w:rPr>
                <w:rFonts w:ascii="仿宋" w:eastAsia="仿宋" w:hAnsi="仿宋" w:cs="宋体" w:hint="eastAsia"/>
              </w:rPr>
              <w:t>000</w:t>
            </w:r>
          </w:p>
        </w:tc>
      </w:tr>
      <w:tr w:rsidR="00E05892" w14:paraId="4AA3D0C4" w14:textId="77777777" w:rsidTr="00750BBD">
        <w:trPr>
          <w:trHeight w:val="385"/>
          <w:jc w:val="center"/>
        </w:trPr>
        <w:tc>
          <w:tcPr>
            <w:tcW w:w="335" w:type="pct"/>
            <w:vMerge/>
            <w:shd w:val="clear" w:color="auto" w:fill="auto"/>
            <w:vAlign w:val="center"/>
          </w:tcPr>
          <w:p w14:paraId="5948E5B4" w14:textId="77777777" w:rsidR="00E05892" w:rsidRPr="00D869D6" w:rsidRDefault="00E05892">
            <w:pPr>
              <w:spacing w:before="120"/>
              <w:contextualSpacing/>
              <w:jc w:val="center"/>
              <w:rPr>
                <w:rFonts w:ascii="仿宋" w:eastAsia="仿宋" w:hAnsi="仿宋" w:cs="宋体"/>
              </w:rPr>
            </w:pPr>
          </w:p>
        </w:tc>
        <w:tc>
          <w:tcPr>
            <w:tcW w:w="388" w:type="pct"/>
            <w:shd w:val="clear" w:color="auto" w:fill="auto"/>
            <w:vAlign w:val="center"/>
          </w:tcPr>
          <w:p w14:paraId="2F6838E6" w14:textId="77777777" w:rsidR="00E05892" w:rsidRPr="00D869D6" w:rsidRDefault="00750BBD">
            <w:pPr>
              <w:jc w:val="center"/>
              <w:rPr>
                <w:rFonts w:ascii="仿宋" w:eastAsia="仿宋" w:hAnsi="仿宋" w:cs="宋体"/>
                <w:sz w:val="18"/>
                <w:szCs w:val="21"/>
              </w:rPr>
            </w:pPr>
            <w:r w:rsidRPr="00D869D6">
              <w:rPr>
                <w:rFonts w:ascii="仿宋" w:eastAsia="仿宋" w:hAnsi="仿宋" w:cs="宋体" w:hint="eastAsia"/>
                <w:kern w:val="0"/>
                <w:szCs w:val="21"/>
              </w:rPr>
              <w:t>3-2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79F6F935" w14:textId="77777777" w:rsidR="00E05892" w:rsidRPr="00D869D6" w:rsidRDefault="00750BBD">
            <w:pPr>
              <w:jc w:val="center"/>
              <w:rPr>
                <w:rFonts w:ascii="仿宋" w:eastAsia="仿宋" w:hAnsi="仿宋" w:cs="宋体"/>
                <w:sz w:val="18"/>
                <w:szCs w:val="21"/>
              </w:rPr>
            </w:pPr>
            <w:bookmarkStart w:id="17" w:name="OLE_LINK45"/>
            <w:r w:rsidRPr="00D869D6">
              <w:rPr>
                <w:rFonts w:ascii="仿宋" w:eastAsia="仿宋" w:hAnsi="仿宋" w:hint="eastAsia"/>
                <w:szCs w:val="21"/>
              </w:rPr>
              <w:t>妇科检查床</w:t>
            </w:r>
            <w:bookmarkEnd w:id="17"/>
          </w:p>
        </w:tc>
        <w:tc>
          <w:tcPr>
            <w:tcW w:w="548" w:type="pct"/>
            <w:shd w:val="clear" w:color="auto" w:fill="auto"/>
            <w:vAlign w:val="center"/>
          </w:tcPr>
          <w:p w14:paraId="270F134A" w14:textId="77777777" w:rsidR="00E05892" w:rsidRPr="00D869D6" w:rsidRDefault="00750BBD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sz w:val="18"/>
                <w:szCs w:val="21"/>
              </w:rPr>
            </w:pPr>
            <w:r w:rsidRPr="00D869D6">
              <w:rPr>
                <w:rFonts w:ascii="仿宋" w:eastAsia="仿宋" w:hAnsi="仿宋" w:cs="宋体"/>
                <w:kern w:val="0"/>
                <w:szCs w:val="21"/>
              </w:rPr>
              <w:t>2</w:t>
            </w:r>
          </w:p>
        </w:tc>
        <w:tc>
          <w:tcPr>
            <w:tcW w:w="829" w:type="pct"/>
            <w:vAlign w:val="center"/>
          </w:tcPr>
          <w:p w14:paraId="3430A4A1" w14:textId="488DB76A" w:rsidR="00E05892" w:rsidRPr="00D869D6" w:rsidRDefault="00750BBD">
            <w:pPr>
              <w:widowControl/>
              <w:jc w:val="center"/>
              <w:rPr>
                <w:rFonts w:ascii="仿宋" w:eastAsia="仿宋" w:hAnsi="仿宋" w:cs="宋体"/>
              </w:rPr>
            </w:pPr>
            <w:r w:rsidRPr="00D869D6">
              <w:rPr>
                <w:rFonts w:ascii="仿宋" w:eastAsia="仿宋" w:hAnsi="仿宋" w:cs="宋体" w:hint="eastAsia"/>
              </w:rPr>
              <w:t>康贝得</w:t>
            </w:r>
          </w:p>
        </w:tc>
        <w:tc>
          <w:tcPr>
            <w:tcW w:w="1019" w:type="pct"/>
            <w:vAlign w:val="center"/>
          </w:tcPr>
          <w:p w14:paraId="1020BF1E" w14:textId="77777777" w:rsidR="00E05892" w:rsidRPr="00D869D6" w:rsidRDefault="00750BBD">
            <w:pPr>
              <w:widowControl/>
              <w:jc w:val="center"/>
              <w:rPr>
                <w:rFonts w:ascii="仿宋" w:eastAsia="仿宋" w:hAnsi="仿宋" w:cs="宋体"/>
              </w:rPr>
            </w:pPr>
            <w:bookmarkStart w:id="18" w:name="OLE_LINK46"/>
            <w:bookmarkStart w:id="19" w:name="OLE_LINK47"/>
            <w:r w:rsidRPr="00D869D6">
              <w:rPr>
                <w:rFonts w:ascii="仿宋" w:eastAsia="仿宋" w:hAnsi="仿宋" w:cs="宋体" w:hint="eastAsia"/>
              </w:rPr>
              <w:t>DH-S104C</w:t>
            </w:r>
            <w:bookmarkEnd w:id="18"/>
            <w:bookmarkEnd w:id="19"/>
          </w:p>
        </w:tc>
        <w:tc>
          <w:tcPr>
            <w:tcW w:w="979" w:type="pct"/>
            <w:vAlign w:val="center"/>
          </w:tcPr>
          <w:p w14:paraId="38F0ED6F" w14:textId="77777777" w:rsidR="00E05892" w:rsidRPr="00D869D6" w:rsidRDefault="00750BBD">
            <w:pPr>
              <w:widowControl/>
              <w:jc w:val="center"/>
              <w:rPr>
                <w:rFonts w:ascii="仿宋" w:eastAsia="仿宋" w:hAnsi="仿宋" w:cs="宋体"/>
              </w:rPr>
            </w:pPr>
            <w:r w:rsidRPr="00D869D6">
              <w:rPr>
                <w:rFonts w:ascii="仿宋" w:eastAsia="仿宋" w:hAnsi="仿宋" w:cs="宋体" w:hint="eastAsia"/>
              </w:rPr>
              <w:t>97500</w:t>
            </w:r>
          </w:p>
        </w:tc>
      </w:tr>
      <w:tr w:rsidR="00E05892" w14:paraId="09B2A590" w14:textId="77777777" w:rsidTr="00750BBD">
        <w:trPr>
          <w:trHeight w:val="385"/>
          <w:jc w:val="center"/>
        </w:trPr>
        <w:tc>
          <w:tcPr>
            <w:tcW w:w="335" w:type="pct"/>
            <w:vMerge/>
            <w:shd w:val="clear" w:color="auto" w:fill="auto"/>
            <w:vAlign w:val="center"/>
          </w:tcPr>
          <w:p w14:paraId="5C37D806" w14:textId="77777777" w:rsidR="00E05892" w:rsidRPr="00D869D6" w:rsidRDefault="00E05892">
            <w:pPr>
              <w:spacing w:before="120"/>
              <w:contextualSpacing/>
              <w:jc w:val="center"/>
              <w:rPr>
                <w:rFonts w:ascii="仿宋" w:eastAsia="仿宋" w:hAnsi="仿宋" w:cs="宋体"/>
              </w:rPr>
            </w:pPr>
          </w:p>
        </w:tc>
        <w:tc>
          <w:tcPr>
            <w:tcW w:w="388" w:type="pct"/>
            <w:shd w:val="clear" w:color="auto" w:fill="auto"/>
            <w:vAlign w:val="center"/>
          </w:tcPr>
          <w:p w14:paraId="49757C19" w14:textId="77777777" w:rsidR="00E05892" w:rsidRPr="00D869D6" w:rsidRDefault="00750BBD">
            <w:pPr>
              <w:jc w:val="center"/>
              <w:rPr>
                <w:rFonts w:ascii="仿宋" w:eastAsia="仿宋" w:hAnsi="仿宋" w:cs="宋体"/>
                <w:sz w:val="18"/>
                <w:szCs w:val="21"/>
              </w:rPr>
            </w:pPr>
            <w:r w:rsidRPr="00D869D6">
              <w:rPr>
                <w:rFonts w:ascii="仿宋" w:eastAsia="仿宋" w:hAnsi="仿宋" w:cs="宋体" w:hint="eastAsia"/>
                <w:kern w:val="0"/>
                <w:szCs w:val="21"/>
              </w:rPr>
              <w:t>3-3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277C5A21" w14:textId="77777777" w:rsidR="00E05892" w:rsidRPr="00D869D6" w:rsidRDefault="00750BBD">
            <w:pPr>
              <w:jc w:val="center"/>
              <w:rPr>
                <w:rFonts w:ascii="仿宋" w:eastAsia="仿宋" w:hAnsi="仿宋" w:cs="宋体"/>
                <w:sz w:val="18"/>
                <w:szCs w:val="21"/>
              </w:rPr>
            </w:pPr>
            <w:bookmarkStart w:id="20" w:name="OLE_LINK48"/>
            <w:r w:rsidRPr="00D869D6">
              <w:rPr>
                <w:rFonts w:ascii="仿宋" w:eastAsia="仿宋" w:hAnsi="仿宋" w:hint="eastAsia"/>
                <w:szCs w:val="21"/>
              </w:rPr>
              <w:t>超声骨刀</w:t>
            </w:r>
            <w:bookmarkEnd w:id="20"/>
          </w:p>
        </w:tc>
        <w:tc>
          <w:tcPr>
            <w:tcW w:w="548" w:type="pct"/>
            <w:shd w:val="clear" w:color="auto" w:fill="auto"/>
            <w:vAlign w:val="center"/>
          </w:tcPr>
          <w:p w14:paraId="422E1B73" w14:textId="77777777" w:rsidR="00E05892" w:rsidRPr="00D869D6" w:rsidRDefault="00750BBD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sz w:val="18"/>
                <w:szCs w:val="21"/>
              </w:rPr>
            </w:pPr>
            <w:r w:rsidRPr="00D869D6">
              <w:rPr>
                <w:rFonts w:ascii="仿宋" w:eastAsia="仿宋" w:hAnsi="仿宋" w:cs="宋体"/>
                <w:kern w:val="0"/>
                <w:szCs w:val="21"/>
              </w:rPr>
              <w:t>1</w:t>
            </w:r>
          </w:p>
        </w:tc>
        <w:tc>
          <w:tcPr>
            <w:tcW w:w="829" w:type="pct"/>
            <w:vAlign w:val="center"/>
          </w:tcPr>
          <w:p w14:paraId="79DAEC79" w14:textId="77777777" w:rsidR="00E05892" w:rsidRPr="00D869D6" w:rsidRDefault="00750BBD">
            <w:pPr>
              <w:widowControl/>
              <w:jc w:val="center"/>
              <w:rPr>
                <w:rFonts w:ascii="仿宋" w:eastAsia="仿宋" w:hAnsi="仿宋" w:cs="宋体"/>
              </w:rPr>
            </w:pPr>
            <w:bookmarkStart w:id="21" w:name="OLE_LINK49"/>
            <w:r w:rsidRPr="00D869D6">
              <w:rPr>
                <w:rFonts w:ascii="仿宋" w:eastAsia="仿宋" w:hAnsi="仿宋" w:cs="宋体" w:hint="eastAsia"/>
              </w:rPr>
              <w:t>锐锋</w:t>
            </w:r>
            <w:bookmarkEnd w:id="21"/>
          </w:p>
        </w:tc>
        <w:tc>
          <w:tcPr>
            <w:tcW w:w="1019" w:type="pct"/>
            <w:vAlign w:val="center"/>
          </w:tcPr>
          <w:p w14:paraId="198F467D" w14:textId="40623CE5" w:rsidR="00E05892" w:rsidRPr="00D869D6" w:rsidRDefault="00750BBD" w:rsidP="00750BBD">
            <w:pPr>
              <w:widowControl/>
              <w:jc w:val="center"/>
              <w:rPr>
                <w:rFonts w:ascii="仿宋" w:eastAsia="仿宋" w:hAnsi="仿宋" w:cs="宋体"/>
              </w:rPr>
            </w:pPr>
            <w:bookmarkStart w:id="22" w:name="OLE_LINK50"/>
            <w:bookmarkStart w:id="23" w:name="OLE_LINK51"/>
            <w:proofErr w:type="spellStart"/>
            <w:r w:rsidRPr="00D869D6">
              <w:rPr>
                <w:rFonts w:ascii="仿宋" w:eastAsia="仿宋" w:hAnsi="仿宋" w:cs="宋体" w:hint="eastAsia"/>
              </w:rPr>
              <w:t>MaxSurgery</w:t>
            </w:r>
            <w:proofErr w:type="spellEnd"/>
            <w:r w:rsidRPr="00D869D6">
              <w:rPr>
                <w:rFonts w:ascii="仿宋" w:eastAsia="仿宋" w:hAnsi="仿宋" w:cs="宋体" w:hint="eastAsia"/>
              </w:rPr>
              <w:t xml:space="preserve"> III</w:t>
            </w:r>
            <w:bookmarkEnd w:id="22"/>
            <w:bookmarkEnd w:id="23"/>
          </w:p>
        </w:tc>
        <w:tc>
          <w:tcPr>
            <w:tcW w:w="979" w:type="pct"/>
            <w:vAlign w:val="center"/>
          </w:tcPr>
          <w:p w14:paraId="472354EB" w14:textId="77777777" w:rsidR="00E05892" w:rsidRPr="00D869D6" w:rsidRDefault="00750BBD">
            <w:pPr>
              <w:widowControl/>
              <w:jc w:val="center"/>
              <w:rPr>
                <w:rFonts w:ascii="仿宋" w:eastAsia="仿宋" w:hAnsi="仿宋" w:cs="宋体"/>
              </w:rPr>
            </w:pPr>
            <w:r w:rsidRPr="00D869D6">
              <w:rPr>
                <w:rFonts w:ascii="仿宋" w:eastAsia="仿宋" w:hAnsi="仿宋" w:cs="宋体" w:hint="eastAsia"/>
              </w:rPr>
              <w:t>95000</w:t>
            </w:r>
          </w:p>
        </w:tc>
      </w:tr>
      <w:tr w:rsidR="00E05892" w14:paraId="66E7FD0A" w14:textId="77777777" w:rsidTr="00750BBD">
        <w:trPr>
          <w:trHeight w:val="385"/>
          <w:jc w:val="center"/>
        </w:trPr>
        <w:tc>
          <w:tcPr>
            <w:tcW w:w="335" w:type="pct"/>
            <w:vMerge/>
            <w:shd w:val="clear" w:color="auto" w:fill="auto"/>
            <w:vAlign w:val="center"/>
          </w:tcPr>
          <w:p w14:paraId="6C21495B" w14:textId="77777777" w:rsidR="00E05892" w:rsidRPr="00D869D6" w:rsidRDefault="00E05892">
            <w:pPr>
              <w:spacing w:before="120"/>
              <w:contextualSpacing/>
              <w:jc w:val="center"/>
              <w:rPr>
                <w:rFonts w:ascii="仿宋" w:eastAsia="仿宋" w:hAnsi="仿宋" w:cs="宋体"/>
              </w:rPr>
            </w:pPr>
          </w:p>
        </w:tc>
        <w:tc>
          <w:tcPr>
            <w:tcW w:w="388" w:type="pct"/>
            <w:shd w:val="clear" w:color="auto" w:fill="auto"/>
            <w:vAlign w:val="center"/>
          </w:tcPr>
          <w:p w14:paraId="19675224" w14:textId="77777777" w:rsidR="00E05892" w:rsidRPr="00D869D6" w:rsidRDefault="00750BBD">
            <w:pPr>
              <w:jc w:val="center"/>
              <w:rPr>
                <w:rFonts w:ascii="仿宋" w:eastAsia="仿宋" w:hAnsi="仿宋" w:cs="宋体"/>
                <w:sz w:val="18"/>
                <w:szCs w:val="21"/>
              </w:rPr>
            </w:pPr>
            <w:r w:rsidRPr="00D869D6">
              <w:rPr>
                <w:rFonts w:ascii="仿宋" w:eastAsia="仿宋" w:hAnsi="仿宋" w:cs="宋体" w:hint="eastAsia"/>
                <w:kern w:val="0"/>
                <w:szCs w:val="21"/>
              </w:rPr>
              <w:t>3-4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09769D3F" w14:textId="77777777" w:rsidR="00E05892" w:rsidRPr="00D869D6" w:rsidRDefault="00750BBD">
            <w:pPr>
              <w:jc w:val="center"/>
              <w:rPr>
                <w:rFonts w:ascii="仿宋" w:eastAsia="仿宋" w:hAnsi="仿宋" w:cs="宋体"/>
                <w:sz w:val="18"/>
                <w:szCs w:val="21"/>
              </w:rPr>
            </w:pPr>
            <w:bookmarkStart w:id="24" w:name="OLE_LINK52"/>
            <w:r w:rsidRPr="00D869D6">
              <w:rPr>
                <w:rFonts w:ascii="仿宋" w:eastAsia="仿宋" w:hAnsi="仿宋" w:hint="eastAsia"/>
                <w:szCs w:val="21"/>
              </w:rPr>
              <w:t>麻醉机</w:t>
            </w:r>
            <w:bookmarkEnd w:id="24"/>
          </w:p>
        </w:tc>
        <w:tc>
          <w:tcPr>
            <w:tcW w:w="548" w:type="pct"/>
            <w:shd w:val="clear" w:color="auto" w:fill="auto"/>
            <w:vAlign w:val="center"/>
          </w:tcPr>
          <w:p w14:paraId="3E088A2B" w14:textId="77777777" w:rsidR="00E05892" w:rsidRPr="00D869D6" w:rsidRDefault="00750BBD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sz w:val="18"/>
                <w:szCs w:val="21"/>
              </w:rPr>
            </w:pPr>
            <w:r w:rsidRPr="00D869D6">
              <w:rPr>
                <w:rFonts w:ascii="仿宋" w:eastAsia="仿宋" w:hAnsi="仿宋" w:cs="宋体"/>
                <w:kern w:val="0"/>
                <w:szCs w:val="21"/>
              </w:rPr>
              <w:t>1</w:t>
            </w:r>
          </w:p>
        </w:tc>
        <w:tc>
          <w:tcPr>
            <w:tcW w:w="829" w:type="pct"/>
            <w:vAlign w:val="center"/>
          </w:tcPr>
          <w:p w14:paraId="6966632D" w14:textId="77777777" w:rsidR="00E05892" w:rsidRPr="00D869D6" w:rsidRDefault="00750BBD">
            <w:pPr>
              <w:widowControl/>
              <w:jc w:val="center"/>
              <w:rPr>
                <w:rFonts w:ascii="仿宋" w:eastAsia="仿宋" w:hAnsi="仿宋" w:cs="宋体"/>
              </w:rPr>
            </w:pPr>
            <w:bookmarkStart w:id="25" w:name="OLE_LINK53"/>
            <w:r w:rsidRPr="00D869D6">
              <w:rPr>
                <w:rFonts w:ascii="仿宋" w:eastAsia="仿宋" w:hAnsi="仿宋" w:cs="宋体" w:hint="eastAsia"/>
              </w:rPr>
              <w:t>德尔格</w:t>
            </w:r>
            <w:bookmarkEnd w:id="25"/>
          </w:p>
        </w:tc>
        <w:tc>
          <w:tcPr>
            <w:tcW w:w="1019" w:type="pct"/>
            <w:vAlign w:val="center"/>
          </w:tcPr>
          <w:p w14:paraId="23ABEF7B" w14:textId="77777777" w:rsidR="00E05892" w:rsidRPr="00D869D6" w:rsidRDefault="00750BBD">
            <w:pPr>
              <w:widowControl/>
              <w:jc w:val="center"/>
              <w:rPr>
                <w:rFonts w:ascii="仿宋" w:eastAsia="仿宋" w:hAnsi="仿宋" w:cs="宋体"/>
              </w:rPr>
            </w:pPr>
            <w:bookmarkStart w:id="26" w:name="OLE_LINK54"/>
            <w:r w:rsidRPr="00D869D6">
              <w:rPr>
                <w:rFonts w:ascii="仿宋" w:eastAsia="仿宋" w:hAnsi="仿宋" w:cs="宋体" w:hint="eastAsia"/>
              </w:rPr>
              <w:t>A100</w:t>
            </w:r>
            <w:bookmarkEnd w:id="26"/>
          </w:p>
        </w:tc>
        <w:tc>
          <w:tcPr>
            <w:tcW w:w="979" w:type="pct"/>
            <w:vAlign w:val="center"/>
          </w:tcPr>
          <w:p w14:paraId="27CABA5C" w14:textId="77777777" w:rsidR="00E05892" w:rsidRPr="00D869D6" w:rsidRDefault="00750BBD">
            <w:pPr>
              <w:widowControl/>
              <w:jc w:val="center"/>
              <w:rPr>
                <w:rFonts w:ascii="仿宋" w:eastAsia="仿宋" w:hAnsi="仿宋" w:cs="宋体"/>
              </w:rPr>
            </w:pPr>
            <w:r w:rsidRPr="00D869D6">
              <w:rPr>
                <w:rFonts w:ascii="仿宋" w:eastAsia="仿宋" w:hAnsi="仿宋" w:cs="宋体" w:hint="eastAsia"/>
              </w:rPr>
              <w:t>235000</w:t>
            </w:r>
          </w:p>
        </w:tc>
      </w:tr>
    </w:tbl>
    <w:p w14:paraId="6F62D12D" w14:textId="77777777" w:rsidR="00E05892" w:rsidRDefault="00750BBD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bookmarkStart w:id="27" w:name="OLE_LINK60"/>
      <w:r>
        <w:rPr>
          <w:rFonts w:ascii="黑体" w:eastAsia="黑体" w:hAnsi="黑体" w:hint="eastAsia"/>
          <w:sz w:val="28"/>
          <w:szCs w:val="28"/>
        </w:rPr>
        <w:t>高春平、徐克明、汪光尧、单文卫、彭晓慧</w:t>
      </w:r>
      <w:bookmarkEnd w:id="27"/>
    </w:p>
    <w:p w14:paraId="6529AF2E" w14:textId="77777777" w:rsidR="00E05892" w:rsidRDefault="00750BBD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28" w:name="OLE_LINK61"/>
      <w:r>
        <w:rPr>
          <w:rFonts w:ascii="黑体" w:eastAsia="黑体" w:hAnsi="黑体" w:hint="eastAsia"/>
          <w:sz w:val="28"/>
          <w:szCs w:val="28"/>
        </w:rPr>
        <w:t>参照</w:t>
      </w:r>
      <w:proofErr w:type="gramStart"/>
      <w:r>
        <w:rPr>
          <w:rFonts w:ascii="黑体" w:eastAsia="黑体" w:hAnsi="黑体" w:hint="eastAsia"/>
          <w:sz w:val="28"/>
          <w:szCs w:val="28"/>
        </w:rPr>
        <w:t>国家发改委</w:t>
      </w:r>
      <w:proofErr w:type="gramEnd"/>
      <w:r>
        <w:rPr>
          <w:rFonts w:ascii="黑体" w:eastAsia="黑体" w:hAnsi="黑体" w:hint="eastAsia"/>
          <w:sz w:val="28"/>
          <w:szCs w:val="28"/>
        </w:rPr>
        <w:t>颁布的原《招标代理服务收费管理暂行办法》（计价格[2002]1980号）中的收费标准。</w:t>
      </w:r>
    </w:p>
    <w:bookmarkEnd w:id="28"/>
    <w:p w14:paraId="66ADE93E" w14:textId="6131733A" w:rsidR="00E05892" w:rsidRDefault="00750BBD">
      <w:pPr>
        <w:spacing w:line="360" w:lineRule="auto"/>
        <w:rPr>
          <w:rFonts w:ascii="宋体" w:hAnsi="宋体" w:cs="宋体"/>
          <w:kern w:val="0"/>
          <w:sz w:val="20"/>
          <w:szCs w:val="20"/>
        </w:rPr>
      </w:pPr>
      <w:r>
        <w:rPr>
          <w:rFonts w:ascii="黑体" w:eastAsia="黑体" w:hAnsi="黑体" w:hint="eastAsia"/>
          <w:sz w:val="28"/>
          <w:szCs w:val="28"/>
        </w:rPr>
        <w:t>金额：</w:t>
      </w:r>
      <w:bookmarkStart w:id="29" w:name="OLE_LINK62"/>
      <w:r w:rsidR="00F10C4A" w:rsidRPr="00F10C4A">
        <w:rPr>
          <w:rFonts w:ascii="黑体" w:eastAsia="黑体" w:hAnsi="黑体"/>
          <w:sz w:val="28"/>
          <w:szCs w:val="28"/>
        </w:rPr>
        <w:t>1.155</w:t>
      </w:r>
      <w:bookmarkEnd w:id="29"/>
      <w:r w:rsidRPr="00F10C4A">
        <w:rPr>
          <w:rFonts w:ascii="黑体" w:eastAsia="黑体" w:hAnsi="黑体" w:hint="eastAsia"/>
          <w:sz w:val="28"/>
          <w:szCs w:val="28"/>
        </w:rPr>
        <w:t>万元</w:t>
      </w:r>
    </w:p>
    <w:p w14:paraId="41599E7F" w14:textId="77777777" w:rsidR="00E05892" w:rsidRDefault="00750BBD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</w:t>
      </w:r>
      <w:bookmarkStart w:id="30" w:name="_GoBack"/>
      <w:bookmarkEnd w:id="30"/>
      <w:r>
        <w:rPr>
          <w:rFonts w:ascii="黑体" w:eastAsia="黑体" w:hAnsi="黑体" w:hint="eastAsia"/>
          <w:sz w:val="28"/>
          <w:szCs w:val="28"/>
        </w:rPr>
        <w:t>告期限</w:t>
      </w:r>
    </w:p>
    <w:p w14:paraId="5C1F8447" w14:textId="77777777" w:rsidR="00E05892" w:rsidRDefault="00750BBD">
      <w:pPr>
        <w:spacing w:line="360" w:lineRule="auto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31" w:name="OLE_LINK59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bookmarkEnd w:id="31"/>
    <w:p w14:paraId="442BA12B" w14:textId="77777777" w:rsidR="00E05892" w:rsidRDefault="00750BBD">
      <w:pPr>
        <w:spacing w:line="360" w:lineRule="auto"/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2CB38E14" w14:textId="77777777" w:rsidR="00E05892" w:rsidRDefault="00750BBD" w:rsidP="00750BBD">
      <w:pPr>
        <w:autoSpaceDE w:val="0"/>
        <w:autoSpaceDN w:val="0"/>
        <w:adjustRightInd w:val="0"/>
        <w:spacing w:line="360" w:lineRule="auto"/>
        <w:ind w:firstLineChars="246" w:firstLine="691"/>
        <w:jc w:val="left"/>
        <w:rPr>
          <w:rFonts w:ascii="宋体" w:hAnsi="宋体"/>
          <w:color w:val="FF0000"/>
          <w:sz w:val="28"/>
          <w:szCs w:val="21"/>
        </w:rPr>
      </w:pPr>
      <w:bookmarkStart w:id="32" w:name="OLE_LINK65"/>
      <w:r>
        <w:rPr>
          <w:rFonts w:ascii="宋体" w:hAnsi="宋体" w:hint="eastAsia"/>
          <w:b/>
          <w:sz w:val="28"/>
          <w:szCs w:val="21"/>
        </w:rPr>
        <w:lastRenderedPageBreak/>
        <w:t>招标公告发布日期：</w:t>
      </w:r>
      <w:bookmarkStart w:id="33" w:name="OLE_LINK431"/>
      <w:r>
        <w:rPr>
          <w:rFonts w:ascii="宋体" w:hAnsi="宋体" w:hint="eastAsia"/>
          <w:sz w:val="28"/>
          <w:szCs w:val="21"/>
        </w:rPr>
        <w:t>2026年4月23日</w:t>
      </w:r>
      <w:bookmarkEnd w:id="33"/>
    </w:p>
    <w:p w14:paraId="5154C663" w14:textId="2C858077" w:rsidR="00E05892" w:rsidRPr="00D869D6" w:rsidRDefault="00750BBD" w:rsidP="00750BBD">
      <w:pPr>
        <w:spacing w:line="360" w:lineRule="auto"/>
        <w:ind w:leftChars="337" w:left="708"/>
        <w:rPr>
          <w:rFonts w:ascii="宋体" w:hAnsi="宋体"/>
          <w:b/>
          <w:sz w:val="28"/>
          <w:szCs w:val="21"/>
        </w:rPr>
      </w:pPr>
      <w:r>
        <w:rPr>
          <w:rFonts w:ascii="宋体" w:hAnsi="宋体" w:hint="eastAsia"/>
          <w:b/>
          <w:sz w:val="28"/>
          <w:szCs w:val="21"/>
        </w:rPr>
        <w:t>定标日期</w:t>
      </w:r>
      <w:r w:rsidRPr="00D869D6">
        <w:rPr>
          <w:rFonts w:ascii="宋体" w:hAnsi="宋体" w:hint="eastAsia"/>
          <w:b/>
          <w:sz w:val="28"/>
          <w:szCs w:val="21"/>
        </w:rPr>
        <w:t xml:space="preserve">： </w:t>
      </w:r>
      <w:r w:rsidRPr="00D869D6">
        <w:rPr>
          <w:rFonts w:ascii="宋体" w:hAnsi="宋体" w:hint="eastAsia"/>
          <w:sz w:val="28"/>
          <w:szCs w:val="21"/>
        </w:rPr>
        <w:t>202</w:t>
      </w:r>
      <w:r w:rsidR="000170C4" w:rsidRPr="00D869D6">
        <w:rPr>
          <w:rFonts w:ascii="宋体" w:hAnsi="宋体" w:hint="eastAsia"/>
          <w:sz w:val="28"/>
          <w:szCs w:val="21"/>
        </w:rPr>
        <w:t>6</w:t>
      </w:r>
      <w:r w:rsidRPr="00D869D6">
        <w:rPr>
          <w:rFonts w:ascii="宋体" w:hAnsi="宋体" w:hint="eastAsia"/>
          <w:sz w:val="28"/>
          <w:szCs w:val="21"/>
        </w:rPr>
        <w:t>年</w:t>
      </w:r>
      <w:r w:rsidR="00D869D6" w:rsidRPr="00D869D6">
        <w:rPr>
          <w:rFonts w:ascii="宋体" w:hAnsi="宋体" w:hint="eastAsia"/>
          <w:sz w:val="28"/>
          <w:szCs w:val="21"/>
        </w:rPr>
        <w:t>5</w:t>
      </w:r>
      <w:r w:rsidRPr="00D869D6">
        <w:rPr>
          <w:rFonts w:ascii="宋体" w:hAnsi="宋体" w:hint="eastAsia"/>
          <w:sz w:val="28"/>
          <w:szCs w:val="21"/>
        </w:rPr>
        <w:t>月</w:t>
      </w:r>
      <w:r w:rsidR="00D869D6" w:rsidRPr="00D869D6">
        <w:rPr>
          <w:rFonts w:ascii="宋体" w:hAnsi="宋体" w:hint="eastAsia"/>
          <w:sz w:val="28"/>
          <w:szCs w:val="21"/>
        </w:rPr>
        <w:t>19</w:t>
      </w:r>
      <w:r w:rsidRPr="00D869D6">
        <w:rPr>
          <w:rFonts w:ascii="宋体" w:hAnsi="宋体" w:hint="eastAsia"/>
          <w:sz w:val="28"/>
          <w:szCs w:val="21"/>
        </w:rPr>
        <w:t>日</w:t>
      </w:r>
    </w:p>
    <w:p w14:paraId="409E9DC6" w14:textId="77777777" w:rsidR="00E05892" w:rsidRDefault="00750BBD" w:rsidP="00750BBD">
      <w:pPr>
        <w:tabs>
          <w:tab w:val="left" w:pos="6300"/>
        </w:tabs>
        <w:spacing w:line="360" w:lineRule="auto"/>
        <w:ind w:firstLineChars="252" w:firstLine="708"/>
        <w:rPr>
          <w:rFonts w:ascii="宋体" w:hAnsi="宋体"/>
          <w:sz w:val="28"/>
          <w:szCs w:val="21"/>
        </w:rPr>
      </w:pPr>
      <w:r>
        <w:rPr>
          <w:rFonts w:ascii="宋体" w:hAnsi="宋体" w:hint="eastAsia"/>
          <w:b/>
          <w:kern w:val="0"/>
          <w:sz w:val="28"/>
          <w:szCs w:val="21"/>
          <w:lang w:val="zh-CN"/>
        </w:rPr>
        <w:t>用途：</w:t>
      </w:r>
      <w:r>
        <w:rPr>
          <w:rFonts w:ascii="宋体" w:hAnsi="宋体" w:hint="eastAsia"/>
          <w:sz w:val="28"/>
          <w:szCs w:val="21"/>
        </w:rPr>
        <w:t>自用。</w:t>
      </w:r>
    </w:p>
    <w:p w14:paraId="76C9C06C" w14:textId="77777777" w:rsidR="00E05892" w:rsidRDefault="00750BBD" w:rsidP="00750BBD">
      <w:pPr>
        <w:tabs>
          <w:tab w:val="left" w:pos="6300"/>
        </w:tabs>
        <w:spacing w:line="360" w:lineRule="auto"/>
        <w:ind w:firstLineChars="252" w:firstLine="708"/>
        <w:rPr>
          <w:rFonts w:ascii="宋体" w:hAnsi="宋体"/>
          <w:b/>
          <w:sz w:val="28"/>
          <w:szCs w:val="21"/>
        </w:rPr>
      </w:pPr>
      <w:r>
        <w:rPr>
          <w:rFonts w:ascii="宋体" w:hAnsi="宋体" w:hint="eastAsia"/>
          <w:b/>
          <w:sz w:val="28"/>
          <w:szCs w:val="21"/>
        </w:rPr>
        <w:t>中标人综合得分：94.66分</w:t>
      </w:r>
    </w:p>
    <w:p w14:paraId="6C0D42F3" w14:textId="77777777" w:rsidR="00E05892" w:rsidRDefault="00750BBD" w:rsidP="00750BBD">
      <w:pPr>
        <w:tabs>
          <w:tab w:val="left" w:pos="6300"/>
        </w:tabs>
        <w:spacing w:line="360" w:lineRule="auto"/>
        <w:ind w:firstLineChars="252" w:firstLine="708"/>
        <w:rPr>
          <w:rFonts w:ascii="宋体" w:hAnsi="宋体"/>
          <w:b/>
          <w:sz w:val="28"/>
          <w:szCs w:val="21"/>
        </w:rPr>
      </w:pPr>
      <w:r>
        <w:rPr>
          <w:rFonts w:ascii="宋体" w:hAnsi="宋体" w:hint="eastAsia"/>
          <w:b/>
          <w:sz w:val="28"/>
          <w:szCs w:val="21"/>
        </w:rPr>
        <w:t>合同履行期限：</w:t>
      </w:r>
      <w:bookmarkStart w:id="34" w:name="OLE_LINK63"/>
      <w:bookmarkStart w:id="35" w:name="OLE_LINK64"/>
      <w:proofErr w:type="gramStart"/>
      <w:r>
        <w:rPr>
          <w:rFonts w:ascii="宋体" w:hAnsi="宋体" w:hint="eastAsia"/>
          <w:b/>
          <w:sz w:val="28"/>
          <w:szCs w:val="21"/>
        </w:rPr>
        <w:t>自设备</w:t>
      </w:r>
      <w:proofErr w:type="gramEnd"/>
      <w:r>
        <w:rPr>
          <w:rFonts w:ascii="宋体" w:hAnsi="宋体" w:hint="eastAsia"/>
          <w:b/>
          <w:sz w:val="28"/>
          <w:szCs w:val="21"/>
        </w:rPr>
        <w:t>安装、调试、验收合格之日起60个月</w:t>
      </w:r>
    </w:p>
    <w:bookmarkEnd w:id="32"/>
    <w:bookmarkEnd w:id="34"/>
    <w:bookmarkEnd w:id="35"/>
    <w:p w14:paraId="529862CF" w14:textId="77777777" w:rsidR="00E05892" w:rsidRDefault="00750BBD">
      <w:pPr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03CB2552" w14:textId="77777777" w:rsidR="00E05892" w:rsidRDefault="00750BBD">
      <w:pPr>
        <w:pStyle w:val="20"/>
        <w:spacing w:line="360" w:lineRule="auto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36" w:name="_Toc35393810"/>
      <w:bookmarkStart w:id="37" w:name="_Toc35393641"/>
      <w:bookmarkStart w:id="38" w:name="_Toc28359100"/>
      <w:bookmarkStart w:id="39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6"/>
      <w:bookmarkEnd w:id="37"/>
      <w:bookmarkEnd w:id="38"/>
      <w:bookmarkEnd w:id="39"/>
    </w:p>
    <w:p w14:paraId="3D4C80CB" w14:textId="77777777" w:rsidR="00E05892" w:rsidRDefault="00750BBD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北京小汤山医院</w:t>
      </w:r>
    </w:p>
    <w:p w14:paraId="0041E54B" w14:textId="77777777" w:rsidR="00E05892" w:rsidRDefault="00750BBD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昌平区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小汤山镇银街北路390号院</w:t>
      </w:r>
    </w:p>
    <w:p w14:paraId="3D9A5364" w14:textId="77777777" w:rsidR="00E05892" w:rsidRDefault="00750BBD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010－61789682</w:t>
      </w:r>
    </w:p>
    <w:p w14:paraId="791B81BA" w14:textId="77777777" w:rsidR="00E05892" w:rsidRDefault="00750BBD">
      <w:pPr>
        <w:pStyle w:val="20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40" w:name="_Toc28359101"/>
      <w:bookmarkStart w:id="41" w:name="_Toc35393811"/>
      <w:bookmarkStart w:id="42" w:name="_Toc35393642"/>
      <w:bookmarkStart w:id="43" w:name="_Toc28359024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40"/>
      <w:bookmarkEnd w:id="41"/>
      <w:bookmarkEnd w:id="42"/>
      <w:bookmarkEnd w:id="43"/>
    </w:p>
    <w:p w14:paraId="4D546018" w14:textId="77777777" w:rsidR="00E05892" w:rsidRDefault="00750BBD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07B1ED5B" w14:textId="77777777" w:rsidR="00E05892" w:rsidRDefault="00750BBD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771BE0CF" w14:textId="77777777" w:rsidR="00E05892" w:rsidRDefault="00750BBD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010-81168577</w:t>
      </w:r>
    </w:p>
    <w:p w14:paraId="3F4F5566" w14:textId="77777777" w:rsidR="00E05892" w:rsidRDefault="00750BBD">
      <w:pPr>
        <w:pStyle w:val="20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44" w:name="_Toc35393643"/>
      <w:bookmarkStart w:id="45" w:name="_Toc28359025"/>
      <w:bookmarkStart w:id="46" w:name="_Toc28359102"/>
      <w:bookmarkStart w:id="47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44"/>
      <w:bookmarkEnd w:id="45"/>
      <w:bookmarkEnd w:id="46"/>
      <w:bookmarkEnd w:id="47"/>
    </w:p>
    <w:p w14:paraId="759B7EB9" w14:textId="77777777" w:rsidR="00E05892" w:rsidRDefault="00750BBD">
      <w:pPr>
        <w:pStyle w:val="af1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赵雨辰、孙薇</w:t>
      </w:r>
    </w:p>
    <w:p w14:paraId="128B0EAB" w14:textId="77777777" w:rsidR="00E05892" w:rsidRDefault="00750BBD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  话：</w:t>
      </w:r>
      <w:r>
        <w:rPr>
          <w:rFonts w:ascii="仿宋" w:eastAsia="仿宋" w:hAnsi="仿宋"/>
          <w:sz w:val="28"/>
          <w:szCs w:val="28"/>
        </w:rPr>
        <w:t>010-81168577</w:t>
      </w:r>
    </w:p>
    <w:p w14:paraId="37F92C18" w14:textId="77777777" w:rsidR="00E05892" w:rsidRDefault="00750BBD">
      <w:pPr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44F26812" w14:textId="77777777" w:rsidR="00E05892" w:rsidRDefault="00750BB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1、采购文件</w:t>
      </w:r>
    </w:p>
    <w:p w14:paraId="6F2D4CE9" w14:textId="77777777" w:rsidR="00E05892" w:rsidRDefault="00750BB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2、中小企业声明函</w:t>
      </w:r>
      <w:bookmarkEnd w:id="2"/>
      <w:bookmarkEnd w:id="3"/>
      <w:bookmarkEnd w:id="4"/>
      <w:bookmarkEnd w:id="5"/>
    </w:p>
    <w:sectPr w:rsidR="00E05892">
      <w:footerReference w:type="even" r:id="rId8"/>
      <w:footerReference w:type="default" r:id="rId9"/>
      <w:pgSz w:w="11906" w:h="16838"/>
      <w:pgMar w:top="1304" w:right="1247" w:bottom="1718" w:left="777" w:header="851" w:footer="1111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F9996D" w14:textId="77777777" w:rsidR="00B94B7C" w:rsidRDefault="00B94B7C">
      <w:r>
        <w:separator/>
      </w:r>
    </w:p>
  </w:endnote>
  <w:endnote w:type="continuationSeparator" w:id="0">
    <w:p w14:paraId="36E24268" w14:textId="77777777" w:rsidR="00B94B7C" w:rsidRDefault="00B94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ED375A73-644B-4F85-B7EC-FD076469A8A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  <w:embedBold r:id="rId2" w:subsetted="1" w:fontKey="{051E41F4-6BBC-4286-AEFC-67DE091B729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BEA3AE1F-429A-42F4-9A41-42835C970819}"/>
    <w:embedBold r:id="rId4" w:subsetted="1" w:fontKey="{C9D43094-3499-421B-97D4-6B04CFAE6EB1}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ˎ̥">
    <w:altName w:val="Arial Unicode MS"/>
    <w:charset w:val="00"/>
    <w:family w:val="roman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 Neue">
    <w:altName w:val="Times New Roman"/>
    <w:charset w:val="00"/>
    <w:family w:val="auto"/>
    <w:pitch w:val="default"/>
    <w:sig w:usb0="00000000" w:usb1="00000000" w:usb2="0000001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......_.">
    <w:altName w:val="Segoe Print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58711C" w14:textId="77777777" w:rsidR="00E05892" w:rsidRDefault="00750BBD">
    <w:pPr>
      <w:pStyle w:val="af4"/>
      <w:framePr w:wrap="around" w:vAnchor="text" w:hAnchor="margin" w:xAlign="center" w:y="1"/>
      <w:rPr>
        <w:rStyle w:val="afb"/>
      </w:rPr>
    </w:pPr>
    <w:r>
      <w:fldChar w:fldCharType="begin"/>
    </w:r>
    <w:r>
      <w:rPr>
        <w:rStyle w:val="afb"/>
      </w:rPr>
      <w:instrText xml:space="preserve">PAGE  </w:instrText>
    </w:r>
    <w:r>
      <w:fldChar w:fldCharType="end"/>
    </w:r>
  </w:p>
  <w:p w14:paraId="027CCA86" w14:textId="77777777" w:rsidR="00E05892" w:rsidRDefault="00E05892">
    <w:pPr>
      <w:pStyle w:val="af4"/>
    </w:pPr>
  </w:p>
  <w:p w14:paraId="0F19C022" w14:textId="77777777" w:rsidR="00E05892" w:rsidRDefault="00E0589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19362E" w14:textId="77777777" w:rsidR="00E05892" w:rsidRDefault="00750BBD">
    <w:pPr>
      <w:pStyle w:val="af4"/>
      <w:framePr w:wrap="around" w:vAnchor="text" w:hAnchor="margin" w:xAlign="center" w:y="1"/>
      <w:rPr>
        <w:rStyle w:val="afb"/>
      </w:rPr>
    </w:pPr>
    <w:r>
      <w:fldChar w:fldCharType="begin"/>
    </w:r>
    <w:r>
      <w:rPr>
        <w:rStyle w:val="afb"/>
      </w:rPr>
      <w:instrText xml:space="preserve">PAGE  </w:instrText>
    </w:r>
    <w:r>
      <w:fldChar w:fldCharType="separate"/>
    </w:r>
    <w:r w:rsidR="006617C8">
      <w:rPr>
        <w:rStyle w:val="afb"/>
        <w:noProof/>
      </w:rPr>
      <w:t>2</w:t>
    </w:r>
    <w:r>
      <w:fldChar w:fldCharType="end"/>
    </w:r>
  </w:p>
  <w:p w14:paraId="5AA25359" w14:textId="77777777" w:rsidR="00E05892" w:rsidRDefault="00E05892">
    <w:pPr>
      <w:pStyle w:val="af4"/>
    </w:pPr>
  </w:p>
  <w:p w14:paraId="5060D5BD" w14:textId="77777777" w:rsidR="00E05892" w:rsidRDefault="00E0589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85595D" w14:textId="77777777" w:rsidR="00B94B7C" w:rsidRDefault="00B94B7C">
      <w:r>
        <w:separator/>
      </w:r>
    </w:p>
  </w:footnote>
  <w:footnote w:type="continuationSeparator" w:id="0">
    <w:p w14:paraId="4B66EAA5" w14:textId="77777777" w:rsidR="00B94B7C" w:rsidRDefault="00B94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>
      <w:start w:val="1"/>
      <w:numFmt w:val="decimal"/>
      <w:pStyle w:val="1"/>
      <w:lvlText w:val="%1."/>
      <w:lvlJc w:val="left"/>
      <w:pPr>
        <w:ind w:left="420" w:hanging="420"/>
      </w:pPr>
    </w:lvl>
    <w:lvl w:ilvl="1">
      <w:start w:val="1"/>
      <w:numFmt w:val="decimal"/>
      <w:lvlText w:val="（%2）"/>
      <w:lvlJc w:val="left"/>
      <w:pPr>
        <w:tabs>
          <w:tab w:val="left" w:pos="1140"/>
        </w:tabs>
        <w:ind w:left="114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000000D"/>
    <w:multiLevelType w:val="multilevel"/>
    <w:tmpl w:val="0000000D"/>
    <w:lvl w:ilvl="0">
      <w:start w:val="1"/>
      <w:numFmt w:val="lowerLetter"/>
      <w:pStyle w:val="3"/>
      <w:lvlText w:val="%1)"/>
      <w:lvlJc w:val="left"/>
      <w:pPr>
        <w:ind w:left="902" w:hanging="42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1322" w:hanging="420"/>
      </w:pPr>
    </w:lvl>
    <w:lvl w:ilvl="2">
      <w:start w:val="1"/>
      <w:numFmt w:val="lowerRoman"/>
      <w:lvlText w:val="%3."/>
      <w:lvlJc w:val="right"/>
      <w:pPr>
        <w:ind w:left="1742" w:hanging="420"/>
      </w:pPr>
    </w:lvl>
    <w:lvl w:ilvl="3">
      <w:start w:val="1"/>
      <w:numFmt w:val="decimal"/>
      <w:lvlText w:val="%4."/>
      <w:lvlJc w:val="left"/>
      <w:pPr>
        <w:ind w:left="2162" w:hanging="420"/>
      </w:pPr>
    </w:lvl>
    <w:lvl w:ilvl="4">
      <w:start w:val="1"/>
      <w:numFmt w:val="lowerLetter"/>
      <w:lvlText w:val="%5)"/>
      <w:lvlJc w:val="left"/>
      <w:pPr>
        <w:ind w:left="2582" w:hanging="420"/>
      </w:pPr>
    </w:lvl>
    <w:lvl w:ilvl="5">
      <w:start w:val="1"/>
      <w:numFmt w:val="lowerRoman"/>
      <w:lvlText w:val="%6."/>
      <w:lvlJc w:val="right"/>
      <w:pPr>
        <w:ind w:left="3002" w:hanging="420"/>
      </w:pPr>
    </w:lvl>
    <w:lvl w:ilvl="6">
      <w:start w:val="1"/>
      <w:numFmt w:val="decimal"/>
      <w:lvlText w:val="%7."/>
      <w:lvlJc w:val="left"/>
      <w:pPr>
        <w:ind w:left="3422" w:hanging="420"/>
      </w:pPr>
    </w:lvl>
    <w:lvl w:ilvl="7">
      <w:start w:val="1"/>
      <w:numFmt w:val="lowerLetter"/>
      <w:lvlText w:val="%8)"/>
      <w:lvlJc w:val="left"/>
      <w:pPr>
        <w:ind w:left="3842" w:hanging="420"/>
      </w:pPr>
    </w:lvl>
    <w:lvl w:ilvl="8">
      <w:start w:val="1"/>
      <w:numFmt w:val="lowerRoman"/>
      <w:lvlText w:val="%9."/>
      <w:lvlJc w:val="right"/>
      <w:pPr>
        <w:ind w:left="4262" w:hanging="420"/>
      </w:pPr>
    </w:lvl>
  </w:abstractNum>
  <w:abstractNum w:abstractNumId="2">
    <w:nsid w:val="00000013"/>
    <w:multiLevelType w:val="singleLevel"/>
    <w:tmpl w:val="00000013"/>
    <w:lvl w:ilvl="0">
      <w:start w:val="1"/>
      <w:numFmt w:val="decimal"/>
      <w:pStyle w:val="10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</w:abstractNum>
  <w:abstractNum w:abstractNumId="3">
    <w:nsid w:val="00000026"/>
    <w:multiLevelType w:val="multilevel"/>
    <w:tmpl w:val="00000026"/>
    <w:lvl w:ilvl="0">
      <w:start w:val="1"/>
      <w:numFmt w:val="decimal"/>
      <w:pStyle w:val="a"/>
      <w:isLgl/>
      <w:suff w:val="nothing"/>
      <w:lvlText w:val="%1　"/>
      <w:lvlJc w:val="left"/>
      <w:pPr>
        <w:ind w:left="-25" w:firstLine="0"/>
      </w:pPr>
      <w:rPr>
        <w:rFonts w:ascii="Times New Roman" w:eastAsia="宋体" w:hAnsi="Times New Roman" w:hint="default"/>
        <w:b/>
        <w:i w:val="0"/>
        <w:color w:val="auto"/>
        <w:sz w:val="28"/>
        <w:u w:val="none"/>
      </w:rPr>
    </w:lvl>
    <w:lvl w:ilvl="1">
      <w:start w:val="1"/>
      <w:numFmt w:val="decimal"/>
      <w:pStyle w:val="a0"/>
      <w:isLgl/>
      <w:suff w:val="nothing"/>
      <w:lvlText w:val="%1.%2　"/>
      <w:lvlJc w:val="left"/>
      <w:pPr>
        <w:ind w:left="-25" w:firstLine="0"/>
      </w:pPr>
      <w:rPr>
        <w:rFonts w:ascii="Times New Roman" w:eastAsia="宋体" w:hAnsi="Times New Roman" w:hint="default"/>
        <w:b/>
        <w:i w:val="0"/>
        <w:snapToGrid/>
        <w:color w:val="auto"/>
        <w:spacing w:val="0"/>
        <w:w w:val="100"/>
        <w:kern w:val="21"/>
        <w:sz w:val="28"/>
        <w:u w:val="none"/>
      </w:rPr>
    </w:lvl>
    <w:lvl w:ilvl="2">
      <w:start w:val="1"/>
      <w:numFmt w:val="decimal"/>
      <w:isLgl/>
      <w:suff w:val="nothing"/>
      <w:lvlText w:val="%1.%2.%3　"/>
      <w:lvlJc w:val="left"/>
      <w:pPr>
        <w:ind w:left="-25" w:firstLine="0"/>
      </w:pPr>
      <w:rPr>
        <w:rFonts w:ascii="Times New Roman" w:eastAsia="黑体" w:hAnsi="Times New Roman" w:hint="default"/>
        <w:b/>
        <w:i w:val="0"/>
        <w:sz w:val="28"/>
      </w:rPr>
    </w:lvl>
    <w:lvl w:ilvl="3">
      <w:start w:val="1"/>
      <w:numFmt w:val="decimal"/>
      <w:pStyle w:val="a1"/>
      <w:isLgl/>
      <w:suff w:val="nothing"/>
      <w:lvlText w:val="%1.%2.%3.%4　"/>
      <w:lvlJc w:val="left"/>
      <w:pPr>
        <w:ind w:left="-25" w:firstLine="0"/>
      </w:pPr>
      <w:rPr>
        <w:rFonts w:ascii="Times New Roman" w:eastAsia="宋体" w:hAnsi="Times New Roman" w:hint="default"/>
        <w:b/>
        <w:i w:val="0"/>
        <w:color w:val="auto"/>
        <w:sz w:val="28"/>
        <w:u w:val="none"/>
      </w:rPr>
    </w:lvl>
    <w:lvl w:ilvl="4">
      <w:start w:val="1"/>
      <w:numFmt w:val="decimal"/>
      <w:pStyle w:val="a2"/>
      <w:isLgl/>
      <w:suff w:val="nothing"/>
      <w:lvlText w:val="%1.%2.%3.%4.%5　"/>
      <w:lvlJc w:val="left"/>
      <w:pPr>
        <w:ind w:left="-25" w:firstLine="0"/>
      </w:pPr>
      <w:rPr>
        <w:rFonts w:ascii="Times New Roman" w:eastAsia="宋体" w:hAnsi="Times New Roman" w:hint="default"/>
        <w:b/>
        <w:i w:val="0"/>
        <w:color w:val="auto"/>
        <w:sz w:val="28"/>
        <w:u w:val="none"/>
      </w:rPr>
    </w:lvl>
    <w:lvl w:ilvl="5">
      <w:start w:val="1"/>
      <w:numFmt w:val="decimal"/>
      <w:pStyle w:val="a3"/>
      <w:isLgl/>
      <w:suff w:val="nothing"/>
      <w:lvlText w:val="%1.%2.%3.%4.%5.%6　"/>
      <w:lvlJc w:val="left"/>
      <w:pPr>
        <w:ind w:left="-25" w:firstLine="0"/>
      </w:pPr>
      <w:rPr>
        <w:rFonts w:ascii="Times New Roman" w:eastAsia="宋体" w:hAnsi="Times New Roman" w:hint="default"/>
        <w:b/>
        <w:i w:val="0"/>
        <w:sz w:val="28"/>
      </w:rPr>
    </w:lvl>
    <w:lvl w:ilvl="6">
      <w:start w:val="1"/>
      <w:numFmt w:val="lowerLetter"/>
      <w:pStyle w:val="a4"/>
      <w:lvlText w:val="%7) "/>
      <w:lvlJc w:val="left"/>
      <w:pPr>
        <w:tabs>
          <w:tab w:val="left" w:pos="635"/>
        </w:tabs>
        <w:ind w:left="-125" w:firstLine="400"/>
      </w:pPr>
      <w:rPr>
        <w:rFonts w:ascii="Times New Roman" w:eastAsia="宋体" w:hAnsi="Times New Roman" w:hint="default"/>
        <w:b/>
        <w:i w:val="0"/>
        <w:color w:val="auto"/>
        <w:sz w:val="28"/>
        <w:u w:val="none"/>
      </w:rPr>
    </w:lvl>
    <w:lvl w:ilvl="7">
      <w:start w:val="1"/>
      <w:numFmt w:val="decimal"/>
      <w:pStyle w:val="a5"/>
      <w:lvlText w:val="%8) "/>
      <w:lvlJc w:val="left"/>
      <w:pPr>
        <w:tabs>
          <w:tab w:val="left" w:pos="860"/>
        </w:tabs>
        <w:ind w:left="500" w:firstLine="0"/>
      </w:pPr>
      <w:rPr>
        <w:rFonts w:ascii="Times New Roman" w:eastAsia="宋体" w:hAnsi="Times New Roman" w:hint="default"/>
        <w:b/>
        <w:i w:val="0"/>
        <w:color w:val="auto"/>
        <w:sz w:val="28"/>
        <w:u w:val="none"/>
      </w:rPr>
    </w:lvl>
    <w:lvl w:ilvl="8">
      <w:start w:val="1"/>
      <w:numFmt w:val="none"/>
      <w:lvlText w:val="%9"/>
      <w:lvlJc w:val="left"/>
      <w:pPr>
        <w:tabs>
          <w:tab w:val="left" w:pos="860"/>
        </w:tabs>
        <w:ind w:left="500" w:firstLine="0"/>
      </w:pPr>
      <w:rPr>
        <w:rFonts w:ascii="宋体" w:eastAsia="宋体" w:hint="eastAsia"/>
        <w:b w:val="0"/>
        <w:i w:val="0"/>
        <w:color w:val="auto"/>
        <w:sz w:val="28"/>
        <w:u w:val="none"/>
      </w:rPr>
    </w:lvl>
  </w:abstractNum>
  <w:abstractNum w:abstractNumId="4">
    <w:nsid w:val="00000028"/>
    <w:multiLevelType w:val="multilevel"/>
    <w:tmpl w:val="00000028"/>
    <w:lvl w:ilvl="0">
      <w:start w:val="1"/>
      <w:numFmt w:val="decimal"/>
      <w:lvlText w:val="%1．"/>
      <w:lvlJc w:val="left"/>
      <w:pPr>
        <w:tabs>
          <w:tab w:val="left" w:pos="768"/>
        </w:tabs>
        <w:ind w:left="768" w:hanging="360"/>
      </w:pPr>
      <w:rPr>
        <w:rFonts w:hint="eastAsia"/>
      </w:rPr>
    </w:lvl>
    <w:lvl w:ilvl="1">
      <w:start w:val="1"/>
      <w:numFmt w:val="decimal"/>
      <w:pStyle w:val="2"/>
      <w:lvlText w:val="%2、"/>
      <w:lvlJc w:val="left"/>
      <w:pPr>
        <w:tabs>
          <w:tab w:val="left" w:pos="1188"/>
        </w:tabs>
        <w:ind w:left="1188" w:hanging="360"/>
      </w:pPr>
      <w:rPr>
        <w:rFonts w:hint="eastAsia"/>
      </w:rPr>
    </w:lvl>
    <w:lvl w:ilvl="2">
      <w:start w:val="1"/>
      <w:numFmt w:val="decimal"/>
      <w:lvlText w:val="（%3）"/>
      <w:lvlJc w:val="left"/>
      <w:pPr>
        <w:tabs>
          <w:tab w:val="left" w:pos="1968"/>
        </w:tabs>
        <w:ind w:left="1968" w:hanging="720"/>
      </w:pPr>
      <w:rPr>
        <w:rFonts w:hint="eastAsia"/>
        <w:u w:val="none"/>
      </w:rPr>
    </w:lvl>
    <w:lvl w:ilvl="3">
      <w:start w:val="1"/>
      <w:numFmt w:val="decimal"/>
      <w:lvlText w:val="%4."/>
      <w:lvlJc w:val="left"/>
      <w:pPr>
        <w:tabs>
          <w:tab w:val="left" w:pos="2088"/>
        </w:tabs>
        <w:ind w:left="2088" w:hanging="420"/>
      </w:pPr>
    </w:lvl>
    <w:lvl w:ilvl="4">
      <w:start w:val="1"/>
      <w:numFmt w:val="lowerLetter"/>
      <w:lvlText w:val="%5)"/>
      <w:lvlJc w:val="left"/>
      <w:pPr>
        <w:tabs>
          <w:tab w:val="left" w:pos="2508"/>
        </w:tabs>
        <w:ind w:left="2508" w:hanging="420"/>
      </w:pPr>
    </w:lvl>
    <w:lvl w:ilvl="5">
      <w:start w:val="1"/>
      <w:numFmt w:val="lowerRoman"/>
      <w:lvlText w:val="%6."/>
      <w:lvlJc w:val="right"/>
      <w:pPr>
        <w:tabs>
          <w:tab w:val="left" w:pos="2928"/>
        </w:tabs>
        <w:ind w:left="2928" w:hanging="420"/>
      </w:pPr>
    </w:lvl>
    <w:lvl w:ilvl="6">
      <w:start w:val="1"/>
      <w:numFmt w:val="decimal"/>
      <w:lvlText w:val="%7."/>
      <w:lvlJc w:val="left"/>
      <w:pPr>
        <w:tabs>
          <w:tab w:val="left" w:pos="3348"/>
        </w:tabs>
        <w:ind w:left="3348" w:hanging="420"/>
      </w:pPr>
    </w:lvl>
    <w:lvl w:ilvl="7">
      <w:start w:val="1"/>
      <w:numFmt w:val="lowerLetter"/>
      <w:lvlText w:val="%8)"/>
      <w:lvlJc w:val="left"/>
      <w:pPr>
        <w:tabs>
          <w:tab w:val="left" w:pos="3768"/>
        </w:tabs>
        <w:ind w:left="3768" w:hanging="420"/>
      </w:pPr>
    </w:lvl>
    <w:lvl w:ilvl="8">
      <w:start w:val="1"/>
      <w:numFmt w:val="lowerRoman"/>
      <w:lvlText w:val="%9."/>
      <w:lvlJc w:val="right"/>
      <w:pPr>
        <w:tabs>
          <w:tab w:val="left" w:pos="4188"/>
        </w:tabs>
        <w:ind w:left="4188" w:hanging="420"/>
      </w:pPr>
    </w:lvl>
  </w:abstractNum>
  <w:abstractNum w:abstractNumId="5">
    <w:nsid w:val="00000064"/>
    <w:multiLevelType w:val="multilevel"/>
    <w:tmpl w:val="00000064"/>
    <w:lvl w:ilvl="0">
      <w:start w:val="1"/>
      <w:numFmt w:val="decimal"/>
      <w:pStyle w:val="BulletNumber"/>
      <w:lvlText w:val="%1."/>
      <w:lvlJc w:val="left"/>
      <w:pPr>
        <w:tabs>
          <w:tab w:val="left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left" w:pos="1080"/>
        </w:tabs>
        <w:ind w:left="1080" w:hanging="360"/>
      </w:pPr>
      <w:rPr>
        <w:rFonts w:cs="Times New Roman" w:hint="default"/>
      </w:rPr>
    </w:lvl>
    <w:lvl w:ilvl="3">
      <w:start w:val="1"/>
      <w:numFmt w:val="lowerLetter"/>
      <w:lvlText w:val="(%4)"/>
      <w:lvlJc w:val="left"/>
      <w:pPr>
        <w:tabs>
          <w:tab w:val="left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left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left" w:pos="3600"/>
        </w:tabs>
        <w:ind w:left="3240" w:hanging="360"/>
      </w:pPr>
      <w:rPr>
        <w:rFonts w:cs="Times New Roman" w:hint="default"/>
      </w:rPr>
    </w:lvl>
  </w:abstractNum>
  <w:abstractNum w:abstractNumId="6">
    <w:nsid w:val="0E230849"/>
    <w:multiLevelType w:val="multilevel"/>
    <w:tmpl w:val="0E230849"/>
    <w:lvl w:ilvl="0">
      <w:start w:val="1"/>
      <w:numFmt w:val="decimal"/>
      <w:pStyle w:val="-1"/>
      <w:lvlText w:val="%1"/>
      <w:lvlJc w:val="left"/>
      <w:pPr>
        <w:ind w:left="680" w:hanging="680"/>
      </w:pPr>
      <w:rPr>
        <w:rFonts w:ascii="宋体" w:eastAsia="宋体" w:hAnsi="宋体" w:hint="eastAsia"/>
      </w:rPr>
    </w:lvl>
    <w:lvl w:ilvl="1">
      <w:start w:val="1"/>
      <w:numFmt w:val="decimal"/>
      <w:pStyle w:val="-2"/>
      <w:lvlText w:val="%1.%2"/>
      <w:lvlJc w:val="left"/>
      <w:pPr>
        <w:ind w:left="851" w:hanging="851"/>
      </w:pPr>
      <w:rPr>
        <w:rFonts w:ascii="宋体" w:eastAsia="宋体" w:hAnsi="宋体" w:hint="eastAsia"/>
        <w:color w:val="auto"/>
      </w:rPr>
    </w:lvl>
    <w:lvl w:ilvl="2">
      <w:start w:val="1"/>
      <w:numFmt w:val="decimal"/>
      <w:pStyle w:val="-3"/>
      <w:lvlText w:val="%1.%2.%3"/>
      <w:lvlJc w:val="left"/>
      <w:pPr>
        <w:ind w:left="851" w:hanging="851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680" w:hanging="6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680" w:hanging="6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680" w:hanging="6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680" w:hanging="68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680" w:hanging="68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680" w:hanging="680"/>
      </w:pPr>
      <w:rPr>
        <w:rFonts w:hint="eastAsia"/>
      </w:rPr>
    </w:lvl>
  </w:abstractNum>
  <w:abstractNum w:abstractNumId="7">
    <w:nsid w:val="702A4985"/>
    <w:multiLevelType w:val="multilevel"/>
    <w:tmpl w:val="702A4985"/>
    <w:lvl w:ilvl="0">
      <w:start w:val="1"/>
      <w:numFmt w:val="decimal"/>
      <w:pStyle w:val="11"/>
      <w:lvlText w:val="1-%1"/>
      <w:lvlJc w:val="left"/>
      <w:pPr>
        <w:ind w:left="420" w:hanging="420"/>
      </w:pPr>
      <w:rPr>
        <w:rFonts w:hint="eastAsia"/>
        <w:b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2D2F1C"/>
    <w:rsid w:val="00001D1A"/>
    <w:rsid w:val="0000340F"/>
    <w:rsid w:val="00014A1E"/>
    <w:rsid w:val="000170C4"/>
    <w:rsid w:val="00024B76"/>
    <w:rsid w:val="00026EDC"/>
    <w:rsid w:val="00030C57"/>
    <w:rsid w:val="000410E4"/>
    <w:rsid w:val="00053300"/>
    <w:rsid w:val="0005455E"/>
    <w:rsid w:val="00056A0E"/>
    <w:rsid w:val="00062394"/>
    <w:rsid w:val="000747A0"/>
    <w:rsid w:val="000841A0"/>
    <w:rsid w:val="000A0D7B"/>
    <w:rsid w:val="000A22BF"/>
    <w:rsid w:val="000A51AD"/>
    <w:rsid w:val="000B1CED"/>
    <w:rsid w:val="000B5891"/>
    <w:rsid w:val="000C05A8"/>
    <w:rsid w:val="000C39D8"/>
    <w:rsid w:val="000C7218"/>
    <w:rsid w:val="000C76FE"/>
    <w:rsid w:val="000E45D6"/>
    <w:rsid w:val="000F4484"/>
    <w:rsid w:val="000F49A8"/>
    <w:rsid w:val="0012157F"/>
    <w:rsid w:val="00130C40"/>
    <w:rsid w:val="00133966"/>
    <w:rsid w:val="00134536"/>
    <w:rsid w:val="001414AE"/>
    <w:rsid w:val="00155841"/>
    <w:rsid w:val="001602B2"/>
    <w:rsid w:val="00160B81"/>
    <w:rsid w:val="00163CD6"/>
    <w:rsid w:val="0018160D"/>
    <w:rsid w:val="00183473"/>
    <w:rsid w:val="0018457F"/>
    <w:rsid w:val="001868BE"/>
    <w:rsid w:val="00186FA6"/>
    <w:rsid w:val="0019730C"/>
    <w:rsid w:val="001B0A74"/>
    <w:rsid w:val="001B3D77"/>
    <w:rsid w:val="001C3283"/>
    <w:rsid w:val="001C50DA"/>
    <w:rsid w:val="001C697E"/>
    <w:rsid w:val="001C71CD"/>
    <w:rsid w:val="001D0B7D"/>
    <w:rsid w:val="001D34BA"/>
    <w:rsid w:val="001D5485"/>
    <w:rsid w:val="001E2121"/>
    <w:rsid w:val="001E50DC"/>
    <w:rsid w:val="001F4C39"/>
    <w:rsid w:val="0022084E"/>
    <w:rsid w:val="002240E9"/>
    <w:rsid w:val="00233B76"/>
    <w:rsid w:val="0023571D"/>
    <w:rsid w:val="00243419"/>
    <w:rsid w:val="002554BE"/>
    <w:rsid w:val="00256B87"/>
    <w:rsid w:val="00263B33"/>
    <w:rsid w:val="00264F1C"/>
    <w:rsid w:val="00265FD6"/>
    <w:rsid w:val="002677C0"/>
    <w:rsid w:val="0028076C"/>
    <w:rsid w:val="002869FF"/>
    <w:rsid w:val="00287135"/>
    <w:rsid w:val="00293120"/>
    <w:rsid w:val="002975BE"/>
    <w:rsid w:val="00297C4C"/>
    <w:rsid w:val="002A7B28"/>
    <w:rsid w:val="002B0F41"/>
    <w:rsid w:val="002B1A79"/>
    <w:rsid w:val="002B35DA"/>
    <w:rsid w:val="002B653C"/>
    <w:rsid w:val="002C28CA"/>
    <w:rsid w:val="002D2F1C"/>
    <w:rsid w:val="002D48C2"/>
    <w:rsid w:val="002F3616"/>
    <w:rsid w:val="002F3943"/>
    <w:rsid w:val="002F7C14"/>
    <w:rsid w:val="00300229"/>
    <w:rsid w:val="003052BD"/>
    <w:rsid w:val="003066D8"/>
    <w:rsid w:val="003171A9"/>
    <w:rsid w:val="00317D31"/>
    <w:rsid w:val="00334E6D"/>
    <w:rsid w:val="00344DFA"/>
    <w:rsid w:val="00367FDE"/>
    <w:rsid w:val="00370E03"/>
    <w:rsid w:val="00382961"/>
    <w:rsid w:val="003844D3"/>
    <w:rsid w:val="003924AC"/>
    <w:rsid w:val="00395366"/>
    <w:rsid w:val="00396985"/>
    <w:rsid w:val="00397AB5"/>
    <w:rsid w:val="003A0689"/>
    <w:rsid w:val="003A54D7"/>
    <w:rsid w:val="003B2118"/>
    <w:rsid w:val="003C28EC"/>
    <w:rsid w:val="003C3F00"/>
    <w:rsid w:val="003D26BB"/>
    <w:rsid w:val="003D66ED"/>
    <w:rsid w:val="003D74BF"/>
    <w:rsid w:val="003F2A4B"/>
    <w:rsid w:val="003F3239"/>
    <w:rsid w:val="003F52E9"/>
    <w:rsid w:val="0040292F"/>
    <w:rsid w:val="0040542A"/>
    <w:rsid w:val="00421EF4"/>
    <w:rsid w:val="00426818"/>
    <w:rsid w:val="004301EA"/>
    <w:rsid w:val="00435C38"/>
    <w:rsid w:val="00443B6A"/>
    <w:rsid w:val="00457294"/>
    <w:rsid w:val="00457AD8"/>
    <w:rsid w:val="00461749"/>
    <w:rsid w:val="00463556"/>
    <w:rsid w:val="00465F34"/>
    <w:rsid w:val="004A090F"/>
    <w:rsid w:val="004B4082"/>
    <w:rsid w:val="004C13A1"/>
    <w:rsid w:val="004E048B"/>
    <w:rsid w:val="004F1764"/>
    <w:rsid w:val="00517DDD"/>
    <w:rsid w:val="005244FA"/>
    <w:rsid w:val="00543EB1"/>
    <w:rsid w:val="00554A7B"/>
    <w:rsid w:val="00565992"/>
    <w:rsid w:val="005663BE"/>
    <w:rsid w:val="005B3556"/>
    <w:rsid w:val="005B3A16"/>
    <w:rsid w:val="005B691F"/>
    <w:rsid w:val="005B7570"/>
    <w:rsid w:val="005C3F24"/>
    <w:rsid w:val="005C7631"/>
    <w:rsid w:val="005C7B03"/>
    <w:rsid w:val="005D0317"/>
    <w:rsid w:val="005D56B4"/>
    <w:rsid w:val="005D6F21"/>
    <w:rsid w:val="005E3357"/>
    <w:rsid w:val="005E3714"/>
    <w:rsid w:val="005F11D7"/>
    <w:rsid w:val="005F3FD9"/>
    <w:rsid w:val="006003BE"/>
    <w:rsid w:val="0060628B"/>
    <w:rsid w:val="00607197"/>
    <w:rsid w:val="00610FB1"/>
    <w:rsid w:val="0061138F"/>
    <w:rsid w:val="0061784A"/>
    <w:rsid w:val="006346DB"/>
    <w:rsid w:val="00640051"/>
    <w:rsid w:val="00643C44"/>
    <w:rsid w:val="00647A9F"/>
    <w:rsid w:val="006617C8"/>
    <w:rsid w:val="00672FFD"/>
    <w:rsid w:val="00674305"/>
    <w:rsid w:val="00676BF0"/>
    <w:rsid w:val="006821B6"/>
    <w:rsid w:val="006972B7"/>
    <w:rsid w:val="00697FC5"/>
    <w:rsid w:val="006A02D3"/>
    <w:rsid w:val="006A06F0"/>
    <w:rsid w:val="006A4135"/>
    <w:rsid w:val="006A66A0"/>
    <w:rsid w:val="006A7080"/>
    <w:rsid w:val="006B0E98"/>
    <w:rsid w:val="006B4C7D"/>
    <w:rsid w:val="006C4917"/>
    <w:rsid w:val="006C4E4C"/>
    <w:rsid w:val="006E0781"/>
    <w:rsid w:val="006F206D"/>
    <w:rsid w:val="006F2F66"/>
    <w:rsid w:val="006F3C61"/>
    <w:rsid w:val="00700DE2"/>
    <w:rsid w:val="0071238A"/>
    <w:rsid w:val="00722013"/>
    <w:rsid w:val="007418E5"/>
    <w:rsid w:val="0074436E"/>
    <w:rsid w:val="00750BBD"/>
    <w:rsid w:val="007776B5"/>
    <w:rsid w:val="007A3388"/>
    <w:rsid w:val="007B421C"/>
    <w:rsid w:val="007C0436"/>
    <w:rsid w:val="007C38F8"/>
    <w:rsid w:val="007D081C"/>
    <w:rsid w:val="007D710D"/>
    <w:rsid w:val="007E46CB"/>
    <w:rsid w:val="007F0D20"/>
    <w:rsid w:val="007F1AFE"/>
    <w:rsid w:val="008005F6"/>
    <w:rsid w:val="008026B0"/>
    <w:rsid w:val="00810955"/>
    <w:rsid w:val="008271FA"/>
    <w:rsid w:val="00837508"/>
    <w:rsid w:val="0087382A"/>
    <w:rsid w:val="00874EBE"/>
    <w:rsid w:val="0087707A"/>
    <w:rsid w:val="00877D3B"/>
    <w:rsid w:val="00890089"/>
    <w:rsid w:val="00890E0F"/>
    <w:rsid w:val="008C4B7C"/>
    <w:rsid w:val="008C61BF"/>
    <w:rsid w:val="008C7497"/>
    <w:rsid w:val="008D720C"/>
    <w:rsid w:val="008E0D44"/>
    <w:rsid w:val="008F173C"/>
    <w:rsid w:val="008F58D4"/>
    <w:rsid w:val="00913E80"/>
    <w:rsid w:val="009146A0"/>
    <w:rsid w:val="00916B44"/>
    <w:rsid w:val="00917B9D"/>
    <w:rsid w:val="00930E33"/>
    <w:rsid w:val="009317BE"/>
    <w:rsid w:val="00933817"/>
    <w:rsid w:val="009415F8"/>
    <w:rsid w:val="0094561A"/>
    <w:rsid w:val="009464FE"/>
    <w:rsid w:val="009508D8"/>
    <w:rsid w:val="009519D3"/>
    <w:rsid w:val="00951BC7"/>
    <w:rsid w:val="00956D5C"/>
    <w:rsid w:val="00956E37"/>
    <w:rsid w:val="009631D8"/>
    <w:rsid w:val="00975843"/>
    <w:rsid w:val="00975F71"/>
    <w:rsid w:val="00982DF5"/>
    <w:rsid w:val="009A03C7"/>
    <w:rsid w:val="009A1F66"/>
    <w:rsid w:val="009A6947"/>
    <w:rsid w:val="009D3CD2"/>
    <w:rsid w:val="009E48BB"/>
    <w:rsid w:val="009E4AB2"/>
    <w:rsid w:val="009F0E9B"/>
    <w:rsid w:val="009F2B63"/>
    <w:rsid w:val="009F4C2F"/>
    <w:rsid w:val="00A00444"/>
    <w:rsid w:val="00A100AE"/>
    <w:rsid w:val="00A22254"/>
    <w:rsid w:val="00A32606"/>
    <w:rsid w:val="00A36A4C"/>
    <w:rsid w:val="00A47B0B"/>
    <w:rsid w:val="00A57C3E"/>
    <w:rsid w:val="00A6173F"/>
    <w:rsid w:val="00A66D46"/>
    <w:rsid w:val="00A70ACA"/>
    <w:rsid w:val="00A72087"/>
    <w:rsid w:val="00A8359D"/>
    <w:rsid w:val="00A90587"/>
    <w:rsid w:val="00AA2696"/>
    <w:rsid w:val="00AA790B"/>
    <w:rsid w:val="00AB3D0A"/>
    <w:rsid w:val="00AB64B4"/>
    <w:rsid w:val="00AB7F24"/>
    <w:rsid w:val="00AC03FF"/>
    <w:rsid w:val="00AC798B"/>
    <w:rsid w:val="00AD356F"/>
    <w:rsid w:val="00AE40CF"/>
    <w:rsid w:val="00AE794A"/>
    <w:rsid w:val="00AF18AA"/>
    <w:rsid w:val="00AF4BFA"/>
    <w:rsid w:val="00AF7184"/>
    <w:rsid w:val="00B013DE"/>
    <w:rsid w:val="00B07D8E"/>
    <w:rsid w:val="00B23122"/>
    <w:rsid w:val="00B30B6D"/>
    <w:rsid w:val="00B32EBE"/>
    <w:rsid w:val="00B36F7D"/>
    <w:rsid w:val="00B40AAC"/>
    <w:rsid w:val="00B44A94"/>
    <w:rsid w:val="00B44A97"/>
    <w:rsid w:val="00B5132E"/>
    <w:rsid w:val="00B52406"/>
    <w:rsid w:val="00B54235"/>
    <w:rsid w:val="00B56572"/>
    <w:rsid w:val="00B70BCE"/>
    <w:rsid w:val="00B8230A"/>
    <w:rsid w:val="00B87A7D"/>
    <w:rsid w:val="00B94B7C"/>
    <w:rsid w:val="00BA0827"/>
    <w:rsid w:val="00BA616D"/>
    <w:rsid w:val="00BA660A"/>
    <w:rsid w:val="00BA6EA6"/>
    <w:rsid w:val="00BB0CC8"/>
    <w:rsid w:val="00BB70C3"/>
    <w:rsid w:val="00BD2028"/>
    <w:rsid w:val="00BD3BC8"/>
    <w:rsid w:val="00BE404D"/>
    <w:rsid w:val="00BE4EE5"/>
    <w:rsid w:val="00C03939"/>
    <w:rsid w:val="00C06C67"/>
    <w:rsid w:val="00C076E1"/>
    <w:rsid w:val="00C07ECF"/>
    <w:rsid w:val="00C15224"/>
    <w:rsid w:val="00C21D74"/>
    <w:rsid w:val="00C304ED"/>
    <w:rsid w:val="00C318C1"/>
    <w:rsid w:val="00C3742D"/>
    <w:rsid w:val="00C5040E"/>
    <w:rsid w:val="00C557E1"/>
    <w:rsid w:val="00C616B1"/>
    <w:rsid w:val="00C61E50"/>
    <w:rsid w:val="00C66AD8"/>
    <w:rsid w:val="00C71459"/>
    <w:rsid w:val="00C73647"/>
    <w:rsid w:val="00C823A7"/>
    <w:rsid w:val="00C845BB"/>
    <w:rsid w:val="00C95D6B"/>
    <w:rsid w:val="00C9788D"/>
    <w:rsid w:val="00CA0508"/>
    <w:rsid w:val="00CB12CA"/>
    <w:rsid w:val="00CC3CBD"/>
    <w:rsid w:val="00D02F7B"/>
    <w:rsid w:val="00D03ED4"/>
    <w:rsid w:val="00D11601"/>
    <w:rsid w:val="00D159D1"/>
    <w:rsid w:val="00D22E19"/>
    <w:rsid w:val="00D42674"/>
    <w:rsid w:val="00D51A72"/>
    <w:rsid w:val="00D62A96"/>
    <w:rsid w:val="00D64D45"/>
    <w:rsid w:val="00D66ED8"/>
    <w:rsid w:val="00D73A7A"/>
    <w:rsid w:val="00D80118"/>
    <w:rsid w:val="00D869D6"/>
    <w:rsid w:val="00D9150E"/>
    <w:rsid w:val="00DA24C6"/>
    <w:rsid w:val="00DA4812"/>
    <w:rsid w:val="00DC13A5"/>
    <w:rsid w:val="00DC414F"/>
    <w:rsid w:val="00DD39D0"/>
    <w:rsid w:val="00DE0EBF"/>
    <w:rsid w:val="00DE2361"/>
    <w:rsid w:val="00E044A4"/>
    <w:rsid w:val="00E05892"/>
    <w:rsid w:val="00E167C4"/>
    <w:rsid w:val="00E21FCD"/>
    <w:rsid w:val="00E33CA9"/>
    <w:rsid w:val="00E362D6"/>
    <w:rsid w:val="00E535CE"/>
    <w:rsid w:val="00E61C71"/>
    <w:rsid w:val="00E61F87"/>
    <w:rsid w:val="00E768EA"/>
    <w:rsid w:val="00E9299E"/>
    <w:rsid w:val="00E975F3"/>
    <w:rsid w:val="00EA048C"/>
    <w:rsid w:val="00EB3614"/>
    <w:rsid w:val="00EC5799"/>
    <w:rsid w:val="00ED1941"/>
    <w:rsid w:val="00ED41B2"/>
    <w:rsid w:val="00ED7EF0"/>
    <w:rsid w:val="00EF03F8"/>
    <w:rsid w:val="00EF2833"/>
    <w:rsid w:val="00EF77A9"/>
    <w:rsid w:val="00F06593"/>
    <w:rsid w:val="00F10C4A"/>
    <w:rsid w:val="00F13E1B"/>
    <w:rsid w:val="00F201AF"/>
    <w:rsid w:val="00F20C0A"/>
    <w:rsid w:val="00F50E66"/>
    <w:rsid w:val="00F613C9"/>
    <w:rsid w:val="00F677C0"/>
    <w:rsid w:val="00F857EE"/>
    <w:rsid w:val="00F90A64"/>
    <w:rsid w:val="00F92EBB"/>
    <w:rsid w:val="00F97094"/>
    <w:rsid w:val="00FA56B2"/>
    <w:rsid w:val="00FB7EFB"/>
    <w:rsid w:val="00FC2695"/>
    <w:rsid w:val="00FD08A2"/>
    <w:rsid w:val="022C24DE"/>
    <w:rsid w:val="024F294D"/>
    <w:rsid w:val="03DD7F34"/>
    <w:rsid w:val="04AF154B"/>
    <w:rsid w:val="04FA6535"/>
    <w:rsid w:val="05017C52"/>
    <w:rsid w:val="060774EA"/>
    <w:rsid w:val="067F52D3"/>
    <w:rsid w:val="06986394"/>
    <w:rsid w:val="08E53CC5"/>
    <w:rsid w:val="0ACE7BD3"/>
    <w:rsid w:val="0BB90866"/>
    <w:rsid w:val="0C451138"/>
    <w:rsid w:val="0C552E5D"/>
    <w:rsid w:val="0CB16402"/>
    <w:rsid w:val="0CBD0903"/>
    <w:rsid w:val="0D215336"/>
    <w:rsid w:val="0D22719E"/>
    <w:rsid w:val="11621A79"/>
    <w:rsid w:val="118C2F9A"/>
    <w:rsid w:val="13274D05"/>
    <w:rsid w:val="139D6861"/>
    <w:rsid w:val="140173C3"/>
    <w:rsid w:val="1432165C"/>
    <w:rsid w:val="147815B3"/>
    <w:rsid w:val="14E32ED1"/>
    <w:rsid w:val="150D43F1"/>
    <w:rsid w:val="169552E2"/>
    <w:rsid w:val="17C90BF8"/>
    <w:rsid w:val="183A72AB"/>
    <w:rsid w:val="18BE55DD"/>
    <w:rsid w:val="19CD414F"/>
    <w:rsid w:val="1AB23A71"/>
    <w:rsid w:val="1BB771B4"/>
    <w:rsid w:val="1E6856AE"/>
    <w:rsid w:val="1E8D1B33"/>
    <w:rsid w:val="1F664E2A"/>
    <w:rsid w:val="1F7C0960"/>
    <w:rsid w:val="1F7F7C9A"/>
    <w:rsid w:val="1FB43745"/>
    <w:rsid w:val="201E3957"/>
    <w:rsid w:val="204F3443"/>
    <w:rsid w:val="21494A03"/>
    <w:rsid w:val="218F2D14"/>
    <w:rsid w:val="21B300CF"/>
    <w:rsid w:val="21E533F6"/>
    <w:rsid w:val="22FD7399"/>
    <w:rsid w:val="237F295E"/>
    <w:rsid w:val="23AE2A60"/>
    <w:rsid w:val="28C77B6A"/>
    <w:rsid w:val="28E62B38"/>
    <w:rsid w:val="2916341D"/>
    <w:rsid w:val="2925597A"/>
    <w:rsid w:val="299414D3"/>
    <w:rsid w:val="2A5102BF"/>
    <w:rsid w:val="2A614B6C"/>
    <w:rsid w:val="2A9F7442"/>
    <w:rsid w:val="2BA70CA4"/>
    <w:rsid w:val="2C867DBF"/>
    <w:rsid w:val="2D712B01"/>
    <w:rsid w:val="2E053D50"/>
    <w:rsid w:val="2F1706C1"/>
    <w:rsid w:val="2F9037FD"/>
    <w:rsid w:val="30964863"/>
    <w:rsid w:val="311A4CCC"/>
    <w:rsid w:val="31954D3C"/>
    <w:rsid w:val="31BB7257"/>
    <w:rsid w:val="332E3636"/>
    <w:rsid w:val="336F6533"/>
    <w:rsid w:val="35434307"/>
    <w:rsid w:val="35DA3885"/>
    <w:rsid w:val="37F943F8"/>
    <w:rsid w:val="3862667F"/>
    <w:rsid w:val="38DA6E85"/>
    <w:rsid w:val="392613A1"/>
    <w:rsid w:val="3A7F7037"/>
    <w:rsid w:val="3B6312E8"/>
    <w:rsid w:val="3D1E71AD"/>
    <w:rsid w:val="3F6F342F"/>
    <w:rsid w:val="3FD46E20"/>
    <w:rsid w:val="3FD55988"/>
    <w:rsid w:val="3FFF47B3"/>
    <w:rsid w:val="40D94FF3"/>
    <w:rsid w:val="418F1FC4"/>
    <w:rsid w:val="443A3EFD"/>
    <w:rsid w:val="44D04970"/>
    <w:rsid w:val="45C73FC5"/>
    <w:rsid w:val="46A46F1C"/>
    <w:rsid w:val="47052A02"/>
    <w:rsid w:val="47586E9B"/>
    <w:rsid w:val="478F1DF2"/>
    <w:rsid w:val="48272CCA"/>
    <w:rsid w:val="48CC7F68"/>
    <w:rsid w:val="4A471230"/>
    <w:rsid w:val="4B160415"/>
    <w:rsid w:val="4B1C5331"/>
    <w:rsid w:val="4C884F69"/>
    <w:rsid w:val="4D233AF8"/>
    <w:rsid w:val="4D78641A"/>
    <w:rsid w:val="4E6F7DC3"/>
    <w:rsid w:val="4EF902B0"/>
    <w:rsid w:val="50446212"/>
    <w:rsid w:val="50B9275C"/>
    <w:rsid w:val="535B7AFB"/>
    <w:rsid w:val="570A734C"/>
    <w:rsid w:val="59183BD6"/>
    <w:rsid w:val="5ABE26EE"/>
    <w:rsid w:val="5D6D4FFA"/>
    <w:rsid w:val="5D740137"/>
    <w:rsid w:val="5E6A153A"/>
    <w:rsid w:val="5F5875E4"/>
    <w:rsid w:val="5F694E94"/>
    <w:rsid w:val="5FE02986"/>
    <w:rsid w:val="60AD570E"/>
    <w:rsid w:val="631E06DF"/>
    <w:rsid w:val="632379EE"/>
    <w:rsid w:val="639E0150"/>
    <w:rsid w:val="644D7933"/>
    <w:rsid w:val="655B7528"/>
    <w:rsid w:val="665778E1"/>
    <w:rsid w:val="66666353"/>
    <w:rsid w:val="680B2EE0"/>
    <w:rsid w:val="6A4C1B30"/>
    <w:rsid w:val="6A8120E5"/>
    <w:rsid w:val="6B4753D2"/>
    <w:rsid w:val="6D1D4EF5"/>
    <w:rsid w:val="6E1E7249"/>
    <w:rsid w:val="6E2434B3"/>
    <w:rsid w:val="70F4756A"/>
    <w:rsid w:val="71880C5D"/>
    <w:rsid w:val="723512A2"/>
    <w:rsid w:val="72964253"/>
    <w:rsid w:val="73142AD7"/>
    <w:rsid w:val="739B6FF3"/>
    <w:rsid w:val="74820F33"/>
    <w:rsid w:val="758C6789"/>
    <w:rsid w:val="75904752"/>
    <w:rsid w:val="76612BC3"/>
    <w:rsid w:val="79A82E00"/>
    <w:rsid w:val="7A43587E"/>
    <w:rsid w:val="7A777060"/>
    <w:rsid w:val="7ADF0EC4"/>
    <w:rsid w:val="7B1B3E90"/>
    <w:rsid w:val="7C6D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qFormat="1"/>
    <w:lsdException w:name="toc 1" w:uiPriority="39" w:qFormat="1"/>
    <w:lsdException w:name="toc 2" w:uiPriority="39" w:qFormat="1"/>
    <w:lsdException w:name="toc 3" w:uiPriority="39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Normal Indent" w:qFormat="1"/>
    <w:lsdException w:name="annotation text" w:qFormat="1"/>
    <w:lsdException w:name="header" w:qFormat="1"/>
    <w:lsdException w:name="footer" w:qFormat="1"/>
    <w:lsdException w:name="caption" w:qFormat="1"/>
    <w:lsdException w:name="annotation reference" w:uiPriority="99" w:qFormat="1"/>
    <w:lsdException w:name="page number" w:qFormat="1"/>
    <w:lsdException w:name="List 2" w:qFormat="1"/>
    <w:lsdException w:name="Title" w:qFormat="1"/>
    <w:lsdException w:name="Default Paragraph Font" w:semiHidden="1" w:uiPriority="1" w:unhideWhenUsed="1" w:qFormat="1"/>
    <w:lsdException w:name="Body Text" w:uiPriority="99" w:qFormat="1"/>
    <w:lsdException w:name="Body Text Indent" w:uiPriority="99" w:qFormat="1"/>
    <w:lsdException w:name="Subtitle" w:qFormat="1"/>
    <w:lsdException w:name="Date" w:qFormat="1"/>
    <w:lsdException w:name="Body Text First Inden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uiPriority="99" w:qFormat="1"/>
    <w:lsdException w:name="FollowedHyperlink" w:qFormat="1"/>
    <w:lsdException w:name="Strong" w:qFormat="1"/>
    <w:lsdException w:name="Emphasis" w:qFormat="1"/>
    <w:lsdException w:name="Document Map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Cite" w:qFormat="1"/>
    <w:lsdException w:name="HTML Preformatted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uiPriority="99" w:qFormat="1"/>
    <w:lsdException w:name="Table Grid" w:qFormat="1"/>
    <w:lsdException w:name="Placeholder Text" w:semiHidden="1" w:uiPriority="99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qFormat="1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6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2">
    <w:name w:val="heading 1"/>
    <w:basedOn w:val="a6"/>
    <w:next w:val="a6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6"/>
    <w:next w:val="a6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0">
    <w:name w:val="heading 3"/>
    <w:basedOn w:val="a6"/>
    <w:next w:val="a7"/>
    <w:link w:val="3Char1"/>
    <w:qFormat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 w:hAnsi="Calibri"/>
      <w:b/>
      <w:kern w:val="0"/>
      <w:sz w:val="24"/>
      <w:szCs w:val="20"/>
      <w:u w:val="single"/>
    </w:rPr>
  </w:style>
  <w:style w:type="paragraph" w:styleId="4">
    <w:name w:val="heading 4"/>
    <w:basedOn w:val="a6"/>
    <w:next w:val="a6"/>
    <w:link w:val="4Char"/>
    <w:qFormat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eastAsia="黑体" w:hAnsi="Arial"/>
      <w:b/>
      <w:kern w:val="0"/>
      <w:sz w:val="28"/>
      <w:szCs w:val="20"/>
    </w:rPr>
  </w:style>
  <w:style w:type="paragraph" w:styleId="5">
    <w:name w:val="heading 5"/>
    <w:basedOn w:val="a6"/>
    <w:next w:val="a6"/>
    <w:link w:val="5Char"/>
    <w:qFormat/>
    <w:pPr>
      <w:keepNext/>
      <w:keepLines/>
      <w:adjustRightInd w:val="0"/>
      <w:spacing w:before="280" w:after="290" w:line="376" w:lineRule="atLeast"/>
      <w:textAlignment w:val="baseline"/>
      <w:outlineLvl w:val="4"/>
    </w:pPr>
    <w:rPr>
      <w:rFonts w:ascii="Calibri" w:hAnsi="Calibri"/>
      <w:b/>
      <w:kern w:val="0"/>
      <w:sz w:val="28"/>
      <w:szCs w:val="20"/>
    </w:rPr>
  </w:style>
  <w:style w:type="paragraph" w:styleId="6">
    <w:name w:val="heading 6"/>
    <w:basedOn w:val="a6"/>
    <w:next w:val="a6"/>
    <w:link w:val="6Char"/>
    <w:qFormat/>
    <w:pPr>
      <w:keepNext/>
      <w:keepLines/>
      <w:adjustRightInd w:val="0"/>
      <w:spacing w:before="240" w:after="64" w:line="320" w:lineRule="atLeast"/>
      <w:textAlignment w:val="baseline"/>
      <w:outlineLvl w:val="5"/>
    </w:pPr>
    <w:rPr>
      <w:rFonts w:ascii="Arial" w:eastAsia="黑体" w:hAnsi="Arial"/>
      <w:b/>
      <w:kern w:val="0"/>
      <w:sz w:val="24"/>
      <w:szCs w:val="20"/>
    </w:rPr>
  </w:style>
  <w:style w:type="paragraph" w:styleId="7">
    <w:name w:val="heading 7"/>
    <w:basedOn w:val="a6"/>
    <w:next w:val="a6"/>
    <w:link w:val="7Char"/>
    <w:qFormat/>
    <w:pPr>
      <w:keepNext/>
      <w:keepLines/>
      <w:adjustRightInd w:val="0"/>
      <w:spacing w:before="240" w:after="64" w:line="320" w:lineRule="atLeast"/>
      <w:textAlignment w:val="baseline"/>
      <w:outlineLvl w:val="6"/>
    </w:pPr>
    <w:rPr>
      <w:rFonts w:ascii="Calibri" w:hAnsi="Calibri"/>
      <w:b/>
      <w:kern w:val="0"/>
      <w:sz w:val="24"/>
      <w:szCs w:val="20"/>
    </w:rPr>
  </w:style>
  <w:style w:type="paragraph" w:styleId="8">
    <w:name w:val="heading 8"/>
    <w:basedOn w:val="a6"/>
    <w:next w:val="a6"/>
    <w:link w:val="8Char"/>
    <w:qFormat/>
    <w:pPr>
      <w:keepNext/>
      <w:keepLines/>
      <w:adjustRightInd w:val="0"/>
      <w:spacing w:before="240" w:after="64" w:line="320" w:lineRule="atLeast"/>
      <w:textAlignment w:val="baseline"/>
      <w:outlineLvl w:val="7"/>
    </w:pPr>
    <w:rPr>
      <w:rFonts w:ascii="Arial" w:eastAsia="黑体" w:hAnsi="Arial"/>
      <w:kern w:val="0"/>
      <w:sz w:val="24"/>
      <w:szCs w:val="20"/>
    </w:rPr>
  </w:style>
  <w:style w:type="paragraph" w:styleId="9">
    <w:name w:val="heading 9"/>
    <w:basedOn w:val="a6"/>
    <w:next w:val="a6"/>
    <w:link w:val="9Char"/>
    <w:qFormat/>
    <w:pPr>
      <w:keepNext/>
      <w:keepLines/>
      <w:adjustRightInd w:val="0"/>
      <w:spacing w:before="240" w:after="64" w:line="320" w:lineRule="atLeast"/>
      <w:textAlignment w:val="baseline"/>
      <w:outlineLvl w:val="8"/>
    </w:pPr>
    <w:rPr>
      <w:rFonts w:ascii="Arial" w:eastAsia="黑体" w:hAnsi="Arial"/>
      <w:kern w:val="0"/>
      <w:szCs w:val="20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styleId="a7">
    <w:name w:val="Normal Indent"/>
    <w:basedOn w:val="a6"/>
    <w:link w:val="Char1"/>
    <w:qFormat/>
    <w:pPr>
      <w:autoSpaceDE w:val="0"/>
      <w:autoSpaceDN w:val="0"/>
      <w:adjustRightInd w:val="0"/>
      <w:ind w:firstLine="420"/>
      <w:jc w:val="left"/>
    </w:pPr>
    <w:rPr>
      <w:rFonts w:ascii="宋体" w:hAnsi="Calibri"/>
      <w:sz w:val="24"/>
    </w:rPr>
  </w:style>
  <w:style w:type="paragraph" w:styleId="70">
    <w:name w:val="toc 7"/>
    <w:basedOn w:val="a6"/>
    <w:next w:val="a6"/>
    <w:qFormat/>
    <w:pPr>
      <w:ind w:leftChars="1200" w:left="2520"/>
    </w:pPr>
    <w:rPr>
      <w:rFonts w:ascii="Calibri" w:hAnsi="Calibri"/>
    </w:rPr>
  </w:style>
  <w:style w:type="paragraph" w:styleId="ab">
    <w:name w:val="caption"/>
    <w:basedOn w:val="a6"/>
    <w:next w:val="a6"/>
    <w:qFormat/>
    <w:pPr>
      <w:spacing w:line="480" w:lineRule="auto"/>
    </w:pPr>
    <w:rPr>
      <w:rFonts w:ascii="华文中宋" w:eastAsia="华文中宋" w:hAnsi="华文中宋"/>
      <w:sz w:val="36"/>
      <w:szCs w:val="20"/>
    </w:rPr>
  </w:style>
  <w:style w:type="paragraph" w:styleId="ac">
    <w:name w:val="Document Map"/>
    <w:basedOn w:val="a6"/>
    <w:link w:val="Char"/>
    <w:qFormat/>
    <w:pPr>
      <w:shd w:val="clear" w:color="auto" w:fill="000080"/>
    </w:pPr>
    <w:rPr>
      <w:rFonts w:ascii="Calibri" w:hAnsi="Calibri"/>
    </w:rPr>
  </w:style>
  <w:style w:type="paragraph" w:styleId="ad">
    <w:name w:val="annotation text"/>
    <w:basedOn w:val="a6"/>
    <w:link w:val="Char10"/>
    <w:qFormat/>
    <w:pPr>
      <w:jc w:val="left"/>
    </w:pPr>
    <w:rPr>
      <w:rFonts w:ascii="Calibri" w:hAnsi="Calibri"/>
      <w:b/>
    </w:rPr>
  </w:style>
  <w:style w:type="paragraph" w:styleId="31">
    <w:name w:val="Body Text 3"/>
    <w:basedOn w:val="a6"/>
    <w:link w:val="3Char"/>
    <w:qFormat/>
    <w:pPr>
      <w:spacing w:after="120"/>
    </w:pPr>
    <w:rPr>
      <w:rFonts w:ascii="Calibri" w:hAnsi="Calibri"/>
      <w:sz w:val="16"/>
      <w:szCs w:val="16"/>
    </w:rPr>
  </w:style>
  <w:style w:type="paragraph" w:styleId="ae">
    <w:name w:val="Body Text"/>
    <w:basedOn w:val="a6"/>
    <w:next w:val="a6"/>
    <w:link w:val="Char0"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f">
    <w:name w:val="Body Text Indent"/>
    <w:basedOn w:val="a6"/>
    <w:link w:val="Char2"/>
    <w:uiPriority w:val="99"/>
    <w:qFormat/>
    <w:pPr>
      <w:spacing w:line="360" w:lineRule="auto"/>
      <w:ind w:firstLine="570"/>
    </w:pPr>
    <w:rPr>
      <w:sz w:val="24"/>
    </w:rPr>
  </w:style>
  <w:style w:type="paragraph" w:styleId="21">
    <w:name w:val="List 2"/>
    <w:basedOn w:val="a6"/>
    <w:qFormat/>
    <w:pPr>
      <w:ind w:leftChars="200" w:left="100" w:hangingChars="200" w:hanging="200"/>
    </w:pPr>
    <w:rPr>
      <w:rFonts w:ascii="Calibri" w:hAnsi="Calibri"/>
    </w:rPr>
  </w:style>
  <w:style w:type="paragraph" w:styleId="af0">
    <w:name w:val="Block Text"/>
    <w:basedOn w:val="a6"/>
    <w:qFormat/>
    <w:pPr>
      <w:widowControl/>
      <w:ind w:left="480" w:right="-341" w:firstLine="513"/>
    </w:pPr>
    <w:rPr>
      <w:rFonts w:ascii="Calibri" w:hAnsi="Calibri"/>
      <w:kern w:val="0"/>
      <w:sz w:val="24"/>
      <w:szCs w:val="20"/>
    </w:rPr>
  </w:style>
  <w:style w:type="paragraph" w:styleId="50">
    <w:name w:val="toc 5"/>
    <w:basedOn w:val="a6"/>
    <w:next w:val="a6"/>
    <w:qFormat/>
    <w:pPr>
      <w:ind w:leftChars="800" w:left="1680"/>
    </w:pPr>
    <w:rPr>
      <w:rFonts w:ascii="Calibri" w:hAnsi="Calibri"/>
    </w:rPr>
  </w:style>
  <w:style w:type="paragraph" w:styleId="32">
    <w:name w:val="toc 3"/>
    <w:basedOn w:val="a6"/>
    <w:next w:val="a6"/>
    <w:uiPriority w:val="39"/>
    <w:qFormat/>
    <w:pPr>
      <w:ind w:leftChars="400" w:left="840"/>
    </w:pPr>
    <w:rPr>
      <w:rFonts w:ascii="Calibri" w:hAnsi="Calibri"/>
    </w:rPr>
  </w:style>
  <w:style w:type="paragraph" w:styleId="af1">
    <w:name w:val="Plain Text"/>
    <w:basedOn w:val="a6"/>
    <w:link w:val="Char3"/>
    <w:qFormat/>
    <w:rPr>
      <w:rFonts w:ascii="宋体" w:hAnsi="Courier New"/>
      <w:szCs w:val="22"/>
    </w:rPr>
  </w:style>
  <w:style w:type="paragraph" w:styleId="80">
    <w:name w:val="toc 8"/>
    <w:basedOn w:val="a6"/>
    <w:next w:val="a6"/>
    <w:qFormat/>
    <w:pPr>
      <w:ind w:leftChars="1400" w:left="2940"/>
    </w:pPr>
    <w:rPr>
      <w:rFonts w:ascii="Calibri" w:hAnsi="Calibri"/>
    </w:rPr>
  </w:style>
  <w:style w:type="paragraph" w:styleId="af2">
    <w:name w:val="Date"/>
    <w:basedOn w:val="a6"/>
    <w:next w:val="a6"/>
    <w:link w:val="Char4"/>
    <w:qFormat/>
    <w:pPr>
      <w:ind w:leftChars="2500" w:left="100"/>
    </w:pPr>
    <w:rPr>
      <w:rFonts w:ascii="仿宋_GB2312" w:eastAsia="仿宋_GB2312" w:hAnsi="宋体"/>
      <w:color w:val="000000"/>
      <w:sz w:val="24"/>
    </w:rPr>
  </w:style>
  <w:style w:type="paragraph" w:styleId="22">
    <w:name w:val="Body Text Indent 2"/>
    <w:basedOn w:val="a6"/>
    <w:link w:val="2Char0"/>
    <w:qFormat/>
    <w:pPr>
      <w:ind w:firstLineChars="200" w:firstLine="480"/>
    </w:pPr>
    <w:rPr>
      <w:rFonts w:ascii="仿宋_GB2312" w:eastAsia="仿宋_GB2312" w:hAnsi="Calibri"/>
      <w:sz w:val="24"/>
    </w:rPr>
  </w:style>
  <w:style w:type="paragraph" w:styleId="af3">
    <w:name w:val="Balloon Text"/>
    <w:basedOn w:val="a6"/>
    <w:link w:val="Char5"/>
    <w:uiPriority w:val="99"/>
    <w:qFormat/>
    <w:rPr>
      <w:sz w:val="18"/>
      <w:szCs w:val="18"/>
    </w:rPr>
  </w:style>
  <w:style w:type="paragraph" w:styleId="af4">
    <w:name w:val="footer"/>
    <w:basedOn w:val="a6"/>
    <w:link w:val="Char11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5">
    <w:name w:val="header"/>
    <w:basedOn w:val="a6"/>
    <w:link w:val="Char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a6"/>
    <w:next w:val="a6"/>
    <w:uiPriority w:val="39"/>
    <w:qFormat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40">
    <w:name w:val="toc 4"/>
    <w:basedOn w:val="a6"/>
    <w:next w:val="a6"/>
    <w:qFormat/>
    <w:pPr>
      <w:ind w:leftChars="600" w:left="1260"/>
    </w:pPr>
    <w:rPr>
      <w:rFonts w:ascii="Calibri" w:hAnsi="Calibri"/>
    </w:rPr>
  </w:style>
  <w:style w:type="paragraph" w:styleId="60">
    <w:name w:val="toc 6"/>
    <w:basedOn w:val="a6"/>
    <w:next w:val="a6"/>
    <w:qFormat/>
    <w:pPr>
      <w:ind w:leftChars="1000" w:left="2100"/>
    </w:pPr>
    <w:rPr>
      <w:rFonts w:ascii="Calibri" w:hAnsi="Calibri"/>
    </w:rPr>
  </w:style>
  <w:style w:type="paragraph" w:styleId="33">
    <w:name w:val="Body Text Indent 3"/>
    <w:basedOn w:val="a6"/>
    <w:link w:val="3Char0"/>
    <w:qFormat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hAnsi="Calibri"/>
      <w:kern w:val="0"/>
      <w:sz w:val="24"/>
      <w:szCs w:val="20"/>
    </w:rPr>
  </w:style>
  <w:style w:type="paragraph" w:styleId="23">
    <w:name w:val="toc 2"/>
    <w:basedOn w:val="a6"/>
    <w:next w:val="a6"/>
    <w:uiPriority w:val="39"/>
    <w:qFormat/>
    <w:pPr>
      <w:tabs>
        <w:tab w:val="right" w:leader="dot" w:pos="8937"/>
      </w:tabs>
      <w:spacing w:line="312" w:lineRule="auto"/>
      <w:ind w:leftChars="200" w:left="420"/>
    </w:pPr>
    <w:rPr>
      <w:rFonts w:ascii="Calibri" w:hAnsi="Calibri"/>
    </w:rPr>
  </w:style>
  <w:style w:type="paragraph" w:styleId="90">
    <w:name w:val="toc 9"/>
    <w:basedOn w:val="a6"/>
    <w:next w:val="a6"/>
    <w:qFormat/>
    <w:pPr>
      <w:ind w:leftChars="1600" w:left="3360"/>
    </w:pPr>
    <w:rPr>
      <w:rFonts w:ascii="Calibri" w:hAnsi="Calibri"/>
    </w:rPr>
  </w:style>
  <w:style w:type="paragraph" w:styleId="HTML">
    <w:name w:val="HTML Preformatted"/>
    <w:basedOn w:val="a6"/>
    <w:link w:val="HTMLChar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f6">
    <w:name w:val="Normal (Web)"/>
    <w:basedOn w:val="a6"/>
    <w:link w:val="Char7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4">
    <w:name w:val="index 1"/>
    <w:basedOn w:val="a6"/>
    <w:next w:val="a6"/>
    <w:qFormat/>
    <w:rPr>
      <w:rFonts w:ascii="Calibri" w:hAnsi="Calibri"/>
      <w:szCs w:val="20"/>
    </w:rPr>
  </w:style>
  <w:style w:type="paragraph" w:styleId="af7">
    <w:name w:val="Title"/>
    <w:basedOn w:val="a6"/>
    <w:link w:val="Char12"/>
    <w:qFormat/>
    <w:pPr>
      <w:jc w:val="center"/>
      <w:outlineLvl w:val="0"/>
    </w:pPr>
    <w:rPr>
      <w:rFonts w:ascii="Calibri" w:hAnsi="Calibri"/>
      <w:b/>
      <w:sz w:val="32"/>
      <w:szCs w:val="20"/>
    </w:rPr>
  </w:style>
  <w:style w:type="paragraph" w:styleId="af8">
    <w:name w:val="annotation subject"/>
    <w:basedOn w:val="ad"/>
    <w:next w:val="ad"/>
    <w:link w:val="Char8"/>
    <w:qFormat/>
    <w:rPr>
      <w:b w:val="0"/>
      <w:bCs/>
    </w:rPr>
  </w:style>
  <w:style w:type="paragraph" w:styleId="24">
    <w:name w:val="Body Text First Indent 2"/>
    <w:basedOn w:val="af"/>
    <w:link w:val="2Char1"/>
    <w:qFormat/>
    <w:pPr>
      <w:spacing w:after="120" w:line="480" w:lineRule="exact"/>
      <w:ind w:firstLineChars="200" w:firstLine="480"/>
    </w:pPr>
    <w:rPr>
      <w:rFonts w:ascii="仿宋" w:eastAsia="仿宋" w:hAnsi="仿宋"/>
      <w:szCs w:val="20"/>
    </w:rPr>
  </w:style>
  <w:style w:type="table" w:styleId="af9">
    <w:name w:val="Table Grid"/>
    <w:basedOn w:val="a9"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2">
    <w:name w:val="Medium Grid 1 Accent 2"/>
    <w:basedOn w:val="a9"/>
    <w:qFormat/>
    <w:rPr>
      <w:rFonts w:ascii="Calibri" w:hAnsi="Calibri"/>
      <w:kern w:val="2"/>
      <w:sz w:val="21"/>
      <w:szCs w:val="24"/>
    </w:rPr>
    <w:tblPr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character" w:styleId="afa">
    <w:name w:val="Strong"/>
    <w:qFormat/>
    <w:rPr>
      <w:b/>
      <w:bCs/>
    </w:rPr>
  </w:style>
  <w:style w:type="character" w:styleId="afb">
    <w:name w:val="page number"/>
    <w:qFormat/>
  </w:style>
  <w:style w:type="character" w:styleId="afc">
    <w:name w:val="FollowedHyperlink"/>
    <w:qFormat/>
    <w:rPr>
      <w:color w:val="800080"/>
      <w:u w:val="single"/>
    </w:rPr>
  </w:style>
  <w:style w:type="character" w:styleId="afd">
    <w:name w:val="Emphasis"/>
    <w:qFormat/>
    <w:rPr>
      <w:color w:val="CC0033"/>
    </w:rPr>
  </w:style>
  <w:style w:type="character" w:styleId="afe">
    <w:name w:val="Hyperlink"/>
    <w:uiPriority w:val="99"/>
    <w:qFormat/>
    <w:rPr>
      <w:color w:val="0000FF"/>
      <w:u w:val="single"/>
    </w:rPr>
  </w:style>
  <w:style w:type="character" w:styleId="aff">
    <w:name w:val="annotation reference"/>
    <w:uiPriority w:val="99"/>
    <w:qFormat/>
    <w:rPr>
      <w:sz w:val="21"/>
      <w:szCs w:val="21"/>
    </w:rPr>
  </w:style>
  <w:style w:type="character" w:styleId="HTML0">
    <w:name w:val="HTML Cite"/>
    <w:qFormat/>
    <w:rPr>
      <w:i/>
      <w:iCs/>
    </w:rPr>
  </w:style>
  <w:style w:type="character" w:customStyle="1" w:styleId="1Char">
    <w:name w:val="标题 1 Char"/>
    <w:link w:val="12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0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3">
    <w:name w:val="纯文本 Char"/>
    <w:link w:val="af1"/>
    <w:qFormat/>
    <w:rPr>
      <w:rFonts w:ascii="宋体" w:hAnsi="Courier New"/>
      <w:kern w:val="2"/>
      <w:sz w:val="21"/>
      <w:szCs w:val="22"/>
    </w:rPr>
  </w:style>
  <w:style w:type="character" w:customStyle="1" w:styleId="Char6">
    <w:name w:val="页眉 Char"/>
    <w:link w:val="af5"/>
    <w:qFormat/>
    <w:rPr>
      <w:kern w:val="2"/>
      <w:sz w:val="18"/>
      <w:szCs w:val="18"/>
    </w:rPr>
  </w:style>
  <w:style w:type="character" w:customStyle="1" w:styleId="font21">
    <w:name w:val="font21"/>
    <w:qFormat/>
    <w:rPr>
      <w:rFonts w:ascii="等线" w:eastAsia="等线" w:hAnsi="等线" w:hint="eastAsia"/>
      <w:color w:val="000000"/>
      <w:sz w:val="20"/>
      <w:szCs w:val="20"/>
      <w:u w:val="none"/>
    </w:rPr>
  </w:style>
  <w:style w:type="character" w:customStyle="1" w:styleId="3Char2">
    <w:name w:val="标题 3 Char"/>
    <w:basedOn w:val="a8"/>
    <w:qFormat/>
    <w:rPr>
      <w:b/>
      <w:bCs/>
      <w:kern w:val="2"/>
      <w:sz w:val="32"/>
      <w:szCs w:val="32"/>
    </w:rPr>
  </w:style>
  <w:style w:type="character" w:customStyle="1" w:styleId="4Char">
    <w:name w:val="标题 4 Char"/>
    <w:basedOn w:val="a8"/>
    <w:link w:val="4"/>
    <w:qFormat/>
    <w:rPr>
      <w:rFonts w:ascii="Arial" w:eastAsia="黑体" w:hAnsi="Arial"/>
      <w:b/>
      <w:sz w:val="28"/>
    </w:rPr>
  </w:style>
  <w:style w:type="character" w:customStyle="1" w:styleId="5Char">
    <w:name w:val="标题 5 Char"/>
    <w:basedOn w:val="a8"/>
    <w:link w:val="5"/>
    <w:qFormat/>
    <w:rPr>
      <w:rFonts w:ascii="Calibri" w:hAnsi="Calibri"/>
      <w:b/>
      <w:sz w:val="28"/>
    </w:rPr>
  </w:style>
  <w:style w:type="character" w:customStyle="1" w:styleId="6Char">
    <w:name w:val="标题 6 Char"/>
    <w:basedOn w:val="a8"/>
    <w:link w:val="6"/>
    <w:qFormat/>
    <w:rPr>
      <w:rFonts w:ascii="Arial" w:eastAsia="黑体" w:hAnsi="Arial"/>
      <w:b/>
      <w:sz w:val="24"/>
    </w:rPr>
  </w:style>
  <w:style w:type="character" w:customStyle="1" w:styleId="7Char">
    <w:name w:val="标题 7 Char"/>
    <w:basedOn w:val="a8"/>
    <w:link w:val="7"/>
    <w:qFormat/>
    <w:rPr>
      <w:rFonts w:ascii="Calibri" w:hAnsi="Calibri"/>
      <w:b/>
      <w:sz w:val="24"/>
    </w:rPr>
  </w:style>
  <w:style w:type="character" w:customStyle="1" w:styleId="8Char">
    <w:name w:val="标题 8 Char"/>
    <w:basedOn w:val="a8"/>
    <w:link w:val="8"/>
    <w:qFormat/>
    <w:rPr>
      <w:rFonts w:ascii="Arial" w:eastAsia="黑体" w:hAnsi="Arial"/>
      <w:sz w:val="24"/>
    </w:rPr>
  </w:style>
  <w:style w:type="character" w:customStyle="1" w:styleId="9Char">
    <w:name w:val="标题 9 Char"/>
    <w:basedOn w:val="a8"/>
    <w:link w:val="9"/>
    <w:qFormat/>
    <w:rPr>
      <w:rFonts w:ascii="Arial" w:eastAsia="黑体" w:hAnsi="Arial"/>
      <w:sz w:val="21"/>
    </w:rPr>
  </w:style>
  <w:style w:type="character" w:customStyle="1" w:styleId="Char2">
    <w:name w:val="正文文本缩进 Char"/>
    <w:link w:val="af"/>
    <w:uiPriority w:val="99"/>
    <w:qFormat/>
    <w:rPr>
      <w:kern w:val="2"/>
      <w:sz w:val="24"/>
      <w:szCs w:val="24"/>
    </w:rPr>
  </w:style>
  <w:style w:type="character" w:customStyle="1" w:styleId="2Char1">
    <w:name w:val="正文首行缩进 2 Char"/>
    <w:link w:val="24"/>
    <w:qFormat/>
    <w:rPr>
      <w:rFonts w:ascii="仿宋" w:eastAsia="仿宋" w:hAnsi="仿宋"/>
      <w:kern w:val="2"/>
      <w:sz w:val="24"/>
    </w:rPr>
  </w:style>
  <w:style w:type="character" w:customStyle="1" w:styleId="Char">
    <w:name w:val="文档结构图 Char"/>
    <w:basedOn w:val="a8"/>
    <w:link w:val="ac"/>
    <w:qFormat/>
    <w:rPr>
      <w:rFonts w:ascii="Calibri" w:hAnsi="Calibri"/>
      <w:kern w:val="2"/>
      <w:sz w:val="21"/>
      <w:szCs w:val="24"/>
      <w:shd w:val="clear" w:color="auto" w:fill="000080"/>
    </w:rPr>
  </w:style>
  <w:style w:type="character" w:customStyle="1" w:styleId="Char9">
    <w:name w:val="批注文字 Char"/>
    <w:basedOn w:val="a8"/>
    <w:qFormat/>
    <w:rPr>
      <w:kern w:val="2"/>
      <w:sz w:val="21"/>
      <w:szCs w:val="24"/>
    </w:rPr>
  </w:style>
  <w:style w:type="character" w:customStyle="1" w:styleId="3Char">
    <w:name w:val="正文文本 3 Char"/>
    <w:basedOn w:val="a8"/>
    <w:link w:val="31"/>
    <w:qFormat/>
    <w:rPr>
      <w:rFonts w:ascii="Calibri" w:hAnsi="Calibri"/>
      <w:kern w:val="2"/>
      <w:sz w:val="16"/>
      <w:szCs w:val="16"/>
    </w:rPr>
  </w:style>
  <w:style w:type="character" w:customStyle="1" w:styleId="Char0">
    <w:name w:val="正文文本 Char"/>
    <w:link w:val="ae"/>
    <w:uiPriority w:val="99"/>
    <w:qFormat/>
    <w:rPr>
      <w:rFonts w:ascii="宋体" w:hAnsi="宋体"/>
      <w:kern w:val="2"/>
      <w:sz w:val="24"/>
      <w:szCs w:val="24"/>
    </w:rPr>
  </w:style>
  <w:style w:type="character" w:customStyle="1" w:styleId="Char4">
    <w:name w:val="日期 Char"/>
    <w:basedOn w:val="a8"/>
    <w:link w:val="af2"/>
    <w:qFormat/>
    <w:rPr>
      <w:rFonts w:ascii="仿宋_GB2312" w:eastAsia="仿宋_GB2312" w:hAnsi="宋体"/>
      <w:color w:val="000000"/>
      <w:kern w:val="2"/>
      <w:sz w:val="24"/>
      <w:szCs w:val="24"/>
    </w:rPr>
  </w:style>
  <w:style w:type="character" w:customStyle="1" w:styleId="2Char0">
    <w:name w:val="正文文本缩进 2 Char"/>
    <w:basedOn w:val="a8"/>
    <w:link w:val="22"/>
    <w:qFormat/>
    <w:rPr>
      <w:rFonts w:ascii="仿宋_GB2312" w:eastAsia="仿宋_GB2312" w:hAnsi="Calibri"/>
      <w:kern w:val="2"/>
      <w:sz w:val="24"/>
      <w:szCs w:val="24"/>
    </w:rPr>
  </w:style>
  <w:style w:type="character" w:customStyle="1" w:styleId="Char5">
    <w:name w:val="批注框文本 Char"/>
    <w:link w:val="af3"/>
    <w:uiPriority w:val="99"/>
    <w:qFormat/>
    <w:rPr>
      <w:kern w:val="2"/>
      <w:sz w:val="18"/>
      <w:szCs w:val="18"/>
    </w:rPr>
  </w:style>
  <w:style w:type="character" w:customStyle="1" w:styleId="Chara">
    <w:name w:val="页脚 Char"/>
    <w:uiPriority w:val="99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3Char0">
    <w:name w:val="正文文本缩进 3 Char"/>
    <w:basedOn w:val="a8"/>
    <w:link w:val="33"/>
    <w:qFormat/>
    <w:rPr>
      <w:rFonts w:ascii="宋体" w:hAnsi="Calibri"/>
      <w:sz w:val="24"/>
    </w:rPr>
  </w:style>
  <w:style w:type="character" w:customStyle="1" w:styleId="HTMLChar">
    <w:name w:val="HTML 预设格式 Char"/>
    <w:basedOn w:val="a8"/>
    <w:link w:val="HTML"/>
    <w:qFormat/>
    <w:rPr>
      <w:rFonts w:ascii="宋体" w:hAnsi="宋体" w:cs="宋体"/>
      <w:sz w:val="24"/>
      <w:szCs w:val="24"/>
    </w:rPr>
  </w:style>
  <w:style w:type="character" w:customStyle="1" w:styleId="Charb">
    <w:name w:val="标题 Char"/>
    <w:basedOn w:val="a8"/>
    <w:qFormat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Char8">
    <w:name w:val="批注主题 Char"/>
    <w:basedOn w:val="Char9"/>
    <w:link w:val="af8"/>
    <w:qFormat/>
    <w:rPr>
      <w:rFonts w:ascii="Calibri" w:hAnsi="Calibri"/>
      <w:bCs/>
      <w:kern w:val="2"/>
      <w:sz w:val="21"/>
      <w:szCs w:val="24"/>
    </w:rPr>
  </w:style>
  <w:style w:type="character" w:customStyle="1" w:styleId="Char1">
    <w:name w:val="正文缩进 Char1"/>
    <w:link w:val="a7"/>
    <w:qFormat/>
    <w:rPr>
      <w:rFonts w:ascii="宋体" w:hAnsi="Calibri"/>
      <w:kern w:val="2"/>
      <w:sz w:val="24"/>
      <w:szCs w:val="24"/>
    </w:rPr>
  </w:style>
  <w:style w:type="character" w:customStyle="1" w:styleId="2Char10">
    <w:name w:val="标题 2 Char1"/>
    <w:qFormat/>
    <w:rPr>
      <w:rFonts w:ascii="Arial" w:eastAsia="黑体" w:hAnsi="Arial" w:cs="Times New Roman"/>
      <w:b/>
      <w:sz w:val="30"/>
    </w:rPr>
  </w:style>
  <w:style w:type="character" w:customStyle="1" w:styleId="3Char1">
    <w:name w:val="标题 3 Char1"/>
    <w:link w:val="30"/>
    <w:qFormat/>
    <w:rPr>
      <w:rFonts w:ascii="宋体" w:hAnsi="Calibri"/>
      <w:b/>
      <w:sz w:val="24"/>
      <w:u w:val="single"/>
    </w:rPr>
  </w:style>
  <w:style w:type="character" w:customStyle="1" w:styleId="Char10">
    <w:name w:val="批注文字 Char1"/>
    <w:link w:val="ad"/>
    <w:qFormat/>
    <w:rPr>
      <w:rFonts w:ascii="Calibri" w:hAnsi="Calibri"/>
      <w:b/>
      <w:kern w:val="2"/>
      <w:sz w:val="21"/>
      <w:szCs w:val="24"/>
    </w:rPr>
  </w:style>
  <w:style w:type="character" w:customStyle="1" w:styleId="Charc">
    <w:name w:val="正文小标题 Char"/>
    <w:link w:val="aff0"/>
    <w:qFormat/>
    <w:rPr>
      <w:rFonts w:ascii="宋体" w:hAnsi="宋体"/>
      <w:b/>
      <w:i/>
      <w:color w:val="FF0000"/>
      <w:kern w:val="2"/>
      <w:sz w:val="24"/>
    </w:rPr>
  </w:style>
  <w:style w:type="paragraph" w:customStyle="1" w:styleId="aff0">
    <w:name w:val="正文小标题"/>
    <w:basedOn w:val="a6"/>
    <w:next w:val="a7"/>
    <w:link w:val="Charc"/>
    <w:qFormat/>
    <w:pPr>
      <w:adjustRightInd w:val="0"/>
      <w:snapToGrid w:val="0"/>
      <w:spacing w:beforeLines="100" w:afterLines="100"/>
      <w:ind w:firstLine="482"/>
      <w:jc w:val="left"/>
    </w:pPr>
    <w:rPr>
      <w:rFonts w:ascii="宋体" w:hAnsi="宋体"/>
      <w:b/>
      <w:i/>
      <w:color w:val="FF0000"/>
      <w:sz w:val="24"/>
      <w:szCs w:val="20"/>
    </w:rPr>
  </w:style>
  <w:style w:type="character" w:customStyle="1" w:styleId="Char20">
    <w:name w:val="标题 Char2"/>
    <w:qFormat/>
    <w:locked/>
    <w:rPr>
      <w:rFonts w:ascii="Arial" w:eastAsia="宋体" w:hAnsi="Arial" w:cs="Arial"/>
      <w:b/>
      <w:bCs/>
      <w:sz w:val="32"/>
      <w:szCs w:val="32"/>
    </w:rPr>
  </w:style>
  <w:style w:type="character" w:customStyle="1" w:styleId="title4">
    <w:name w:val="title4"/>
    <w:qFormat/>
    <w:rPr>
      <w:b/>
      <w:bCs/>
      <w:color w:val="1D87B3"/>
      <w:sz w:val="15"/>
      <w:szCs w:val="15"/>
    </w:rPr>
  </w:style>
  <w:style w:type="character" w:customStyle="1" w:styleId="Char13">
    <w:name w:val="列出段落 Char1"/>
    <w:link w:val="aff1"/>
    <w:uiPriority w:val="34"/>
    <w:qFormat/>
    <w:rPr>
      <w:rFonts w:ascii="仿宋" w:eastAsia="仿宋" w:hAnsi="仿宋" w:cs="宋体"/>
      <w:b/>
      <w:kern w:val="2"/>
      <w:sz w:val="24"/>
      <w:szCs w:val="24"/>
    </w:rPr>
  </w:style>
  <w:style w:type="paragraph" w:styleId="aff1">
    <w:name w:val="List Paragraph"/>
    <w:basedOn w:val="a6"/>
    <w:link w:val="Char13"/>
    <w:uiPriority w:val="34"/>
    <w:qFormat/>
    <w:pPr>
      <w:spacing w:line="360" w:lineRule="auto"/>
      <w:contextualSpacing/>
    </w:pPr>
    <w:rPr>
      <w:rFonts w:ascii="仿宋" w:eastAsia="仿宋" w:hAnsi="仿宋" w:cs="宋体"/>
      <w:b/>
      <w:sz w:val="24"/>
    </w:rPr>
  </w:style>
  <w:style w:type="character" w:customStyle="1" w:styleId="chanpin">
    <w:name w:val="chanpin拷贝"/>
    <w:qFormat/>
  </w:style>
  <w:style w:type="character" w:customStyle="1" w:styleId="c21">
    <w:name w:val="c21"/>
    <w:qFormat/>
    <w:rPr>
      <w:rFonts w:ascii="ˎ̥" w:hAnsi="ˎ̥" w:hint="default"/>
      <w:color w:val="000000"/>
      <w:sz w:val="20"/>
      <w:szCs w:val="20"/>
      <w:u w:val="none"/>
    </w:rPr>
  </w:style>
  <w:style w:type="character" w:customStyle="1" w:styleId="txt">
    <w:name w:val="txt"/>
    <w:qFormat/>
  </w:style>
  <w:style w:type="character" w:customStyle="1" w:styleId="CharChar">
    <w:name w:val="正文缩进 Char Char"/>
    <w:link w:val="15"/>
    <w:qFormat/>
    <w:rPr>
      <w:rFonts w:ascii="宋体"/>
      <w:snapToGrid w:val="0"/>
      <w:color w:val="000000"/>
      <w:kern w:val="28"/>
      <w:sz w:val="28"/>
    </w:rPr>
  </w:style>
  <w:style w:type="paragraph" w:customStyle="1" w:styleId="15">
    <w:name w:val="正文缩进1"/>
    <w:basedOn w:val="a6"/>
    <w:link w:val="CharChar"/>
    <w:qFormat/>
    <w:pPr>
      <w:widowControl/>
      <w:adjustRightInd w:val="0"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  <w:szCs w:val="20"/>
    </w:rPr>
  </w:style>
  <w:style w:type="character" w:customStyle="1" w:styleId="Chard">
    <w:name w:val="正文缩进 Char"/>
    <w:qFormat/>
    <w:rPr>
      <w:rFonts w:ascii="宋体" w:eastAsia="宋体"/>
      <w:kern w:val="2"/>
      <w:sz w:val="24"/>
      <w:szCs w:val="24"/>
      <w:lang w:val="en-US" w:eastAsia="zh-CN" w:bidi="ar-SA"/>
    </w:rPr>
  </w:style>
  <w:style w:type="character" w:customStyle="1" w:styleId="aff2">
    <w:name w:val="批注文字 字符"/>
    <w:uiPriority w:val="99"/>
    <w:qFormat/>
    <w:rPr>
      <w:rFonts w:ascii="Times New Roman" w:eastAsia="宋体" w:hAnsi="Times New Roman" w:cs="Times New Roman"/>
      <w:sz w:val="24"/>
      <w:lang w:val="en-US" w:eastAsia="zh-CN" w:bidi="ar-SA"/>
    </w:rPr>
  </w:style>
  <w:style w:type="character" w:customStyle="1" w:styleId="Char11">
    <w:name w:val="页脚 Char1"/>
    <w:link w:val="af4"/>
    <w:qFormat/>
    <w:rPr>
      <w:kern w:val="2"/>
      <w:sz w:val="18"/>
      <w:szCs w:val="18"/>
    </w:rPr>
  </w:style>
  <w:style w:type="character" w:customStyle="1" w:styleId="street-address">
    <w:name w:val="street-address"/>
    <w:qFormat/>
  </w:style>
  <w:style w:type="character" w:customStyle="1" w:styleId="bjh-p">
    <w:name w:val="bjh-p"/>
    <w:qFormat/>
  </w:style>
  <w:style w:type="character" w:customStyle="1" w:styleId="Char14">
    <w:name w:val="正文文本缩进 Char1"/>
    <w:link w:val="16"/>
    <w:uiPriority w:val="99"/>
    <w:qFormat/>
    <w:rPr>
      <w:rFonts w:ascii="宋体" w:hAnsi="宋体"/>
      <w:sz w:val="24"/>
      <w:szCs w:val="24"/>
    </w:rPr>
  </w:style>
  <w:style w:type="paragraph" w:customStyle="1" w:styleId="16">
    <w:name w:val="正文文本缩进1"/>
    <w:basedOn w:val="a6"/>
    <w:link w:val="Char14"/>
    <w:uiPriority w:val="99"/>
    <w:qFormat/>
    <w:pPr>
      <w:spacing w:line="480" w:lineRule="exact"/>
      <w:ind w:firstLineChars="200" w:firstLine="480"/>
    </w:pPr>
    <w:rPr>
      <w:rFonts w:ascii="宋体" w:hAnsi="宋体"/>
      <w:kern w:val="0"/>
      <w:sz w:val="24"/>
    </w:rPr>
  </w:style>
  <w:style w:type="character" w:customStyle="1" w:styleId="Char21">
    <w:name w:val="正文文本缩进 Char2"/>
    <w:qFormat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black1">
    <w:name w:val="black1"/>
    <w:qFormat/>
    <w:rPr>
      <w:color w:val="000000"/>
    </w:rPr>
  </w:style>
  <w:style w:type="character" w:customStyle="1" w:styleId="Char15">
    <w:name w:val="页眉 Char1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e">
    <w:name w:val="注释 Char"/>
    <w:link w:val="aff3"/>
    <w:qFormat/>
    <w:rPr>
      <w:rFonts w:ascii="宋体" w:hAnsi="宋体"/>
      <w:kern w:val="2"/>
      <w:sz w:val="21"/>
      <w:szCs w:val="21"/>
    </w:rPr>
  </w:style>
  <w:style w:type="paragraph" w:customStyle="1" w:styleId="aff3">
    <w:name w:val="注释"/>
    <w:basedOn w:val="a6"/>
    <w:link w:val="Chare"/>
    <w:qFormat/>
    <w:pPr>
      <w:adjustRightInd w:val="0"/>
      <w:snapToGrid w:val="0"/>
      <w:ind w:left="420" w:hangingChars="200" w:hanging="420"/>
      <w:jc w:val="left"/>
    </w:pPr>
    <w:rPr>
      <w:rFonts w:ascii="宋体" w:hAnsi="宋体"/>
      <w:szCs w:val="21"/>
    </w:rPr>
  </w:style>
  <w:style w:type="character" w:customStyle="1" w:styleId="CharChar11">
    <w:name w:val="Char Char11"/>
    <w:qFormat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aff4">
    <w:name w:val="纯文本 字符"/>
    <w:uiPriority w:val="99"/>
    <w:qFormat/>
    <w:rPr>
      <w:rFonts w:ascii="宋体" w:eastAsia="宋体" w:hAnsi="Courier New" w:cs="Times New Roman"/>
      <w:kern w:val="2"/>
      <w:sz w:val="21"/>
      <w:szCs w:val="21"/>
      <w:lang w:val="en-US" w:eastAsia="zh-CN" w:bidi="ar-SA"/>
    </w:rPr>
  </w:style>
  <w:style w:type="character" w:customStyle="1" w:styleId="Char16">
    <w:name w:val="纯文本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3CharChar">
    <w:name w:val="标题 3 Char Char"/>
    <w:qFormat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Charf">
    <w:name w:val="正文大标题 Char"/>
    <w:link w:val="aff5"/>
    <w:qFormat/>
    <w:rPr>
      <w:rFonts w:ascii="宋体" w:hAnsi="宋体"/>
      <w:b/>
      <w:color w:val="000000"/>
      <w:kern w:val="2"/>
      <w:sz w:val="28"/>
      <w:szCs w:val="21"/>
    </w:rPr>
  </w:style>
  <w:style w:type="paragraph" w:customStyle="1" w:styleId="aff5">
    <w:name w:val="正文大标题"/>
    <w:basedOn w:val="aff0"/>
    <w:next w:val="a7"/>
    <w:link w:val="Charf"/>
    <w:qFormat/>
    <w:pPr>
      <w:jc w:val="center"/>
    </w:pPr>
    <w:rPr>
      <w:i w:val="0"/>
      <w:color w:val="000000"/>
      <w:sz w:val="28"/>
      <w:szCs w:val="21"/>
    </w:rPr>
  </w:style>
  <w:style w:type="character" w:customStyle="1" w:styleId="apple-style-span">
    <w:name w:val="apple-style-span"/>
    <w:qFormat/>
    <w:rPr>
      <w:rFonts w:cs="Times New Roman"/>
    </w:rPr>
  </w:style>
  <w:style w:type="character" w:customStyle="1" w:styleId="Charf0">
    <w:name w:val="正文格式 Char"/>
    <w:link w:val="aff6"/>
    <w:qFormat/>
    <w:locked/>
    <w:rPr>
      <w:rFonts w:ascii="宋体" w:hAnsi="宋体"/>
      <w:sz w:val="24"/>
      <w:szCs w:val="24"/>
      <w:lang w:val="en-GB"/>
    </w:rPr>
  </w:style>
  <w:style w:type="paragraph" w:customStyle="1" w:styleId="aff6">
    <w:name w:val="正文格式"/>
    <w:basedOn w:val="a6"/>
    <w:link w:val="Charf0"/>
    <w:qFormat/>
    <w:pPr>
      <w:spacing w:beforeLines="50" w:line="360" w:lineRule="auto"/>
      <w:ind w:firstLineChars="200" w:firstLine="480"/>
    </w:pPr>
    <w:rPr>
      <w:rFonts w:ascii="宋体" w:hAnsi="宋体"/>
      <w:kern w:val="0"/>
      <w:sz w:val="24"/>
      <w:lang w:val="en-GB"/>
    </w:rPr>
  </w:style>
  <w:style w:type="character" w:customStyle="1" w:styleId="Charf1">
    <w:name w:val="正文表格 Char"/>
    <w:link w:val="aff7"/>
    <w:qFormat/>
    <w:rPr>
      <w:rFonts w:ascii="宋体" w:hAnsi="宋体"/>
      <w:color w:val="000000"/>
      <w:kern w:val="2"/>
      <w:sz w:val="21"/>
      <w:szCs w:val="21"/>
    </w:rPr>
  </w:style>
  <w:style w:type="paragraph" w:customStyle="1" w:styleId="aff7">
    <w:name w:val="正文表格"/>
    <w:basedOn w:val="a6"/>
    <w:link w:val="Charf1"/>
    <w:qFormat/>
    <w:pPr>
      <w:adjustRightInd w:val="0"/>
      <w:snapToGrid w:val="0"/>
      <w:jc w:val="left"/>
    </w:pPr>
    <w:rPr>
      <w:rFonts w:ascii="宋体" w:hAnsi="宋体"/>
      <w:color w:val="000000"/>
      <w:szCs w:val="21"/>
    </w:rPr>
  </w:style>
  <w:style w:type="character" w:customStyle="1" w:styleId="1Char1">
    <w:name w:val="普通文字1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npin1">
    <w:name w:val="chanpin1"/>
    <w:qFormat/>
    <w:rPr>
      <w:rFonts w:ascii="ˎ̥" w:hAnsi="ˎ̥" w:hint="default"/>
      <w:color w:val="000000"/>
      <w:sz w:val="20"/>
      <w:szCs w:val="20"/>
      <w:u w:val="none"/>
    </w:rPr>
  </w:style>
  <w:style w:type="character" w:customStyle="1" w:styleId="locality">
    <w:name w:val="locality"/>
    <w:qFormat/>
  </w:style>
  <w:style w:type="character" w:customStyle="1" w:styleId="1-2Char">
    <w:name w:val="中等深浅网格 1 - 强调文字颜色 2 Char"/>
    <w:link w:val="17"/>
    <w:qFormat/>
    <w:rPr>
      <w:kern w:val="2"/>
      <w:sz w:val="21"/>
      <w:szCs w:val="24"/>
      <w:lang w:val="zh-CN"/>
    </w:rPr>
  </w:style>
  <w:style w:type="paragraph" w:customStyle="1" w:styleId="17">
    <w:name w:val="1"/>
    <w:link w:val="1-2Char"/>
    <w:qFormat/>
    <w:rPr>
      <w:kern w:val="2"/>
      <w:sz w:val="21"/>
      <w:szCs w:val="24"/>
      <w:lang w:val="zh-CN"/>
    </w:rPr>
  </w:style>
  <w:style w:type="character" w:customStyle="1" w:styleId="1Char0">
    <w:name w:val="段1 Char"/>
    <w:qFormat/>
    <w:rPr>
      <w:rFonts w:ascii="宋体" w:eastAsia="宋体"/>
      <w:sz w:val="24"/>
      <w:lang w:val="en-US" w:eastAsia="zh-CN" w:bidi="ar-SA"/>
    </w:rPr>
  </w:style>
  <w:style w:type="character" w:customStyle="1" w:styleId="Charf2">
    <w:name w:val="列出段落 Char"/>
    <w:uiPriority w:val="34"/>
    <w:qFormat/>
    <w:rPr>
      <w:rFonts w:ascii="Calibri" w:eastAsia="宋体" w:hAnsi="Calibri"/>
      <w:kern w:val="2"/>
      <w:sz w:val="21"/>
      <w:szCs w:val="22"/>
      <w:lang w:val="en-US" w:eastAsia="zh-CN" w:bidi="ar-SA"/>
    </w:rPr>
  </w:style>
  <w:style w:type="character" w:customStyle="1" w:styleId="Charf3">
    <w:name w:val="正文重点 Char"/>
    <w:link w:val="aff8"/>
    <w:qFormat/>
    <w:rPr>
      <w:b/>
      <w:sz w:val="24"/>
    </w:rPr>
  </w:style>
  <w:style w:type="paragraph" w:customStyle="1" w:styleId="aff8">
    <w:name w:val="正文重点"/>
    <w:basedOn w:val="a6"/>
    <w:link w:val="Charf3"/>
    <w:qFormat/>
    <w:pPr>
      <w:adjustRightInd w:val="0"/>
      <w:spacing w:line="360" w:lineRule="auto"/>
      <w:ind w:firstLineChars="200" w:firstLine="482"/>
      <w:jc w:val="left"/>
      <w:textAlignment w:val="baseline"/>
    </w:pPr>
    <w:rPr>
      <w:b/>
      <w:kern w:val="0"/>
      <w:sz w:val="24"/>
      <w:szCs w:val="20"/>
    </w:rPr>
  </w:style>
  <w:style w:type="character" w:customStyle="1" w:styleId="Char12">
    <w:name w:val="标题 Char1"/>
    <w:link w:val="af7"/>
    <w:qFormat/>
    <w:rPr>
      <w:rFonts w:ascii="Calibri" w:hAnsi="Calibri"/>
      <w:b/>
      <w:kern w:val="2"/>
      <w:sz w:val="32"/>
    </w:rPr>
  </w:style>
  <w:style w:type="character" w:customStyle="1" w:styleId="18">
    <w:name w:val="纯文本 字符1"/>
    <w:qFormat/>
    <w:rPr>
      <w:rFonts w:ascii="宋体" w:hAnsi="Courier New"/>
    </w:rPr>
  </w:style>
  <w:style w:type="character" w:customStyle="1" w:styleId="CharChar111">
    <w:name w:val="Char Char111"/>
    <w:qFormat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NormalCharacter">
    <w:name w:val="NormalCharacter"/>
    <w:qFormat/>
  </w:style>
  <w:style w:type="character" w:customStyle="1" w:styleId="2CharChar">
    <w:name w:val="标题 2 Char Char"/>
    <w:qFormat/>
    <w:rPr>
      <w:rFonts w:ascii="Arial" w:eastAsia="黑体" w:hAnsi="Arial"/>
      <w:b/>
      <w:bCs/>
      <w:kern w:val="2"/>
      <w:sz w:val="32"/>
      <w:szCs w:val="32"/>
      <w:lang w:val="en-US" w:eastAsia="zh-CN" w:bidi="ar-SA"/>
    </w:rPr>
  </w:style>
  <w:style w:type="paragraph" w:customStyle="1" w:styleId="19">
    <w:name w:val="项目符号1"/>
    <w:basedOn w:val="aff9"/>
    <w:qFormat/>
    <w:pPr>
      <w:ind w:left="-25" w:firstLine="0"/>
    </w:pPr>
  </w:style>
  <w:style w:type="paragraph" w:customStyle="1" w:styleId="aff9">
    <w:name w:val="正文文本样式"/>
    <w:basedOn w:val="a6"/>
    <w:qFormat/>
    <w:pPr>
      <w:spacing w:line="360" w:lineRule="auto"/>
      <w:ind w:firstLine="482"/>
    </w:pPr>
    <w:rPr>
      <w:rFonts w:ascii="Calibri" w:hAnsi="Calibri" w:cs="宋体"/>
      <w:sz w:val="24"/>
      <w:szCs w:val="20"/>
    </w:rPr>
  </w:style>
  <w:style w:type="paragraph" w:customStyle="1" w:styleId="Char17">
    <w:name w:val="Char1"/>
    <w:basedOn w:val="a6"/>
    <w:qFormat/>
    <w:pPr>
      <w:tabs>
        <w:tab w:val="left" w:pos="360"/>
      </w:tabs>
    </w:pPr>
    <w:rPr>
      <w:rFonts w:ascii="Calibri" w:hAnsi="Calibri"/>
      <w:sz w:val="24"/>
    </w:rPr>
  </w:style>
  <w:style w:type="paragraph" w:customStyle="1" w:styleId="CharCharCharCharCharCharChar2">
    <w:name w:val="Char Char Char Char Char Char Char2"/>
    <w:basedOn w:val="a6"/>
    <w:qFormat/>
    <w:pPr>
      <w:snapToGrid w:val="0"/>
      <w:spacing w:line="360" w:lineRule="auto"/>
      <w:ind w:firstLineChars="200" w:firstLine="200"/>
    </w:pPr>
    <w:rPr>
      <w:rFonts w:ascii="Calibri" w:eastAsia="仿宋_GB2312" w:hAnsi="Calibri"/>
      <w:sz w:val="24"/>
    </w:rPr>
  </w:style>
  <w:style w:type="paragraph" w:customStyle="1" w:styleId="xl41">
    <w:name w:val="xl41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xl53">
    <w:name w:val="xl53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CharCharChar1Char2">
    <w:name w:val="Char Char Char1 Char2"/>
    <w:basedOn w:val="a6"/>
    <w:qFormat/>
    <w:rPr>
      <w:rFonts w:ascii="Tahoma" w:hAnsi="Tahoma"/>
      <w:sz w:val="24"/>
      <w:szCs w:val="20"/>
    </w:rPr>
  </w:style>
  <w:style w:type="paragraph" w:customStyle="1" w:styleId="xl36">
    <w:name w:val="xl36"/>
    <w:basedOn w:val="a6"/>
    <w:qFormat/>
    <w:pPr>
      <w:widowControl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Char3CharCharChar2">
    <w:name w:val="Char3 Char Char Char2"/>
    <w:basedOn w:val="a6"/>
    <w:qFormat/>
    <w:rPr>
      <w:rFonts w:ascii="Tahoma" w:hAnsi="Tahoma"/>
      <w:sz w:val="24"/>
      <w:szCs w:val="20"/>
    </w:rPr>
  </w:style>
  <w:style w:type="paragraph" w:customStyle="1" w:styleId="1-">
    <w:name w:val="标题1-附件"/>
    <w:basedOn w:val="12"/>
    <w:qFormat/>
    <w:pPr>
      <w:autoSpaceDE w:val="0"/>
      <w:autoSpaceDN w:val="0"/>
      <w:adjustRightInd w:val="0"/>
      <w:spacing w:before="240" w:after="120" w:line="300" w:lineRule="auto"/>
      <w:jc w:val="left"/>
    </w:pPr>
    <w:rPr>
      <w:rFonts w:ascii="宋体" w:hAnsi="Calibri"/>
      <w:bCs w:val="0"/>
      <w:sz w:val="24"/>
      <w:szCs w:val="24"/>
    </w:rPr>
  </w:style>
  <w:style w:type="paragraph" w:customStyle="1" w:styleId="a2">
    <w:name w:val="四级条标题"/>
    <w:basedOn w:val="a1"/>
    <w:next w:val="a6"/>
    <w:qFormat/>
    <w:pPr>
      <w:numPr>
        <w:ilvl w:val="4"/>
      </w:numPr>
      <w:ind w:left="0" w:hanging="840"/>
      <w:outlineLvl w:val="4"/>
    </w:pPr>
  </w:style>
  <w:style w:type="paragraph" w:customStyle="1" w:styleId="a1">
    <w:name w:val="三级条标题"/>
    <w:basedOn w:val="affa"/>
    <w:next w:val="a6"/>
    <w:qFormat/>
    <w:pPr>
      <w:numPr>
        <w:ilvl w:val="3"/>
        <w:numId w:val="1"/>
      </w:numPr>
      <w:ind w:left="0" w:hanging="840"/>
      <w:outlineLvl w:val="3"/>
    </w:pPr>
  </w:style>
  <w:style w:type="paragraph" w:customStyle="1" w:styleId="affa">
    <w:name w:val="二级条标题"/>
    <w:basedOn w:val="a0"/>
    <w:next w:val="a6"/>
    <w:qFormat/>
    <w:pPr>
      <w:numPr>
        <w:ilvl w:val="0"/>
        <w:numId w:val="0"/>
      </w:numPr>
      <w:ind w:hanging="840"/>
      <w:outlineLvl w:val="2"/>
    </w:pPr>
    <w:rPr>
      <w:rFonts w:ascii="宋体" w:eastAsia="宋体"/>
      <w:b w:val="0"/>
    </w:rPr>
  </w:style>
  <w:style w:type="paragraph" w:customStyle="1" w:styleId="a0">
    <w:name w:val="一级条标题"/>
    <w:basedOn w:val="a"/>
    <w:next w:val="a6"/>
    <w:qFormat/>
    <w:pPr>
      <w:numPr>
        <w:ilvl w:val="1"/>
      </w:numPr>
      <w:tabs>
        <w:tab w:val="left" w:pos="360"/>
        <w:tab w:val="left" w:pos="840"/>
      </w:tabs>
      <w:ind w:left="0" w:hanging="840"/>
      <w:outlineLvl w:val="1"/>
    </w:pPr>
  </w:style>
  <w:style w:type="paragraph" w:customStyle="1" w:styleId="a">
    <w:name w:val="章标题"/>
    <w:next w:val="a6"/>
    <w:qFormat/>
    <w:pPr>
      <w:numPr>
        <w:numId w:val="1"/>
      </w:numPr>
      <w:spacing w:beforeLines="50" w:afterLines="50" w:line="460" w:lineRule="exact"/>
      <w:ind w:left="0"/>
      <w:jc w:val="both"/>
      <w:outlineLvl w:val="0"/>
    </w:pPr>
    <w:rPr>
      <w:rFonts w:ascii="黑体" w:eastAsia="黑体" w:hAnsi="Calibri"/>
      <w:b/>
      <w:sz w:val="28"/>
    </w:rPr>
  </w:style>
  <w:style w:type="paragraph" w:customStyle="1" w:styleId="affb">
    <w:name w:val="无标题条"/>
    <w:next w:val="a6"/>
    <w:qFormat/>
    <w:pPr>
      <w:jc w:val="both"/>
    </w:pPr>
    <w:rPr>
      <w:rFonts w:ascii="Calibri" w:hAnsi="Calibri"/>
      <w:sz w:val="21"/>
    </w:rPr>
  </w:style>
  <w:style w:type="paragraph" w:customStyle="1" w:styleId="Char3CharCharChar1">
    <w:name w:val="Char3 Char Char Char1"/>
    <w:basedOn w:val="a6"/>
    <w:qFormat/>
    <w:rPr>
      <w:rFonts w:ascii="Tahoma" w:hAnsi="Tahoma"/>
      <w:sz w:val="24"/>
      <w:szCs w:val="20"/>
    </w:rPr>
  </w:style>
  <w:style w:type="paragraph" w:customStyle="1" w:styleId="font7">
    <w:name w:val="font7"/>
    <w:basedOn w:val="a6"/>
    <w:qFormat/>
    <w:pPr>
      <w:widowControl/>
      <w:spacing w:before="100" w:beforeAutospacing="1" w:after="100" w:afterAutospacing="1"/>
      <w:jc w:val="left"/>
    </w:pPr>
    <w:rPr>
      <w:rFonts w:ascii="Calibri" w:eastAsia="Arial Unicode MS" w:hAnsi="Calibri"/>
      <w:b/>
      <w:bCs/>
      <w:color w:val="000000"/>
      <w:kern w:val="0"/>
      <w:sz w:val="20"/>
      <w:szCs w:val="20"/>
    </w:rPr>
  </w:style>
  <w:style w:type="paragraph" w:customStyle="1" w:styleId="a4">
    <w:name w:val="正文列项_字母"/>
    <w:basedOn w:val="a6"/>
    <w:qFormat/>
    <w:pPr>
      <w:numPr>
        <w:ilvl w:val="6"/>
        <w:numId w:val="1"/>
      </w:numPr>
      <w:tabs>
        <w:tab w:val="clear" w:pos="635"/>
      </w:tabs>
      <w:autoSpaceDE w:val="0"/>
      <w:autoSpaceDN w:val="0"/>
      <w:spacing w:line="460" w:lineRule="exact"/>
      <w:ind w:leftChars="300" w:left="480" w:hangingChars="180" w:hanging="180"/>
      <w:outlineLvl w:val="6"/>
    </w:pPr>
    <w:rPr>
      <w:rFonts w:ascii="宋体" w:hAnsi="Calibri"/>
      <w:kern w:val="0"/>
      <w:sz w:val="28"/>
      <w:szCs w:val="20"/>
    </w:rPr>
  </w:style>
  <w:style w:type="paragraph" w:customStyle="1" w:styleId="10">
    <w:name w:val="1名"/>
    <w:basedOn w:val="a6"/>
    <w:qFormat/>
    <w:pPr>
      <w:numPr>
        <w:numId w:val="2"/>
      </w:numPr>
      <w:spacing w:before="120"/>
    </w:pPr>
    <w:rPr>
      <w:rFonts w:ascii="宋体" w:hAnsi="Calibri"/>
      <w:sz w:val="28"/>
      <w:szCs w:val="20"/>
    </w:rPr>
  </w:style>
  <w:style w:type="paragraph" w:customStyle="1" w:styleId="CharCharChar1Char1">
    <w:name w:val="Char Char Char1 Char1"/>
    <w:basedOn w:val="a6"/>
    <w:qFormat/>
    <w:rPr>
      <w:rFonts w:ascii="Tahoma" w:hAnsi="Tahoma"/>
      <w:sz w:val="24"/>
      <w:szCs w:val="20"/>
    </w:rPr>
  </w:style>
  <w:style w:type="paragraph" w:customStyle="1" w:styleId="-3">
    <w:name w:val="正文须知-3级"/>
    <w:basedOn w:val="a6"/>
    <w:qFormat/>
    <w:pPr>
      <w:numPr>
        <w:ilvl w:val="2"/>
        <w:numId w:val="3"/>
      </w:numPr>
      <w:adjustRightInd w:val="0"/>
      <w:snapToGrid w:val="0"/>
      <w:spacing w:line="300" w:lineRule="auto"/>
      <w:ind w:hangingChars="355" w:hanging="355"/>
    </w:pPr>
    <w:rPr>
      <w:rFonts w:ascii="宋体" w:hAnsi="Calibri"/>
      <w:sz w:val="24"/>
      <w:szCs w:val="21"/>
    </w:rPr>
  </w:style>
  <w:style w:type="paragraph" w:customStyle="1" w:styleId="xl47">
    <w:name w:val="xl47"/>
    <w:basedOn w:val="a6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xl49">
    <w:name w:val="xl49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2"/>
      <w:szCs w:val="22"/>
    </w:rPr>
  </w:style>
  <w:style w:type="paragraph" w:customStyle="1" w:styleId="Char3CharCharChar">
    <w:name w:val="Char3 Char Char Char"/>
    <w:basedOn w:val="a6"/>
    <w:qFormat/>
    <w:rPr>
      <w:rFonts w:ascii="Tahoma" w:hAnsi="Tahoma"/>
      <w:sz w:val="24"/>
      <w:szCs w:val="20"/>
    </w:rPr>
  </w:style>
  <w:style w:type="paragraph" w:customStyle="1" w:styleId="xl33">
    <w:name w:val="xl33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eastAsia="Arial Unicode MS" w:hAnsi="Calibri"/>
      <w:color w:val="000000"/>
      <w:kern w:val="0"/>
      <w:sz w:val="20"/>
      <w:szCs w:val="20"/>
    </w:rPr>
  </w:style>
  <w:style w:type="paragraph" w:customStyle="1" w:styleId="1">
    <w:name w:val="项目编号1"/>
    <w:basedOn w:val="a6"/>
    <w:qFormat/>
    <w:pPr>
      <w:numPr>
        <w:numId w:val="4"/>
      </w:numPr>
      <w:spacing w:before="100" w:beforeAutospacing="1" w:after="100" w:afterAutospacing="1" w:line="360" w:lineRule="auto"/>
    </w:pPr>
    <w:rPr>
      <w:rFonts w:ascii="Calibri" w:hAnsi="Calibri"/>
      <w:sz w:val="24"/>
    </w:rPr>
  </w:style>
  <w:style w:type="paragraph" w:customStyle="1" w:styleId="font6">
    <w:name w:val="font6"/>
    <w:basedOn w:val="a6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24">
    <w:name w:val="xl24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CharCharChar1">
    <w:name w:val="Char Char Char1"/>
    <w:basedOn w:val="a6"/>
    <w:qFormat/>
    <w:rPr>
      <w:rFonts w:ascii="Tahoma" w:hAnsi="Tahoma"/>
      <w:sz w:val="24"/>
      <w:szCs w:val="20"/>
    </w:rPr>
  </w:style>
  <w:style w:type="paragraph" w:customStyle="1" w:styleId="25">
    <w:name w:val="项目编号2"/>
    <w:basedOn w:val="1"/>
    <w:qFormat/>
    <w:pPr>
      <w:numPr>
        <w:numId w:val="0"/>
      </w:numPr>
    </w:pPr>
  </w:style>
  <w:style w:type="paragraph" w:customStyle="1" w:styleId="Char22">
    <w:name w:val="Char22"/>
    <w:basedOn w:val="a6"/>
    <w:qFormat/>
    <w:rPr>
      <w:rFonts w:ascii="Tahoma" w:hAnsi="Tahoma"/>
      <w:sz w:val="24"/>
      <w:szCs w:val="20"/>
    </w:rPr>
  </w:style>
  <w:style w:type="paragraph" w:customStyle="1" w:styleId="xl28">
    <w:name w:val="xl28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ListParagraph1">
    <w:name w:val="List Paragraph1"/>
    <w:basedOn w:val="a6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42">
    <w:name w:val="xl42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Arial Unicode MS" w:hAnsi="Calibri"/>
      <w:b/>
      <w:bCs/>
      <w:color w:val="000000"/>
      <w:kern w:val="0"/>
      <w:sz w:val="20"/>
      <w:szCs w:val="20"/>
    </w:rPr>
  </w:style>
  <w:style w:type="paragraph" w:customStyle="1" w:styleId="CharCharCharCharCharCharCharCharCharChar1">
    <w:name w:val="Char Char Char Char Char Char Char Char Char Char1"/>
    <w:basedOn w:val="a6"/>
    <w:qFormat/>
    <w:rPr>
      <w:rFonts w:ascii="宋体" w:hAnsi="宋体" w:cs="Courier New"/>
      <w:sz w:val="32"/>
      <w:szCs w:val="32"/>
    </w:rPr>
  </w:style>
  <w:style w:type="paragraph" w:customStyle="1" w:styleId="CharChar1CharCharCharCharCharChar">
    <w:name w:val="Char Char1 Char Char Char Char Char Char"/>
    <w:basedOn w:val="a6"/>
    <w:qFormat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customStyle="1" w:styleId="1a">
    <w:name w:val="表格1"/>
    <w:basedOn w:val="a6"/>
    <w:qFormat/>
    <w:pPr>
      <w:ind w:firstLineChars="200" w:firstLine="480"/>
      <w:jc w:val="center"/>
    </w:pPr>
    <w:rPr>
      <w:rFonts w:ascii="Calibri" w:hAnsi="Calibri"/>
      <w:sz w:val="24"/>
      <w:szCs w:val="20"/>
    </w:rPr>
  </w:style>
  <w:style w:type="paragraph" w:customStyle="1" w:styleId="CharCharCharCharCharCharChar">
    <w:name w:val="Char Char Char Char Char Char Char"/>
    <w:basedOn w:val="a6"/>
    <w:qFormat/>
    <w:pPr>
      <w:snapToGrid w:val="0"/>
      <w:spacing w:line="360" w:lineRule="auto"/>
      <w:ind w:firstLineChars="200" w:firstLine="200"/>
    </w:pPr>
    <w:rPr>
      <w:rFonts w:ascii="Calibri" w:eastAsia="仿宋_GB2312" w:hAnsi="Calibri"/>
      <w:sz w:val="24"/>
    </w:rPr>
  </w:style>
  <w:style w:type="paragraph" w:customStyle="1" w:styleId="-1">
    <w:name w:val="正文须知-1级"/>
    <w:basedOn w:val="a6"/>
    <w:next w:val="a6"/>
    <w:qFormat/>
    <w:pPr>
      <w:numPr>
        <w:numId w:val="3"/>
      </w:numPr>
      <w:adjustRightInd w:val="0"/>
      <w:snapToGrid w:val="0"/>
      <w:spacing w:line="300" w:lineRule="auto"/>
    </w:pPr>
    <w:rPr>
      <w:rFonts w:ascii="宋体" w:hAnsi="Calibri"/>
      <w:sz w:val="24"/>
      <w:szCs w:val="21"/>
    </w:rPr>
  </w:style>
  <w:style w:type="paragraph" w:customStyle="1" w:styleId="CharCharCharCharCharCharCharCharCharCharCharCharCharCharCharChar1">
    <w:name w:val="Char Char Char Char Char Char Char Char Char Char Char Char Char Char Char Char1"/>
    <w:basedOn w:val="a6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affc">
    <w:name w:val="正文文本样式 加粗"/>
    <w:basedOn w:val="aff9"/>
    <w:qFormat/>
    <w:rPr>
      <w:b/>
    </w:rPr>
  </w:style>
  <w:style w:type="paragraph" w:customStyle="1" w:styleId="CharCharChar2">
    <w:name w:val="Char Char Char2"/>
    <w:basedOn w:val="a6"/>
    <w:qFormat/>
    <w:rPr>
      <w:rFonts w:ascii="Tahoma" w:hAnsi="Tahoma"/>
      <w:sz w:val="24"/>
      <w:szCs w:val="20"/>
    </w:rPr>
  </w:style>
  <w:style w:type="paragraph" w:customStyle="1" w:styleId="xl31">
    <w:name w:val="xl31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eastAsia="Arial Unicode MS" w:hAnsi="Calibri"/>
      <w:color w:val="000000"/>
      <w:kern w:val="0"/>
      <w:sz w:val="20"/>
      <w:szCs w:val="20"/>
    </w:rPr>
  </w:style>
  <w:style w:type="paragraph" w:customStyle="1" w:styleId="xl51">
    <w:name w:val="xl51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26">
    <w:name w:val="样式2"/>
    <w:basedOn w:val="14"/>
    <w:qFormat/>
    <w:pPr>
      <w:spacing w:line="360" w:lineRule="auto"/>
      <w:jc w:val="center"/>
    </w:pPr>
    <w:rPr>
      <w:sz w:val="24"/>
    </w:rPr>
  </w:style>
  <w:style w:type="paragraph" w:customStyle="1" w:styleId="affd">
    <w:name w:val="样式 宋体 五号 行距: 单倍行距"/>
    <w:basedOn w:val="a6"/>
    <w:qFormat/>
    <w:pPr>
      <w:adjustRightInd w:val="0"/>
      <w:jc w:val="left"/>
      <w:textAlignment w:val="baseline"/>
    </w:pPr>
    <w:rPr>
      <w:rFonts w:ascii="宋体" w:hAnsi="宋体"/>
      <w:kern w:val="0"/>
      <w:szCs w:val="20"/>
    </w:rPr>
  </w:style>
  <w:style w:type="paragraph" w:customStyle="1" w:styleId="CharCharCharCharCharCharCharCharCharChar">
    <w:name w:val="Char Char Char Char Char Char Char Char Char Char"/>
    <w:basedOn w:val="a6"/>
    <w:qFormat/>
    <w:rPr>
      <w:rFonts w:ascii="Calibri" w:hAnsi="Calibri"/>
    </w:rPr>
  </w:style>
  <w:style w:type="paragraph" w:customStyle="1" w:styleId="xl43">
    <w:name w:val="xl43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xl32">
    <w:name w:val="xl32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a5">
    <w:name w:val="正文列项_数字"/>
    <w:basedOn w:val="a6"/>
    <w:qFormat/>
    <w:pPr>
      <w:numPr>
        <w:ilvl w:val="7"/>
        <w:numId w:val="1"/>
      </w:numPr>
      <w:tabs>
        <w:tab w:val="clear" w:pos="860"/>
      </w:tabs>
      <w:autoSpaceDE w:val="0"/>
      <w:autoSpaceDN w:val="0"/>
      <w:spacing w:line="460" w:lineRule="exact"/>
      <w:ind w:leftChars="530" w:left="680" w:hangingChars="150" w:hanging="150"/>
      <w:outlineLvl w:val="7"/>
    </w:pPr>
    <w:rPr>
      <w:rFonts w:ascii="宋体" w:hAnsi="Calibri"/>
      <w:kern w:val="0"/>
      <w:sz w:val="28"/>
      <w:szCs w:val="20"/>
    </w:rPr>
  </w:style>
  <w:style w:type="paragraph" w:customStyle="1" w:styleId="CharCharChar1Char">
    <w:name w:val="Char Char Char1 Char"/>
    <w:basedOn w:val="a6"/>
    <w:qFormat/>
    <w:rPr>
      <w:rFonts w:ascii="Tahoma" w:hAnsi="Tahoma"/>
      <w:sz w:val="24"/>
      <w:szCs w:val="20"/>
    </w:rPr>
  </w:style>
  <w:style w:type="paragraph" w:customStyle="1" w:styleId="xl39">
    <w:name w:val="xl39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Char2CharCharCharCharCharChar1">
    <w:name w:val="Char2 Char Char Char Char Char Char1"/>
    <w:basedOn w:val="a6"/>
    <w:qFormat/>
    <w:pPr>
      <w:widowControl/>
      <w:spacing w:line="400" w:lineRule="exact"/>
      <w:jc w:val="center"/>
    </w:pPr>
    <w:rPr>
      <w:rFonts w:ascii="Calibri" w:hAnsi="Calibri"/>
    </w:rPr>
  </w:style>
  <w:style w:type="paragraph" w:customStyle="1" w:styleId="xl50">
    <w:name w:val="xl50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32"/>
      <w:szCs w:val="32"/>
    </w:rPr>
  </w:style>
  <w:style w:type="paragraph" w:styleId="affe">
    <w:name w:val="No Spacing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customStyle="1" w:styleId="afff">
    <w:name w:val="正文 + 宋体"/>
    <w:basedOn w:val="a6"/>
    <w:qFormat/>
    <w:pPr>
      <w:widowControl/>
      <w:ind w:left="360" w:hanging="360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a6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afff0">
    <w:name w:val="图中文字"/>
    <w:basedOn w:val="a6"/>
    <w:qFormat/>
    <w:pPr>
      <w:adjustRightInd w:val="0"/>
      <w:snapToGrid w:val="0"/>
      <w:spacing w:line="0" w:lineRule="atLeast"/>
      <w:jc w:val="center"/>
    </w:pPr>
    <w:rPr>
      <w:rFonts w:ascii="Calibri" w:hAnsi="Calibri"/>
      <w:sz w:val="24"/>
      <w:szCs w:val="20"/>
    </w:rPr>
  </w:style>
  <w:style w:type="paragraph" w:customStyle="1" w:styleId="2">
    <w:name w:val="样式 标题 2 + 宋体 五号 行距: 单倍行距"/>
    <w:basedOn w:val="20"/>
    <w:qFormat/>
    <w:pPr>
      <w:numPr>
        <w:ilvl w:val="1"/>
        <w:numId w:val="5"/>
      </w:numPr>
      <w:adjustRightInd w:val="0"/>
      <w:spacing w:line="240" w:lineRule="auto"/>
      <w:jc w:val="left"/>
      <w:textAlignment w:val="baseline"/>
    </w:pPr>
    <w:rPr>
      <w:rFonts w:ascii="宋体" w:eastAsia="宋体" w:hAnsi="宋体" w:cs="Times New Roman"/>
      <w:kern w:val="0"/>
      <w:sz w:val="21"/>
      <w:szCs w:val="20"/>
    </w:rPr>
  </w:style>
  <w:style w:type="paragraph" w:customStyle="1" w:styleId="xl40">
    <w:name w:val="xl40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xl44">
    <w:name w:val="xl44"/>
    <w:basedOn w:val="a6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paragraph" w:customStyle="1" w:styleId="afff1">
    <w:name w:val="字元 字元"/>
    <w:basedOn w:val="a6"/>
    <w:qFormat/>
    <w:rPr>
      <w:rFonts w:ascii="Tahoma" w:hAnsi="Tahoma"/>
      <w:sz w:val="24"/>
      <w:szCs w:val="20"/>
    </w:rPr>
  </w:style>
  <w:style w:type="paragraph" w:customStyle="1" w:styleId="CharCharCharCharCharCharCharCharCharChar2">
    <w:name w:val="Char Char Char Char Char Char Char Char Char Char2"/>
    <w:basedOn w:val="a6"/>
    <w:qFormat/>
    <w:rPr>
      <w:rFonts w:ascii="宋体" w:hAnsi="宋体" w:cs="Courier New"/>
      <w:sz w:val="32"/>
      <w:szCs w:val="32"/>
    </w:rPr>
  </w:style>
  <w:style w:type="paragraph" w:customStyle="1" w:styleId="Char2CharCharCharCharCharChar">
    <w:name w:val="Char2 Char Char Char Char Char Char"/>
    <w:basedOn w:val="a6"/>
    <w:qFormat/>
    <w:pPr>
      <w:widowControl/>
      <w:spacing w:line="400" w:lineRule="exact"/>
      <w:jc w:val="center"/>
    </w:pPr>
    <w:rPr>
      <w:rFonts w:ascii="Calibri" w:hAnsi="Calibri"/>
    </w:rPr>
  </w:style>
  <w:style w:type="paragraph" w:customStyle="1" w:styleId="afff2">
    <w:name w:val="??"/>
    <w:qFormat/>
    <w:pPr>
      <w:widowControl w:val="0"/>
      <w:overflowPunct w:val="0"/>
      <w:autoSpaceDE w:val="0"/>
      <w:autoSpaceDN w:val="0"/>
      <w:adjustRightInd w:val="0"/>
      <w:jc w:val="both"/>
    </w:pPr>
    <w:rPr>
      <w:rFonts w:ascii="Calibri" w:hAnsi="Calibri"/>
      <w:kern w:val="2"/>
      <w:sz w:val="21"/>
      <w:lang w:eastAsia="en-US"/>
    </w:rPr>
  </w:style>
  <w:style w:type="paragraph" w:customStyle="1" w:styleId="xl46">
    <w:name w:val="xl46"/>
    <w:basedOn w:val="a6"/>
    <w:qFormat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afff3">
    <w:name w:val="图例"/>
    <w:basedOn w:val="a6"/>
    <w:qFormat/>
    <w:pPr>
      <w:spacing w:before="120" w:after="120" w:line="360" w:lineRule="auto"/>
      <w:jc w:val="center"/>
    </w:pPr>
    <w:rPr>
      <w:rFonts w:ascii="Calibri" w:eastAsia="仿宋_GB2312" w:hAnsi="Calibri"/>
      <w:b/>
      <w:sz w:val="24"/>
      <w:szCs w:val="20"/>
    </w:rPr>
  </w:style>
  <w:style w:type="paragraph" w:customStyle="1" w:styleId="afff4">
    <w:name w:val="图文"/>
    <w:basedOn w:val="a6"/>
    <w:qFormat/>
    <w:pPr>
      <w:adjustRightInd w:val="0"/>
      <w:snapToGrid w:val="0"/>
      <w:spacing w:after="50" w:line="360" w:lineRule="auto"/>
    </w:pPr>
    <w:rPr>
      <w:rFonts w:ascii="Calibri" w:hAnsi="Calibri"/>
      <w:sz w:val="24"/>
    </w:rPr>
  </w:style>
  <w:style w:type="paragraph" w:customStyle="1" w:styleId="CharChar1CharCharCharCharCharChar1">
    <w:name w:val="Char Char1 Char Char Char Char Char Char1"/>
    <w:basedOn w:val="a6"/>
    <w:qFormat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customStyle="1" w:styleId="22222222222222">
    <w:name w:val="22222222222222"/>
    <w:basedOn w:val="a6"/>
    <w:qFormat/>
    <w:pPr>
      <w:widowControl/>
      <w:adjustRightInd w:val="0"/>
      <w:spacing w:line="360" w:lineRule="auto"/>
      <w:ind w:firstLineChars="200" w:firstLine="480"/>
      <w:jc w:val="left"/>
    </w:pPr>
    <w:rPr>
      <w:rFonts w:ascii="Calibri" w:hAnsi="Calibri"/>
      <w:color w:val="FF0000"/>
      <w:kern w:val="0"/>
      <w:sz w:val="24"/>
      <w:szCs w:val="20"/>
    </w:rPr>
  </w:style>
  <w:style w:type="paragraph" w:customStyle="1" w:styleId="-2">
    <w:name w:val="正文须知-2级"/>
    <w:basedOn w:val="a6"/>
    <w:qFormat/>
    <w:pPr>
      <w:numPr>
        <w:ilvl w:val="1"/>
        <w:numId w:val="3"/>
      </w:numPr>
      <w:adjustRightInd w:val="0"/>
      <w:snapToGrid w:val="0"/>
      <w:spacing w:line="300" w:lineRule="auto"/>
    </w:pPr>
    <w:rPr>
      <w:rFonts w:ascii="宋体" w:hAnsi="Calibri"/>
      <w:sz w:val="24"/>
      <w:szCs w:val="21"/>
    </w:rPr>
  </w:style>
  <w:style w:type="paragraph" w:customStyle="1" w:styleId="xl27">
    <w:name w:val="xl27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Arial Unicode MS" w:hAnsi="Calibri"/>
      <w:color w:val="000000"/>
      <w:kern w:val="0"/>
      <w:sz w:val="20"/>
      <w:szCs w:val="20"/>
    </w:rPr>
  </w:style>
  <w:style w:type="paragraph" w:customStyle="1" w:styleId="CharChar41">
    <w:name w:val="Char Char41"/>
    <w:basedOn w:val="a6"/>
    <w:qFormat/>
    <w:pPr>
      <w:widowControl/>
      <w:spacing w:line="400" w:lineRule="exact"/>
      <w:jc w:val="center"/>
    </w:pPr>
    <w:rPr>
      <w:rFonts w:ascii="Calibri" w:hAnsi="Calibri"/>
    </w:rPr>
  </w:style>
  <w:style w:type="paragraph" w:customStyle="1" w:styleId="xl23">
    <w:name w:val="xl23"/>
    <w:basedOn w:val="a6"/>
    <w:qFormat/>
    <w:pPr>
      <w:widowControl/>
      <w:spacing w:before="100" w:beforeAutospacing="1" w:after="100" w:afterAutospacing="1" w:line="360" w:lineRule="auto"/>
      <w:textAlignment w:val="top"/>
    </w:pPr>
    <w:rPr>
      <w:rFonts w:ascii="Calibri" w:hAnsi="Calibri"/>
      <w:kern w:val="0"/>
      <w:sz w:val="24"/>
      <w:szCs w:val="20"/>
    </w:rPr>
  </w:style>
  <w:style w:type="paragraph" w:customStyle="1" w:styleId="Style160">
    <w:name w:val="_Style 160"/>
    <w:qFormat/>
    <w:rPr>
      <w:rFonts w:ascii="Calibri" w:hAnsi="Calibri"/>
      <w:kern w:val="2"/>
      <w:sz w:val="21"/>
      <w:szCs w:val="24"/>
    </w:rPr>
  </w:style>
  <w:style w:type="paragraph" w:customStyle="1" w:styleId="3">
    <w:name w:val="项目编号3"/>
    <w:basedOn w:val="aff9"/>
    <w:qFormat/>
    <w:pPr>
      <w:numPr>
        <w:numId w:val="6"/>
      </w:numPr>
    </w:pPr>
  </w:style>
  <w:style w:type="paragraph" w:customStyle="1" w:styleId="1b">
    <w:name w:val="修订1"/>
    <w:qFormat/>
    <w:rPr>
      <w:rFonts w:ascii="Calibri" w:hAnsi="Calibri"/>
      <w:kern w:val="2"/>
      <w:sz w:val="21"/>
      <w:szCs w:val="24"/>
    </w:rPr>
  </w:style>
  <w:style w:type="paragraph" w:customStyle="1" w:styleId="27">
    <w:name w:val="字元 字元2"/>
    <w:basedOn w:val="a6"/>
    <w:qFormat/>
    <w:rPr>
      <w:rFonts w:ascii="Tahoma" w:hAnsi="Tahoma"/>
      <w:sz w:val="24"/>
      <w:szCs w:val="20"/>
    </w:rPr>
  </w:style>
  <w:style w:type="paragraph" w:customStyle="1" w:styleId="xl25">
    <w:name w:val="xl25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CharChar4">
    <w:name w:val="Char Char4"/>
    <w:basedOn w:val="a6"/>
    <w:qFormat/>
    <w:pPr>
      <w:widowControl/>
      <w:spacing w:line="400" w:lineRule="exact"/>
      <w:jc w:val="center"/>
    </w:pPr>
    <w:rPr>
      <w:rFonts w:ascii="Calibri" w:hAnsi="Calibri"/>
    </w:rPr>
  </w:style>
  <w:style w:type="paragraph" w:customStyle="1" w:styleId="CharCharChar">
    <w:name w:val="Char Char Char"/>
    <w:basedOn w:val="a6"/>
    <w:qFormat/>
    <w:rPr>
      <w:rFonts w:ascii="Tahoma" w:hAnsi="Tahoma"/>
      <w:sz w:val="24"/>
      <w:szCs w:val="20"/>
    </w:rPr>
  </w:style>
  <w:style w:type="paragraph" w:customStyle="1" w:styleId="1CharCharCharChar">
    <w:name w:val="1 Char Char Char Char"/>
    <w:basedOn w:val="a6"/>
    <w:qFormat/>
    <w:rPr>
      <w:rFonts w:ascii="Tahoma" w:hAnsi="Tahoma"/>
      <w:sz w:val="24"/>
      <w:szCs w:val="20"/>
    </w:rPr>
  </w:style>
  <w:style w:type="paragraph" w:customStyle="1" w:styleId="xl34">
    <w:name w:val="xl34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FF6600"/>
      <w:kern w:val="0"/>
      <w:sz w:val="20"/>
      <w:szCs w:val="20"/>
    </w:rPr>
  </w:style>
  <w:style w:type="paragraph" w:customStyle="1" w:styleId="Charf4">
    <w:name w:val="Char"/>
    <w:basedOn w:val="a6"/>
    <w:qFormat/>
    <w:pPr>
      <w:tabs>
        <w:tab w:val="left" w:pos="360"/>
      </w:tabs>
    </w:pPr>
    <w:rPr>
      <w:rFonts w:ascii="Calibri" w:hAnsi="Calibri"/>
      <w:sz w:val="24"/>
    </w:rPr>
  </w:style>
  <w:style w:type="paragraph" w:customStyle="1" w:styleId="default0">
    <w:name w:val="default"/>
    <w:basedOn w:val="a6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52">
    <w:name w:val="xl52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b/>
      <w:bCs/>
      <w:color w:val="000000"/>
      <w:kern w:val="0"/>
      <w:sz w:val="16"/>
      <w:szCs w:val="16"/>
    </w:rPr>
  </w:style>
  <w:style w:type="paragraph" w:customStyle="1" w:styleId="Char23">
    <w:name w:val="Char2"/>
    <w:basedOn w:val="a6"/>
    <w:qFormat/>
    <w:rPr>
      <w:rFonts w:ascii="Tahoma" w:hAnsi="Tahoma"/>
      <w:sz w:val="24"/>
      <w:szCs w:val="20"/>
    </w:rPr>
  </w:style>
  <w:style w:type="paragraph" w:customStyle="1" w:styleId="font8">
    <w:name w:val="font8"/>
    <w:basedOn w:val="a6"/>
    <w:qFormat/>
    <w:pPr>
      <w:widowControl/>
      <w:spacing w:before="100" w:beforeAutospacing="1" w:after="100" w:afterAutospacing="1"/>
      <w:jc w:val="left"/>
    </w:pPr>
    <w:rPr>
      <w:rFonts w:ascii="Calibri" w:hAnsi="Calibri"/>
      <w:kern w:val="0"/>
      <w:sz w:val="36"/>
      <w:szCs w:val="36"/>
    </w:rPr>
  </w:style>
  <w:style w:type="paragraph" w:customStyle="1" w:styleId="GB2312">
    <w:name w:val="正文 + 楷体_GB2312"/>
    <w:basedOn w:val="a6"/>
    <w:qFormat/>
    <w:pPr>
      <w:widowControl/>
      <w:jc w:val="left"/>
    </w:pPr>
    <w:rPr>
      <w:rFonts w:ascii="楷体_GB2312" w:eastAsia="楷体_GB2312" w:hAnsi="Calibri" w:cs="Arial"/>
      <w:kern w:val="0"/>
      <w:sz w:val="24"/>
    </w:rPr>
  </w:style>
  <w:style w:type="paragraph" w:customStyle="1" w:styleId="font9">
    <w:name w:val="font9"/>
    <w:basedOn w:val="a6"/>
    <w:qFormat/>
    <w:pPr>
      <w:widowControl/>
      <w:spacing w:before="100" w:beforeAutospacing="1" w:after="100" w:afterAutospacing="1"/>
      <w:jc w:val="left"/>
    </w:pPr>
    <w:rPr>
      <w:rFonts w:ascii="宋体" w:hAnsi="宋体" w:cs="Arial Unicode MS" w:hint="eastAsia"/>
      <w:color w:val="000000"/>
      <w:kern w:val="0"/>
      <w:sz w:val="20"/>
      <w:szCs w:val="20"/>
    </w:rPr>
  </w:style>
  <w:style w:type="paragraph" w:customStyle="1" w:styleId="ParaCharCharCharChar">
    <w:name w:val="默认段落字体 Para Char Char Char Char"/>
    <w:basedOn w:val="a6"/>
    <w:qFormat/>
    <w:rPr>
      <w:rFonts w:ascii="Arial" w:hAnsi="Arial" w:cs="Arial"/>
      <w:szCs w:val="21"/>
    </w:rPr>
  </w:style>
  <w:style w:type="paragraph" w:customStyle="1" w:styleId="28">
    <w:name w:val="正文缩进2"/>
    <w:basedOn w:val="a6"/>
    <w:qFormat/>
    <w:pPr>
      <w:widowControl/>
      <w:adjustRightInd w:val="0"/>
      <w:snapToGrid w:val="0"/>
      <w:spacing w:line="480" w:lineRule="exact"/>
      <w:ind w:firstLine="567"/>
    </w:pPr>
    <w:rPr>
      <w:rFonts w:ascii="宋体" w:hAnsi="Calibri"/>
      <w:snapToGrid w:val="0"/>
      <w:color w:val="000000"/>
      <w:kern w:val="28"/>
      <w:sz w:val="28"/>
      <w:szCs w:val="20"/>
      <w:lang w:val="zh-CN"/>
    </w:rPr>
  </w:style>
  <w:style w:type="paragraph" w:customStyle="1" w:styleId="a3">
    <w:name w:val="五级条标题"/>
    <w:basedOn w:val="a2"/>
    <w:next w:val="a6"/>
    <w:qFormat/>
    <w:pPr>
      <w:numPr>
        <w:ilvl w:val="5"/>
      </w:numPr>
      <w:ind w:left="0" w:hanging="840"/>
      <w:outlineLvl w:val="5"/>
    </w:pPr>
  </w:style>
  <w:style w:type="paragraph" w:customStyle="1" w:styleId="Char30">
    <w:name w:val="Char3"/>
    <w:basedOn w:val="a6"/>
    <w:qFormat/>
    <w:pPr>
      <w:tabs>
        <w:tab w:val="left" w:pos="360"/>
      </w:tabs>
    </w:pPr>
    <w:rPr>
      <w:rFonts w:ascii="Calibri" w:hAnsi="Calibri"/>
      <w:sz w:val="24"/>
    </w:rPr>
  </w:style>
  <w:style w:type="paragraph" w:customStyle="1" w:styleId="afff5">
    <w:name w:val="文档正文"/>
    <w:basedOn w:val="a6"/>
    <w:qFormat/>
    <w:pPr>
      <w:snapToGrid w:val="0"/>
      <w:spacing w:before="120" w:after="120" w:line="180" w:lineRule="auto"/>
    </w:pPr>
    <w:rPr>
      <w:rFonts w:ascii="Arial" w:hAnsi="Arial"/>
      <w:szCs w:val="20"/>
    </w:rPr>
  </w:style>
  <w:style w:type="paragraph" w:customStyle="1" w:styleId="background1">
    <w:name w:val="background1"/>
    <w:basedOn w:val="a6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harCharCharCharCharCharChar1">
    <w:name w:val="Char Char Char Char Char Char Char1"/>
    <w:basedOn w:val="a6"/>
    <w:qFormat/>
    <w:pPr>
      <w:snapToGrid w:val="0"/>
      <w:spacing w:line="360" w:lineRule="auto"/>
      <w:ind w:firstLineChars="200" w:firstLine="200"/>
    </w:pPr>
    <w:rPr>
      <w:rFonts w:ascii="Calibri" w:eastAsia="仿宋_GB2312" w:hAnsi="Calibri"/>
      <w:sz w:val="24"/>
    </w:rPr>
  </w:style>
  <w:style w:type="paragraph" w:customStyle="1" w:styleId="CharChar1CharCharCharCharCharCharCharChar">
    <w:name w:val="Char Char1 Char Char Char Char Char Char Char Char"/>
    <w:basedOn w:val="a6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TableParagraph">
    <w:name w:val="Table Paragraph"/>
    <w:basedOn w:val="a6"/>
    <w:uiPriority w:val="1"/>
    <w:qFormat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29">
    <w:name w:val="正文文本缩进2"/>
    <w:basedOn w:val="a6"/>
    <w:qFormat/>
    <w:pPr>
      <w:spacing w:line="480" w:lineRule="exact"/>
      <w:ind w:firstLineChars="200" w:firstLine="480"/>
    </w:pPr>
    <w:rPr>
      <w:rFonts w:ascii="宋体" w:hAnsi="宋体"/>
      <w:kern w:val="0"/>
      <w:sz w:val="24"/>
      <w:lang w:val="zh-CN"/>
    </w:rPr>
  </w:style>
  <w:style w:type="paragraph" w:customStyle="1" w:styleId="xl38">
    <w:name w:val="xl38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16"/>
      <w:szCs w:val="16"/>
    </w:rPr>
  </w:style>
  <w:style w:type="paragraph" w:customStyle="1" w:styleId="afff6">
    <w:name w:val="表格文字"/>
    <w:basedOn w:val="af"/>
    <w:qFormat/>
    <w:pPr>
      <w:spacing w:before="20" w:after="20" w:line="240" w:lineRule="auto"/>
      <w:ind w:firstLine="0"/>
    </w:pPr>
    <w:rPr>
      <w:rFonts w:ascii="Century Gothic" w:hAnsi="Century Gothic"/>
      <w:sz w:val="20"/>
      <w:szCs w:val="20"/>
    </w:rPr>
  </w:style>
  <w:style w:type="paragraph" w:customStyle="1" w:styleId="CharChar1">
    <w:name w:val="Char Char1"/>
    <w:basedOn w:val="ac"/>
    <w:qFormat/>
    <w:rPr>
      <w:rFonts w:ascii="Tahoma" w:hAnsi="Tahoma"/>
      <w:sz w:val="24"/>
    </w:rPr>
  </w:style>
  <w:style w:type="paragraph" w:customStyle="1" w:styleId="Char1CharCharChar1">
    <w:name w:val="Char1 Char Char Char1"/>
    <w:basedOn w:val="a6"/>
    <w:qFormat/>
    <w:rPr>
      <w:rFonts w:ascii="Tahoma" w:hAnsi="Tahoma" w:cs="仿宋_GB2312"/>
      <w:sz w:val="24"/>
      <w:szCs w:val="28"/>
    </w:rPr>
  </w:style>
  <w:style w:type="paragraph" w:customStyle="1" w:styleId="afff7">
    <w:name w:val="缺省文本"/>
    <w:basedOn w:val="a6"/>
    <w:qFormat/>
    <w:pPr>
      <w:autoSpaceDE w:val="0"/>
      <w:autoSpaceDN w:val="0"/>
      <w:adjustRightInd w:val="0"/>
      <w:jc w:val="left"/>
    </w:pPr>
    <w:rPr>
      <w:rFonts w:ascii="Calibri" w:hAnsi="Calibri"/>
      <w:kern w:val="0"/>
      <w:sz w:val="24"/>
    </w:rPr>
  </w:style>
  <w:style w:type="paragraph" w:customStyle="1" w:styleId="xl48">
    <w:name w:val="xl48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customStyle="1" w:styleId="2a">
    <w:name w:val="列出段落2"/>
    <w:basedOn w:val="a6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45">
    <w:name w:val="xl45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xl30">
    <w:name w:val="xl30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xl26">
    <w:name w:val="xl26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Arial Unicode MS" w:hAnsi="Calibri"/>
      <w:color w:val="000000"/>
      <w:kern w:val="0"/>
      <w:sz w:val="22"/>
      <w:szCs w:val="22"/>
    </w:rPr>
  </w:style>
  <w:style w:type="paragraph" w:customStyle="1" w:styleId="xl37">
    <w:name w:val="xl37"/>
    <w:basedOn w:val="a6"/>
    <w:qFormat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11">
    <w:name w:val="列出段落1"/>
    <w:basedOn w:val="a6"/>
    <w:qFormat/>
    <w:pPr>
      <w:numPr>
        <w:numId w:val="7"/>
      </w:numPr>
      <w:spacing w:line="312" w:lineRule="auto"/>
      <w:ind w:left="0"/>
      <w:contextualSpacing/>
    </w:pPr>
    <w:rPr>
      <w:rFonts w:ascii="Calibri" w:hAnsi="Calibri"/>
      <w:szCs w:val="22"/>
    </w:rPr>
  </w:style>
  <w:style w:type="paragraph" w:customStyle="1" w:styleId="xl35">
    <w:name w:val="xl35"/>
    <w:basedOn w:val="a6"/>
    <w:qFormat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1c">
    <w:name w:val="字元 字元1"/>
    <w:basedOn w:val="a6"/>
    <w:qFormat/>
    <w:rPr>
      <w:rFonts w:ascii="Tahoma" w:hAnsi="Tahoma"/>
      <w:sz w:val="24"/>
      <w:szCs w:val="20"/>
    </w:rPr>
  </w:style>
  <w:style w:type="paragraph" w:customStyle="1" w:styleId="font5">
    <w:name w:val="font5"/>
    <w:basedOn w:val="a6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29">
    <w:name w:val="xl29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kern w:val="0"/>
      <w:sz w:val="20"/>
      <w:szCs w:val="20"/>
    </w:rPr>
  </w:style>
  <w:style w:type="paragraph" w:customStyle="1" w:styleId="Char210">
    <w:name w:val="Char21"/>
    <w:basedOn w:val="a6"/>
    <w:qFormat/>
    <w:rPr>
      <w:rFonts w:ascii="Tahoma" w:hAnsi="Tahoma"/>
      <w:sz w:val="24"/>
      <w:szCs w:val="20"/>
    </w:rPr>
  </w:style>
  <w:style w:type="table" w:customStyle="1" w:styleId="TableNormal">
    <w:name w:val="Table Normal"/>
    <w:unhideWhenUsed/>
    <w:qFormat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qFormat/>
    <w:rPr>
      <w:rFonts w:ascii="Calibri" w:eastAsia="等线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har31">
    <w:name w:val="纯文本 Char3"/>
    <w:qFormat/>
    <w:rPr>
      <w:rFonts w:ascii="宋体" w:eastAsia="宋体" w:hAnsi="Courier New"/>
      <w:kern w:val="2"/>
      <w:sz w:val="21"/>
      <w:lang w:val="en-US" w:eastAsia="zh-CN" w:bidi="ar-SA"/>
    </w:rPr>
  </w:style>
  <w:style w:type="paragraph" w:customStyle="1" w:styleId="SOW">
    <w:name w:val="SOW正文"/>
    <w:basedOn w:val="a6"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character" w:customStyle="1" w:styleId="Char40">
    <w:name w:val="纯文本 Char4"/>
    <w:qFormat/>
    <w:rPr>
      <w:rFonts w:ascii="宋体" w:eastAsia="宋体" w:hAnsi="Courier New"/>
      <w:kern w:val="2"/>
      <w:sz w:val="21"/>
      <w:lang w:val="en-US" w:eastAsia="zh-CN" w:bidi="ar-SA"/>
    </w:rPr>
  </w:style>
  <w:style w:type="paragraph" w:customStyle="1" w:styleId="Bodytext2">
    <w:name w:val="Body text|2"/>
    <w:basedOn w:val="a6"/>
    <w:qFormat/>
    <w:pPr>
      <w:spacing w:line="360" w:lineRule="auto"/>
    </w:pPr>
    <w:rPr>
      <w:rFonts w:ascii="宋体" w:hAnsi="宋体" w:cs="宋体"/>
      <w:sz w:val="22"/>
      <w:szCs w:val="22"/>
      <w:lang w:val="zh-TW" w:eastAsia="zh-TW" w:bidi="zh-TW"/>
    </w:rPr>
  </w:style>
  <w:style w:type="paragraph" w:customStyle="1" w:styleId="afff8">
    <w:name w:val="默认"/>
    <w:qFormat/>
    <w:rPr>
      <w:rFonts w:ascii="Helvetica Neue" w:eastAsia="Arial Unicode MS" w:hAnsi="Helvetica Neue" w:cs="Arial Unicode MS"/>
      <w:color w:val="000000"/>
      <w:sz w:val="22"/>
      <w:szCs w:val="22"/>
    </w:rPr>
  </w:style>
  <w:style w:type="paragraph" w:customStyle="1" w:styleId="2b">
    <w:name w:val="样式 首行缩进:  2 字符"/>
    <w:basedOn w:val="a6"/>
    <w:qFormat/>
    <w:pPr>
      <w:ind w:firstLine="560"/>
    </w:pPr>
    <w:rPr>
      <w:rFonts w:eastAsia="仿宋_GB2312" w:cs="宋体"/>
      <w:sz w:val="24"/>
      <w:szCs w:val="20"/>
    </w:rPr>
  </w:style>
  <w:style w:type="paragraph" w:customStyle="1" w:styleId="1d">
    <w:name w:val="列表段落1"/>
    <w:basedOn w:val="a6"/>
    <w:uiPriority w:val="99"/>
    <w:qFormat/>
    <w:pPr>
      <w:ind w:firstLineChars="200" w:firstLine="420"/>
    </w:pPr>
    <w:rPr>
      <w:szCs w:val="20"/>
    </w:rPr>
  </w:style>
  <w:style w:type="paragraph" w:customStyle="1" w:styleId="Afff9">
    <w:name w:val="正文 A"/>
    <w:qFormat/>
    <w:pPr>
      <w:widowControl w:val="0"/>
      <w:jc w:val="both"/>
    </w:pPr>
    <w:rPr>
      <w:rFonts w:ascii="Arial Unicode MS" w:eastAsia="Times New Roman" w:hAnsi="Arial Unicode MS" w:cs="Arial Unicode MS" w:hint="eastAsia"/>
      <w:color w:val="000000"/>
      <w:kern w:val="2"/>
      <w:sz w:val="21"/>
      <w:szCs w:val="21"/>
      <w:u w:color="000000"/>
    </w:rPr>
  </w:style>
  <w:style w:type="paragraph" w:customStyle="1" w:styleId="2c">
    <w:name w:val="表格样式 2"/>
    <w:qFormat/>
    <w:rPr>
      <w:rFonts w:ascii="Helvetica" w:eastAsia="Helvetica" w:hAnsi="Helvetica" w:cs="Helvetica"/>
      <w:color w:val="000000"/>
    </w:rPr>
  </w:style>
  <w:style w:type="paragraph" w:customStyle="1" w:styleId="p15">
    <w:name w:val="p15"/>
    <w:basedOn w:val="a6"/>
    <w:qFormat/>
    <w:pPr>
      <w:widowControl/>
      <w:ind w:firstLine="420"/>
    </w:pPr>
    <w:rPr>
      <w:rFonts w:ascii="Calibri" w:hAnsi="Calibri" w:cs="宋体"/>
      <w:kern w:val="0"/>
      <w:szCs w:val="21"/>
    </w:rPr>
  </w:style>
  <w:style w:type="paragraph" w:customStyle="1" w:styleId="Body1">
    <w:name w:val="Body 1"/>
    <w:qFormat/>
    <w:pPr>
      <w:outlineLvl w:val="0"/>
    </w:pPr>
    <w:rPr>
      <w:rFonts w:ascii="Helvetica" w:hAnsi="Helvetica" w:cs="Helvetica"/>
      <w:b/>
      <w:bCs/>
      <w:color w:val="000000"/>
      <w:u w:color="000000"/>
    </w:rPr>
  </w:style>
  <w:style w:type="paragraph" w:customStyle="1" w:styleId="Pa0">
    <w:name w:val="Pa0"/>
    <w:basedOn w:val="a6"/>
    <w:next w:val="a6"/>
    <w:uiPriority w:val="99"/>
    <w:qFormat/>
    <w:pPr>
      <w:autoSpaceDE w:val="0"/>
      <w:autoSpaceDN w:val="0"/>
      <w:adjustRightInd w:val="0"/>
      <w:spacing w:line="241" w:lineRule="atLeast"/>
      <w:jc w:val="left"/>
    </w:pPr>
    <w:rPr>
      <w:rFonts w:ascii="......_." w:eastAsia="......_." w:hAnsi="Calibri"/>
      <w:kern w:val="0"/>
      <w:sz w:val="24"/>
    </w:rPr>
  </w:style>
  <w:style w:type="character" w:customStyle="1" w:styleId="A80">
    <w:name w:val="A8"/>
    <w:uiPriority w:val="99"/>
    <w:qFormat/>
    <w:rPr>
      <w:rFonts w:cs="......_."/>
      <w:color w:val="000000"/>
      <w:sz w:val="18"/>
      <w:szCs w:val="18"/>
    </w:rPr>
  </w:style>
  <w:style w:type="character" w:customStyle="1" w:styleId="A90">
    <w:name w:val="A9"/>
    <w:uiPriority w:val="99"/>
    <w:qFormat/>
    <w:rPr>
      <w:rFonts w:cs="......_."/>
      <w:color w:val="000000"/>
      <w:sz w:val="10"/>
      <w:szCs w:val="10"/>
    </w:rPr>
  </w:style>
  <w:style w:type="paragraph" w:customStyle="1" w:styleId="2d">
    <w:name w:val="修订2"/>
    <w:hidden/>
    <w:uiPriority w:val="99"/>
    <w:semiHidden/>
    <w:qFormat/>
    <w:rPr>
      <w:rFonts w:ascii="Calibri" w:hAnsi="Calibri"/>
      <w:kern w:val="2"/>
      <w:sz w:val="21"/>
      <w:szCs w:val="24"/>
    </w:rPr>
  </w:style>
  <w:style w:type="paragraph" w:customStyle="1" w:styleId="afffa">
    <w:name w:val="样式"/>
    <w:basedOn w:val="a6"/>
    <w:next w:val="af1"/>
    <w:uiPriority w:val="99"/>
    <w:qFormat/>
    <w:rPr>
      <w:rFonts w:ascii="宋体" w:hAnsi="Courier New" w:cs="宋体"/>
      <w:szCs w:val="21"/>
    </w:rPr>
  </w:style>
  <w:style w:type="paragraph" w:customStyle="1" w:styleId="Web">
    <w:name w:val="普通(Web)"/>
    <w:qFormat/>
    <w:pPr>
      <w:spacing w:before="100" w:after="100"/>
    </w:pPr>
    <w:rPr>
      <w:rFonts w:ascii="宋体" w:hAnsi="宋体" w:cs="宋体"/>
      <w:color w:val="000000"/>
      <w:sz w:val="24"/>
      <w:szCs w:val="24"/>
      <w:u w:color="000000"/>
    </w:rPr>
  </w:style>
  <w:style w:type="paragraph" w:customStyle="1" w:styleId="afffb">
    <w:name w:val="段"/>
    <w:next w:val="a6"/>
    <w:unhideWhenUsed/>
    <w:qFormat/>
    <w:pPr>
      <w:autoSpaceDE w:val="0"/>
      <w:autoSpaceDN w:val="0"/>
      <w:ind w:firstLineChars="200" w:firstLine="200"/>
      <w:jc w:val="both"/>
    </w:pPr>
    <w:rPr>
      <w:rFonts w:ascii="宋体" w:hint="eastAsia"/>
      <w:sz w:val="21"/>
      <w:szCs w:val="22"/>
    </w:rPr>
  </w:style>
  <w:style w:type="paragraph" w:customStyle="1" w:styleId="AA0">
    <w:name w:val="正文 A A"/>
    <w:qFormat/>
    <w:rPr>
      <w:rFonts w:eastAsia="Arial Unicode MS" w:hAnsi="Arial Unicode MS"/>
      <w:color w:val="000000"/>
      <w:sz w:val="24"/>
      <w:szCs w:val="24"/>
    </w:rPr>
  </w:style>
  <w:style w:type="paragraph" w:customStyle="1" w:styleId="Style276">
    <w:name w:val="_Style 276"/>
    <w:basedOn w:val="af"/>
    <w:next w:val="24"/>
    <w:uiPriority w:val="99"/>
    <w:unhideWhenUsed/>
    <w:qFormat/>
    <w:pPr>
      <w:spacing w:after="120" w:line="240" w:lineRule="auto"/>
      <w:ind w:leftChars="200" w:left="420" w:firstLineChars="200" w:firstLine="420"/>
    </w:pPr>
    <w:rPr>
      <w:rFonts w:ascii="Calibri" w:eastAsia="楷体_GB2312" w:hAnsi="Calibri"/>
      <w:sz w:val="21"/>
      <w:szCs w:val="22"/>
    </w:rPr>
  </w:style>
  <w:style w:type="character" w:customStyle="1" w:styleId="Char24">
    <w:name w:val="列出段落 Char2"/>
    <w:uiPriority w:val="34"/>
    <w:qFormat/>
    <w:rPr>
      <w:rFonts w:ascii="Calibri" w:eastAsia="宋体" w:hAnsi="Calibri"/>
      <w:kern w:val="2"/>
      <w:sz w:val="21"/>
      <w:szCs w:val="22"/>
    </w:rPr>
  </w:style>
  <w:style w:type="paragraph" w:customStyle="1" w:styleId="afffc">
    <w:name w:val="招标文件正文"/>
    <w:basedOn w:val="a6"/>
    <w:link w:val="CharChar0"/>
    <w:qFormat/>
    <w:pPr>
      <w:spacing w:line="300" w:lineRule="auto"/>
      <w:ind w:firstLineChars="200" w:firstLine="200"/>
      <w:jc w:val="left"/>
    </w:pPr>
    <w:rPr>
      <w:kern w:val="0"/>
      <w:sz w:val="32"/>
      <w:szCs w:val="32"/>
    </w:rPr>
  </w:style>
  <w:style w:type="character" w:customStyle="1" w:styleId="CharChar0">
    <w:name w:val="招标文件正文 Char Char"/>
    <w:link w:val="afffc"/>
    <w:qFormat/>
    <w:rPr>
      <w:sz w:val="32"/>
      <w:szCs w:val="32"/>
    </w:rPr>
  </w:style>
  <w:style w:type="paragraph" w:customStyle="1" w:styleId="afffd">
    <w:name w:val="缩进正文"/>
    <w:uiPriority w:val="99"/>
    <w:qFormat/>
    <w:pPr>
      <w:adjustRightInd w:val="0"/>
      <w:snapToGrid w:val="0"/>
      <w:spacing w:beforeLines="70" w:afterLines="70" w:line="360" w:lineRule="exact"/>
      <w:ind w:left="1021"/>
      <w:jc w:val="both"/>
      <w:textAlignment w:val="baseline"/>
    </w:pPr>
    <w:rPr>
      <w:rFonts w:ascii="宋体" w:hAnsi="宋体" w:cs="Arial"/>
      <w:spacing w:val="30"/>
      <w:sz w:val="24"/>
      <w:szCs w:val="24"/>
      <w:lang w:val="en-GB"/>
    </w:rPr>
  </w:style>
  <w:style w:type="paragraph" w:customStyle="1" w:styleId="34">
    <w:name w:val="修订3"/>
    <w:hidden/>
    <w:uiPriority w:val="99"/>
    <w:semiHidden/>
    <w:unhideWhenUsed/>
    <w:qFormat/>
    <w:rPr>
      <w:rFonts w:ascii="Calibri" w:hAnsi="Calibri"/>
      <w:kern w:val="2"/>
      <w:sz w:val="21"/>
      <w:szCs w:val="24"/>
    </w:rPr>
  </w:style>
  <w:style w:type="character" w:customStyle="1" w:styleId="Char7">
    <w:name w:val="普通(网站) Char"/>
    <w:link w:val="af6"/>
    <w:uiPriority w:val="99"/>
    <w:qFormat/>
    <w:rPr>
      <w:rFonts w:ascii="宋体" w:hAnsi="宋体" w:cs="宋体"/>
      <w:sz w:val="24"/>
      <w:szCs w:val="24"/>
    </w:rPr>
  </w:style>
  <w:style w:type="paragraph" w:customStyle="1" w:styleId="TableText">
    <w:name w:val="Table Text"/>
    <w:basedOn w:val="a6"/>
    <w:link w:val="TableTextChar"/>
    <w:qFormat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宋体" w:hAnsi="宋体" w:cs="宋体"/>
      <w:snapToGrid w:val="0"/>
      <w:color w:val="000000"/>
      <w:kern w:val="0"/>
      <w:sz w:val="23"/>
      <w:szCs w:val="23"/>
      <w:lang w:eastAsia="en-US"/>
    </w:rPr>
  </w:style>
  <w:style w:type="character" w:customStyle="1" w:styleId="afffe">
    <w:name w:val="标书正文 字符"/>
    <w:link w:val="affff"/>
    <w:qFormat/>
    <w:locked/>
    <w:rPr>
      <w:rFonts w:ascii="宋体" w:hAnsi="宋体" w:cs="宋体"/>
      <w:sz w:val="24"/>
      <w:szCs w:val="24"/>
    </w:rPr>
  </w:style>
  <w:style w:type="paragraph" w:customStyle="1" w:styleId="affff">
    <w:name w:val="标书正文"/>
    <w:link w:val="afffe"/>
    <w:qFormat/>
    <w:pPr>
      <w:spacing w:line="360" w:lineRule="auto"/>
      <w:ind w:firstLine="482"/>
    </w:pPr>
    <w:rPr>
      <w:rFonts w:ascii="宋体" w:hAnsi="宋体" w:cs="宋体"/>
      <w:sz w:val="24"/>
      <w:szCs w:val="24"/>
    </w:rPr>
  </w:style>
  <w:style w:type="character" w:customStyle="1" w:styleId="Charf5">
    <w:name w:val="*正文 Char"/>
    <w:link w:val="affff0"/>
    <w:qFormat/>
    <w:locked/>
    <w:rPr>
      <w:rFonts w:ascii="仿宋_GB2312" w:eastAsia="仿宋"/>
      <w:sz w:val="24"/>
      <w:szCs w:val="28"/>
    </w:rPr>
  </w:style>
  <w:style w:type="paragraph" w:customStyle="1" w:styleId="affff0">
    <w:name w:val="*正文"/>
    <w:basedOn w:val="a6"/>
    <w:link w:val="Charf5"/>
    <w:qFormat/>
    <w:pPr>
      <w:widowControl/>
      <w:spacing w:line="360" w:lineRule="auto"/>
      <w:ind w:firstLineChars="200" w:firstLine="480"/>
      <w:jc w:val="left"/>
    </w:pPr>
    <w:rPr>
      <w:rFonts w:ascii="仿宋_GB2312" w:eastAsia="仿宋"/>
      <w:kern w:val="0"/>
      <w:sz w:val="24"/>
      <w:szCs w:val="28"/>
    </w:rPr>
  </w:style>
  <w:style w:type="paragraph" w:customStyle="1" w:styleId="BulletNumber">
    <w:name w:val="Bullet Number"/>
    <w:basedOn w:val="a6"/>
    <w:uiPriority w:val="99"/>
    <w:qFormat/>
    <w:pPr>
      <w:widowControl/>
      <w:numPr>
        <w:numId w:val="8"/>
      </w:numPr>
      <w:spacing w:before="40" w:after="40" w:line="276" w:lineRule="auto"/>
      <w:jc w:val="left"/>
    </w:pPr>
    <w:rPr>
      <w:rFonts w:ascii="宋体" w:hAnsi="宋体"/>
      <w:kern w:val="0"/>
      <w:sz w:val="22"/>
      <w:szCs w:val="20"/>
      <w:lang w:eastAsia="en-US"/>
    </w:rPr>
  </w:style>
  <w:style w:type="paragraph" w:customStyle="1" w:styleId="Style18">
    <w:name w:val="_Style 18"/>
    <w:basedOn w:val="a6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Style40">
    <w:name w:val="_Style 40"/>
    <w:basedOn w:val="a6"/>
    <w:uiPriority w:val="34"/>
    <w:qFormat/>
    <w:pPr>
      <w:ind w:firstLineChars="200" w:firstLine="420"/>
    </w:pPr>
  </w:style>
  <w:style w:type="paragraph" w:customStyle="1" w:styleId="51">
    <w:name w:val="列出段落5"/>
    <w:basedOn w:val="a6"/>
    <w:qFormat/>
    <w:pPr>
      <w:ind w:firstLineChars="200" w:firstLine="420"/>
    </w:pPr>
  </w:style>
  <w:style w:type="paragraph" w:customStyle="1" w:styleId="msolistparagraph0">
    <w:name w:val="msolistparagraph"/>
    <w:basedOn w:val="a6"/>
    <w:qFormat/>
    <w:pPr>
      <w:autoSpaceDE w:val="0"/>
      <w:autoSpaceDN w:val="0"/>
      <w:ind w:firstLineChars="200" w:firstLine="420"/>
    </w:pPr>
    <w:rPr>
      <w:rFonts w:ascii="Calibri" w:hAnsi="Calibri"/>
      <w:szCs w:val="22"/>
    </w:rPr>
  </w:style>
  <w:style w:type="paragraph" w:customStyle="1" w:styleId="Style286">
    <w:name w:val="_Style 286"/>
    <w:basedOn w:val="a6"/>
    <w:next w:val="aff1"/>
    <w:uiPriority w:val="34"/>
    <w:qFormat/>
    <w:pPr>
      <w:autoSpaceDE w:val="0"/>
      <w:autoSpaceDN w:val="0"/>
      <w:ind w:firstLineChars="200" w:firstLine="420"/>
      <w:jc w:val="left"/>
    </w:pPr>
    <w:rPr>
      <w:rFonts w:ascii="Calibri" w:hAnsi="Calibri" w:cs="宋体"/>
      <w:kern w:val="0"/>
      <w:sz w:val="22"/>
      <w:szCs w:val="22"/>
      <w:lang w:eastAsia="en-US"/>
    </w:rPr>
  </w:style>
  <w:style w:type="paragraph" w:customStyle="1" w:styleId="Style1">
    <w:name w:val="_Style 1"/>
    <w:basedOn w:val="a6"/>
    <w:uiPriority w:val="34"/>
    <w:qFormat/>
    <w:pPr>
      <w:ind w:firstLineChars="200" w:firstLine="420"/>
    </w:pPr>
    <w:rPr>
      <w:rFonts w:ascii="Cambria" w:hAnsi="Cambria"/>
      <w:sz w:val="24"/>
    </w:rPr>
  </w:style>
  <w:style w:type="character" w:customStyle="1" w:styleId="def">
    <w:name w:val="def"/>
    <w:qFormat/>
  </w:style>
  <w:style w:type="character" w:customStyle="1" w:styleId="TableTextChar">
    <w:name w:val="Table Text Char"/>
    <w:link w:val="TableText"/>
    <w:qFormat/>
    <w:locked/>
    <w:rPr>
      <w:rFonts w:ascii="宋体" w:hAnsi="宋体" w:cs="宋体"/>
      <w:snapToGrid w:val="0"/>
      <w:color w:val="000000"/>
      <w:sz w:val="23"/>
      <w:szCs w:val="23"/>
      <w:lang w:eastAsia="en-US"/>
    </w:rPr>
  </w:style>
  <w:style w:type="paragraph" w:customStyle="1" w:styleId="Style290">
    <w:name w:val="_Style 290"/>
    <w:basedOn w:val="a6"/>
    <w:next w:val="aff1"/>
    <w:uiPriority w:val="99"/>
    <w:qFormat/>
    <w:pPr>
      <w:ind w:firstLineChars="200" w:firstLine="420"/>
    </w:pPr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qFormat="1"/>
    <w:lsdException w:name="toc 1" w:uiPriority="39" w:qFormat="1"/>
    <w:lsdException w:name="toc 2" w:uiPriority="39" w:qFormat="1"/>
    <w:lsdException w:name="toc 3" w:uiPriority="39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Normal Indent" w:qFormat="1"/>
    <w:lsdException w:name="annotation text" w:qFormat="1"/>
    <w:lsdException w:name="header" w:qFormat="1"/>
    <w:lsdException w:name="footer" w:qFormat="1"/>
    <w:lsdException w:name="caption" w:qFormat="1"/>
    <w:lsdException w:name="annotation reference" w:uiPriority="99" w:qFormat="1"/>
    <w:lsdException w:name="page number" w:qFormat="1"/>
    <w:lsdException w:name="List 2" w:qFormat="1"/>
    <w:lsdException w:name="Title" w:qFormat="1"/>
    <w:lsdException w:name="Default Paragraph Font" w:semiHidden="1" w:uiPriority="1" w:unhideWhenUsed="1" w:qFormat="1"/>
    <w:lsdException w:name="Body Text" w:uiPriority="99" w:qFormat="1"/>
    <w:lsdException w:name="Body Text Indent" w:uiPriority="99" w:qFormat="1"/>
    <w:lsdException w:name="Subtitle" w:qFormat="1"/>
    <w:lsdException w:name="Date" w:qFormat="1"/>
    <w:lsdException w:name="Body Text First Inden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uiPriority="99" w:qFormat="1"/>
    <w:lsdException w:name="FollowedHyperlink" w:qFormat="1"/>
    <w:lsdException w:name="Strong" w:qFormat="1"/>
    <w:lsdException w:name="Emphasis" w:qFormat="1"/>
    <w:lsdException w:name="Document Map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Cite" w:qFormat="1"/>
    <w:lsdException w:name="HTML Preformatted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uiPriority="99" w:qFormat="1"/>
    <w:lsdException w:name="Table Grid" w:qFormat="1"/>
    <w:lsdException w:name="Placeholder Text" w:semiHidden="1" w:uiPriority="99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qFormat="1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6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2">
    <w:name w:val="heading 1"/>
    <w:basedOn w:val="a6"/>
    <w:next w:val="a6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6"/>
    <w:next w:val="a6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0">
    <w:name w:val="heading 3"/>
    <w:basedOn w:val="a6"/>
    <w:next w:val="a7"/>
    <w:link w:val="3Char1"/>
    <w:qFormat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 w:hAnsi="Calibri"/>
      <w:b/>
      <w:kern w:val="0"/>
      <w:sz w:val="24"/>
      <w:szCs w:val="20"/>
      <w:u w:val="single"/>
    </w:rPr>
  </w:style>
  <w:style w:type="paragraph" w:styleId="4">
    <w:name w:val="heading 4"/>
    <w:basedOn w:val="a6"/>
    <w:next w:val="a6"/>
    <w:link w:val="4Char"/>
    <w:qFormat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eastAsia="黑体" w:hAnsi="Arial"/>
      <w:b/>
      <w:kern w:val="0"/>
      <w:sz w:val="28"/>
      <w:szCs w:val="20"/>
    </w:rPr>
  </w:style>
  <w:style w:type="paragraph" w:styleId="5">
    <w:name w:val="heading 5"/>
    <w:basedOn w:val="a6"/>
    <w:next w:val="a6"/>
    <w:link w:val="5Char"/>
    <w:qFormat/>
    <w:pPr>
      <w:keepNext/>
      <w:keepLines/>
      <w:adjustRightInd w:val="0"/>
      <w:spacing w:before="280" w:after="290" w:line="376" w:lineRule="atLeast"/>
      <w:textAlignment w:val="baseline"/>
      <w:outlineLvl w:val="4"/>
    </w:pPr>
    <w:rPr>
      <w:rFonts w:ascii="Calibri" w:hAnsi="Calibri"/>
      <w:b/>
      <w:kern w:val="0"/>
      <w:sz w:val="28"/>
      <w:szCs w:val="20"/>
    </w:rPr>
  </w:style>
  <w:style w:type="paragraph" w:styleId="6">
    <w:name w:val="heading 6"/>
    <w:basedOn w:val="a6"/>
    <w:next w:val="a6"/>
    <w:link w:val="6Char"/>
    <w:qFormat/>
    <w:pPr>
      <w:keepNext/>
      <w:keepLines/>
      <w:adjustRightInd w:val="0"/>
      <w:spacing w:before="240" w:after="64" w:line="320" w:lineRule="atLeast"/>
      <w:textAlignment w:val="baseline"/>
      <w:outlineLvl w:val="5"/>
    </w:pPr>
    <w:rPr>
      <w:rFonts w:ascii="Arial" w:eastAsia="黑体" w:hAnsi="Arial"/>
      <w:b/>
      <w:kern w:val="0"/>
      <w:sz w:val="24"/>
      <w:szCs w:val="20"/>
    </w:rPr>
  </w:style>
  <w:style w:type="paragraph" w:styleId="7">
    <w:name w:val="heading 7"/>
    <w:basedOn w:val="a6"/>
    <w:next w:val="a6"/>
    <w:link w:val="7Char"/>
    <w:qFormat/>
    <w:pPr>
      <w:keepNext/>
      <w:keepLines/>
      <w:adjustRightInd w:val="0"/>
      <w:spacing w:before="240" w:after="64" w:line="320" w:lineRule="atLeast"/>
      <w:textAlignment w:val="baseline"/>
      <w:outlineLvl w:val="6"/>
    </w:pPr>
    <w:rPr>
      <w:rFonts w:ascii="Calibri" w:hAnsi="Calibri"/>
      <w:b/>
      <w:kern w:val="0"/>
      <w:sz w:val="24"/>
      <w:szCs w:val="20"/>
    </w:rPr>
  </w:style>
  <w:style w:type="paragraph" w:styleId="8">
    <w:name w:val="heading 8"/>
    <w:basedOn w:val="a6"/>
    <w:next w:val="a6"/>
    <w:link w:val="8Char"/>
    <w:qFormat/>
    <w:pPr>
      <w:keepNext/>
      <w:keepLines/>
      <w:adjustRightInd w:val="0"/>
      <w:spacing w:before="240" w:after="64" w:line="320" w:lineRule="atLeast"/>
      <w:textAlignment w:val="baseline"/>
      <w:outlineLvl w:val="7"/>
    </w:pPr>
    <w:rPr>
      <w:rFonts w:ascii="Arial" w:eastAsia="黑体" w:hAnsi="Arial"/>
      <w:kern w:val="0"/>
      <w:sz w:val="24"/>
      <w:szCs w:val="20"/>
    </w:rPr>
  </w:style>
  <w:style w:type="paragraph" w:styleId="9">
    <w:name w:val="heading 9"/>
    <w:basedOn w:val="a6"/>
    <w:next w:val="a6"/>
    <w:link w:val="9Char"/>
    <w:qFormat/>
    <w:pPr>
      <w:keepNext/>
      <w:keepLines/>
      <w:adjustRightInd w:val="0"/>
      <w:spacing w:before="240" w:after="64" w:line="320" w:lineRule="atLeast"/>
      <w:textAlignment w:val="baseline"/>
      <w:outlineLvl w:val="8"/>
    </w:pPr>
    <w:rPr>
      <w:rFonts w:ascii="Arial" w:eastAsia="黑体" w:hAnsi="Arial"/>
      <w:kern w:val="0"/>
      <w:szCs w:val="20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styleId="a7">
    <w:name w:val="Normal Indent"/>
    <w:basedOn w:val="a6"/>
    <w:link w:val="Char1"/>
    <w:qFormat/>
    <w:pPr>
      <w:autoSpaceDE w:val="0"/>
      <w:autoSpaceDN w:val="0"/>
      <w:adjustRightInd w:val="0"/>
      <w:ind w:firstLine="420"/>
      <w:jc w:val="left"/>
    </w:pPr>
    <w:rPr>
      <w:rFonts w:ascii="宋体" w:hAnsi="Calibri"/>
      <w:sz w:val="24"/>
    </w:rPr>
  </w:style>
  <w:style w:type="paragraph" w:styleId="70">
    <w:name w:val="toc 7"/>
    <w:basedOn w:val="a6"/>
    <w:next w:val="a6"/>
    <w:qFormat/>
    <w:pPr>
      <w:ind w:leftChars="1200" w:left="2520"/>
    </w:pPr>
    <w:rPr>
      <w:rFonts w:ascii="Calibri" w:hAnsi="Calibri"/>
    </w:rPr>
  </w:style>
  <w:style w:type="paragraph" w:styleId="ab">
    <w:name w:val="caption"/>
    <w:basedOn w:val="a6"/>
    <w:next w:val="a6"/>
    <w:qFormat/>
    <w:pPr>
      <w:spacing w:line="480" w:lineRule="auto"/>
    </w:pPr>
    <w:rPr>
      <w:rFonts w:ascii="华文中宋" w:eastAsia="华文中宋" w:hAnsi="华文中宋"/>
      <w:sz w:val="36"/>
      <w:szCs w:val="20"/>
    </w:rPr>
  </w:style>
  <w:style w:type="paragraph" w:styleId="ac">
    <w:name w:val="Document Map"/>
    <w:basedOn w:val="a6"/>
    <w:link w:val="Char"/>
    <w:qFormat/>
    <w:pPr>
      <w:shd w:val="clear" w:color="auto" w:fill="000080"/>
    </w:pPr>
    <w:rPr>
      <w:rFonts w:ascii="Calibri" w:hAnsi="Calibri"/>
    </w:rPr>
  </w:style>
  <w:style w:type="paragraph" w:styleId="ad">
    <w:name w:val="annotation text"/>
    <w:basedOn w:val="a6"/>
    <w:link w:val="Char10"/>
    <w:qFormat/>
    <w:pPr>
      <w:jc w:val="left"/>
    </w:pPr>
    <w:rPr>
      <w:rFonts w:ascii="Calibri" w:hAnsi="Calibri"/>
      <w:b/>
    </w:rPr>
  </w:style>
  <w:style w:type="paragraph" w:styleId="31">
    <w:name w:val="Body Text 3"/>
    <w:basedOn w:val="a6"/>
    <w:link w:val="3Char"/>
    <w:qFormat/>
    <w:pPr>
      <w:spacing w:after="120"/>
    </w:pPr>
    <w:rPr>
      <w:rFonts w:ascii="Calibri" w:hAnsi="Calibri"/>
      <w:sz w:val="16"/>
      <w:szCs w:val="16"/>
    </w:rPr>
  </w:style>
  <w:style w:type="paragraph" w:styleId="ae">
    <w:name w:val="Body Text"/>
    <w:basedOn w:val="a6"/>
    <w:next w:val="a6"/>
    <w:link w:val="Char0"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f">
    <w:name w:val="Body Text Indent"/>
    <w:basedOn w:val="a6"/>
    <w:link w:val="Char2"/>
    <w:uiPriority w:val="99"/>
    <w:qFormat/>
    <w:pPr>
      <w:spacing w:line="360" w:lineRule="auto"/>
      <w:ind w:firstLine="570"/>
    </w:pPr>
    <w:rPr>
      <w:sz w:val="24"/>
    </w:rPr>
  </w:style>
  <w:style w:type="paragraph" w:styleId="21">
    <w:name w:val="List 2"/>
    <w:basedOn w:val="a6"/>
    <w:qFormat/>
    <w:pPr>
      <w:ind w:leftChars="200" w:left="100" w:hangingChars="200" w:hanging="200"/>
    </w:pPr>
    <w:rPr>
      <w:rFonts w:ascii="Calibri" w:hAnsi="Calibri"/>
    </w:rPr>
  </w:style>
  <w:style w:type="paragraph" w:styleId="af0">
    <w:name w:val="Block Text"/>
    <w:basedOn w:val="a6"/>
    <w:qFormat/>
    <w:pPr>
      <w:widowControl/>
      <w:ind w:left="480" w:right="-341" w:firstLine="513"/>
    </w:pPr>
    <w:rPr>
      <w:rFonts w:ascii="Calibri" w:hAnsi="Calibri"/>
      <w:kern w:val="0"/>
      <w:sz w:val="24"/>
      <w:szCs w:val="20"/>
    </w:rPr>
  </w:style>
  <w:style w:type="paragraph" w:styleId="50">
    <w:name w:val="toc 5"/>
    <w:basedOn w:val="a6"/>
    <w:next w:val="a6"/>
    <w:qFormat/>
    <w:pPr>
      <w:ind w:leftChars="800" w:left="1680"/>
    </w:pPr>
    <w:rPr>
      <w:rFonts w:ascii="Calibri" w:hAnsi="Calibri"/>
    </w:rPr>
  </w:style>
  <w:style w:type="paragraph" w:styleId="32">
    <w:name w:val="toc 3"/>
    <w:basedOn w:val="a6"/>
    <w:next w:val="a6"/>
    <w:uiPriority w:val="39"/>
    <w:qFormat/>
    <w:pPr>
      <w:ind w:leftChars="400" w:left="840"/>
    </w:pPr>
    <w:rPr>
      <w:rFonts w:ascii="Calibri" w:hAnsi="Calibri"/>
    </w:rPr>
  </w:style>
  <w:style w:type="paragraph" w:styleId="af1">
    <w:name w:val="Plain Text"/>
    <w:basedOn w:val="a6"/>
    <w:link w:val="Char3"/>
    <w:qFormat/>
    <w:rPr>
      <w:rFonts w:ascii="宋体" w:hAnsi="Courier New"/>
      <w:szCs w:val="22"/>
    </w:rPr>
  </w:style>
  <w:style w:type="paragraph" w:styleId="80">
    <w:name w:val="toc 8"/>
    <w:basedOn w:val="a6"/>
    <w:next w:val="a6"/>
    <w:qFormat/>
    <w:pPr>
      <w:ind w:leftChars="1400" w:left="2940"/>
    </w:pPr>
    <w:rPr>
      <w:rFonts w:ascii="Calibri" w:hAnsi="Calibri"/>
    </w:rPr>
  </w:style>
  <w:style w:type="paragraph" w:styleId="af2">
    <w:name w:val="Date"/>
    <w:basedOn w:val="a6"/>
    <w:next w:val="a6"/>
    <w:link w:val="Char4"/>
    <w:qFormat/>
    <w:pPr>
      <w:ind w:leftChars="2500" w:left="100"/>
    </w:pPr>
    <w:rPr>
      <w:rFonts w:ascii="仿宋_GB2312" w:eastAsia="仿宋_GB2312" w:hAnsi="宋体"/>
      <w:color w:val="000000"/>
      <w:sz w:val="24"/>
    </w:rPr>
  </w:style>
  <w:style w:type="paragraph" w:styleId="22">
    <w:name w:val="Body Text Indent 2"/>
    <w:basedOn w:val="a6"/>
    <w:link w:val="2Char0"/>
    <w:qFormat/>
    <w:pPr>
      <w:ind w:firstLineChars="200" w:firstLine="480"/>
    </w:pPr>
    <w:rPr>
      <w:rFonts w:ascii="仿宋_GB2312" w:eastAsia="仿宋_GB2312" w:hAnsi="Calibri"/>
      <w:sz w:val="24"/>
    </w:rPr>
  </w:style>
  <w:style w:type="paragraph" w:styleId="af3">
    <w:name w:val="Balloon Text"/>
    <w:basedOn w:val="a6"/>
    <w:link w:val="Char5"/>
    <w:uiPriority w:val="99"/>
    <w:qFormat/>
    <w:rPr>
      <w:sz w:val="18"/>
      <w:szCs w:val="18"/>
    </w:rPr>
  </w:style>
  <w:style w:type="paragraph" w:styleId="af4">
    <w:name w:val="footer"/>
    <w:basedOn w:val="a6"/>
    <w:link w:val="Char11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5">
    <w:name w:val="header"/>
    <w:basedOn w:val="a6"/>
    <w:link w:val="Char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a6"/>
    <w:next w:val="a6"/>
    <w:uiPriority w:val="39"/>
    <w:qFormat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40">
    <w:name w:val="toc 4"/>
    <w:basedOn w:val="a6"/>
    <w:next w:val="a6"/>
    <w:qFormat/>
    <w:pPr>
      <w:ind w:leftChars="600" w:left="1260"/>
    </w:pPr>
    <w:rPr>
      <w:rFonts w:ascii="Calibri" w:hAnsi="Calibri"/>
    </w:rPr>
  </w:style>
  <w:style w:type="paragraph" w:styleId="60">
    <w:name w:val="toc 6"/>
    <w:basedOn w:val="a6"/>
    <w:next w:val="a6"/>
    <w:qFormat/>
    <w:pPr>
      <w:ind w:leftChars="1000" w:left="2100"/>
    </w:pPr>
    <w:rPr>
      <w:rFonts w:ascii="Calibri" w:hAnsi="Calibri"/>
    </w:rPr>
  </w:style>
  <w:style w:type="paragraph" w:styleId="33">
    <w:name w:val="Body Text Indent 3"/>
    <w:basedOn w:val="a6"/>
    <w:link w:val="3Char0"/>
    <w:qFormat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hAnsi="Calibri"/>
      <w:kern w:val="0"/>
      <w:sz w:val="24"/>
      <w:szCs w:val="20"/>
    </w:rPr>
  </w:style>
  <w:style w:type="paragraph" w:styleId="23">
    <w:name w:val="toc 2"/>
    <w:basedOn w:val="a6"/>
    <w:next w:val="a6"/>
    <w:uiPriority w:val="39"/>
    <w:qFormat/>
    <w:pPr>
      <w:tabs>
        <w:tab w:val="right" w:leader="dot" w:pos="8937"/>
      </w:tabs>
      <w:spacing w:line="312" w:lineRule="auto"/>
      <w:ind w:leftChars="200" w:left="420"/>
    </w:pPr>
    <w:rPr>
      <w:rFonts w:ascii="Calibri" w:hAnsi="Calibri"/>
    </w:rPr>
  </w:style>
  <w:style w:type="paragraph" w:styleId="90">
    <w:name w:val="toc 9"/>
    <w:basedOn w:val="a6"/>
    <w:next w:val="a6"/>
    <w:qFormat/>
    <w:pPr>
      <w:ind w:leftChars="1600" w:left="3360"/>
    </w:pPr>
    <w:rPr>
      <w:rFonts w:ascii="Calibri" w:hAnsi="Calibri"/>
    </w:rPr>
  </w:style>
  <w:style w:type="paragraph" w:styleId="HTML">
    <w:name w:val="HTML Preformatted"/>
    <w:basedOn w:val="a6"/>
    <w:link w:val="HTMLChar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f6">
    <w:name w:val="Normal (Web)"/>
    <w:basedOn w:val="a6"/>
    <w:link w:val="Char7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4">
    <w:name w:val="index 1"/>
    <w:basedOn w:val="a6"/>
    <w:next w:val="a6"/>
    <w:qFormat/>
    <w:rPr>
      <w:rFonts w:ascii="Calibri" w:hAnsi="Calibri"/>
      <w:szCs w:val="20"/>
    </w:rPr>
  </w:style>
  <w:style w:type="paragraph" w:styleId="af7">
    <w:name w:val="Title"/>
    <w:basedOn w:val="a6"/>
    <w:link w:val="Char12"/>
    <w:qFormat/>
    <w:pPr>
      <w:jc w:val="center"/>
      <w:outlineLvl w:val="0"/>
    </w:pPr>
    <w:rPr>
      <w:rFonts w:ascii="Calibri" w:hAnsi="Calibri"/>
      <w:b/>
      <w:sz w:val="32"/>
      <w:szCs w:val="20"/>
    </w:rPr>
  </w:style>
  <w:style w:type="paragraph" w:styleId="af8">
    <w:name w:val="annotation subject"/>
    <w:basedOn w:val="ad"/>
    <w:next w:val="ad"/>
    <w:link w:val="Char8"/>
    <w:qFormat/>
    <w:rPr>
      <w:b w:val="0"/>
      <w:bCs/>
    </w:rPr>
  </w:style>
  <w:style w:type="paragraph" w:styleId="24">
    <w:name w:val="Body Text First Indent 2"/>
    <w:basedOn w:val="af"/>
    <w:link w:val="2Char1"/>
    <w:qFormat/>
    <w:pPr>
      <w:spacing w:after="120" w:line="480" w:lineRule="exact"/>
      <w:ind w:firstLineChars="200" w:firstLine="480"/>
    </w:pPr>
    <w:rPr>
      <w:rFonts w:ascii="仿宋" w:eastAsia="仿宋" w:hAnsi="仿宋"/>
      <w:szCs w:val="20"/>
    </w:rPr>
  </w:style>
  <w:style w:type="table" w:styleId="af9">
    <w:name w:val="Table Grid"/>
    <w:basedOn w:val="a9"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2">
    <w:name w:val="Medium Grid 1 Accent 2"/>
    <w:basedOn w:val="a9"/>
    <w:qFormat/>
    <w:rPr>
      <w:rFonts w:ascii="Calibri" w:hAnsi="Calibri"/>
      <w:kern w:val="2"/>
      <w:sz w:val="21"/>
      <w:szCs w:val="24"/>
    </w:rPr>
    <w:tblPr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character" w:styleId="afa">
    <w:name w:val="Strong"/>
    <w:qFormat/>
    <w:rPr>
      <w:b/>
      <w:bCs/>
    </w:rPr>
  </w:style>
  <w:style w:type="character" w:styleId="afb">
    <w:name w:val="page number"/>
    <w:qFormat/>
  </w:style>
  <w:style w:type="character" w:styleId="afc">
    <w:name w:val="FollowedHyperlink"/>
    <w:qFormat/>
    <w:rPr>
      <w:color w:val="800080"/>
      <w:u w:val="single"/>
    </w:rPr>
  </w:style>
  <w:style w:type="character" w:styleId="afd">
    <w:name w:val="Emphasis"/>
    <w:qFormat/>
    <w:rPr>
      <w:color w:val="CC0033"/>
    </w:rPr>
  </w:style>
  <w:style w:type="character" w:styleId="afe">
    <w:name w:val="Hyperlink"/>
    <w:uiPriority w:val="99"/>
    <w:qFormat/>
    <w:rPr>
      <w:color w:val="0000FF"/>
      <w:u w:val="single"/>
    </w:rPr>
  </w:style>
  <w:style w:type="character" w:styleId="aff">
    <w:name w:val="annotation reference"/>
    <w:uiPriority w:val="99"/>
    <w:qFormat/>
    <w:rPr>
      <w:sz w:val="21"/>
      <w:szCs w:val="21"/>
    </w:rPr>
  </w:style>
  <w:style w:type="character" w:styleId="HTML0">
    <w:name w:val="HTML Cite"/>
    <w:qFormat/>
    <w:rPr>
      <w:i/>
      <w:iCs/>
    </w:rPr>
  </w:style>
  <w:style w:type="character" w:customStyle="1" w:styleId="1Char">
    <w:name w:val="标题 1 Char"/>
    <w:link w:val="12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0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3">
    <w:name w:val="纯文本 Char"/>
    <w:link w:val="af1"/>
    <w:qFormat/>
    <w:rPr>
      <w:rFonts w:ascii="宋体" w:hAnsi="Courier New"/>
      <w:kern w:val="2"/>
      <w:sz w:val="21"/>
      <w:szCs w:val="22"/>
    </w:rPr>
  </w:style>
  <w:style w:type="character" w:customStyle="1" w:styleId="Char6">
    <w:name w:val="页眉 Char"/>
    <w:link w:val="af5"/>
    <w:qFormat/>
    <w:rPr>
      <w:kern w:val="2"/>
      <w:sz w:val="18"/>
      <w:szCs w:val="18"/>
    </w:rPr>
  </w:style>
  <w:style w:type="character" w:customStyle="1" w:styleId="font21">
    <w:name w:val="font21"/>
    <w:qFormat/>
    <w:rPr>
      <w:rFonts w:ascii="等线" w:eastAsia="等线" w:hAnsi="等线" w:hint="eastAsia"/>
      <w:color w:val="000000"/>
      <w:sz w:val="20"/>
      <w:szCs w:val="20"/>
      <w:u w:val="none"/>
    </w:rPr>
  </w:style>
  <w:style w:type="character" w:customStyle="1" w:styleId="3Char2">
    <w:name w:val="标题 3 Char"/>
    <w:basedOn w:val="a8"/>
    <w:qFormat/>
    <w:rPr>
      <w:b/>
      <w:bCs/>
      <w:kern w:val="2"/>
      <w:sz w:val="32"/>
      <w:szCs w:val="32"/>
    </w:rPr>
  </w:style>
  <w:style w:type="character" w:customStyle="1" w:styleId="4Char">
    <w:name w:val="标题 4 Char"/>
    <w:basedOn w:val="a8"/>
    <w:link w:val="4"/>
    <w:qFormat/>
    <w:rPr>
      <w:rFonts w:ascii="Arial" w:eastAsia="黑体" w:hAnsi="Arial"/>
      <w:b/>
      <w:sz w:val="28"/>
    </w:rPr>
  </w:style>
  <w:style w:type="character" w:customStyle="1" w:styleId="5Char">
    <w:name w:val="标题 5 Char"/>
    <w:basedOn w:val="a8"/>
    <w:link w:val="5"/>
    <w:qFormat/>
    <w:rPr>
      <w:rFonts w:ascii="Calibri" w:hAnsi="Calibri"/>
      <w:b/>
      <w:sz w:val="28"/>
    </w:rPr>
  </w:style>
  <w:style w:type="character" w:customStyle="1" w:styleId="6Char">
    <w:name w:val="标题 6 Char"/>
    <w:basedOn w:val="a8"/>
    <w:link w:val="6"/>
    <w:qFormat/>
    <w:rPr>
      <w:rFonts w:ascii="Arial" w:eastAsia="黑体" w:hAnsi="Arial"/>
      <w:b/>
      <w:sz w:val="24"/>
    </w:rPr>
  </w:style>
  <w:style w:type="character" w:customStyle="1" w:styleId="7Char">
    <w:name w:val="标题 7 Char"/>
    <w:basedOn w:val="a8"/>
    <w:link w:val="7"/>
    <w:qFormat/>
    <w:rPr>
      <w:rFonts w:ascii="Calibri" w:hAnsi="Calibri"/>
      <w:b/>
      <w:sz w:val="24"/>
    </w:rPr>
  </w:style>
  <w:style w:type="character" w:customStyle="1" w:styleId="8Char">
    <w:name w:val="标题 8 Char"/>
    <w:basedOn w:val="a8"/>
    <w:link w:val="8"/>
    <w:qFormat/>
    <w:rPr>
      <w:rFonts w:ascii="Arial" w:eastAsia="黑体" w:hAnsi="Arial"/>
      <w:sz w:val="24"/>
    </w:rPr>
  </w:style>
  <w:style w:type="character" w:customStyle="1" w:styleId="9Char">
    <w:name w:val="标题 9 Char"/>
    <w:basedOn w:val="a8"/>
    <w:link w:val="9"/>
    <w:qFormat/>
    <w:rPr>
      <w:rFonts w:ascii="Arial" w:eastAsia="黑体" w:hAnsi="Arial"/>
      <w:sz w:val="21"/>
    </w:rPr>
  </w:style>
  <w:style w:type="character" w:customStyle="1" w:styleId="Char2">
    <w:name w:val="正文文本缩进 Char"/>
    <w:link w:val="af"/>
    <w:uiPriority w:val="99"/>
    <w:qFormat/>
    <w:rPr>
      <w:kern w:val="2"/>
      <w:sz w:val="24"/>
      <w:szCs w:val="24"/>
    </w:rPr>
  </w:style>
  <w:style w:type="character" w:customStyle="1" w:styleId="2Char1">
    <w:name w:val="正文首行缩进 2 Char"/>
    <w:link w:val="24"/>
    <w:qFormat/>
    <w:rPr>
      <w:rFonts w:ascii="仿宋" w:eastAsia="仿宋" w:hAnsi="仿宋"/>
      <w:kern w:val="2"/>
      <w:sz w:val="24"/>
    </w:rPr>
  </w:style>
  <w:style w:type="character" w:customStyle="1" w:styleId="Char">
    <w:name w:val="文档结构图 Char"/>
    <w:basedOn w:val="a8"/>
    <w:link w:val="ac"/>
    <w:qFormat/>
    <w:rPr>
      <w:rFonts w:ascii="Calibri" w:hAnsi="Calibri"/>
      <w:kern w:val="2"/>
      <w:sz w:val="21"/>
      <w:szCs w:val="24"/>
      <w:shd w:val="clear" w:color="auto" w:fill="000080"/>
    </w:rPr>
  </w:style>
  <w:style w:type="character" w:customStyle="1" w:styleId="Char9">
    <w:name w:val="批注文字 Char"/>
    <w:basedOn w:val="a8"/>
    <w:qFormat/>
    <w:rPr>
      <w:kern w:val="2"/>
      <w:sz w:val="21"/>
      <w:szCs w:val="24"/>
    </w:rPr>
  </w:style>
  <w:style w:type="character" w:customStyle="1" w:styleId="3Char">
    <w:name w:val="正文文本 3 Char"/>
    <w:basedOn w:val="a8"/>
    <w:link w:val="31"/>
    <w:qFormat/>
    <w:rPr>
      <w:rFonts w:ascii="Calibri" w:hAnsi="Calibri"/>
      <w:kern w:val="2"/>
      <w:sz w:val="16"/>
      <w:szCs w:val="16"/>
    </w:rPr>
  </w:style>
  <w:style w:type="character" w:customStyle="1" w:styleId="Char0">
    <w:name w:val="正文文本 Char"/>
    <w:link w:val="ae"/>
    <w:uiPriority w:val="99"/>
    <w:qFormat/>
    <w:rPr>
      <w:rFonts w:ascii="宋体" w:hAnsi="宋体"/>
      <w:kern w:val="2"/>
      <w:sz w:val="24"/>
      <w:szCs w:val="24"/>
    </w:rPr>
  </w:style>
  <w:style w:type="character" w:customStyle="1" w:styleId="Char4">
    <w:name w:val="日期 Char"/>
    <w:basedOn w:val="a8"/>
    <w:link w:val="af2"/>
    <w:qFormat/>
    <w:rPr>
      <w:rFonts w:ascii="仿宋_GB2312" w:eastAsia="仿宋_GB2312" w:hAnsi="宋体"/>
      <w:color w:val="000000"/>
      <w:kern w:val="2"/>
      <w:sz w:val="24"/>
      <w:szCs w:val="24"/>
    </w:rPr>
  </w:style>
  <w:style w:type="character" w:customStyle="1" w:styleId="2Char0">
    <w:name w:val="正文文本缩进 2 Char"/>
    <w:basedOn w:val="a8"/>
    <w:link w:val="22"/>
    <w:qFormat/>
    <w:rPr>
      <w:rFonts w:ascii="仿宋_GB2312" w:eastAsia="仿宋_GB2312" w:hAnsi="Calibri"/>
      <w:kern w:val="2"/>
      <w:sz w:val="24"/>
      <w:szCs w:val="24"/>
    </w:rPr>
  </w:style>
  <w:style w:type="character" w:customStyle="1" w:styleId="Char5">
    <w:name w:val="批注框文本 Char"/>
    <w:link w:val="af3"/>
    <w:uiPriority w:val="99"/>
    <w:qFormat/>
    <w:rPr>
      <w:kern w:val="2"/>
      <w:sz w:val="18"/>
      <w:szCs w:val="18"/>
    </w:rPr>
  </w:style>
  <w:style w:type="character" w:customStyle="1" w:styleId="Chara">
    <w:name w:val="页脚 Char"/>
    <w:uiPriority w:val="99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3Char0">
    <w:name w:val="正文文本缩进 3 Char"/>
    <w:basedOn w:val="a8"/>
    <w:link w:val="33"/>
    <w:qFormat/>
    <w:rPr>
      <w:rFonts w:ascii="宋体" w:hAnsi="Calibri"/>
      <w:sz w:val="24"/>
    </w:rPr>
  </w:style>
  <w:style w:type="character" w:customStyle="1" w:styleId="HTMLChar">
    <w:name w:val="HTML 预设格式 Char"/>
    <w:basedOn w:val="a8"/>
    <w:link w:val="HTML"/>
    <w:qFormat/>
    <w:rPr>
      <w:rFonts w:ascii="宋体" w:hAnsi="宋体" w:cs="宋体"/>
      <w:sz w:val="24"/>
      <w:szCs w:val="24"/>
    </w:rPr>
  </w:style>
  <w:style w:type="character" w:customStyle="1" w:styleId="Charb">
    <w:name w:val="标题 Char"/>
    <w:basedOn w:val="a8"/>
    <w:qFormat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Char8">
    <w:name w:val="批注主题 Char"/>
    <w:basedOn w:val="Char9"/>
    <w:link w:val="af8"/>
    <w:qFormat/>
    <w:rPr>
      <w:rFonts w:ascii="Calibri" w:hAnsi="Calibri"/>
      <w:bCs/>
      <w:kern w:val="2"/>
      <w:sz w:val="21"/>
      <w:szCs w:val="24"/>
    </w:rPr>
  </w:style>
  <w:style w:type="character" w:customStyle="1" w:styleId="Char1">
    <w:name w:val="正文缩进 Char1"/>
    <w:link w:val="a7"/>
    <w:qFormat/>
    <w:rPr>
      <w:rFonts w:ascii="宋体" w:hAnsi="Calibri"/>
      <w:kern w:val="2"/>
      <w:sz w:val="24"/>
      <w:szCs w:val="24"/>
    </w:rPr>
  </w:style>
  <w:style w:type="character" w:customStyle="1" w:styleId="2Char10">
    <w:name w:val="标题 2 Char1"/>
    <w:qFormat/>
    <w:rPr>
      <w:rFonts w:ascii="Arial" w:eastAsia="黑体" w:hAnsi="Arial" w:cs="Times New Roman"/>
      <w:b/>
      <w:sz w:val="30"/>
    </w:rPr>
  </w:style>
  <w:style w:type="character" w:customStyle="1" w:styleId="3Char1">
    <w:name w:val="标题 3 Char1"/>
    <w:link w:val="30"/>
    <w:qFormat/>
    <w:rPr>
      <w:rFonts w:ascii="宋体" w:hAnsi="Calibri"/>
      <w:b/>
      <w:sz w:val="24"/>
      <w:u w:val="single"/>
    </w:rPr>
  </w:style>
  <w:style w:type="character" w:customStyle="1" w:styleId="Char10">
    <w:name w:val="批注文字 Char1"/>
    <w:link w:val="ad"/>
    <w:qFormat/>
    <w:rPr>
      <w:rFonts w:ascii="Calibri" w:hAnsi="Calibri"/>
      <w:b/>
      <w:kern w:val="2"/>
      <w:sz w:val="21"/>
      <w:szCs w:val="24"/>
    </w:rPr>
  </w:style>
  <w:style w:type="character" w:customStyle="1" w:styleId="Charc">
    <w:name w:val="正文小标题 Char"/>
    <w:link w:val="aff0"/>
    <w:qFormat/>
    <w:rPr>
      <w:rFonts w:ascii="宋体" w:hAnsi="宋体"/>
      <w:b/>
      <w:i/>
      <w:color w:val="FF0000"/>
      <w:kern w:val="2"/>
      <w:sz w:val="24"/>
    </w:rPr>
  </w:style>
  <w:style w:type="paragraph" w:customStyle="1" w:styleId="aff0">
    <w:name w:val="正文小标题"/>
    <w:basedOn w:val="a6"/>
    <w:next w:val="a7"/>
    <w:link w:val="Charc"/>
    <w:qFormat/>
    <w:pPr>
      <w:adjustRightInd w:val="0"/>
      <w:snapToGrid w:val="0"/>
      <w:spacing w:beforeLines="100" w:afterLines="100"/>
      <w:ind w:firstLine="482"/>
      <w:jc w:val="left"/>
    </w:pPr>
    <w:rPr>
      <w:rFonts w:ascii="宋体" w:hAnsi="宋体"/>
      <w:b/>
      <w:i/>
      <w:color w:val="FF0000"/>
      <w:sz w:val="24"/>
      <w:szCs w:val="20"/>
    </w:rPr>
  </w:style>
  <w:style w:type="character" w:customStyle="1" w:styleId="Char20">
    <w:name w:val="标题 Char2"/>
    <w:qFormat/>
    <w:locked/>
    <w:rPr>
      <w:rFonts w:ascii="Arial" w:eastAsia="宋体" w:hAnsi="Arial" w:cs="Arial"/>
      <w:b/>
      <w:bCs/>
      <w:sz w:val="32"/>
      <w:szCs w:val="32"/>
    </w:rPr>
  </w:style>
  <w:style w:type="character" w:customStyle="1" w:styleId="title4">
    <w:name w:val="title4"/>
    <w:qFormat/>
    <w:rPr>
      <w:b/>
      <w:bCs/>
      <w:color w:val="1D87B3"/>
      <w:sz w:val="15"/>
      <w:szCs w:val="15"/>
    </w:rPr>
  </w:style>
  <w:style w:type="character" w:customStyle="1" w:styleId="Char13">
    <w:name w:val="列出段落 Char1"/>
    <w:link w:val="aff1"/>
    <w:uiPriority w:val="34"/>
    <w:qFormat/>
    <w:rPr>
      <w:rFonts w:ascii="仿宋" w:eastAsia="仿宋" w:hAnsi="仿宋" w:cs="宋体"/>
      <w:b/>
      <w:kern w:val="2"/>
      <w:sz w:val="24"/>
      <w:szCs w:val="24"/>
    </w:rPr>
  </w:style>
  <w:style w:type="paragraph" w:styleId="aff1">
    <w:name w:val="List Paragraph"/>
    <w:basedOn w:val="a6"/>
    <w:link w:val="Char13"/>
    <w:uiPriority w:val="34"/>
    <w:qFormat/>
    <w:pPr>
      <w:spacing w:line="360" w:lineRule="auto"/>
      <w:contextualSpacing/>
    </w:pPr>
    <w:rPr>
      <w:rFonts w:ascii="仿宋" w:eastAsia="仿宋" w:hAnsi="仿宋" w:cs="宋体"/>
      <w:b/>
      <w:sz w:val="24"/>
    </w:rPr>
  </w:style>
  <w:style w:type="character" w:customStyle="1" w:styleId="chanpin">
    <w:name w:val="chanpin拷贝"/>
    <w:qFormat/>
  </w:style>
  <w:style w:type="character" w:customStyle="1" w:styleId="c21">
    <w:name w:val="c21"/>
    <w:qFormat/>
    <w:rPr>
      <w:rFonts w:ascii="ˎ̥" w:hAnsi="ˎ̥" w:hint="default"/>
      <w:color w:val="000000"/>
      <w:sz w:val="20"/>
      <w:szCs w:val="20"/>
      <w:u w:val="none"/>
    </w:rPr>
  </w:style>
  <w:style w:type="character" w:customStyle="1" w:styleId="txt">
    <w:name w:val="txt"/>
    <w:qFormat/>
  </w:style>
  <w:style w:type="character" w:customStyle="1" w:styleId="CharChar">
    <w:name w:val="正文缩进 Char Char"/>
    <w:link w:val="15"/>
    <w:qFormat/>
    <w:rPr>
      <w:rFonts w:ascii="宋体"/>
      <w:snapToGrid w:val="0"/>
      <w:color w:val="000000"/>
      <w:kern w:val="28"/>
      <w:sz w:val="28"/>
    </w:rPr>
  </w:style>
  <w:style w:type="paragraph" w:customStyle="1" w:styleId="15">
    <w:name w:val="正文缩进1"/>
    <w:basedOn w:val="a6"/>
    <w:link w:val="CharChar"/>
    <w:qFormat/>
    <w:pPr>
      <w:widowControl/>
      <w:adjustRightInd w:val="0"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  <w:szCs w:val="20"/>
    </w:rPr>
  </w:style>
  <w:style w:type="character" w:customStyle="1" w:styleId="Chard">
    <w:name w:val="正文缩进 Char"/>
    <w:qFormat/>
    <w:rPr>
      <w:rFonts w:ascii="宋体" w:eastAsia="宋体"/>
      <w:kern w:val="2"/>
      <w:sz w:val="24"/>
      <w:szCs w:val="24"/>
      <w:lang w:val="en-US" w:eastAsia="zh-CN" w:bidi="ar-SA"/>
    </w:rPr>
  </w:style>
  <w:style w:type="character" w:customStyle="1" w:styleId="aff2">
    <w:name w:val="批注文字 字符"/>
    <w:uiPriority w:val="99"/>
    <w:qFormat/>
    <w:rPr>
      <w:rFonts w:ascii="Times New Roman" w:eastAsia="宋体" w:hAnsi="Times New Roman" w:cs="Times New Roman"/>
      <w:sz w:val="24"/>
      <w:lang w:val="en-US" w:eastAsia="zh-CN" w:bidi="ar-SA"/>
    </w:rPr>
  </w:style>
  <w:style w:type="character" w:customStyle="1" w:styleId="Char11">
    <w:name w:val="页脚 Char1"/>
    <w:link w:val="af4"/>
    <w:qFormat/>
    <w:rPr>
      <w:kern w:val="2"/>
      <w:sz w:val="18"/>
      <w:szCs w:val="18"/>
    </w:rPr>
  </w:style>
  <w:style w:type="character" w:customStyle="1" w:styleId="street-address">
    <w:name w:val="street-address"/>
    <w:qFormat/>
  </w:style>
  <w:style w:type="character" w:customStyle="1" w:styleId="bjh-p">
    <w:name w:val="bjh-p"/>
    <w:qFormat/>
  </w:style>
  <w:style w:type="character" w:customStyle="1" w:styleId="Char14">
    <w:name w:val="正文文本缩进 Char1"/>
    <w:link w:val="16"/>
    <w:uiPriority w:val="99"/>
    <w:qFormat/>
    <w:rPr>
      <w:rFonts w:ascii="宋体" w:hAnsi="宋体"/>
      <w:sz w:val="24"/>
      <w:szCs w:val="24"/>
    </w:rPr>
  </w:style>
  <w:style w:type="paragraph" w:customStyle="1" w:styleId="16">
    <w:name w:val="正文文本缩进1"/>
    <w:basedOn w:val="a6"/>
    <w:link w:val="Char14"/>
    <w:uiPriority w:val="99"/>
    <w:qFormat/>
    <w:pPr>
      <w:spacing w:line="480" w:lineRule="exact"/>
      <w:ind w:firstLineChars="200" w:firstLine="480"/>
    </w:pPr>
    <w:rPr>
      <w:rFonts w:ascii="宋体" w:hAnsi="宋体"/>
      <w:kern w:val="0"/>
      <w:sz w:val="24"/>
    </w:rPr>
  </w:style>
  <w:style w:type="character" w:customStyle="1" w:styleId="Char21">
    <w:name w:val="正文文本缩进 Char2"/>
    <w:qFormat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black1">
    <w:name w:val="black1"/>
    <w:qFormat/>
    <w:rPr>
      <w:color w:val="000000"/>
    </w:rPr>
  </w:style>
  <w:style w:type="character" w:customStyle="1" w:styleId="Char15">
    <w:name w:val="页眉 Char1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e">
    <w:name w:val="注释 Char"/>
    <w:link w:val="aff3"/>
    <w:qFormat/>
    <w:rPr>
      <w:rFonts w:ascii="宋体" w:hAnsi="宋体"/>
      <w:kern w:val="2"/>
      <w:sz w:val="21"/>
      <w:szCs w:val="21"/>
    </w:rPr>
  </w:style>
  <w:style w:type="paragraph" w:customStyle="1" w:styleId="aff3">
    <w:name w:val="注释"/>
    <w:basedOn w:val="a6"/>
    <w:link w:val="Chare"/>
    <w:qFormat/>
    <w:pPr>
      <w:adjustRightInd w:val="0"/>
      <w:snapToGrid w:val="0"/>
      <w:ind w:left="420" w:hangingChars="200" w:hanging="420"/>
      <w:jc w:val="left"/>
    </w:pPr>
    <w:rPr>
      <w:rFonts w:ascii="宋体" w:hAnsi="宋体"/>
      <w:szCs w:val="21"/>
    </w:rPr>
  </w:style>
  <w:style w:type="character" w:customStyle="1" w:styleId="CharChar11">
    <w:name w:val="Char Char11"/>
    <w:qFormat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aff4">
    <w:name w:val="纯文本 字符"/>
    <w:uiPriority w:val="99"/>
    <w:qFormat/>
    <w:rPr>
      <w:rFonts w:ascii="宋体" w:eastAsia="宋体" w:hAnsi="Courier New" w:cs="Times New Roman"/>
      <w:kern w:val="2"/>
      <w:sz w:val="21"/>
      <w:szCs w:val="21"/>
      <w:lang w:val="en-US" w:eastAsia="zh-CN" w:bidi="ar-SA"/>
    </w:rPr>
  </w:style>
  <w:style w:type="character" w:customStyle="1" w:styleId="Char16">
    <w:name w:val="纯文本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3CharChar">
    <w:name w:val="标题 3 Char Char"/>
    <w:qFormat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Charf">
    <w:name w:val="正文大标题 Char"/>
    <w:link w:val="aff5"/>
    <w:qFormat/>
    <w:rPr>
      <w:rFonts w:ascii="宋体" w:hAnsi="宋体"/>
      <w:b/>
      <w:color w:val="000000"/>
      <w:kern w:val="2"/>
      <w:sz w:val="28"/>
      <w:szCs w:val="21"/>
    </w:rPr>
  </w:style>
  <w:style w:type="paragraph" w:customStyle="1" w:styleId="aff5">
    <w:name w:val="正文大标题"/>
    <w:basedOn w:val="aff0"/>
    <w:next w:val="a7"/>
    <w:link w:val="Charf"/>
    <w:qFormat/>
    <w:pPr>
      <w:jc w:val="center"/>
    </w:pPr>
    <w:rPr>
      <w:i w:val="0"/>
      <w:color w:val="000000"/>
      <w:sz w:val="28"/>
      <w:szCs w:val="21"/>
    </w:rPr>
  </w:style>
  <w:style w:type="character" w:customStyle="1" w:styleId="apple-style-span">
    <w:name w:val="apple-style-span"/>
    <w:qFormat/>
    <w:rPr>
      <w:rFonts w:cs="Times New Roman"/>
    </w:rPr>
  </w:style>
  <w:style w:type="character" w:customStyle="1" w:styleId="Charf0">
    <w:name w:val="正文格式 Char"/>
    <w:link w:val="aff6"/>
    <w:qFormat/>
    <w:locked/>
    <w:rPr>
      <w:rFonts w:ascii="宋体" w:hAnsi="宋体"/>
      <w:sz w:val="24"/>
      <w:szCs w:val="24"/>
      <w:lang w:val="en-GB"/>
    </w:rPr>
  </w:style>
  <w:style w:type="paragraph" w:customStyle="1" w:styleId="aff6">
    <w:name w:val="正文格式"/>
    <w:basedOn w:val="a6"/>
    <w:link w:val="Charf0"/>
    <w:qFormat/>
    <w:pPr>
      <w:spacing w:beforeLines="50" w:line="360" w:lineRule="auto"/>
      <w:ind w:firstLineChars="200" w:firstLine="480"/>
    </w:pPr>
    <w:rPr>
      <w:rFonts w:ascii="宋体" w:hAnsi="宋体"/>
      <w:kern w:val="0"/>
      <w:sz w:val="24"/>
      <w:lang w:val="en-GB"/>
    </w:rPr>
  </w:style>
  <w:style w:type="character" w:customStyle="1" w:styleId="Charf1">
    <w:name w:val="正文表格 Char"/>
    <w:link w:val="aff7"/>
    <w:qFormat/>
    <w:rPr>
      <w:rFonts w:ascii="宋体" w:hAnsi="宋体"/>
      <w:color w:val="000000"/>
      <w:kern w:val="2"/>
      <w:sz w:val="21"/>
      <w:szCs w:val="21"/>
    </w:rPr>
  </w:style>
  <w:style w:type="paragraph" w:customStyle="1" w:styleId="aff7">
    <w:name w:val="正文表格"/>
    <w:basedOn w:val="a6"/>
    <w:link w:val="Charf1"/>
    <w:qFormat/>
    <w:pPr>
      <w:adjustRightInd w:val="0"/>
      <w:snapToGrid w:val="0"/>
      <w:jc w:val="left"/>
    </w:pPr>
    <w:rPr>
      <w:rFonts w:ascii="宋体" w:hAnsi="宋体"/>
      <w:color w:val="000000"/>
      <w:szCs w:val="21"/>
    </w:rPr>
  </w:style>
  <w:style w:type="character" w:customStyle="1" w:styleId="1Char1">
    <w:name w:val="普通文字1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npin1">
    <w:name w:val="chanpin1"/>
    <w:qFormat/>
    <w:rPr>
      <w:rFonts w:ascii="ˎ̥" w:hAnsi="ˎ̥" w:hint="default"/>
      <w:color w:val="000000"/>
      <w:sz w:val="20"/>
      <w:szCs w:val="20"/>
      <w:u w:val="none"/>
    </w:rPr>
  </w:style>
  <w:style w:type="character" w:customStyle="1" w:styleId="locality">
    <w:name w:val="locality"/>
    <w:qFormat/>
  </w:style>
  <w:style w:type="character" w:customStyle="1" w:styleId="1-2Char">
    <w:name w:val="中等深浅网格 1 - 强调文字颜色 2 Char"/>
    <w:link w:val="17"/>
    <w:qFormat/>
    <w:rPr>
      <w:kern w:val="2"/>
      <w:sz w:val="21"/>
      <w:szCs w:val="24"/>
      <w:lang w:val="zh-CN"/>
    </w:rPr>
  </w:style>
  <w:style w:type="paragraph" w:customStyle="1" w:styleId="17">
    <w:name w:val="1"/>
    <w:link w:val="1-2Char"/>
    <w:qFormat/>
    <w:rPr>
      <w:kern w:val="2"/>
      <w:sz w:val="21"/>
      <w:szCs w:val="24"/>
      <w:lang w:val="zh-CN"/>
    </w:rPr>
  </w:style>
  <w:style w:type="character" w:customStyle="1" w:styleId="1Char0">
    <w:name w:val="段1 Char"/>
    <w:qFormat/>
    <w:rPr>
      <w:rFonts w:ascii="宋体" w:eastAsia="宋体"/>
      <w:sz w:val="24"/>
      <w:lang w:val="en-US" w:eastAsia="zh-CN" w:bidi="ar-SA"/>
    </w:rPr>
  </w:style>
  <w:style w:type="character" w:customStyle="1" w:styleId="Charf2">
    <w:name w:val="列出段落 Char"/>
    <w:uiPriority w:val="34"/>
    <w:qFormat/>
    <w:rPr>
      <w:rFonts w:ascii="Calibri" w:eastAsia="宋体" w:hAnsi="Calibri"/>
      <w:kern w:val="2"/>
      <w:sz w:val="21"/>
      <w:szCs w:val="22"/>
      <w:lang w:val="en-US" w:eastAsia="zh-CN" w:bidi="ar-SA"/>
    </w:rPr>
  </w:style>
  <w:style w:type="character" w:customStyle="1" w:styleId="Charf3">
    <w:name w:val="正文重点 Char"/>
    <w:link w:val="aff8"/>
    <w:qFormat/>
    <w:rPr>
      <w:b/>
      <w:sz w:val="24"/>
    </w:rPr>
  </w:style>
  <w:style w:type="paragraph" w:customStyle="1" w:styleId="aff8">
    <w:name w:val="正文重点"/>
    <w:basedOn w:val="a6"/>
    <w:link w:val="Charf3"/>
    <w:qFormat/>
    <w:pPr>
      <w:adjustRightInd w:val="0"/>
      <w:spacing w:line="360" w:lineRule="auto"/>
      <w:ind w:firstLineChars="200" w:firstLine="482"/>
      <w:jc w:val="left"/>
      <w:textAlignment w:val="baseline"/>
    </w:pPr>
    <w:rPr>
      <w:b/>
      <w:kern w:val="0"/>
      <w:sz w:val="24"/>
      <w:szCs w:val="20"/>
    </w:rPr>
  </w:style>
  <w:style w:type="character" w:customStyle="1" w:styleId="Char12">
    <w:name w:val="标题 Char1"/>
    <w:link w:val="af7"/>
    <w:qFormat/>
    <w:rPr>
      <w:rFonts w:ascii="Calibri" w:hAnsi="Calibri"/>
      <w:b/>
      <w:kern w:val="2"/>
      <w:sz w:val="32"/>
    </w:rPr>
  </w:style>
  <w:style w:type="character" w:customStyle="1" w:styleId="18">
    <w:name w:val="纯文本 字符1"/>
    <w:qFormat/>
    <w:rPr>
      <w:rFonts w:ascii="宋体" w:hAnsi="Courier New"/>
    </w:rPr>
  </w:style>
  <w:style w:type="character" w:customStyle="1" w:styleId="CharChar111">
    <w:name w:val="Char Char111"/>
    <w:qFormat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NormalCharacter">
    <w:name w:val="NormalCharacter"/>
    <w:qFormat/>
  </w:style>
  <w:style w:type="character" w:customStyle="1" w:styleId="2CharChar">
    <w:name w:val="标题 2 Char Char"/>
    <w:qFormat/>
    <w:rPr>
      <w:rFonts w:ascii="Arial" w:eastAsia="黑体" w:hAnsi="Arial"/>
      <w:b/>
      <w:bCs/>
      <w:kern w:val="2"/>
      <w:sz w:val="32"/>
      <w:szCs w:val="32"/>
      <w:lang w:val="en-US" w:eastAsia="zh-CN" w:bidi="ar-SA"/>
    </w:rPr>
  </w:style>
  <w:style w:type="paragraph" w:customStyle="1" w:styleId="19">
    <w:name w:val="项目符号1"/>
    <w:basedOn w:val="aff9"/>
    <w:qFormat/>
    <w:pPr>
      <w:ind w:left="-25" w:firstLine="0"/>
    </w:pPr>
  </w:style>
  <w:style w:type="paragraph" w:customStyle="1" w:styleId="aff9">
    <w:name w:val="正文文本样式"/>
    <w:basedOn w:val="a6"/>
    <w:qFormat/>
    <w:pPr>
      <w:spacing w:line="360" w:lineRule="auto"/>
      <w:ind w:firstLine="482"/>
    </w:pPr>
    <w:rPr>
      <w:rFonts w:ascii="Calibri" w:hAnsi="Calibri" w:cs="宋体"/>
      <w:sz w:val="24"/>
      <w:szCs w:val="20"/>
    </w:rPr>
  </w:style>
  <w:style w:type="paragraph" w:customStyle="1" w:styleId="Char17">
    <w:name w:val="Char1"/>
    <w:basedOn w:val="a6"/>
    <w:qFormat/>
    <w:pPr>
      <w:tabs>
        <w:tab w:val="left" w:pos="360"/>
      </w:tabs>
    </w:pPr>
    <w:rPr>
      <w:rFonts w:ascii="Calibri" w:hAnsi="Calibri"/>
      <w:sz w:val="24"/>
    </w:rPr>
  </w:style>
  <w:style w:type="paragraph" w:customStyle="1" w:styleId="CharCharCharCharCharCharChar2">
    <w:name w:val="Char Char Char Char Char Char Char2"/>
    <w:basedOn w:val="a6"/>
    <w:qFormat/>
    <w:pPr>
      <w:snapToGrid w:val="0"/>
      <w:spacing w:line="360" w:lineRule="auto"/>
      <w:ind w:firstLineChars="200" w:firstLine="200"/>
    </w:pPr>
    <w:rPr>
      <w:rFonts w:ascii="Calibri" w:eastAsia="仿宋_GB2312" w:hAnsi="Calibri"/>
      <w:sz w:val="24"/>
    </w:rPr>
  </w:style>
  <w:style w:type="paragraph" w:customStyle="1" w:styleId="xl41">
    <w:name w:val="xl41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xl53">
    <w:name w:val="xl53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CharCharChar1Char2">
    <w:name w:val="Char Char Char1 Char2"/>
    <w:basedOn w:val="a6"/>
    <w:qFormat/>
    <w:rPr>
      <w:rFonts w:ascii="Tahoma" w:hAnsi="Tahoma"/>
      <w:sz w:val="24"/>
      <w:szCs w:val="20"/>
    </w:rPr>
  </w:style>
  <w:style w:type="paragraph" w:customStyle="1" w:styleId="xl36">
    <w:name w:val="xl36"/>
    <w:basedOn w:val="a6"/>
    <w:qFormat/>
    <w:pPr>
      <w:widowControl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Char3CharCharChar2">
    <w:name w:val="Char3 Char Char Char2"/>
    <w:basedOn w:val="a6"/>
    <w:qFormat/>
    <w:rPr>
      <w:rFonts w:ascii="Tahoma" w:hAnsi="Tahoma"/>
      <w:sz w:val="24"/>
      <w:szCs w:val="20"/>
    </w:rPr>
  </w:style>
  <w:style w:type="paragraph" w:customStyle="1" w:styleId="1-">
    <w:name w:val="标题1-附件"/>
    <w:basedOn w:val="12"/>
    <w:qFormat/>
    <w:pPr>
      <w:autoSpaceDE w:val="0"/>
      <w:autoSpaceDN w:val="0"/>
      <w:adjustRightInd w:val="0"/>
      <w:spacing w:before="240" w:after="120" w:line="300" w:lineRule="auto"/>
      <w:jc w:val="left"/>
    </w:pPr>
    <w:rPr>
      <w:rFonts w:ascii="宋体" w:hAnsi="Calibri"/>
      <w:bCs w:val="0"/>
      <w:sz w:val="24"/>
      <w:szCs w:val="24"/>
    </w:rPr>
  </w:style>
  <w:style w:type="paragraph" w:customStyle="1" w:styleId="a2">
    <w:name w:val="四级条标题"/>
    <w:basedOn w:val="a1"/>
    <w:next w:val="a6"/>
    <w:qFormat/>
    <w:pPr>
      <w:numPr>
        <w:ilvl w:val="4"/>
      </w:numPr>
      <w:ind w:left="0" w:hanging="840"/>
      <w:outlineLvl w:val="4"/>
    </w:pPr>
  </w:style>
  <w:style w:type="paragraph" w:customStyle="1" w:styleId="a1">
    <w:name w:val="三级条标题"/>
    <w:basedOn w:val="affa"/>
    <w:next w:val="a6"/>
    <w:qFormat/>
    <w:pPr>
      <w:numPr>
        <w:ilvl w:val="3"/>
        <w:numId w:val="1"/>
      </w:numPr>
      <w:ind w:left="0" w:hanging="840"/>
      <w:outlineLvl w:val="3"/>
    </w:pPr>
  </w:style>
  <w:style w:type="paragraph" w:customStyle="1" w:styleId="affa">
    <w:name w:val="二级条标题"/>
    <w:basedOn w:val="a0"/>
    <w:next w:val="a6"/>
    <w:qFormat/>
    <w:pPr>
      <w:numPr>
        <w:ilvl w:val="0"/>
        <w:numId w:val="0"/>
      </w:numPr>
      <w:ind w:hanging="840"/>
      <w:outlineLvl w:val="2"/>
    </w:pPr>
    <w:rPr>
      <w:rFonts w:ascii="宋体" w:eastAsia="宋体"/>
      <w:b w:val="0"/>
    </w:rPr>
  </w:style>
  <w:style w:type="paragraph" w:customStyle="1" w:styleId="a0">
    <w:name w:val="一级条标题"/>
    <w:basedOn w:val="a"/>
    <w:next w:val="a6"/>
    <w:qFormat/>
    <w:pPr>
      <w:numPr>
        <w:ilvl w:val="1"/>
      </w:numPr>
      <w:tabs>
        <w:tab w:val="left" w:pos="360"/>
        <w:tab w:val="left" w:pos="840"/>
      </w:tabs>
      <w:ind w:left="0" w:hanging="840"/>
      <w:outlineLvl w:val="1"/>
    </w:pPr>
  </w:style>
  <w:style w:type="paragraph" w:customStyle="1" w:styleId="a">
    <w:name w:val="章标题"/>
    <w:next w:val="a6"/>
    <w:qFormat/>
    <w:pPr>
      <w:numPr>
        <w:numId w:val="1"/>
      </w:numPr>
      <w:spacing w:beforeLines="50" w:afterLines="50" w:line="460" w:lineRule="exact"/>
      <w:ind w:left="0"/>
      <w:jc w:val="both"/>
      <w:outlineLvl w:val="0"/>
    </w:pPr>
    <w:rPr>
      <w:rFonts w:ascii="黑体" w:eastAsia="黑体" w:hAnsi="Calibri"/>
      <w:b/>
      <w:sz w:val="28"/>
    </w:rPr>
  </w:style>
  <w:style w:type="paragraph" w:customStyle="1" w:styleId="affb">
    <w:name w:val="无标题条"/>
    <w:next w:val="a6"/>
    <w:qFormat/>
    <w:pPr>
      <w:jc w:val="both"/>
    </w:pPr>
    <w:rPr>
      <w:rFonts w:ascii="Calibri" w:hAnsi="Calibri"/>
      <w:sz w:val="21"/>
    </w:rPr>
  </w:style>
  <w:style w:type="paragraph" w:customStyle="1" w:styleId="Char3CharCharChar1">
    <w:name w:val="Char3 Char Char Char1"/>
    <w:basedOn w:val="a6"/>
    <w:qFormat/>
    <w:rPr>
      <w:rFonts w:ascii="Tahoma" w:hAnsi="Tahoma"/>
      <w:sz w:val="24"/>
      <w:szCs w:val="20"/>
    </w:rPr>
  </w:style>
  <w:style w:type="paragraph" w:customStyle="1" w:styleId="font7">
    <w:name w:val="font7"/>
    <w:basedOn w:val="a6"/>
    <w:qFormat/>
    <w:pPr>
      <w:widowControl/>
      <w:spacing w:before="100" w:beforeAutospacing="1" w:after="100" w:afterAutospacing="1"/>
      <w:jc w:val="left"/>
    </w:pPr>
    <w:rPr>
      <w:rFonts w:ascii="Calibri" w:eastAsia="Arial Unicode MS" w:hAnsi="Calibri"/>
      <w:b/>
      <w:bCs/>
      <w:color w:val="000000"/>
      <w:kern w:val="0"/>
      <w:sz w:val="20"/>
      <w:szCs w:val="20"/>
    </w:rPr>
  </w:style>
  <w:style w:type="paragraph" w:customStyle="1" w:styleId="a4">
    <w:name w:val="正文列项_字母"/>
    <w:basedOn w:val="a6"/>
    <w:qFormat/>
    <w:pPr>
      <w:numPr>
        <w:ilvl w:val="6"/>
        <w:numId w:val="1"/>
      </w:numPr>
      <w:tabs>
        <w:tab w:val="clear" w:pos="635"/>
      </w:tabs>
      <w:autoSpaceDE w:val="0"/>
      <w:autoSpaceDN w:val="0"/>
      <w:spacing w:line="460" w:lineRule="exact"/>
      <w:ind w:leftChars="300" w:left="480" w:hangingChars="180" w:hanging="180"/>
      <w:outlineLvl w:val="6"/>
    </w:pPr>
    <w:rPr>
      <w:rFonts w:ascii="宋体" w:hAnsi="Calibri"/>
      <w:kern w:val="0"/>
      <w:sz w:val="28"/>
      <w:szCs w:val="20"/>
    </w:rPr>
  </w:style>
  <w:style w:type="paragraph" w:customStyle="1" w:styleId="10">
    <w:name w:val="1名"/>
    <w:basedOn w:val="a6"/>
    <w:qFormat/>
    <w:pPr>
      <w:numPr>
        <w:numId w:val="2"/>
      </w:numPr>
      <w:spacing w:before="120"/>
    </w:pPr>
    <w:rPr>
      <w:rFonts w:ascii="宋体" w:hAnsi="Calibri"/>
      <w:sz w:val="28"/>
      <w:szCs w:val="20"/>
    </w:rPr>
  </w:style>
  <w:style w:type="paragraph" w:customStyle="1" w:styleId="CharCharChar1Char1">
    <w:name w:val="Char Char Char1 Char1"/>
    <w:basedOn w:val="a6"/>
    <w:qFormat/>
    <w:rPr>
      <w:rFonts w:ascii="Tahoma" w:hAnsi="Tahoma"/>
      <w:sz w:val="24"/>
      <w:szCs w:val="20"/>
    </w:rPr>
  </w:style>
  <w:style w:type="paragraph" w:customStyle="1" w:styleId="-3">
    <w:name w:val="正文须知-3级"/>
    <w:basedOn w:val="a6"/>
    <w:qFormat/>
    <w:pPr>
      <w:numPr>
        <w:ilvl w:val="2"/>
        <w:numId w:val="3"/>
      </w:numPr>
      <w:adjustRightInd w:val="0"/>
      <w:snapToGrid w:val="0"/>
      <w:spacing w:line="300" w:lineRule="auto"/>
      <w:ind w:hangingChars="355" w:hanging="355"/>
    </w:pPr>
    <w:rPr>
      <w:rFonts w:ascii="宋体" w:hAnsi="Calibri"/>
      <w:sz w:val="24"/>
      <w:szCs w:val="21"/>
    </w:rPr>
  </w:style>
  <w:style w:type="paragraph" w:customStyle="1" w:styleId="xl47">
    <w:name w:val="xl47"/>
    <w:basedOn w:val="a6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xl49">
    <w:name w:val="xl49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2"/>
      <w:szCs w:val="22"/>
    </w:rPr>
  </w:style>
  <w:style w:type="paragraph" w:customStyle="1" w:styleId="Char3CharCharChar">
    <w:name w:val="Char3 Char Char Char"/>
    <w:basedOn w:val="a6"/>
    <w:qFormat/>
    <w:rPr>
      <w:rFonts w:ascii="Tahoma" w:hAnsi="Tahoma"/>
      <w:sz w:val="24"/>
      <w:szCs w:val="20"/>
    </w:rPr>
  </w:style>
  <w:style w:type="paragraph" w:customStyle="1" w:styleId="xl33">
    <w:name w:val="xl33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eastAsia="Arial Unicode MS" w:hAnsi="Calibri"/>
      <w:color w:val="000000"/>
      <w:kern w:val="0"/>
      <w:sz w:val="20"/>
      <w:szCs w:val="20"/>
    </w:rPr>
  </w:style>
  <w:style w:type="paragraph" w:customStyle="1" w:styleId="1">
    <w:name w:val="项目编号1"/>
    <w:basedOn w:val="a6"/>
    <w:qFormat/>
    <w:pPr>
      <w:numPr>
        <w:numId w:val="4"/>
      </w:numPr>
      <w:spacing w:before="100" w:beforeAutospacing="1" w:after="100" w:afterAutospacing="1" w:line="360" w:lineRule="auto"/>
    </w:pPr>
    <w:rPr>
      <w:rFonts w:ascii="Calibri" w:hAnsi="Calibri"/>
      <w:sz w:val="24"/>
    </w:rPr>
  </w:style>
  <w:style w:type="paragraph" w:customStyle="1" w:styleId="font6">
    <w:name w:val="font6"/>
    <w:basedOn w:val="a6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24">
    <w:name w:val="xl24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CharCharChar1">
    <w:name w:val="Char Char Char1"/>
    <w:basedOn w:val="a6"/>
    <w:qFormat/>
    <w:rPr>
      <w:rFonts w:ascii="Tahoma" w:hAnsi="Tahoma"/>
      <w:sz w:val="24"/>
      <w:szCs w:val="20"/>
    </w:rPr>
  </w:style>
  <w:style w:type="paragraph" w:customStyle="1" w:styleId="25">
    <w:name w:val="项目编号2"/>
    <w:basedOn w:val="1"/>
    <w:qFormat/>
    <w:pPr>
      <w:numPr>
        <w:numId w:val="0"/>
      </w:numPr>
    </w:pPr>
  </w:style>
  <w:style w:type="paragraph" w:customStyle="1" w:styleId="Char22">
    <w:name w:val="Char22"/>
    <w:basedOn w:val="a6"/>
    <w:qFormat/>
    <w:rPr>
      <w:rFonts w:ascii="Tahoma" w:hAnsi="Tahoma"/>
      <w:sz w:val="24"/>
      <w:szCs w:val="20"/>
    </w:rPr>
  </w:style>
  <w:style w:type="paragraph" w:customStyle="1" w:styleId="xl28">
    <w:name w:val="xl28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ListParagraph1">
    <w:name w:val="List Paragraph1"/>
    <w:basedOn w:val="a6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42">
    <w:name w:val="xl42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Arial Unicode MS" w:hAnsi="Calibri"/>
      <w:b/>
      <w:bCs/>
      <w:color w:val="000000"/>
      <w:kern w:val="0"/>
      <w:sz w:val="20"/>
      <w:szCs w:val="20"/>
    </w:rPr>
  </w:style>
  <w:style w:type="paragraph" w:customStyle="1" w:styleId="CharCharCharCharCharCharCharCharCharChar1">
    <w:name w:val="Char Char Char Char Char Char Char Char Char Char1"/>
    <w:basedOn w:val="a6"/>
    <w:qFormat/>
    <w:rPr>
      <w:rFonts w:ascii="宋体" w:hAnsi="宋体" w:cs="Courier New"/>
      <w:sz w:val="32"/>
      <w:szCs w:val="32"/>
    </w:rPr>
  </w:style>
  <w:style w:type="paragraph" w:customStyle="1" w:styleId="CharChar1CharCharCharCharCharChar">
    <w:name w:val="Char Char1 Char Char Char Char Char Char"/>
    <w:basedOn w:val="a6"/>
    <w:qFormat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customStyle="1" w:styleId="1a">
    <w:name w:val="表格1"/>
    <w:basedOn w:val="a6"/>
    <w:qFormat/>
    <w:pPr>
      <w:ind w:firstLineChars="200" w:firstLine="480"/>
      <w:jc w:val="center"/>
    </w:pPr>
    <w:rPr>
      <w:rFonts w:ascii="Calibri" w:hAnsi="Calibri"/>
      <w:sz w:val="24"/>
      <w:szCs w:val="20"/>
    </w:rPr>
  </w:style>
  <w:style w:type="paragraph" w:customStyle="1" w:styleId="CharCharCharCharCharCharChar">
    <w:name w:val="Char Char Char Char Char Char Char"/>
    <w:basedOn w:val="a6"/>
    <w:qFormat/>
    <w:pPr>
      <w:snapToGrid w:val="0"/>
      <w:spacing w:line="360" w:lineRule="auto"/>
      <w:ind w:firstLineChars="200" w:firstLine="200"/>
    </w:pPr>
    <w:rPr>
      <w:rFonts w:ascii="Calibri" w:eastAsia="仿宋_GB2312" w:hAnsi="Calibri"/>
      <w:sz w:val="24"/>
    </w:rPr>
  </w:style>
  <w:style w:type="paragraph" w:customStyle="1" w:styleId="-1">
    <w:name w:val="正文须知-1级"/>
    <w:basedOn w:val="a6"/>
    <w:next w:val="a6"/>
    <w:qFormat/>
    <w:pPr>
      <w:numPr>
        <w:numId w:val="3"/>
      </w:numPr>
      <w:adjustRightInd w:val="0"/>
      <w:snapToGrid w:val="0"/>
      <w:spacing w:line="300" w:lineRule="auto"/>
    </w:pPr>
    <w:rPr>
      <w:rFonts w:ascii="宋体" w:hAnsi="Calibri"/>
      <w:sz w:val="24"/>
      <w:szCs w:val="21"/>
    </w:rPr>
  </w:style>
  <w:style w:type="paragraph" w:customStyle="1" w:styleId="CharCharCharCharCharCharCharCharCharCharCharCharCharCharCharChar1">
    <w:name w:val="Char Char Char Char Char Char Char Char Char Char Char Char Char Char Char Char1"/>
    <w:basedOn w:val="a6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affc">
    <w:name w:val="正文文本样式 加粗"/>
    <w:basedOn w:val="aff9"/>
    <w:qFormat/>
    <w:rPr>
      <w:b/>
    </w:rPr>
  </w:style>
  <w:style w:type="paragraph" w:customStyle="1" w:styleId="CharCharChar2">
    <w:name w:val="Char Char Char2"/>
    <w:basedOn w:val="a6"/>
    <w:qFormat/>
    <w:rPr>
      <w:rFonts w:ascii="Tahoma" w:hAnsi="Tahoma"/>
      <w:sz w:val="24"/>
      <w:szCs w:val="20"/>
    </w:rPr>
  </w:style>
  <w:style w:type="paragraph" w:customStyle="1" w:styleId="xl31">
    <w:name w:val="xl31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eastAsia="Arial Unicode MS" w:hAnsi="Calibri"/>
      <w:color w:val="000000"/>
      <w:kern w:val="0"/>
      <w:sz w:val="20"/>
      <w:szCs w:val="20"/>
    </w:rPr>
  </w:style>
  <w:style w:type="paragraph" w:customStyle="1" w:styleId="xl51">
    <w:name w:val="xl51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26">
    <w:name w:val="样式2"/>
    <w:basedOn w:val="14"/>
    <w:qFormat/>
    <w:pPr>
      <w:spacing w:line="360" w:lineRule="auto"/>
      <w:jc w:val="center"/>
    </w:pPr>
    <w:rPr>
      <w:sz w:val="24"/>
    </w:rPr>
  </w:style>
  <w:style w:type="paragraph" w:customStyle="1" w:styleId="affd">
    <w:name w:val="样式 宋体 五号 行距: 单倍行距"/>
    <w:basedOn w:val="a6"/>
    <w:qFormat/>
    <w:pPr>
      <w:adjustRightInd w:val="0"/>
      <w:jc w:val="left"/>
      <w:textAlignment w:val="baseline"/>
    </w:pPr>
    <w:rPr>
      <w:rFonts w:ascii="宋体" w:hAnsi="宋体"/>
      <w:kern w:val="0"/>
      <w:szCs w:val="20"/>
    </w:rPr>
  </w:style>
  <w:style w:type="paragraph" w:customStyle="1" w:styleId="CharCharCharCharCharCharCharCharCharChar">
    <w:name w:val="Char Char Char Char Char Char Char Char Char Char"/>
    <w:basedOn w:val="a6"/>
    <w:qFormat/>
    <w:rPr>
      <w:rFonts w:ascii="Calibri" w:hAnsi="Calibri"/>
    </w:rPr>
  </w:style>
  <w:style w:type="paragraph" w:customStyle="1" w:styleId="xl43">
    <w:name w:val="xl43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xl32">
    <w:name w:val="xl32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a5">
    <w:name w:val="正文列项_数字"/>
    <w:basedOn w:val="a6"/>
    <w:qFormat/>
    <w:pPr>
      <w:numPr>
        <w:ilvl w:val="7"/>
        <w:numId w:val="1"/>
      </w:numPr>
      <w:tabs>
        <w:tab w:val="clear" w:pos="860"/>
      </w:tabs>
      <w:autoSpaceDE w:val="0"/>
      <w:autoSpaceDN w:val="0"/>
      <w:spacing w:line="460" w:lineRule="exact"/>
      <w:ind w:leftChars="530" w:left="680" w:hangingChars="150" w:hanging="150"/>
      <w:outlineLvl w:val="7"/>
    </w:pPr>
    <w:rPr>
      <w:rFonts w:ascii="宋体" w:hAnsi="Calibri"/>
      <w:kern w:val="0"/>
      <w:sz w:val="28"/>
      <w:szCs w:val="20"/>
    </w:rPr>
  </w:style>
  <w:style w:type="paragraph" w:customStyle="1" w:styleId="CharCharChar1Char">
    <w:name w:val="Char Char Char1 Char"/>
    <w:basedOn w:val="a6"/>
    <w:qFormat/>
    <w:rPr>
      <w:rFonts w:ascii="Tahoma" w:hAnsi="Tahoma"/>
      <w:sz w:val="24"/>
      <w:szCs w:val="20"/>
    </w:rPr>
  </w:style>
  <w:style w:type="paragraph" w:customStyle="1" w:styleId="xl39">
    <w:name w:val="xl39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Char2CharCharCharCharCharChar1">
    <w:name w:val="Char2 Char Char Char Char Char Char1"/>
    <w:basedOn w:val="a6"/>
    <w:qFormat/>
    <w:pPr>
      <w:widowControl/>
      <w:spacing w:line="400" w:lineRule="exact"/>
      <w:jc w:val="center"/>
    </w:pPr>
    <w:rPr>
      <w:rFonts w:ascii="Calibri" w:hAnsi="Calibri"/>
    </w:rPr>
  </w:style>
  <w:style w:type="paragraph" w:customStyle="1" w:styleId="xl50">
    <w:name w:val="xl50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32"/>
      <w:szCs w:val="32"/>
    </w:rPr>
  </w:style>
  <w:style w:type="paragraph" w:styleId="affe">
    <w:name w:val="No Spacing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customStyle="1" w:styleId="afff">
    <w:name w:val="正文 + 宋体"/>
    <w:basedOn w:val="a6"/>
    <w:qFormat/>
    <w:pPr>
      <w:widowControl/>
      <w:ind w:left="360" w:hanging="360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a6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afff0">
    <w:name w:val="图中文字"/>
    <w:basedOn w:val="a6"/>
    <w:qFormat/>
    <w:pPr>
      <w:adjustRightInd w:val="0"/>
      <w:snapToGrid w:val="0"/>
      <w:spacing w:line="0" w:lineRule="atLeast"/>
      <w:jc w:val="center"/>
    </w:pPr>
    <w:rPr>
      <w:rFonts w:ascii="Calibri" w:hAnsi="Calibri"/>
      <w:sz w:val="24"/>
      <w:szCs w:val="20"/>
    </w:rPr>
  </w:style>
  <w:style w:type="paragraph" w:customStyle="1" w:styleId="2">
    <w:name w:val="样式 标题 2 + 宋体 五号 行距: 单倍行距"/>
    <w:basedOn w:val="20"/>
    <w:qFormat/>
    <w:pPr>
      <w:numPr>
        <w:ilvl w:val="1"/>
        <w:numId w:val="5"/>
      </w:numPr>
      <w:adjustRightInd w:val="0"/>
      <w:spacing w:line="240" w:lineRule="auto"/>
      <w:jc w:val="left"/>
      <w:textAlignment w:val="baseline"/>
    </w:pPr>
    <w:rPr>
      <w:rFonts w:ascii="宋体" w:eastAsia="宋体" w:hAnsi="宋体" w:cs="Times New Roman"/>
      <w:kern w:val="0"/>
      <w:sz w:val="21"/>
      <w:szCs w:val="20"/>
    </w:rPr>
  </w:style>
  <w:style w:type="paragraph" w:customStyle="1" w:styleId="xl40">
    <w:name w:val="xl40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xl44">
    <w:name w:val="xl44"/>
    <w:basedOn w:val="a6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paragraph" w:customStyle="1" w:styleId="afff1">
    <w:name w:val="字元 字元"/>
    <w:basedOn w:val="a6"/>
    <w:qFormat/>
    <w:rPr>
      <w:rFonts w:ascii="Tahoma" w:hAnsi="Tahoma"/>
      <w:sz w:val="24"/>
      <w:szCs w:val="20"/>
    </w:rPr>
  </w:style>
  <w:style w:type="paragraph" w:customStyle="1" w:styleId="CharCharCharCharCharCharCharCharCharChar2">
    <w:name w:val="Char Char Char Char Char Char Char Char Char Char2"/>
    <w:basedOn w:val="a6"/>
    <w:qFormat/>
    <w:rPr>
      <w:rFonts w:ascii="宋体" w:hAnsi="宋体" w:cs="Courier New"/>
      <w:sz w:val="32"/>
      <w:szCs w:val="32"/>
    </w:rPr>
  </w:style>
  <w:style w:type="paragraph" w:customStyle="1" w:styleId="Char2CharCharCharCharCharChar">
    <w:name w:val="Char2 Char Char Char Char Char Char"/>
    <w:basedOn w:val="a6"/>
    <w:qFormat/>
    <w:pPr>
      <w:widowControl/>
      <w:spacing w:line="400" w:lineRule="exact"/>
      <w:jc w:val="center"/>
    </w:pPr>
    <w:rPr>
      <w:rFonts w:ascii="Calibri" w:hAnsi="Calibri"/>
    </w:rPr>
  </w:style>
  <w:style w:type="paragraph" w:customStyle="1" w:styleId="afff2">
    <w:name w:val="??"/>
    <w:qFormat/>
    <w:pPr>
      <w:widowControl w:val="0"/>
      <w:overflowPunct w:val="0"/>
      <w:autoSpaceDE w:val="0"/>
      <w:autoSpaceDN w:val="0"/>
      <w:adjustRightInd w:val="0"/>
      <w:jc w:val="both"/>
    </w:pPr>
    <w:rPr>
      <w:rFonts w:ascii="Calibri" w:hAnsi="Calibri"/>
      <w:kern w:val="2"/>
      <w:sz w:val="21"/>
      <w:lang w:eastAsia="en-US"/>
    </w:rPr>
  </w:style>
  <w:style w:type="paragraph" w:customStyle="1" w:styleId="xl46">
    <w:name w:val="xl46"/>
    <w:basedOn w:val="a6"/>
    <w:qFormat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afff3">
    <w:name w:val="图例"/>
    <w:basedOn w:val="a6"/>
    <w:qFormat/>
    <w:pPr>
      <w:spacing w:before="120" w:after="120" w:line="360" w:lineRule="auto"/>
      <w:jc w:val="center"/>
    </w:pPr>
    <w:rPr>
      <w:rFonts w:ascii="Calibri" w:eastAsia="仿宋_GB2312" w:hAnsi="Calibri"/>
      <w:b/>
      <w:sz w:val="24"/>
      <w:szCs w:val="20"/>
    </w:rPr>
  </w:style>
  <w:style w:type="paragraph" w:customStyle="1" w:styleId="afff4">
    <w:name w:val="图文"/>
    <w:basedOn w:val="a6"/>
    <w:qFormat/>
    <w:pPr>
      <w:adjustRightInd w:val="0"/>
      <w:snapToGrid w:val="0"/>
      <w:spacing w:after="50" w:line="360" w:lineRule="auto"/>
    </w:pPr>
    <w:rPr>
      <w:rFonts w:ascii="Calibri" w:hAnsi="Calibri"/>
      <w:sz w:val="24"/>
    </w:rPr>
  </w:style>
  <w:style w:type="paragraph" w:customStyle="1" w:styleId="CharChar1CharCharCharCharCharChar1">
    <w:name w:val="Char Char1 Char Char Char Char Char Char1"/>
    <w:basedOn w:val="a6"/>
    <w:qFormat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customStyle="1" w:styleId="22222222222222">
    <w:name w:val="22222222222222"/>
    <w:basedOn w:val="a6"/>
    <w:qFormat/>
    <w:pPr>
      <w:widowControl/>
      <w:adjustRightInd w:val="0"/>
      <w:spacing w:line="360" w:lineRule="auto"/>
      <w:ind w:firstLineChars="200" w:firstLine="480"/>
      <w:jc w:val="left"/>
    </w:pPr>
    <w:rPr>
      <w:rFonts w:ascii="Calibri" w:hAnsi="Calibri"/>
      <w:color w:val="FF0000"/>
      <w:kern w:val="0"/>
      <w:sz w:val="24"/>
      <w:szCs w:val="20"/>
    </w:rPr>
  </w:style>
  <w:style w:type="paragraph" w:customStyle="1" w:styleId="-2">
    <w:name w:val="正文须知-2级"/>
    <w:basedOn w:val="a6"/>
    <w:qFormat/>
    <w:pPr>
      <w:numPr>
        <w:ilvl w:val="1"/>
        <w:numId w:val="3"/>
      </w:numPr>
      <w:adjustRightInd w:val="0"/>
      <w:snapToGrid w:val="0"/>
      <w:spacing w:line="300" w:lineRule="auto"/>
    </w:pPr>
    <w:rPr>
      <w:rFonts w:ascii="宋体" w:hAnsi="Calibri"/>
      <w:sz w:val="24"/>
      <w:szCs w:val="21"/>
    </w:rPr>
  </w:style>
  <w:style w:type="paragraph" w:customStyle="1" w:styleId="xl27">
    <w:name w:val="xl27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Arial Unicode MS" w:hAnsi="Calibri"/>
      <w:color w:val="000000"/>
      <w:kern w:val="0"/>
      <w:sz w:val="20"/>
      <w:szCs w:val="20"/>
    </w:rPr>
  </w:style>
  <w:style w:type="paragraph" w:customStyle="1" w:styleId="CharChar41">
    <w:name w:val="Char Char41"/>
    <w:basedOn w:val="a6"/>
    <w:qFormat/>
    <w:pPr>
      <w:widowControl/>
      <w:spacing w:line="400" w:lineRule="exact"/>
      <w:jc w:val="center"/>
    </w:pPr>
    <w:rPr>
      <w:rFonts w:ascii="Calibri" w:hAnsi="Calibri"/>
    </w:rPr>
  </w:style>
  <w:style w:type="paragraph" w:customStyle="1" w:styleId="xl23">
    <w:name w:val="xl23"/>
    <w:basedOn w:val="a6"/>
    <w:qFormat/>
    <w:pPr>
      <w:widowControl/>
      <w:spacing w:before="100" w:beforeAutospacing="1" w:after="100" w:afterAutospacing="1" w:line="360" w:lineRule="auto"/>
      <w:textAlignment w:val="top"/>
    </w:pPr>
    <w:rPr>
      <w:rFonts w:ascii="Calibri" w:hAnsi="Calibri"/>
      <w:kern w:val="0"/>
      <w:sz w:val="24"/>
      <w:szCs w:val="20"/>
    </w:rPr>
  </w:style>
  <w:style w:type="paragraph" w:customStyle="1" w:styleId="Style160">
    <w:name w:val="_Style 160"/>
    <w:qFormat/>
    <w:rPr>
      <w:rFonts w:ascii="Calibri" w:hAnsi="Calibri"/>
      <w:kern w:val="2"/>
      <w:sz w:val="21"/>
      <w:szCs w:val="24"/>
    </w:rPr>
  </w:style>
  <w:style w:type="paragraph" w:customStyle="1" w:styleId="3">
    <w:name w:val="项目编号3"/>
    <w:basedOn w:val="aff9"/>
    <w:qFormat/>
    <w:pPr>
      <w:numPr>
        <w:numId w:val="6"/>
      </w:numPr>
    </w:pPr>
  </w:style>
  <w:style w:type="paragraph" w:customStyle="1" w:styleId="1b">
    <w:name w:val="修订1"/>
    <w:qFormat/>
    <w:rPr>
      <w:rFonts w:ascii="Calibri" w:hAnsi="Calibri"/>
      <w:kern w:val="2"/>
      <w:sz w:val="21"/>
      <w:szCs w:val="24"/>
    </w:rPr>
  </w:style>
  <w:style w:type="paragraph" w:customStyle="1" w:styleId="27">
    <w:name w:val="字元 字元2"/>
    <w:basedOn w:val="a6"/>
    <w:qFormat/>
    <w:rPr>
      <w:rFonts w:ascii="Tahoma" w:hAnsi="Tahoma"/>
      <w:sz w:val="24"/>
      <w:szCs w:val="20"/>
    </w:rPr>
  </w:style>
  <w:style w:type="paragraph" w:customStyle="1" w:styleId="xl25">
    <w:name w:val="xl25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CharChar4">
    <w:name w:val="Char Char4"/>
    <w:basedOn w:val="a6"/>
    <w:qFormat/>
    <w:pPr>
      <w:widowControl/>
      <w:spacing w:line="400" w:lineRule="exact"/>
      <w:jc w:val="center"/>
    </w:pPr>
    <w:rPr>
      <w:rFonts w:ascii="Calibri" w:hAnsi="Calibri"/>
    </w:rPr>
  </w:style>
  <w:style w:type="paragraph" w:customStyle="1" w:styleId="CharCharChar">
    <w:name w:val="Char Char Char"/>
    <w:basedOn w:val="a6"/>
    <w:qFormat/>
    <w:rPr>
      <w:rFonts w:ascii="Tahoma" w:hAnsi="Tahoma"/>
      <w:sz w:val="24"/>
      <w:szCs w:val="20"/>
    </w:rPr>
  </w:style>
  <w:style w:type="paragraph" w:customStyle="1" w:styleId="1CharCharCharChar">
    <w:name w:val="1 Char Char Char Char"/>
    <w:basedOn w:val="a6"/>
    <w:qFormat/>
    <w:rPr>
      <w:rFonts w:ascii="Tahoma" w:hAnsi="Tahoma"/>
      <w:sz w:val="24"/>
      <w:szCs w:val="20"/>
    </w:rPr>
  </w:style>
  <w:style w:type="paragraph" w:customStyle="1" w:styleId="xl34">
    <w:name w:val="xl34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FF6600"/>
      <w:kern w:val="0"/>
      <w:sz w:val="20"/>
      <w:szCs w:val="20"/>
    </w:rPr>
  </w:style>
  <w:style w:type="paragraph" w:customStyle="1" w:styleId="Charf4">
    <w:name w:val="Char"/>
    <w:basedOn w:val="a6"/>
    <w:qFormat/>
    <w:pPr>
      <w:tabs>
        <w:tab w:val="left" w:pos="360"/>
      </w:tabs>
    </w:pPr>
    <w:rPr>
      <w:rFonts w:ascii="Calibri" w:hAnsi="Calibri"/>
      <w:sz w:val="24"/>
    </w:rPr>
  </w:style>
  <w:style w:type="paragraph" w:customStyle="1" w:styleId="default0">
    <w:name w:val="default"/>
    <w:basedOn w:val="a6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52">
    <w:name w:val="xl52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b/>
      <w:bCs/>
      <w:color w:val="000000"/>
      <w:kern w:val="0"/>
      <w:sz w:val="16"/>
      <w:szCs w:val="16"/>
    </w:rPr>
  </w:style>
  <w:style w:type="paragraph" w:customStyle="1" w:styleId="Char23">
    <w:name w:val="Char2"/>
    <w:basedOn w:val="a6"/>
    <w:qFormat/>
    <w:rPr>
      <w:rFonts w:ascii="Tahoma" w:hAnsi="Tahoma"/>
      <w:sz w:val="24"/>
      <w:szCs w:val="20"/>
    </w:rPr>
  </w:style>
  <w:style w:type="paragraph" w:customStyle="1" w:styleId="font8">
    <w:name w:val="font8"/>
    <w:basedOn w:val="a6"/>
    <w:qFormat/>
    <w:pPr>
      <w:widowControl/>
      <w:spacing w:before="100" w:beforeAutospacing="1" w:after="100" w:afterAutospacing="1"/>
      <w:jc w:val="left"/>
    </w:pPr>
    <w:rPr>
      <w:rFonts w:ascii="Calibri" w:hAnsi="Calibri"/>
      <w:kern w:val="0"/>
      <w:sz w:val="36"/>
      <w:szCs w:val="36"/>
    </w:rPr>
  </w:style>
  <w:style w:type="paragraph" w:customStyle="1" w:styleId="GB2312">
    <w:name w:val="正文 + 楷体_GB2312"/>
    <w:basedOn w:val="a6"/>
    <w:qFormat/>
    <w:pPr>
      <w:widowControl/>
      <w:jc w:val="left"/>
    </w:pPr>
    <w:rPr>
      <w:rFonts w:ascii="楷体_GB2312" w:eastAsia="楷体_GB2312" w:hAnsi="Calibri" w:cs="Arial"/>
      <w:kern w:val="0"/>
      <w:sz w:val="24"/>
    </w:rPr>
  </w:style>
  <w:style w:type="paragraph" w:customStyle="1" w:styleId="font9">
    <w:name w:val="font9"/>
    <w:basedOn w:val="a6"/>
    <w:qFormat/>
    <w:pPr>
      <w:widowControl/>
      <w:spacing w:before="100" w:beforeAutospacing="1" w:after="100" w:afterAutospacing="1"/>
      <w:jc w:val="left"/>
    </w:pPr>
    <w:rPr>
      <w:rFonts w:ascii="宋体" w:hAnsi="宋体" w:cs="Arial Unicode MS" w:hint="eastAsia"/>
      <w:color w:val="000000"/>
      <w:kern w:val="0"/>
      <w:sz w:val="20"/>
      <w:szCs w:val="20"/>
    </w:rPr>
  </w:style>
  <w:style w:type="paragraph" w:customStyle="1" w:styleId="ParaCharCharCharChar">
    <w:name w:val="默认段落字体 Para Char Char Char Char"/>
    <w:basedOn w:val="a6"/>
    <w:qFormat/>
    <w:rPr>
      <w:rFonts w:ascii="Arial" w:hAnsi="Arial" w:cs="Arial"/>
      <w:szCs w:val="21"/>
    </w:rPr>
  </w:style>
  <w:style w:type="paragraph" w:customStyle="1" w:styleId="28">
    <w:name w:val="正文缩进2"/>
    <w:basedOn w:val="a6"/>
    <w:qFormat/>
    <w:pPr>
      <w:widowControl/>
      <w:adjustRightInd w:val="0"/>
      <w:snapToGrid w:val="0"/>
      <w:spacing w:line="480" w:lineRule="exact"/>
      <w:ind w:firstLine="567"/>
    </w:pPr>
    <w:rPr>
      <w:rFonts w:ascii="宋体" w:hAnsi="Calibri"/>
      <w:snapToGrid w:val="0"/>
      <w:color w:val="000000"/>
      <w:kern w:val="28"/>
      <w:sz w:val="28"/>
      <w:szCs w:val="20"/>
      <w:lang w:val="zh-CN"/>
    </w:rPr>
  </w:style>
  <w:style w:type="paragraph" w:customStyle="1" w:styleId="a3">
    <w:name w:val="五级条标题"/>
    <w:basedOn w:val="a2"/>
    <w:next w:val="a6"/>
    <w:qFormat/>
    <w:pPr>
      <w:numPr>
        <w:ilvl w:val="5"/>
      </w:numPr>
      <w:ind w:left="0" w:hanging="840"/>
      <w:outlineLvl w:val="5"/>
    </w:pPr>
  </w:style>
  <w:style w:type="paragraph" w:customStyle="1" w:styleId="Char30">
    <w:name w:val="Char3"/>
    <w:basedOn w:val="a6"/>
    <w:qFormat/>
    <w:pPr>
      <w:tabs>
        <w:tab w:val="left" w:pos="360"/>
      </w:tabs>
    </w:pPr>
    <w:rPr>
      <w:rFonts w:ascii="Calibri" w:hAnsi="Calibri"/>
      <w:sz w:val="24"/>
    </w:rPr>
  </w:style>
  <w:style w:type="paragraph" w:customStyle="1" w:styleId="afff5">
    <w:name w:val="文档正文"/>
    <w:basedOn w:val="a6"/>
    <w:qFormat/>
    <w:pPr>
      <w:snapToGrid w:val="0"/>
      <w:spacing w:before="120" w:after="120" w:line="180" w:lineRule="auto"/>
    </w:pPr>
    <w:rPr>
      <w:rFonts w:ascii="Arial" w:hAnsi="Arial"/>
      <w:szCs w:val="20"/>
    </w:rPr>
  </w:style>
  <w:style w:type="paragraph" w:customStyle="1" w:styleId="background1">
    <w:name w:val="background1"/>
    <w:basedOn w:val="a6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harCharCharCharCharCharChar1">
    <w:name w:val="Char Char Char Char Char Char Char1"/>
    <w:basedOn w:val="a6"/>
    <w:qFormat/>
    <w:pPr>
      <w:snapToGrid w:val="0"/>
      <w:spacing w:line="360" w:lineRule="auto"/>
      <w:ind w:firstLineChars="200" w:firstLine="200"/>
    </w:pPr>
    <w:rPr>
      <w:rFonts w:ascii="Calibri" w:eastAsia="仿宋_GB2312" w:hAnsi="Calibri"/>
      <w:sz w:val="24"/>
    </w:rPr>
  </w:style>
  <w:style w:type="paragraph" w:customStyle="1" w:styleId="CharChar1CharCharCharCharCharCharCharChar">
    <w:name w:val="Char Char1 Char Char Char Char Char Char Char Char"/>
    <w:basedOn w:val="a6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TableParagraph">
    <w:name w:val="Table Paragraph"/>
    <w:basedOn w:val="a6"/>
    <w:uiPriority w:val="1"/>
    <w:qFormat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29">
    <w:name w:val="正文文本缩进2"/>
    <w:basedOn w:val="a6"/>
    <w:qFormat/>
    <w:pPr>
      <w:spacing w:line="480" w:lineRule="exact"/>
      <w:ind w:firstLineChars="200" w:firstLine="480"/>
    </w:pPr>
    <w:rPr>
      <w:rFonts w:ascii="宋体" w:hAnsi="宋体"/>
      <w:kern w:val="0"/>
      <w:sz w:val="24"/>
      <w:lang w:val="zh-CN"/>
    </w:rPr>
  </w:style>
  <w:style w:type="paragraph" w:customStyle="1" w:styleId="xl38">
    <w:name w:val="xl38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16"/>
      <w:szCs w:val="16"/>
    </w:rPr>
  </w:style>
  <w:style w:type="paragraph" w:customStyle="1" w:styleId="afff6">
    <w:name w:val="表格文字"/>
    <w:basedOn w:val="af"/>
    <w:qFormat/>
    <w:pPr>
      <w:spacing w:before="20" w:after="20" w:line="240" w:lineRule="auto"/>
      <w:ind w:firstLine="0"/>
    </w:pPr>
    <w:rPr>
      <w:rFonts w:ascii="Century Gothic" w:hAnsi="Century Gothic"/>
      <w:sz w:val="20"/>
      <w:szCs w:val="20"/>
    </w:rPr>
  </w:style>
  <w:style w:type="paragraph" w:customStyle="1" w:styleId="CharChar1">
    <w:name w:val="Char Char1"/>
    <w:basedOn w:val="ac"/>
    <w:qFormat/>
    <w:rPr>
      <w:rFonts w:ascii="Tahoma" w:hAnsi="Tahoma"/>
      <w:sz w:val="24"/>
    </w:rPr>
  </w:style>
  <w:style w:type="paragraph" w:customStyle="1" w:styleId="Char1CharCharChar1">
    <w:name w:val="Char1 Char Char Char1"/>
    <w:basedOn w:val="a6"/>
    <w:qFormat/>
    <w:rPr>
      <w:rFonts w:ascii="Tahoma" w:hAnsi="Tahoma" w:cs="仿宋_GB2312"/>
      <w:sz w:val="24"/>
      <w:szCs w:val="28"/>
    </w:rPr>
  </w:style>
  <w:style w:type="paragraph" w:customStyle="1" w:styleId="afff7">
    <w:name w:val="缺省文本"/>
    <w:basedOn w:val="a6"/>
    <w:qFormat/>
    <w:pPr>
      <w:autoSpaceDE w:val="0"/>
      <w:autoSpaceDN w:val="0"/>
      <w:adjustRightInd w:val="0"/>
      <w:jc w:val="left"/>
    </w:pPr>
    <w:rPr>
      <w:rFonts w:ascii="Calibri" w:hAnsi="Calibri"/>
      <w:kern w:val="0"/>
      <w:sz w:val="24"/>
    </w:rPr>
  </w:style>
  <w:style w:type="paragraph" w:customStyle="1" w:styleId="xl48">
    <w:name w:val="xl48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customStyle="1" w:styleId="2a">
    <w:name w:val="列出段落2"/>
    <w:basedOn w:val="a6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45">
    <w:name w:val="xl45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xl30">
    <w:name w:val="xl30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xl26">
    <w:name w:val="xl26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Arial Unicode MS" w:hAnsi="Calibri"/>
      <w:color w:val="000000"/>
      <w:kern w:val="0"/>
      <w:sz w:val="22"/>
      <w:szCs w:val="22"/>
    </w:rPr>
  </w:style>
  <w:style w:type="paragraph" w:customStyle="1" w:styleId="xl37">
    <w:name w:val="xl37"/>
    <w:basedOn w:val="a6"/>
    <w:qFormat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11">
    <w:name w:val="列出段落1"/>
    <w:basedOn w:val="a6"/>
    <w:qFormat/>
    <w:pPr>
      <w:numPr>
        <w:numId w:val="7"/>
      </w:numPr>
      <w:spacing w:line="312" w:lineRule="auto"/>
      <w:ind w:left="0"/>
      <w:contextualSpacing/>
    </w:pPr>
    <w:rPr>
      <w:rFonts w:ascii="Calibri" w:hAnsi="Calibri"/>
      <w:szCs w:val="22"/>
    </w:rPr>
  </w:style>
  <w:style w:type="paragraph" w:customStyle="1" w:styleId="xl35">
    <w:name w:val="xl35"/>
    <w:basedOn w:val="a6"/>
    <w:qFormat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1c">
    <w:name w:val="字元 字元1"/>
    <w:basedOn w:val="a6"/>
    <w:qFormat/>
    <w:rPr>
      <w:rFonts w:ascii="Tahoma" w:hAnsi="Tahoma"/>
      <w:sz w:val="24"/>
      <w:szCs w:val="20"/>
    </w:rPr>
  </w:style>
  <w:style w:type="paragraph" w:customStyle="1" w:styleId="font5">
    <w:name w:val="font5"/>
    <w:basedOn w:val="a6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29">
    <w:name w:val="xl29"/>
    <w:basedOn w:val="a6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kern w:val="0"/>
      <w:sz w:val="20"/>
      <w:szCs w:val="20"/>
    </w:rPr>
  </w:style>
  <w:style w:type="paragraph" w:customStyle="1" w:styleId="Char210">
    <w:name w:val="Char21"/>
    <w:basedOn w:val="a6"/>
    <w:qFormat/>
    <w:rPr>
      <w:rFonts w:ascii="Tahoma" w:hAnsi="Tahoma"/>
      <w:sz w:val="24"/>
      <w:szCs w:val="20"/>
    </w:rPr>
  </w:style>
  <w:style w:type="table" w:customStyle="1" w:styleId="TableNormal">
    <w:name w:val="Table Normal"/>
    <w:unhideWhenUsed/>
    <w:qFormat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qFormat/>
    <w:rPr>
      <w:rFonts w:ascii="Calibri" w:eastAsia="等线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har31">
    <w:name w:val="纯文本 Char3"/>
    <w:qFormat/>
    <w:rPr>
      <w:rFonts w:ascii="宋体" w:eastAsia="宋体" w:hAnsi="Courier New"/>
      <w:kern w:val="2"/>
      <w:sz w:val="21"/>
      <w:lang w:val="en-US" w:eastAsia="zh-CN" w:bidi="ar-SA"/>
    </w:rPr>
  </w:style>
  <w:style w:type="paragraph" w:customStyle="1" w:styleId="SOW">
    <w:name w:val="SOW正文"/>
    <w:basedOn w:val="a6"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character" w:customStyle="1" w:styleId="Char40">
    <w:name w:val="纯文本 Char4"/>
    <w:qFormat/>
    <w:rPr>
      <w:rFonts w:ascii="宋体" w:eastAsia="宋体" w:hAnsi="Courier New"/>
      <w:kern w:val="2"/>
      <w:sz w:val="21"/>
      <w:lang w:val="en-US" w:eastAsia="zh-CN" w:bidi="ar-SA"/>
    </w:rPr>
  </w:style>
  <w:style w:type="paragraph" w:customStyle="1" w:styleId="Bodytext2">
    <w:name w:val="Body text|2"/>
    <w:basedOn w:val="a6"/>
    <w:qFormat/>
    <w:pPr>
      <w:spacing w:line="360" w:lineRule="auto"/>
    </w:pPr>
    <w:rPr>
      <w:rFonts w:ascii="宋体" w:hAnsi="宋体" w:cs="宋体"/>
      <w:sz w:val="22"/>
      <w:szCs w:val="22"/>
      <w:lang w:val="zh-TW" w:eastAsia="zh-TW" w:bidi="zh-TW"/>
    </w:rPr>
  </w:style>
  <w:style w:type="paragraph" w:customStyle="1" w:styleId="afff8">
    <w:name w:val="默认"/>
    <w:qFormat/>
    <w:rPr>
      <w:rFonts w:ascii="Helvetica Neue" w:eastAsia="Arial Unicode MS" w:hAnsi="Helvetica Neue" w:cs="Arial Unicode MS"/>
      <w:color w:val="000000"/>
      <w:sz w:val="22"/>
      <w:szCs w:val="22"/>
    </w:rPr>
  </w:style>
  <w:style w:type="paragraph" w:customStyle="1" w:styleId="2b">
    <w:name w:val="样式 首行缩进:  2 字符"/>
    <w:basedOn w:val="a6"/>
    <w:qFormat/>
    <w:pPr>
      <w:ind w:firstLine="560"/>
    </w:pPr>
    <w:rPr>
      <w:rFonts w:eastAsia="仿宋_GB2312" w:cs="宋体"/>
      <w:sz w:val="24"/>
      <w:szCs w:val="20"/>
    </w:rPr>
  </w:style>
  <w:style w:type="paragraph" w:customStyle="1" w:styleId="1d">
    <w:name w:val="列表段落1"/>
    <w:basedOn w:val="a6"/>
    <w:uiPriority w:val="99"/>
    <w:qFormat/>
    <w:pPr>
      <w:ind w:firstLineChars="200" w:firstLine="420"/>
    </w:pPr>
    <w:rPr>
      <w:szCs w:val="20"/>
    </w:rPr>
  </w:style>
  <w:style w:type="paragraph" w:customStyle="1" w:styleId="Afff9">
    <w:name w:val="正文 A"/>
    <w:qFormat/>
    <w:pPr>
      <w:widowControl w:val="0"/>
      <w:jc w:val="both"/>
    </w:pPr>
    <w:rPr>
      <w:rFonts w:ascii="Arial Unicode MS" w:eastAsia="Times New Roman" w:hAnsi="Arial Unicode MS" w:cs="Arial Unicode MS" w:hint="eastAsia"/>
      <w:color w:val="000000"/>
      <w:kern w:val="2"/>
      <w:sz w:val="21"/>
      <w:szCs w:val="21"/>
      <w:u w:color="000000"/>
    </w:rPr>
  </w:style>
  <w:style w:type="paragraph" w:customStyle="1" w:styleId="2c">
    <w:name w:val="表格样式 2"/>
    <w:qFormat/>
    <w:rPr>
      <w:rFonts w:ascii="Helvetica" w:eastAsia="Helvetica" w:hAnsi="Helvetica" w:cs="Helvetica"/>
      <w:color w:val="000000"/>
    </w:rPr>
  </w:style>
  <w:style w:type="paragraph" w:customStyle="1" w:styleId="p15">
    <w:name w:val="p15"/>
    <w:basedOn w:val="a6"/>
    <w:qFormat/>
    <w:pPr>
      <w:widowControl/>
      <w:ind w:firstLine="420"/>
    </w:pPr>
    <w:rPr>
      <w:rFonts w:ascii="Calibri" w:hAnsi="Calibri" w:cs="宋体"/>
      <w:kern w:val="0"/>
      <w:szCs w:val="21"/>
    </w:rPr>
  </w:style>
  <w:style w:type="paragraph" w:customStyle="1" w:styleId="Body1">
    <w:name w:val="Body 1"/>
    <w:qFormat/>
    <w:pPr>
      <w:outlineLvl w:val="0"/>
    </w:pPr>
    <w:rPr>
      <w:rFonts w:ascii="Helvetica" w:hAnsi="Helvetica" w:cs="Helvetica"/>
      <w:b/>
      <w:bCs/>
      <w:color w:val="000000"/>
      <w:u w:color="000000"/>
    </w:rPr>
  </w:style>
  <w:style w:type="paragraph" w:customStyle="1" w:styleId="Pa0">
    <w:name w:val="Pa0"/>
    <w:basedOn w:val="a6"/>
    <w:next w:val="a6"/>
    <w:uiPriority w:val="99"/>
    <w:qFormat/>
    <w:pPr>
      <w:autoSpaceDE w:val="0"/>
      <w:autoSpaceDN w:val="0"/>
      <w:adjustRightInd w:val="0"/>
      <w:spacing w:line="241" w:lineRule="atLeast"/>
      <w:jc w:val="left"/>
    </w:pPr>
    <w:rPr>
      <w:rFonts w:ascii="......_." w:eastAsia="......_." w:hAnsi="Calibri"/>
      <w:kern w:val="0"/>
      <w:sz w:val="24"/>
    </w:rPr>
  </w:style>
  <w:style w:type="character" w:customStyle="1" w:styleId="A80">
    <w:name w:val="A8"/>
    <w:uiPriority w:val="99"/>
    <w:qFormat/>
    <w:rPr>
      <w:rFonts w:cs="......_."/>
      <w:color w:val="000000"/>
      <w:sz w:val="18"/>
      <w:szCs w:val="18"/>
    </w:rPr>
  </w:style>
  <w:style w:type="character" w:customStyle="1" w:styleId="A90">
    <w:name w:val="A9"/>
    <w:uiPriority w:val="99"/>
    <w:qFormat/>
    <w:rPr>
      <w:rFonts w:cs="......_."/>
      <w:color w:val="000000"/>
      <w:sz w:val="10"/>
      <w:szCs w:val="10"/>
    </w:rPr>
  </w:style>
  <w:style w:type="paragraph" w:customStyle="1" w:styleId="2d">
    <w:name w:val="修订2"/>
    <w:hidden/>
    <w:uiPriority w:val="99"/>
    <w:semiHidden/>
    <w:qFormat/>
    <w:rPr>
      <w:rFonts w:ascii="Calibri" w:hAnsi="Calibri"/>
      <w:kern w:val="2"/>
      <w:sz w:val="21"/>
      <w:szCs w:val="24"/>
    </w:rPr>
  </w:style>
  <w:style w:type="paragraph" w:customStyle="1" w:styleId="afffa">
    <w:name w:val="样式"/>
    <w:basedOn w:val="a6"/>
    <w:next w:val="af1"/>
    <w:uiPriority w:val="99"/>
    <w:qFormat/>
    <w:rPr>
      <w:rFonts w:ascii="宋体" w:hAnsi="Courier New" w:cs="宋体"/>
      <w:szCs w:val="21"/>
    </w:rPr>
  </w:style>
  <w:style w:type="paragraph" w:customStyle="1" w:styleId="Web">
    <w:name w:val="普通(Web)"/>
    <w:qFormat/>
    <w:pPr>
      <w:spacing w:before="100" w:after="100"/>
    </w:pPr>
    <w:rPr>
      <w:rFonts w:ascii="宋体" w:hAnsi="宋体" w:cs="宋体"/>
      <w:color w:val="000000"/>
      <w:sz w:val="24"/>
      <w:szCs w:val="24"/>
      <w:u w:color="000000"/>
    </w:rPr>
  </w:style>
  <w:style w:type="paragraph" w:customStyle="1" w:styleId="afffb">
    <w:name w:val="段"/>
    <w:next w:val="a6"/>
    <w:unhideWhenUsed/>
    <w:qFormat/>
    <w:pPr>
      <w:autoSpaceDE w:val="0"/>
      <w:autoSpaceDN w:val="0"/>
      <w:ind w:firstLineChars="200" w:firstLine="200"/>
      <w:jc w:val="both"/>
    </w:pPr>
    <w:rPr>
      <w:rFonts w:ascii="宋体" w:hint="eastAsia"/>
      <w:sz w:val="21"/>
      <w:szCs w:val="22"/>
    </w:rPr>
  </w:style>
  <w:style w:type="paragraph" w:customStyle="1" w:styleId="AA0">
    <w:name w:val="正文 A A"/>
    <w:qFormat/>
    <w:rPr>
      <w:rFonts w:eastAsia="Arial Unicode MS" w:hAnsi="Arial Unicode MS"/>
      <w:color w:val="000000"/>
      <w:sz w:val="24"/>
      <w:szCs w:val="24"/>
    </w:rPr>
  </w:style>
  <w:style w:type="paragraph" w:customStyle="1" w:styleId="Style276">
    <w:name w:val="_Style 276"/>
    <w:basedOn w:val="af"/>
    <w:next w:val="24"/>
    <w:uiPriority w:val="99"/>
    <w:unhideWhenUsed/>
    <w:qFormat/>
    <w:pPr>
      <w:spacing w:after="120" w:line="240" w:lineRule="auto"/>
      <w:ind w:leftChars="200" w:left="420" w:firstLineChars="200" w:firstLine="420"/>
    </w:pPr>
    <w:rPr>
      <w:rFonts w:ascii="Calibri" w:eastAsia="楷体_GB2312" w:hAnsi="Calibri"/>
      <w:sz w:val="21"/>
      <w:szCs w:val="22"/>
    </w:rPr>
  </w:style>
  <w:style w:type="character" w:customStyle="1" w:styleId="Char24">
    <w:name w:val="列出段落 Char2"/>
    <w:uiPriority w:val="34"/>
    <w:qFormat/>
    <w:rPr>
      <w:rFonts w:ascii="Calibri" w:eastAsia="宋体" w:hAnsi="Calibri"/>
      <w:kern w:val="2"/>
      <w:sz w:val="21"/>
      <w:szCs w:val="22"/>
    </w:rPr>
  </w:style>
  <w:style w:type="paragraph" w:customStyle="1" w:styleId="afffc">
    <w:name w:val="招标文件正文"/>
    <w:basedOn w:val="a6"/>
    <w:link w:val="CharChar0"/>
    <w:qFormat/>
    <w:pPr>
      <w:spacing w:line="300" w:lineRule="auto"/>
      <w:ind w:firstLineChars="200" w:firstLine="200"/>
      <w:jc w:val="left"/>
    </w:pPr>
    <w:rPr>
      <w:kern w:val="0"/>
      <w:sz w:val="32"/>
      <w:szCs w:val="32"/>
    </w:rPr>
  </w:style>
  <w:style w:type="character" w:customStyle="1" w:styleId="CharChar0">
    <w:name w:val="招标文件正文 Char Char"/>
    <w:link w:val="afffc"/>
    <w:qFormat/>
    <w:rPr>
      <w:sz w:val="32"/>
      <w:szCs w:val="32"/>
    </w:rPr>
  </w:style>
  <w:style w:type="paragraph" w:customStyle="1" w:styleId="afffd">
    <w:name w:val="缩进正文"/>
    <w:uiPriority w:val="99"/>
    <w:qFormat/>
    <w:pPr>
      <w:adjustRightInd w:val="0"/>
      <w:snapToGrid w:val="0"/>
      <w:spacing w:beforeLines="70" w:afterLines="70" w:line="360" w:lineRule="exact"/>
      <w:ind w:left="1021"/>
      <w:jc w:val="both"/>
      <w:textAlignment w:val="baseline"/>
    </w:pPr>
    <w:rPr>
      <w:rFonts w:ascii="宋体" w:hAnsi="宋体" w:cs="Arial"/>
      <w:spacing w:val="30"/>
      <w:sz w:val="24"/>
      <w:szCs w:val="24"/>
      <w:lang w:val="en-GB"/>
    </w:rPr>
  </w:style>
  <w:style w:type="paragraph" w:customStyle="1" w:styleId="34">
    <w:name w:val="修订3"/>
    <w:hidden/>
    <w:uiPriority w:val="99"/>
    <w:semiHidden/>
    <w:unhideWhenUsed/>
    <w:qFormat/>
    <w:rPr>
      <w:rFonts w:ascii="Calibri" w:hAnsi="Calibri"/>
      <w:kern w:val="2"/>
      <w:sz w:val="21"/>
      <w:szCs w:val="24"/>
    </w:rPr>
  </w:style>
  <w:style w:type="character" w:customStyle="1" w:styleId="Char7">
    <w:name w:val="普通(网站) Char"/>
    <w:link w:val="af6"/>
    <w:uiPriority w:val="99"/>
    <w:qFormat/>
    <w:rPr>
      <w:rFonts w:ascii="宋体" w:hAnsi="宋体" w:cs="宋体"/>
      <w:sz w:val="24"/>
      <w:szCs w:val="24"/>
    </w:rPr>
  </w:style>
  <w:style w:type="paragraph" w:customStyle="1" w:styleId="TableText">
    <w:name w:val="Table Text"/>
    <w:basedOn w:val="a6"/>
    <w:link w:val="TableTextChar"/>
    <w:qFormat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宋体" w:hAnsi="宋体" w:cs="宋体"/>
      <w:snapToGrid w:val="0"/>
      <w:color w:val="000000"/>
      <w:kern w:val="0"/>
      <w:sz w:val="23"/>
      <w:szCs w:val="23"/>
      <w:lang w:eastAsia="en-US"/>
    </w:rPr>
  </w:style>
  <w:style w:type="character" w:customStyle="1" w:styleId="afffe">
    <w:name w:val="标书正文 字符"/>
    <w:link w:val="affff"/>
    <w:qFormat/>
    <w:locked/>
    <w:rPr>
      <w:rFonts w:ascii="宋体" w:hAnsi="宋体" w:cs="宋体"/>
      <w:sz w:val="24"/>
      <w:szCs w:val="24"/>
    </w:rPr>
  </w:style>
  <w:style w:type="paragraph" w:customStyle="1" w:styleId="affff">
    <w:name w:val="标书正文"/>
    <w:link w:val="afffe"/>
    <w:qFormat/>
    <w:pPr>
      <w:spacing w:line="360" w:lineRule="auto"/>
      <w:ind w:firstLine="482"/>
    </w:pPr>
    <w:rPr>
      <w:rFonts w:ascii="宋体" w:hAnsi="宋体" w:cs="宋体"/>
      <w:sz w:val="24"/>
      <w:szCs w:val="24"/>
    </w:rPr>
  </w:style>
  <w:style w:type="character" w:customStyle="1" w:styleId="Charf5">
    <w:name w:val="*正文 Char"/>
    <w:link w:val="affff0"/>
    <w:qFormat/>
    <w:locked/>
    <w:rPr>
      <w:rFonts w:ascii="仿宋_GB2312" w:eastAsia="仿宋"/>
      <w:sz w:val="24"/>
      <w:szCs w:val="28"/>
    </w:rPr>
  </w:style>
  <w:style w:type="paragraph" w:customStyle="1" w:styleId="affff0">
    <w:name w:val="*正文"/>
    <w:basedOn w:val="a6"/>
    <w:link w:val="Charf5"/>
    <w:qFormat/>
    <w:pPr>
      <w:widowControl/>
      <w:spacing w:line="360" w:lineRule="auto"/>
      <w:ind w:firstLineChars="200" w:firstLine="480"/>
      <w:jc w:val="left"/>
    </w:pPr>
    <w:rPr>
      <w:rFonts w:ascii="仿宋_GB2312" w:eastAsia="仿宋"/>
      <w:kern w:val="0"/>
      <w:sz w:val="24"/>
      <w:szCs w:val="28"/>
    </w:rPr>
  </w:style>
  <w:style w:type="paragraph" w:customStyle="1" w:styleId="BulletNumber">
    <w:name w:val="Bullet Number"/>
    <w:basedOn w:val="a6"/>
    <w:uiPriority w:val="99"/>
    <w:qFormat/>
    <w:pPr>
      <w:widowControl/>
      <w:numPr>
        <w:numId w:val="8"/>
      </w:numPr>
      <w:spacing w:before="40" w:after="40" w:line="276" w:lineRule="auto"/>
      <w:jc w:val="left"/>
    </w:pPr>
    <w:rPr>
      <w:rFonts w:ascii="宋体" w:hAnsi="宋体"/>
      <w:kern w:val="0"/>
      <w:sz w:val="22"/>
      <w:szCs w:val="20"/>
      <w:lang w:eastAsia="en-US"/>
    </w:rPr>
  </w:style>
  <w:style w:type="paragraph" w:customStyle="1" w:styleId="Style18">
    <w:name w:val="_Style 18"/>
    <w:basedOn w:val="a6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Style40">
    <w:name w:val="_Style 40"/>
    <w:basedOn w:val="a6"/>
    <w:uiPriority w:val="34"/>
    <w:qFormat/>
    <w:pPr>
      <w:ind w:firstLineChars="200" w:firstLine="420"/>
    </w:pPr>
  </w:style>
  <w:style w:type="paragraph" w:customStyle="1" w:styleId="51">
    <w:name w:val="列出段落5"/>
    <w:basedOn w:val="a6"/>
    <w:qFormat/>
    <w:pPr>
      <w:ind w:firstLineChars="200" w:firstLine="420"/>
    </w:pPr>
  </w:style>
  <w:style w:type="paragraph" w:customStyle="1" w:styleId="msolistparagraph0">
    <w:name w:val="msolistparagraph"/>
    <w:basedOn w:val="a6"/>
    <w:qFormat/>
    <w:pPr>
      <w:autoSpaceDE w:val="0"/>
      <w:autoSpaceDN w:val="0"/>
      <w:ind w:firstLineChars="200" w:firstLine="420"/>
    </w:pPr>
    <w:rPr>
      <w:rFonts w:ascii="Calibri" w:hAnsi="Calibri"/>
      <w:szCs w:val="22"/>
    </w:rPr>
  </w:style>
  <w:style w:type="paragraph" w:customStyle="1" w:styleId="Style286">
    <w:name w:val="_Style 286"/>
    <w:basedOn w:val="a6"/>
    <w:next w:val="aff1"/>
    <w:uiPriority w:val="34"/>
    <w:qFormat/>
    <w:pPr>
      <w:autoSpaceDE w:val="0"/>
      <w:autoSpaceDN w:val="0"/>
      <w:ind w:firstLineChars="200" w:firstLine="420"/>
      <w:jc w:val="left"/>
    </w:pPr>
    <w:rPr>
      <w:rFonts w:ascii="Calibri" w:hAnsi="Calibri" w:cs="宋体"/>
      <w:kern w:val="0"/>
      <w:sz w:val="22"/>
      <w:szCs w:val="22"/>
      <w:lang w:eastAsia="en-US"/>
    </w:rPr>
  </w:style>
  <w:style w:type="paragraph" w:customStyle="1" w:styleId="Style1">
    <w:name w:val="_Style 1"/>
    <w:basedOn w:val="a6"/>
    <w:uiPriority w:val="34"/>
    <w:qFormat/>
    <w:pPr>
      <w:ind w:firstLineChars="200" w:firstLine="420"/>
    </w:pPr>
    <w:rPr>
      <w:rFonts w:ascii="Cambria" w:hAnsi="Cambria"/>
      <w:sz w:val="24"/>
    </w:rPr>
  </w:style>
  <w:style w:type="character" w:customStyle="1" w:styleId="def">
    <w:name w:val="def"/>
    <w:qFormat/>
  </w:style>
  <w:style w:type="character" w:customStyle="1" w:styleId="TableTextChar">
    <w:name w:val="Table Text Char"/>
    <w:link w:val="TableText"/>
    <w:qFormat/>
    <w:locked/>
    <w:rPr>
      <w:rFonts w:ascii="宋体" w:hAnsi="宋体" w:cs="宋体"/>
      <w:snapToGrid w:val="0"/>
      <w:color w:val="000000"/>
      <w:sz w:val="23"/>
      <w:szCs w:val="23"/>
      <w:lang w:eastAsia="en-US"/>
    </w:rPr>
  </w:style>
  <w:style w:type="paragraph" w:customStyle="1" w:styleId="Style290">
    <w:name w:val="_Style 290"/>
    <w:basedOn w:val="a6"/>
    <w:next w:val="aff1"/>
    <w:uiPriority w:val="99"/>
    <w:qFormat/>
    <w:pPr>
      <w:ind w:firstLineChars="200" w:firstLine="420"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116</Words>
  <Characters>666</Characters>
  <Application>Microsoft Office Word</Application>
  <DocSecurity>0</DocSecurity>
  <Lines>5</Lines>
  <Paragraphs>1</Paragraphs>
  <ScaleCrop>false</ScaleCrop>
  <Company>www.ftpdown.com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21</cp:revision>
  <cp:lastPrinted>2018-03-13T06:19:00Z</cp:lastPrinted>
  <dcterms:created xsi:type="dcterms:W3CDTF">2025-11-11T07:03:00Z</dcterms:created>
  <dcterms:modified xsi:type="dcterms:W3CDTF">2026-05-19T08:36:00Z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D4469A6BC1C24DB7A7CB7D6A7C281D8E_12</vt:lpwstr>
  </property>
  <property fmtid="{D5CDD505-2E9C-101B-9397-08002B2CF9AE}" pid="4" name="KSOTemplateDocerSaveRecord">
    <vt:lpwstr>eyJoZGlkIjoiOTBjMTZlYjU0NjJiZGExODI2YzkzMTM4NmJlNmFiNjciLCJ1c2VySWQiOiIxNDYzMjM5ODUxIn0=</vt:lpwstr>
  </property>
</Properties>
</file>