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30FA8" w:rsidRDefault="00A30FA8">
      <w:pPr>
        <w:spacing w:line="360" w:lineRule="auto"/>
        <w:ind w:firstLineChars="50" w:firstLine="160"/>
        <w:rPr>
          <w:rFonts w:ascii="CESI黑体-GB2312" w:eastAsia="CESI黑体-GB2312" w:hAnsi="CESI黑体-GB2312" w:cs="CESI黑体-GB2312"/>
          <w:sz w:val="32"/>
          <w:szCs w:val="32"/>
        </w:rPr>
      </w:pPr>
    </w:p>
    <w:p w:rsidR="00A30FA8" w:rsidRDefault="00A30FA8">
      <w:pPr>
        <w:spacing w:line="360" w:lineRule="auto"/>
        <w:ind w:firstLineChars="50" w:firstLine="300"/>
        <w:rPr>
          <w:sz w:val="60"/>
          <w:szCs w:val="60"/>
        </w:rPr>
      </w:pPr>
    </w:p>
    <w:p w:rsidR="00A30FA8" w:rsidRDefault="0019762A">
      <w:pPr>
        <w:jc w:val="center"/>
        <w:rPr>
          <w:b/>
          <w:bCs/>
          <w:sz w:val="60"/>
          <w:szCs w:val="60"/>
        </w:rPr>
      </w:pPr>
      <w:r>
        <w:rPr>
          <w:b/>
          <w:bCs/>
          <w:sz w:val="60"/>
          <w:szCs w:val="60"/>
        </w:rPr>
        <w:t>北京市政府采购项目</w:t>
      </w:r>
    </w:p>
    <w:p w:rsidR="00A30FA8" w:rsidRDefault="00A30FA8">
      <w:pPr>
        <w:pStyle w:val="af2"/>
      </w:pPr>
    </w:p>
    <w:p w:rsidR="00A30FA8" w:rsidRDefault="0019762A">
      <w:pPr>
        <w:jc w:val="center"/>
        <w:rPr>
          <w:b/>
          <w:bCs/>
          <w:sz w:val="60"/>
          <w:szCs w:val="60"/>
        </w:rPr>
      </w:pPr>
      <w:r>
        <w:rPr>
          <w:rFonts w:hint="eastAsia"/>
          <w:b/>
          <w:bCs/>
          <w:sz w:val="60"/>
          <w:szCs w:val="60"/>
        </w:rPr>
        <w:t>公开</w:t>
      </w:r>
      <w:r>
        <w:rPr>
          <w:b/>
          <w:bCs/>
          <w:sz w:val="60"/>
          <w:szCs w:val="60"/>
        </w:rPr>
        <w:t>招标文件</w:t>
      </w:r>
    </w:p>
    <w:p w:rsidR="00A30FA8" w:rsidRDefault="00A30FA8">
      <w:pPr>
        <w:jc w:val="center"/>
        <w:rPr>
          <w:b/>
          <w:bCs/>
          <w:sz w:val="60"/>
          <w:szCs w:val="60"/>
        </w:rPr>
      </w:pPr>
    </w:p>
    <w:p w:rsidR="00A30FA8" w:rsidRDefault="00A30FA8">
      <w:pPr>
        <w:pStyle w:val="af2"/>
      </w:pPr>
    </w:p>
    <w:p w:rsidR="00A30FA8" w:rsidRDefault="00A30FA8">
      <w:pPr>
        <w:jc w:val="center"/>
        <w:rPr>
          <w:b/>
          <w:bCs/>
          <w:sz w:val="60"/>
          <w:szCs w:val="60"/>
        </w:rPr>
      </w:pPr>
    </w:p>
    <w:p w:rsidR="00A30FA8" w:rsidRDefault="00A30FA8">
      <w:pPr>
        <w:pStyle w:val="af2"/>
      </w:pPr>
    </w:p>
    <w:p w:rsidR="00A30FA8" w:rsidRDefault="00A30FA8">
      <w:pPr>
        <w:pStyle w:val="51"/>
      </w:pPr>
    </w:p>
    <w:p w:rsidR="00A30FA8" w:rsidRDefault="00A30FA8"/>
    <w:p w:rsidR="00A30FA8" w:rsidRDefault="00A30FA8">
      <w:pPr>
        <w:pStyle w:val="af2"/>
      </w:pPr>
    </w:p>
    <w:p w:rsidR="00A30FA8" w:rsidRDefault="00A30FA8">
      <w:pPr>
        <w:pStyle w:val="51"/>
      </w:pPr>
    </w:p>
    <w:p w:rsidR="00A30FA8" w:rsidRDefault="00A30FA8"/>
    <w:p w:rsidR="00A30FA8" w:rsidRDefault="0019762A">
      <w:pPr>
        <w:tabs>
          <w:tab w:val="left" w:pos="3240"/>
          <w:tab w:val="left" w:pos="3420"/>
        </w:tabs>
        <w:spacing w:line="360" w:lineRule="auto"/>
        <w:ind w:leftChars="337" w:left="2407" w:hangingChars="472" w:hanging="1699"/>
        <w:jc w:val="left"/>
        <w:rPr>
          <w:bCs/>
          <w:sz w:val="36"/>
          <w:szCs w:val="36"/>
        </w:rPr>
      </w:pPr>
      <w:r>
        <w:rPr>
          <w:bCs/>
          <w:sz w:val="36"/>
          <w:szCs w:val="36"/>
        </w:rPr>
        <w:t>项目名称：</w:t>
      </w:r>
      <w:r>
        <w:rPr>
          <w:rFonts w:hint="eastAsia"/>
          <w:bCs/>
          <w:sz w:val="36"/>
          <w:szCs w:val="36"/>
        </w:rPr>
        <w:t>2024</w:t>
      </w:r>
      <w:r>
        <w:rPr>
          <w:rFonts w:hint="eastAsia"/>
          <w:bCs/>
          <w:sz w:val="36"/>
          <w:szCs w:val="36"/>
        </w:rPr>
        <w:t>年度开发区营商环境建设局中小型信息化项目集中式监理服务</w:t>
      </w:r>
    </w:p>
    <w:p w:rsidR="00A30FA8" w:rsidRDefault="0019762A">
      <w:pPr>
        <w:tabs>
          <w:tab w:val="left" w:pos="3240"/>
          <w:tab w:val="left" w:pos="3420"/>
        </w:tabs>
        <w:spacing w:line="360" w:lineRule="auto"/>
        <w:ind w:leftChars="337" w:left="2407" w:hangingChars="472" w:hanging="1699"/>
        <w:jc w:val="left"/>
        <w:rPr>
          <w:bCs/>
          <w:sz w:val="36"/>
          <w:szCs w:val="36"/>
        </w:rPr>
      </w:pPr>
      <w:r>
        <w:rPr>
          <w:bCs/>
          <w:sz w:val="36"/>
          <w:szCs w:val="36"/>
        </w:rPr>
        <w:t>项目编号：</w:t>
      </w:r>
      <w:r>
        <w:rPr>
          <w:rFonts w:hint="eastAsia"/>
          <w:bCs/>
          <w:sz w:val="36"/>
          <w:szCs w:val="36"/>
        </w:rPr>
        <w:t>0686-2411QG031999Z</w:t>
      </w:r>
    </w:p>
    <w:p w:rsidR="00A30FA8" w:rsidRDefault="0019762A">
      <w:pPr>
        <w:tabs>
          <w:tab w:val="left" w:pos="3240"/>
          <w:tab w:val="left" w:pos="3420"/>
        </w:tabs>
        <w:spacing w:line="360" w:lineRule="auto"/>
        <w:ind w:leftChars="337" w:left="2407" w:hangingChars="472" w:hanging="1699"/>
        <w:jc w:val="left"/>
        <w:rPr>
          <w:bCs/>
          <w:sz w:val="36"/>
          <w:szCs w:val="36"/>
        </w:rPr>
      </w:pPr>
      <w:r>
        <w:rPr>
          <w:bCs/>
          <w:sz w:val="36"/>
          <w:szCs w:val="36"/>
        </w:rPr>
        <w:t>采</w:t>
      </w:r>
      <w:r>
        <w:rPr>
          <w:rFonts w:hint="eastAsia"/>
          <w:bCs/>
          <w:sz w:val="36"/>
          <w:szCs w:val="36"/>
        </w:rPr>
        <w:t xml:space="preserve"> </w:t>
      </w:r>
      <w:r>
        <w:rPr>
          <w:bCs/>
          <w:sz w:val="36"/>
          <w:szCs w:val="36"/>
        </w:rPr>
        <w:t>购</w:t>
      </w:r>
      <w:r>
        <w:rPr>
          <w:rFonts w:hint="eastAsia"/>
          <w:bCs/>
          <w:sz w:val="36"/>
          <w:szCs w:val="36"/>
        </w:rPr>
        <w:t xml:space="preserve"> </w:t>
      </w:r>
      <w:r>
        <w:rPr>
          <w:bCs/>
          <w:sz w:val="36"/>
          <w:szCs w:val="36"/>
        </w:rPr>
        <w:t>人：</w:t>
      </w:r>
      <w:r>
        <w:rPr>
          <w:rFonts w:hint="eastAsia"/>
          <w:bCs/>
          <w:sz w:val="36"/>
          <w:szCs w:val="36"/>
        </w:rPr>
        <w:t>北京经济技术开发区营商环境建设局</w:t>
      </w:r>
    </w:p>
    <w:p w:rsidR="00A30FA8" w:rsidRDefault="0019762A">
      <w:pPr>
        <w:tabs>
          <w:tab w:val="left" w:pos="3240"/>
          <w:tab w:val="left" w:pos="3420"/>
        </w:tabs>
        <w:spacing w:line="360" w:lineRule="auto"/>
        <w:ind w:leftChars="337" w:left="2407" w:hangingChars="472" w:hanging="1699"/>
        <w:jc w:val="left"/>
        <w:rPr>
          <w:bCs/>
          <w:sz w:val="36"/>
          <w:szCs w:val="36"/>
        </w:rPr>
      </w:pPr>
      <w:r>
        <w:rPr>
          <w:rFonts w:hint="eastAsia"/>
          <w:bCs/>
          <w:sz w:val="36"/>
          <w:szCs w:val="36"/>
        </w:rPr>
        <w:t>采购</w:t>
      </w:r>
      <w:r>
        <w:rPr>
          <w:bCs/>
          <w:sz w:val="36"/>
          <w:szCs w:val="36"/>
        </w:rPr>
        <w:t>代理机构：</w:t>
      </w:r>
      <w:r>
        <w:rPr>
          <w:rFonts w:hint="eastAsia"/>
          <w:bCs/>
          <w:sz w:val="36"/>
          <w:szCs w:val="36"/>
        </w:rPr>
        <w:t>北京国际贸易有限公司</w:t>
      </w:r>
    </w:p>
    <w:p w:rsidR="00A30FA8" w:rsidRDefault="00A30FA8">
      <w:pPr>
        <w:tabs>
          <w:tab w:val="left" w:pos="3240"/>
          <w:tab w:val="left" w:pos="3420"/>
        </w:tabs>
        <w:spacing w:line="360" w:lineRule="auto"/>
        <w:jc w:val="left"/>
        <w:rPr>
          <w:bCs/>
          <w:sz w:val="36"/>
          <w:szCs w:val="36"/>
        </w:rPr>
      </w:pPr>
    </w:p>
    <w:p w:rsidR="00A30FA8" w:rsidRDefault="0019762A">
      <w:pPr>
        <w:tabs>
          <w:tab w:val="left" w:pos="3240"/>
          <w:tab w:val="left" w:pos="3420"/>
        </w:tabs>
        <w:spacing w:line="360" w:lineRule="auto"/>
        <w:ind w:leftChars="-1" w:hanging="2"/>
        <w:jc w:val="center"/>
        <w:rPr>
          <w:rFonts w:ascii="宋体" w:hAnsi="宋体"/>
          <w:bCs/>
          <w:sz w:val="36"/>
          <w:szCs w:val="36"/>
        </w:rPr>
      </w:pPr>
      <w:r>
        <w:rPr>
          <w:rFonts w:ascii="宋体" w:hAnsi="宋体" w:hint="eastAsia"/>
          <w:bCs/>
          <w:sz w:val="36"/>
          <w:szCs w:val="36"/>
        </w:rPr>
        <w:t>2</w:t>
      </w:r>
      <w:r>
        <w:rPr>
          <w:rFonts w:ascii="宋体" w:hAnsi="宋体"/>
          <w:bCs/>
          <w:sz w:val="36"/>
          <w:szCs w:val="36"/>
        </w:rPr>
        <w:t>024</w:t>
      </w:r>
      <w:r>
        <w:rPr>
          <w:rFonts w:ascii="宋体" w:hAnsi="宋体" w:hint="eastAsia"/>
          <w:bCs/>
          <w:sz w:val="36"/>
          <w:szCs w:val="36"/>
        </w:rPr>
        <w:t>年</w:t>
      </w:r>
      <w:r>
        <w:rPr>
          <w:rFonts w:ascii="宋体" w:hAnsi="宋体"/>
          <w:bCs/>
          <w:sz w:val="36"/>
          <w:szCs w:val="36"/>
        </w:rPr>
        <w:t>11</w:t>
      </w:r>
      <w:r>
        <w:rPr>
          <w:rFonts w:ascii="宋体" w:hAnsi="宋体" w:hint="eastAsia"/>
          <w:bCs/>
          <w:sz w:val="36"/>
          <w:szCs w:val="36"/>
        </w:rPr>
        <w:t>月</w:t>
      </w:r>
    </w:p>
    <w:p w:rsidR="00A30FA8" w:rsidRDefault="00A30FA8">
      <w:pPr>
        <w:tabs>
          <w:tab w:val="left" w:pos="3240"/>
          <w:tab w:val="left" w:pos="3420"/>
        </w:tabs>
        <w:spacing w:line="360" w:lineRule="auto"/>
        <w:ind w:leftChars="-1" w:hanging="2"/>
        <w:jc w:val="center"/>
        <w:rPr>
          <w:rFonts w:ascii="宋体" w:hAnsi="宋体"/>
          <w:bCs/>
          <w:sz w:val="36"/>
          <w:szCs w:val="36"/>
        </w:rPr>
        <w:sectPr w:rsidR="00A30FA8">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pgNumType w:start="1"/>
          <w:cols w:space="720"/>
          <w:titlePg/>
          <w:docGrid w:linePitch="462"/>
        </w:sectPr>
      </w:pPr>
    </w:p>
    <w:p w:rsidR="00A30FA8" w:rsidRDefault="0019762A">
      <w:pPr>
        <w:spacing w:line="360" w:lineRule="auto"/>
        <w:jc w:val="center"/>
        <w:outlineLvl w:val="0"/>
        <w:rPr>
          <w:b/>
          <w:sz w:val="36"/>
          <w:szCs w:val="36"/>
        </w:rPr>
      </w:pPr>
      <w:bookmarkStart w:id="0" w:name="_Toc172215235"/>
      <w:bookmarkStart w:id="1" w:name="_Toc99301418"/>
      <w:bookmarkStart w:id="2" w:name="_Toc172215285"/>
      <w:r>
        <w:rPr>
          <w:b/>
          <w:sz w:val="36"/>
          <w:szCs w:val="36"/>
        </w:rPr>
        <w:lastRenderedPageBreak/>
        <w:t>目录</w:t>
      </w:r>
      <w:bookmarkEnd w:id="0"/>
      <w:bookmarkEnd w:id="1"/>
      <w:bookmarkEnd w:id="2"/>
    </w:p>
    <w:p w:rsidR="00A30FA8" w:rsidRDefault="00A30FA8"/>
    <w:p w:rsidR="00A30FA8" w:rsidRDefault="00A30FA8"/>
    <w:p w:rsidR="00A30FA8" w:rsidRDefault="00A30FA8"/>
    <w:p w:rsidR="00A30FA8" w:rsidRDefault="0019762A">
      <w:pPr>
        <w:pStyle w:val="14"/>
        <w:spacing w:line="360" w:lineRule="auto"/>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A30FA8" w:rsidRDefault="00520252">
      <w:pPr>
        <w:pStyle w:val="14"/>
        <w:spacing w:line="360" w:lineRule="auto"/>
        <w:rPr>
          <w:rFonts w:asciiTheme="minorHAnsi" w:eastAsiaTheme="minorEastAsia" w:hAnsiTheme="minorHAnsi" w:cstheme="minorBidi"/>
          <w:b w:val="0"/>
          <w:sz w:val="21"/>
          <w:szCs w:val="22"/>
        </w:rPr>
      </w:pPr>
      <w:hyperlink w:anchor="_Toc172215286" w:history="1">
        <w:r w:rsidR="0019762A">
          <w:rPr>
            <w:rStyle w:val="affb"/>
          </w:rPr>
          <w:t>第一章  投标邀请</w:t>
        </w:r>
        <w:r w:rsidR="0019762A">
          <w:tab/>
        </w:r>
        <w:r w:rsidR="0019762A">
          <w:fldChar w:fldCharType="begin"/>
        </w:r>
        <w:r w:rsidR="0019762A">
          <w:instrText xml:space="preserve"> PAGEREF _Toc172215286 \h </w:instrText>
        </w:r>
        <w:r w:rsidR="0019762A">
          <w:fldChar w:fldCharType="separate"/>
        </w:r>
        <w:r w:rsidR="0019762A">
          <w:t>1</w:t>
        </w:r>
        <w:r w:rsidR="0019762A">
          <w:fldChar w:fldCharType="end"/>
        </w:r>
      </w:hyperlink>
    </w:p>
    <w:p w:rsidR="00A30FA8" w:rsidRDefault="00520252">
      <w:pPr>
        <w:pStyle w:val="14"/>
        <w:spacing w:line="360" w:lineRule="auto"/>
        <w:rPr>
          <w:rFonts w:asciiTheme="minorHAnsi" w:eastAsiaTheme="minorEastAsia" w:hAnsiTheme="minorHAnsi" w:cstheme="minorBidi"/>
          <w:b w:val="0"/>
          <w:sz w:val="21"/>
          <w:szCs w:val="22"/>
        </w:rPr>
      </w:pPr>
      <w:hyperlink w:anchor="_Toc172215287" w:history="1">
        <w:r w:rsidR="0019762A">
          <w:rPr>
            <w:rStyle w:val="affb"/>
          </w:rPr>
          <w:t>第二章  投标人须知</w:t>
        </w:r>
        <w:r w:rsidR="0019762A">
          <w:tab/>
        </w:r>
        <w:r w:rsidR="0019762A">
          <w:fldChar w:fldCharType="begin"/>
        </w:r>
        <w:r w:rsidR="0019762A">
          <w:instrText xml:space="preserve"> PAGEREF _Toc172215287 \h </w:instrText>
        </w:r>
        <w:r w:rsidR="0019762A">
          <w:fldChar w:fldCharType="separate"/>
        </w:r>
        <w:r w:rsidR="0019762A">
          <w:t>4</w:t>
        </w:r>
        <w:r w:rsidR="0019762A">
          <w:fldChar w:fldCharType="end"/>
        </w:r>
      </w:hyperlink>
    </w:p>
    <w:p w:rsidR="00A30FA8" w:rsidRDefault="00520252">
      <w:pPr>
        <w:pStyle w:val="14"/>
        <w:spacing w:line="360" w:lineRule="auto"/>
        <w:rPr>
          <w:rFonts w:asciiTheme="minorHAnsi" w:eastAsiaTheme="minorEastAsia" w:hAnsiTheme="minorHAnsi" w:cstheme="minorBidi"/>
          <w:b w:val="0"/>
          <w:sz w:val="21"/>
          <w:szCs w:val="22"/>
        </w:rPr>
      </w:pPr>
      <w:hyperlink w:anchor="_Toc172215288" w:history="1">
        <w:r w:rsidR="0019762A">
          <w:rPr>
            <w:rStyle w:val="affb"/>
          </w:rPr>
          <w:t>第三章  资格审查</w:t>
        </w:r>
        <w:r w:rsidR="0019762A">
          <w:tab/>
        </w:r>
        <w:r w:rsidR="0019762A">
          <w:fldChar w:fldCharType="begin"/>
        </w:r>
        <w:r w:rsidR="0019762A">
          <w:instrText xml:space="preserve"> PAGEREF _Toc172215288 \h </w:instrText>
        </w:r>
        <w:r w:rsidR="0019762A">
          <w:fldChar w:fldCharType="separate"/>
        </w:r>
        <w:r w:rsidR="0019762A">
          <w:t>21</w:t>
        </w:r>
        <w:r w:rsidR="0019762A">
          <w:fldChar w:fldCharType="end"/>
        </w:r>
      </w:hyperlink>
    </w:p>
    <w:p w:rsidR="00A30FA8" w:rsidRDefault="00520252">
      <w:pPr>
        <w:pStyle w:val="14"/>
        <w:spacing w:line="360" w:lineRule="auto"/>
        <w:rPr>
          <w:rFonts w:asciiTheme="minorHAnsi" w:eastAsiaTheme="minorEastAsia" w:hAnsiTheme="minorHAnsi" w:cstheme="minorBidi"/>
          <w:b w:val="0"/>
          <w:sz w:val="21"/>
          <w:szCs w:val="22"/>
        </w:rPr>
      </w:pPr>
      <w:hyperlink w:anchor="_Toc172215289" w:history="1">
        <w:r w:rsidR="0019762A">
          <w:rPr>
            <w:rStyle w:val="affb"/>
          </w:rPr>
          <w:t>第四章  评标程序、评标方法和评标标准</w:t>
        </w:r>
        <w:r w:rsidR="0019762A">
          <w:tab/>
        </w:r>
        <w:r w:rsidR="0019762A">
          <w:fldChar w:fldCharType="begin"/>
        </w:r>
        <w:r w:rsidR="0019762A">
          <w:instrText xml:space="preserve"> PAGEREF _Toc172215289 \h </w:instrText>
        </w:r>
        <w:r w:rsidR="0019762A">
          <w:fldChar w:fldCharType="separate"/>
        </w:r>
        <w:r w:rsidR="0019762A">
          <w:t>23</w:t>
        </w:r>
        <w:r w:rsidR="0019762A">
          <w:fldChar w:fldCharType="end"/>
        </w:r>
      </w:hyperlink>
    </w:p>
    <w:p w:rsidR="00A30FA8" w:rsidRDefault="00520252">
      <w:pPr>
        <w:pStyle w:val="14"/>
        <w:spacing w:line="360" w:lineRule="auto"/>
        <w:rPr>
          <w:rFonts w:asciiTheme="minorHAnsi" w:eastAsiaTheme="minorEastAsia" w:hAnsiTheme="minorHAnsi" w:cstheme="minorBidi"/>
          <w:b w:val="0"/>
          <w:sz w:val="21"/>
          <w:szCs w:val="22"/>
        </w:rPr>
      </w:pPr>
      <w:hyperlink w:anchor="_Toc172215290" w:history="1">
        <w:r w:rsidR="0019762A">
          <w:rPr>
            <w:rStyle w:val="affb"/>
          </w:rPr>
          <w:t>第五章  采购需求</w:t>
        </w:r>
        <w:r w:rsidR="0019762A">
          <w:tab/>
        </w:r>
        <w:r w:rsidR="0019762A">
          <w:fldChar w:fldCharType="begin"/>
        </w:r>
        <w:r w:rsidR="0019762A">
          <w:instrText xml:space="preserve"> PAGEREF _Toc172215290 \h </w:instrText>
        </w:r>
        <w:r w:rsidR="0019762A">
          <w:fldChar w:fldCharType="separate"/>
        </w:r>
        <w:r w:rsidR="0019762A">
          <w:t>31</w:t>
        </w:r>
        <w:r w:rsidR="0019762A">
          <w:fldChar w:fldCharType="end"/>
        </w:r>
      </w:hyperlink>
    </w:p>
    <w:p w:rsidR="00A30FA8" w:rsidRDefault="00520252">
      <w:pPr>
        <w:pStyle w:val="14"/>
        <w:spacing w:line="360" w:lineRule="auto"/>
        <w:rPr>
          <w:rFonts w:asciiTheme="minorHAnsi" w:eastAsiaTheme="minorEastAsia" w:hAnsiTheme="minorHAnsi" w:cstheme="minorBidi"/>
          <w:b w:val="0"/>
          <w:sz w:val="21"/>
          <w:szCs w:val="22"/>
        </w:rPr>
      </w:pPr>
      <w:hyperlink w:anchor="_Toc172215296" w:history="1">
        <w:r w:rsidR="0019762A">
          <w:rPr>
            <w:rStyle w:val="affb"/>
          </w:rPr>
          <w:t>第六章  政府采购合同格式</w:t>
        </w:r>
        <w:r w:rsidR="0019762A">
          <w:tab/>
        </w:r>
        <w:r w:rsidR="0019762A">
          <w:fldChar w:fldCharType="begin"/>
        </w:r>
        <w:r w:rsidR="0019762A">
          <w:instrText xml:space="preserve"> PAGEREF _Toc172215296 \h </w:instrText>
        </w:r>
        <w:r w:rsidR="0019762A">
          <w:fldChar w:fldCharType="separate"/>
        </w:r>
        <w:r w:rsidR="0019762A">
          <w:t>50</w:t>
        </w:r>
        <w:r w:rsidR="0019762A">
          <w:fldChar w:fldCharType="end"/>
        </w:r>
      </w:hyperlink>
    </w:p>
    <w:p w:rsidR="00A30FA8" w:rsidRDefault="00520252">
      <w:pPr>
        <w:pStyle w:val="14"/>
        <w:spacing w:line="360" w:lineRule="auto"/>
        <w:rPr>
          <w:rFonts w:asciiTheme="minorHAnsi" w:eastAsiaTheme="minorEastAsia" w:hAnsiTheme="minorHAnsi" w:cstheme="minorBidi"/>
          <w:b w:val="0"/>
          <w:sz w:val="21"/>
          <w:szCs w:val="22"/>
        </w:rPr>
      </w:pPr>
      <w:hyperlink w:anchor="_Toc172215297" w:history="1">
        <w:r w:rsidR="0019762A">
          <w:rPr>
            <w:rStyle w:val="affb"/>
          </w:rPr>
          <w:t>第七章  投标文件格式</w:t>
        </w:r>
        <w:r w:rsidR="0019762A">
          <w:tab/>
        </w:r>
        <w:r w:rsidR="0019762A">
          <w:fldChar w:fldCharType="begin"/>
        </w:r>
        <w:r w:rsidR="0019762A">
          <w:instrText xml:space="preserve"> PAGEREF _Toc172215297 \h </w:instrText>
        </w:r>
        <w:r w:rsidR="0019762A">
          <w:fldChar w:fldCharType="separate"/>
        </w:r>
        <w:r w:rsidR="0019762A">
          <w:t>60</w:t>
        </w:r>
        <w:r w:rsidR="0019762A">
          <w:fldChar w:fldCharType="end"/>
        </w:r>
      </w:hyperlink>
    </w:p>
    <w:p w:rsidR="00A30FA8" w:rsidRDefault="0019762A">
      <w:pPr>
        <w:pStyle w:val="14"/>
        <w:spacing w:line="360" w:lineRule="auto"/>
        <w:rPr>
          <w:rFonts w:ascii="Times New Roman" w:hAnsi="Times New Roman"/>
          <w:b w:val="0"/>
        </w:rPr>
      </w:pPr>
      <w:r>
        <w:rPr>
          <w:rFonts w:ascii="Times New Roman" w:hAnsi="Times New Roman"/>
          <w:b w:val="0"/>
        </w:rPr>
        <w:fldChar w:fldCharType="end"/>
      </w:r>
    </w:p>
    <w:p w:rsidR="00A30FA8" w:rsidRDefault="0019762A">
      <w:pPr>
        <w:spacing w:line="360" w:lineRule="auto"/>
        <w:jc w:val="center"/>
        <w:outlineLvl w:val="0"/>
        <w:rPr>
          <w:b/>
          <w:sz w:val="36"/>
          <w:szCs w:val="36"/>
        </w:rPr>
      </w:pPr>
      <w:r>
        <w:rPr>
          <w:sz w:val="24"/>
        </w:rPr>
        <w:br w:type="page"/>
      </w:r>
      <w:bookmarkStart w:id="3" w:name="_Toc172215286"/>
      <w:r>
        <w:rPr>
          <w:b/>
          <w:sz w:val="36"/>
          <w:szCs w:val="36"/>
        </w:rPr>
        <w:lastRenderedPageBreak/>
        <w:t>第一章</w:t>
      </w:r>
      <w:r>
        <w:rPr>
          <w:rFonts w:hint="eastAsia"/>
          <w:b/>
          <w:sz w:val="36"/>
          <w:szCs w:val="36"/>
        </w:rPr>
        <w:t xml:space="preserve"> </w:t>
      </w:r>
      <w:r>
        <w:rPr>
          <w:b/>
          <w:sz w:val="36"/>
          <w:szCs w:val="36"/>
        </w:rPr>
        <w:t xml:space="preserve"> </w:t>
      </w:r>
      <w:r>
        <w:rPr>
          <w:b/>
          <w:sz w:val="36"/>
          <w:szCs w:val="36"/>
        </w:rPr>
        <w:t>投标邀请</w:t>
      </w:r>
      <w:bookmarkEnd w:id="3"/>
    </w:p>
    <w:p w:rsidR="00A30FA8" w:rsidRDefault="0019762A">
      <w:pPr>
        <w:pStyle w:val="22"/>
        <w:spacing w:before="0" w:line="360" w:lineRule="auto"/>
        <w:jc w:val="left"/>
        <w:rPr>
          <w:rFonts w:ascii="Times New Roman" w:eastAsia="宋体" w:hAnsi="Times New Roman"/>
          <w:sz w:val="24"/>
          <w:szCs w:val="24"/>
        </w:rPr>
      </w:pPr>
      <w:bookmarkStart w:id="4" w:name="_Toc35393790"/>
      <w:bookmarkStart w:id="5" w:name="_Toc35393621"/>
      <w:bookmarkStart w:id="6" w:name="_Toc28359002"/>
      <w:bookmarkStart w:id="7" w:name="_Toc28359079"/>
      <w:bookmarkStart w:id="8" w:name="_Hlk24379207"/>
      <w:r>
        <w:rPr>
          <w:rFonts w:ascii="Times New Roman" w:eastAsia="宋体" w:hAnsi="Times New Roman"/>
          <w:sz w:val="24"/>
          <w:szCs w:val="24"/>
        </w:rPr>
        <w:t>一、项目基本情况</w:t>
      </w:r>
      <w:bookmarkEnd w:id="4"/>
      <w:bookmarkEnd w:id="5"/>
      <w:bookmarkEnd w:id="6"/>
      <w:bookmarkEnd w:id="7"/>
    </w:p>
    <w:p w:rsidR="00A30FA8" w:rsidRDefault="0019762A">
      <w:pPr>
        <w:pStyle w:val="affff6"/>
        <w:numPr>
          <w:ilvl w:val="0"/>
          <w:numId w:val="9"/>
        </w:numPr>
        <w:spacing w:line="360" w:lineRule="auto"/>
        <w:ind w:firstLineChars="0"/>
        <w:rPr>
          <w:sz w:val="24"/>
        </w:rPr>
      </w:pPr>
      <w:r>
        <w:rPr>
          <w:sz w:val="24"/>
        </w:rPr>
        <w:t>项目编号：</w:t>
      </w:r>
      <w:r>
        <w:rPr>
          <w:rFonts w:hint="eastAsia"/>
          <w:sz w:val="24"/>
        </w:rPr>
        <w:t>0686-2411QG031999Z</w:t>
      </w:r>
    </w:p>
    <w:p w:rsidR="00A30FA8" w:rsidRDefault="0019762A">
      <w:pPr>
        <w:pStyle w:val="affff6"/>
        <w:numPr>
          <w:ilvl w:val="0"/>
          <w:numId w:val="9"/>
        </w:numPr>
        <w:spacing w:line="360" w:lineRule="auto"/>
        <w:ind w:firstLineChars="0"/>
        <w:rPr>
          <w:sz w:val="24"/>
        </w:rPr>
      </w:pPr>
      <w:r>
        <w:rPr>
          <w:sz w:val="24"/>
        </w:rPr>
        <w:t>项目名称：</w:t>
      </w:r>
      <w:r>
        <w:rPr>
          <w:rFonts w:hint="eastAsia"/>
          <w:sz w:val="24"/>
        </w:rPr>
        <w:t>2024</w:t>
      </w:r>
      <w:r>
        <w:rPr>
          <w:rFonts w:hint="eastAsia"/>
          <w:sz w:val="24"/>
        </w:rPr>
        <w:t>年度开发区营商环境建设局中小型信息化项目集中式监理服务</w:t>
      </w:r>
    </w:p>
    <w:bookmarkEnd w:id="8"/>
    <w:p w:rsidR="00A30FA8" w:rsidRDefault="0019762A">
      <w:pPr>
        <w:pStyle w:val="affff6"/>
        <w:numPr>
          <w:ilvl w:val="0"/>
          <w:numId w:val="9"/>
        </w:numPr>
        <w:spacing w:line="360" w:lineRule="auto"/>
        <w:ind w:firstLineChars="0"/>
        <w:rPr>
          <w:sz w:val="24"/>
        </w:rPr>
      </w:pPr>
      <w:r>
        <w:rPr>
          <w:sz w:val="24"/>
        </w:rPr>
        <w:t>预算金额：</w:t>
      </w:r>
      <w:r>
        <w:rPr>
          <w:sz w:val="24"/>
        </w:rPr>
        <w:t>90</w:t>
      </w:r>
      <w:r>
        <w:rPr>
          <w:sz w:val="24"/>
        </w:rPr>
        <w:t>万元</w:t>
      </w:r>
      <w:r>
        <w:rPr>
          <w:rFonts w:hint="eastAsia"/>
          <w:sz w:val="24"/>
        </w:rPr>
        <w:t>；最高限价：</w:t>
      </w:r>
      <w:r>
        <w:rPr>
          <w:sz w:val="24"/>
        </w:rPr>
        <w:t>90</w:t>
      </w:r>
      <w:r>
        <w:rPr>
          <w:sz w:val="24"/>
        </w:rPr>
        <w:t>万元</w:t>
      </w:r>
    </w:p>
    <w:p w:rsidR="00A30FA8" w:rsidRDefault="0019762A">
      <w:pPr>
        <w:pStyle w:val="affff6"/>
        <w:numPr>
          <w:ilvl w:val="0"/>
          <w:numId w:val="9"/>
        </w:numPr>
        <w:spacing w:line="360" w:lineRule="auto"/>
        <w:ind w:firstLineChars="0"/>
        <w:rPr>
          <w:rFonts w:asciiTheme="minorEastAsia" w:eastAsiaTheme="minorEastAsia" w:hAnsiTheme="minorEastAsia"/>
          <w:sz w:val="24"/>
        </w:rPr>
      </w:pPr>
      <w:r>
        <w:rPr>
          <w:sz w:val="24"/>
        </w:rPr>
        <w:t>采购需求：</w:t>
      </w:r>
      <w:r>
        <w:rPr>
          <w:rFonts w:asciiTheme="minorEastAsia" w:eastAsiaTheme="minorEastAsia" w:hAnsiTheme="minorEastAsia" w:hint="eastAsia"/>
          <w:sz w:val="24"/>
        </w:rPr>
        <w:t>营商环境建设局立项的中小型信息化项目（投资金额不大于500万元）开展全过程监理。</w:t>
      </w:r>
    </w:p>
    <w:p w:rsidR="00A30FA8" w:rsidRDefault="0019762A">
      <w:pPr>
        <w:pStyle w:val="affff6"/>
        <w:numPr>
          <w:ilvl w:val="0"/>
          <w:numId w:val="9"/>
        </w:numPr>
        <w:spacing w:line="360" w:lineRule="auto"/>
        <w:ind w:firstLineChars="0"/>
        <w:rPr>
          <w:sz w:val="24"/>
        </w:rPr>
      </w:pPr>
      <w:r>
        <w:rPr>
          <w:sz w:val="24"/>
        </w:rPr>
        <w:t>合同履行期限：</w:t>
      </w:r>
      <w:r>
        <w:rPr>
          <w:rFonts w:hint="eastAsia"/>
          <w:sz w:val="24"/>
        </w:rPr>
        <w:t>监理合同签订后一年。</w:t>
      </w:r>
    </w:p>
    <w:p w:rsidR="00A30FA8" w:rsidRDefault="0019762A">
      <w:pPr>
        <w:pStyle w:val="affff6"/>
        <w:numPr>
          <w:ilvl w:val="0"/>
          <w:numId w:val="9"/>
        </w:numPr>
        <w:spacing w:line="360" w:lineRule="auto"/>
        <w:ind w:firstLineChars="0"/>
        <w:rPr>
          <w:sz w:val="24"/>
        </w:rPr>
      </w:pPr>
      <w:r>
        <w:rPr>
          <w:sz w:val="24"/>
        </w:rPr>
        <w:t>本项目是否接受联合体投标：</w:t>
      </w:r>
      <w:r>
        <w:rPr>
          <w:sz w:val="24"/>
        </w:rPr>
        <w:t>□</w:t>
      </w:r>
      <w:r>
        <w:rPr>
          <w:sz w:val="24"/>
        </w:rPr>
        <w:t>是</w:t>
      </w:r>
      <w:r>
        <w:rPr>
          <w:sz w:val="24"/>
        </w:rPr>
        <w:t xml:space="preserve">  ■</w:t>
      </w:r>
      <w:r>
        <w:rPr>
          <w:sz w:val="24"/>
        </w:rPr>
        <w:t>否。</w:t>
      </w:r>
    </w:p>
    <w:p w:rsidR="00A30FA8" w:rsidRDefault="00A30FA8">
      <w:pPr>
        <w:spacing w:line="360" w:lineRule="auto"/>
        <w:ind w:firstLineChars="200" w:firstLine="480"/>
        <w:rPr>
          <w:sz w:val="24"/>
        </w:rPr>
      </w:pPr>
    </w:p>
    <w:p w:rsidR="00A30FA8" w:rsidRDefault="0019762A">
      <w:pPr>
        <w:pStyle w:val="22"/>
        <w:spacing w:before="0" w:line="360" w:lineRule="auto"/>
        <w:jc w:val="left"/>
        <w:rPr>
          <w:rFonts w:ascii="Times New Roman" w:eastAsia="宋体" w:hAnsi="Times New Roman"/>
          <w:sz w:val="24"/>
          <w:szCs w:val="24"/>
        </w:rPr>
      </w:pPr>
      <w:bookmarkStart w:id="9" w:name="_Toc35393791"/>
      <w:bookmarkStart w:id="10" w:name="_Toc28359080"/>
      <w:bookmarkStart w:id="11" w:name="_Toc28359003"/>
      <w:bookmarkStart w:id="12" w:name="_Toc35393622"/>
      <w:r>
        <w:rPr>
          <w:rFonts w:ascii="Times New Roman" w:eastAsia="宋体" w:hAnsi="Times New Roman"/>
          <w:sz w:val="24"/>
          <w:szCs w:val="24"/>
        </w:rPr>
        <w:t>二、申请人的资格要求（须同时满足）</w:t>
      </w:r>
      <w:bookmarkEnd w:id="9"/>
      <w:bookmarkEnd w:id="10"/>
      <w:bookmarkEnd w:id="11"/>
      <w:bookmarkEnd w:id="12"/>
    </w:p>
    <w:p w:rsidR="00A30FA8" w:rsidRDefault="0019762A">
      <w:pPr>
        <w:spacing w:line="360" w:lineRule="auto"/>
        <w:ind w:firstLineChars="200" w:firstLine="480"/>
        <w:rPr>
          <w:sz w:val="24"/>
        </w:rPr>
      </w:pPr>
      <w:r>
        <w:rPr>
          <w:sz w:val="24"/>
        </w:rPr>
        <w:t>1.</w:t>
      </w:r>
      <w:r>
        <w:rPr>
          <w:sz w:val="24"/>
        </w:rPr>
        <w:t>满足《中华人民共和国政府采购法》第二十二条规定；</w:t>
      </w:r>
    </w:p>
    <w:p w:rsidR="00A30FA8" w:rsidRDefault="0019762A">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rsidR="00A30FA8" w:rsidRDefault="0019762A">
      <w:pPr>
        <w:spacing w:line="360" w:lineRule="auto"/>
        <w:ind w:firstLineChars="200" w:firstLine="480"/>
        <w:rPr>
          <w:sz w:val="24"/>
        </w:rPr>
      </w:pPr>
      <w:r>
        <w:rPr>
          <w:sz w:val="24"/>
        </w:rPr>
        <w:t xml:space="preserve">2.1 </w:t>
      </w:r>
      <w:r>
        <w:rPr>
          <w:sz w:val="24"/>
        </w:rPr>
        <w:t>中小企业政策</w:t>
      </w:r>
    </w:p>
    <w:p w:rsidR="00A30FA8" w:rsidRDefault="0019762A">
      <w:pPr>
        <w:spacing w:line="360" w:lineRule="auto"/>
        <w:ind w:firstLineChars="200" w:firstLine="480"/>
        <w:rPr>
          <w:sz w:val="24"/>
        </w:rPr>
      </w:pPr>
      <w:r>
        <w:rPr>
          <w:sz w:val="24"/>
        </w:rPr>
        <w:t>本项目专门面向</w:t>
      </w:r>
      <w:r>
        <w:rPr>
          <w:rFonts w:hint="eastAsia"/>
          <w:b/>
          <w:bCs/>
          <w:sz w:val="24"/>
        </w:rPr>
        <w:t>小微</w:t>
      </w:r>
      <w:r>
        <w:rPr>
          <w:sz w:val="24"/>
        </w:rPr>
        <w:t>企业采购。</w:t>
      </w:r>
    </w:p>
    <w:p w:rsidR="00A30FA8" w:rsidRDefault="0019762A">
      <w:pPr>
        <w:spacing w:line="360" w:lineRule="auto"/>
        <w:ind w:firstLineChars="200" w:firstLine="480"/>
        <w:rPr>
          <w:sz w:val="24"/>
        </w:rPr>
      </w:pPr>
      <w:r>
        <w:rPr>
          <w:sz w:val="24"/>
        </w:rPr>
        <w:t xml:space="preserve">2.2 </w:t>
      </w:r>
      <w:r>
        <w:rPr>
          <w:sz w:val="24"/>
        </w:rPr>
        <w:t>其它落实政府采购政策的资格要求：</w:t>
      </w:r>
      <w:r>
        <w:rPr>
          <w:rFonts w:hint="eastAsia"/>
          <w:sz w:val="24"/>
        </w:rPr>
        <w:t>无</w:t>
      </w:r>
    </w:p>
    <w:p w:rsidR="00A30FA8" w:rsidRDefault="0019762A">
      <w:pPr>
        <w:spacing w:line="360" w:lineRule="auto"/>
        <w:ind w:firstLineChars="200" w:firstLine="480"/>
        <w:rPr>
          <w:i/>
          <w:iCs/>
          <w:sz w:val="24"/>
          <w:u w:val="single"/>
        </w:rPr>
      </w:pPr>
      <w:r>
        <w:rPr>
          <w:sz w:val="24"/>
        </w:rPr>
        <w:t>3.</w:t>
      </w:r>
      <w:r>
        <w:rPr>
          <w:sz w:val="24"/>
        </w:rPr>
        <w:t>本项目的特定资格要求：</w:t>
      </w:r>
    </w:p>
    <w:p w:rsidR="00A30FA8" w:rsidRDefault="0019762A">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本项目是否属于政府购买服务：是，公益一类事业单位、使用事业编制且由财政拨款保障的群团组织，不得作为承接主体；</w:t>
      </w:r>
    </w:p>
    <w:p w:rsidR="00A30FA8" w:rsidRDefault="0019762A">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hint="eastAsia"/>
          <w:sz w:val="24"/>
        </w:rPr>
        <w:t>无</w:t>
      </w:r>
    </w:p>
    <w:p w:rsidR="00A30FA8" w:rsidRDefault="00A30FA8">
      <w:pPr>
        <w:pStyle w:val="af2"/>
      </w:pPr>
    </w:p>
    <w:p w:rsidR="00A30FA8" w:rsidRDefault="0019762A">
      <w:pPr>
        <w:pStyle w:val="22"/>
        <w:widowControl/>
        <w:spacing w:before="0" w:line="360" w:lineRule="auto"/>
        <w:jc w:val="left"/>
        <w:rPr>
          <w:rFonts w:ascii="Times New Roman" w:eastAsia="宋体" w:hAnsi="Times New Roman"/>
          <w:sz w:val="24"/>
          <w:szCs w:val="24"/>
        </w:rPr>
      </w:pPr>
      <w:bookmarkStart w:id="15" w:name="_Toc35393792"/>
      <w:bookmarkStart w:id="16" w:name="_Toc35393623"/>
      <w:bookmarkEnd w:id="13"/>
      <w:bookmarkEnd w:id="14"/>
      <w:r>
        <w:rPr>
          <w:rFonts w:ascii="Times New Roman" w:eastAsia="宋体" w:hAnsi="Times New Roman"/>
          <w:sz w:val="24"/>
          <w:szCs w:val="24"/>
        </w:rPr>
        <w:t>三、获取招标文件</w:t>
      </w:r>
      <w:bookmarkEnd w:id="15"/>
      <w:bookmarkEnd w:id="16"/>
    </w:p>
    <w:p w:rsidR="00A30FA8" w:rsidRDefault="0019762A">
      <w:pPr>
        <w:adjustRightInd w:val="0"/>
        <w:snapToGrid w:val="0"/>
        <w:spacing w:line="360" w:lineRule="auto"/>
        <w:ind w:firstLineChars="200" w:firstLine="480"/>
        <w:rPr>
          <w:sz w:val="24"/>
        </w:rPr>
      </w:pPr>
      <w:r>
        <w:rPr>
          <w:sz w:val="24"/>
        </w:rPr>
        <w:t>1.</w:t>
      </w:r>
      <w:r>
        <w:rPr>
          <w:sz w:val="24"/>
        </w:rPr>
        <w:t>时间：</w:t>
      </w:r>
      <w:r>
        <w:rPr>
          <w:sz w:val="24"/>
        </w:rPr>
        <w:t>2024</w:t>
      </w:r>
      <w:r>
        <w:rPr>
          <w:sz w:val="24"/>
        </w:rPr>
        <w:t>年</w:t>
      </w:r>
      <w:r>
        <w:rPr>
          <w:sz w:val="24"/>
        </w:rPr>
        <w:t>11</w:t>
      </w:r>
      <w:r>
        <w:rPr>
          <w:sz w:val="24"/>
        </w:rPr>
        <w:t>月</w:t>
      </w:r>
      <w:r>
        <w:rPr>
          <w:sz w:val="24"/>
        </w:rPr>
        <w:t>6</w:t>
      </w:r>
      <w:r>
        <w:rPr>
          <w:sz w:val="24"/>
        </w:rPr>
        <w:t>日至</w:t>
      </w:r>
      <w:r>
        <w:rPr>
          <w:sz w:val="24"/>
        </w:rPr>
        <w:t>2024</w:t>
      </w:r>
      <w:r>
        <w:rPr>
          <w:sz w:val="24"/>
        </w:rPr>
        <w:t>年</w:t>
      </w:r>
      <w:r>
        <w:rPr>
          <w:sz w:val="24"/>
        </w:rPr>
        <w:t>11</w:t>
      </w:r>
      <w:r>
        <w:rPr>
          <w:sz w:val="24"/>
        </w:rPr>
        <w:t>月</w:t>
      </w:r>
      <w:r>
        <w:rPr>
          <w:sz w:val="24"/>
        </w:rPr>
        <w:t>12</w:t>
      </w:r>
      <w:r>
        <w:rPr>
          <w:sz w:val="24"/>
        </w:rPr>
        <w:t>日，每天上午</w:t>
      </w:r>
      <w:r>
        <w:rPr>
          <w:rFonts w:ascii="宋体" w:hAnsi="宋体"/>
          <w:sz w:val="24"/>
        </w:rPr>
        <w:t>8：30至12</w:t>
      </w:r>
      <w:r>
        <w:rPr>
          <w:rFonts w:ascii="宋体" w:hAnsi="宋体" w:hint="eastAsia"/>
          <w:sz w:val="24"/>
        </w:rPr>
        <w:t>：0</w:t>
      </w:r>
      <w:r>
        <w:rPr>
          <w:rFonts w:ascii="宋体" w:hAnsi="宋体"/>
          <w:sz w:val="24"/>
        </w:rPr>
        <w:t>0</w:t>
      </w:r>
      <w:r>
        <w:rPr>
          <w:sz w:val="24"/>
        </w:rPr>
        <w:t>，下午</w:t>
      </w:r>
      <w:r>
        <w:rPr>
          <w:rFonts w:ascii="宋体" w:hAnsi="宋体"/>
          <w:sz w:val="24"/>
        </w:rPr>
        <w:t>12</w:t>
      </w:r>
      <w:r>
        <w:rPr>
          <w:rFonts w:ascii="宋体" w:hAnsi="宋体" w:hint="eastAsia"/>
          <w:sz w:val="24"/>
        </w:rPr>
        <w:t>：0</w:t>
      </w:r>
      <w:r>
        <w:rPr>
          <w:rFonts w:ascii="宋体" w:hAnsi="宋体"/>
          <w:sz w:val="24"/>
        </w:rPr>
        <w:t>0至17</w:t>
      </w:r>
      <w:r>
        <w:rPr>
          <w:rFonts w:ascii="宋体" w:hAnsi="宋体" w:hint="eastAsia"/>
          <w:sz w:val="24"/>
        </w:rPr>
        <w:t>：</w:t>
      </w:r>
      <w:r>
        <w:rPr>
          <w:rFonts w:ascii="宋体" w:hAnsi="宋体"/>
          <w:sz w:val="24"/>
        </w:rPr>
        <w:t>00</w:t>
      </w:r>
      <w:r>
        <w:rPr>
          <w:sz w:val="24"/>
        </w:rPr>
        <w:t>（北京时间，法定节假日除外）。</w:t>
      </w:r>
    </w:p>
    <w:p w:rsidR="00A30FA8" w:rsidRDefault="0019762A">
      <w:pPr>
        <w:adjustRightInd w:val="0"/>
        <w:snapToGrid w:val="0"/>
        <w:spacing w:line="360" w:lineRule="auto"/>
        <w:ind w:firstLineChars="200" w:firstLine="480"/>
        <w:jc w:val="left"/>
        <w:rPr>
          <w:sz w:val="24"/>
        </w:rPr>
      </w:pPr>
      <w:r>
        <w:rPr>
          <w:sz w:val="24"/>
        </w:rPr>
        <w:t>2.</w:t>
      </w:r>
      <w:r>
        <w:rPr>
          <w:sz w:val="24"/>
        </w:rPr>
        <w:t>地点：</w:t>
      </w:r>
      <w:r>
        <w:rPr>
          <w:rFonts w:hint="eastAsia"/>
          <w:sz w:val="24"/>
          <w:lang w:bidi="ar"/>
        </w:rPr>
        <w:t>北京市政府采购电子交易平台</w:t>
      </w:r>
      <w:r>
        <w:rPr>
          <w:rFonts w:hint="eastAsia"/>
          <w:sz w:val="24"/>
        </w:rPr>
        <w:t>。</w:t>
      </w:r>
    </w:p>
    <w:p w:rsidR="00A30FA8" w:rsidRDefault="0019762A">
      <w:pPr>
        <w:widowControl/>
        <w:adjustRightInd w:val="0"/>
        <w:snapToGrid w:val="0"/>
        <w:spacing w:line="360" w:lineRule="auto"/>
        <w:ind w:firstLineChars="200" w:firstLine="480"/>
        <w:jc w:val="left"/>
        <w:rPr>
          <w:sz w:val="24"/>
        </w:rPr>
      </w:pPr>
      <w:r>
        <w:rPr>
          <w:sz w:val="24"/>
        </w:rPr>
        <w:t>3.</w:t>
      </w:r>
      <w:r>
        <w:rPr>
          <w:sz w:val="24"/>
        </w:rPr>
        <w:t>方式：</w:t>
      </w:r>
      <w:r>
        <w:rPr>
          <w:rFonts w:hint="eastAsia"/>
          <w:sz w:val="24"/>
        </w:rPr>
        <w:t>供应商使用</w:t>
      </w:r>
      <w:r>
        <w:rPr>
          <w:rFonts w:hint="eastAsia"/>
          <w:sz w:val="24"/>
        </w:rPr>
        <w:t>CA</w:t>
      </w:r>
      <w:r>
        <w:rPr>
          <w:rFonts w:hint="eastAsia"/>
          <w:sz w:val="24"/>
        </w:rPr>
        <w:t>数字证书或电子营业执照登录北京市政府采购电子交易平台（</w:t>
      </w:r>
      <w:hyperlink r:id="rId14">
        <w:r>
          <w:rPr>
            <w:rFonts w:hint="eastAsia"/>
            <w:sz w:val="24"/>
          </w:rPr>
          <w:t>http://zbcg-bjzc.zhongcy.com/bjczj-portal-site/index.html#/home</w:t>
        </w:r>
      </w:hyperlink>
      <w:r>
        <w:rPr>
          <w:rFonts w:hint="eastAsia"/>
          <w:sz w:val="24"/>
        </w:rPr>
        <w:t>）获取电子版招标文件。</w:t>
      </w:r>
    </w:p>
    <w:p w:rsidR="00A30FA8" w:rsidRDefault="0019762A">
      <w:pPr>
        <w:widowControl/>
        <w:adjustRightInd w:val="0"/>
        <w:snapToGrid w:val="0"/>
        <w:spacing w:line="360" w:lineRule="auto"/>
        <w:ind w:firstLineChars="200" w:firstLine="480"/>
        <w:jc w:val="left"/>
        <w:rPr>
          <w:sz w:val="24"/>
        </w:rPr>
      </w:pPr>
      <w:r>
        <w:rPr>
          <w:rFonts w:ascii="宋体" w:hAnsi="宋体"/>
          <w:sz w:val="24"/>
        </w:rPr>
        <w:t>4.售价：</w:t>
      </w:r>
      <w:r>
        <w:rPr>
          <w:rFonts w:ascii="宋体" w:hAnsi="宋体" w:hint="eastAsia"/>
          <w:sz w:val="24"/>
        </w:rPr>
        <w:t>0</w:t>
      </w:r>
      <w:r>
        <w:rPr>
          <w:rFonts w:ascii="宋体" w:hAnsi="宋体"/>
          <w:sz w:val="24"/>
        </w:rPr>
        <w:t>元。</w:t>
      </w:r>
    </w:p>
    <w:p w:rsidR="00A30FA8" w:rsidRDefault="00A30FA8">
      <w:pPr>
        <w:tabs>
          <w:tab w:val="left" w:pos="900"/>
          <w:tab w:val="left" w:pos="1980"/>
        </w:tabs>
        <w:snapToGrid w:val="0"/>
        <w:spacing w:line="360" w:lineRule="auto"/>
        <w:ind w:left="840"/>
        <w:rPr>
          <w:sz w:val="24"/>
        </w:rPr>
      </w:pPr>
    </w:p>
    <w:p w:rsidR="00A30FA8" w:rsidRDefault="0019762A">
      <w:pPr>
        <w:pStyle w:val="22"/>
        <w:widowControl/>
        <w:spacing w:before="0" w:line="360" w:lineRule="auto"/>
        <w:jc w:val="left"/>
        <w:rPr>
          <w:rFonts w:ascii="Times New Roman" w:eastAsia="宋体" w:hAnsi="Times New Roman"/>
          <w:sz w:val="24"/>
          <w:szCs w:val="24"/>
        </w:rPr>
      </w:pPr>
      <w:bookmarkStart w:id="17" w:name="_Toc28359082"/>
      <w:bookmarkStart w:id="18" w:name="_Toc28359005"/>
      <w:bookmarkStart w:id="19" w:name="_Toc35393624"/>
      <w:bookmarkStart w:id="20" w:name="_Toc35393793"/>
      <w:r>
        <w:rPr>
          <w:rFonts w:ascii="Times New Roman" w:eastAsia="宋体" w:hAnsi="Times New Roman"/>
          <w:sz w:val="24"/>
          <w:szCs w:val="24"/>
        </w:rPr>
        <w:lastRenderedPageBreak/>
        <w:t>四、提交投标文件</w:t>
      </w:r>
      <w:bookmarkEnd w:id="17"/>
      <w:bookmarkEnd w:id="18"/>
      <w:r>
        <w:rPr>
          <w:rFonts w:ascii="Times New Roman" w:eastAsia="宋体" w:hAnsi="Times New Roman"/>
          <w:sz w:val="24"/>
          <w:szCs w:val="24"/>
        </w:rPr>
        <w:t>截止时间、开标时间和地点</w:t>
      </w:r>
      <w:bookmarkEnd w:id="19"/>
      <w:bookmarkEnd w:id="20"/>
    </w:p>
    <w:p w:rsidR="00A30FA8" w:rsidRDefault="0019762A">
      <w:pPr>
        <w:spacing w:line="360" w:lineRule="auto"/>
        <w:ind w:firstLineChars="200" w:firstLine="480"/>
        <w:rPr>
          <w:bCs/>
          <w:sz w:val="24"/>
          <w:u w:val="single"/>
        </w:rPr>
      </w:pPr>
      <w:r>
        <w:rPr>
          <w:sz w:val="24"/>
        </w:rPr>
        <w:t>投标截止时间、开标时间：</w:t>
      </w:r>
      <w:r>
        <w:rPr>
          <w:sz w:val="24"/>
        </w:rPr>
        <w:t>202</w:t>
      </w:r>
      <w:r>
        <w:rPr>
          <w:rFonts w:hint="eastAsia"/>
          <w:sz w:val="24"/>
        </w:rPr>
        <w:t>4</w:t>
      </w:r>
      <w:r>
        <w:rPr>
          <w:sz w:val="24"/>
        </w:rPr>
        <w:t>年</w:t>
      </w:r>
      <w:r>
        <w:rPr>
          <w:sz w:val="24"/>
        </w:rPr>
        <w:t>11</w:t>
      </w:r>
      <w:r>
        <w:rPr>
          <w:rFonts w:hint="eastAsia"/>
          <w:sz w:val="24"/>
        </w:rPr>
        <w:t>月</w:t>
      </w:r>
      <w:r>
        <w:rPr>
          <w:sz w:val="24"/>
        </w:rPr>
        <w:t>26</w:t>
      </w:r>
      <w:r>
        <w:rPr>
          <w:sz w:val="24"/>
        </w:rPr>
        <w:t>日</w:t>
      </w:r>
      <w:r>
        <w:rPr>
          <w:sz w:val="24"/>
        </w:rPr>
        <w:t>14</w:t>
      </w:r>
      <w:r>
        <w:rPr>
          <w:rFonts w:hint="eastAsia"/>
          <w:sz w:val="24"/>
        </w:rPr>
        <w:t>时</w:t>
      </w:r>
      <w:r>
        <w:rPr>
          <w:rFonts w:hint="eastAsia"/>
          <w:sz w:val="24"/>
        </w:rPr>
        <w:t>3</w:t>
      </w:r>
      <w:r>
        <w:rPr>
          <w:sz w:val="24"/>
        </w:rPr>
        <w:t>0</w:t>
      </w:r>
      <w:r>
        <w:rPr>
          <w:sz w:val="24"/>
        </w:rPr>
        <w:t>分</w:t>
      </w:r>
      <w:r>
        <w:rPr>
          <w:bCs/>
          <w:sz w:val="24"/>
        </w:rPr>
        <w:t>（北京时间）</w:t>
      </w:r>
      <w:r>
        <w:rPr>
          <w:iCs/>
          <w:sz w:val="24"/>
        </w:rPr>
        <w:t>。</w:t>
      </w:r>
    </w:p>
    <w:p w:rsidR="00A30FA8" w:rsidRDefault="0019762A">
      <w:pPr>
        <w:spacing w:line="360" w:lineRule="auto"/>
        <w:ind w:firstLineChars="200" w:firstLine="480"/>
        <w:rPr>
          <w:sz w:val="24"/>
          <w:lang w:val="zh-TW"/>
        </w:rPr>
      </w:pPr>
      <w:r>
        <w:rPr>
          <w:sz w:val="24"/>
        </w:rPr>
        <w:t>地点：</w:t>
      </w:r>
      <w:r w:rsidR="00103A98" w:rsidRPr="00103A98">
        <w:rPr>
          <w:rFonts w:hint="eastAsia"/>
          <w:sz w:val="24"/>
          <w:lang w:bidi="ar"/>
        </w:rPr>
        <w:t>北京市朝阳区建国门外大街甲</w:t>
      </w:r>
      <w:r w:rsidR="00103A98" w:rsidRPr="00103A98">
        <w:rPr>
          <w:rFonts w:hint="eastAsia"/>
          <w:sz w:val="24"/>
          <w:lang w:bidi="ar"/>
        </w:rPr>
        <w:t>3</w:t>
      </w:r>
      <w:r w:rsidR="00103A98" w:rsidRPr="00103A98">
        <w:rPr>
          <w:rFonts w:hint="eastAsia"/>
          <w:sz w:val="24"/>
          <w:lang w:bidi="ar"/>
        </w:rPr>
        <w:t>号北京国际贸易有限公司第六评标室</w:t>
      </w:r>
      <w:r>
        <w:rPr>
          <w:rFonts w:hint="eastAsia"/>
          <w:sz w:val="24"/>
        </w:rPr>
        <w:t>。</w:t>
      </w:r>
    </w:p>
    <w:p w:rsidR="00A30FA8" w:rsidRDefault="00A30FA8">
      <w:pPr>
        <w:spacing w:line="360" w:lineRule="auto"/>
        <w:ind w:firstLineChars="200" w:firstLine="480"/>
        <w:rPr>
          <w:bCs/>
          <w:sz w:val="24"/>
          <w:u w:val="single"/>
        </w:rPr>
      </w:pPr>
    </w:p>
    <w:p w:rsidR="00A30FA8" w:rsidRDefault="0019762A">
      <w:pPr>
        <w:pStyle w:val="22"/>
        <w:spacing w:before="0" w:line="360" w:lineRule="auto"/>
        <w:jc w:val="left"/>
        <w:rPr>
          <w:rFonts w:ascii="Times New Roman" w:eastAsia="宋体" w:hAnsi="Times New Roman"/>
          <w:sz w:val="24"/>
          <w:szCs w:val="24"/>
        </w:rPr>
      </w:pPr>
      <w:bookmarkStart w:id="21" w:name="_Toc35393625"/>
      <w:bookmarkStart w:id="22" w:name="_Toc28359084"/>
      <w:bookmarkStart w:id="23" w:name="_Toc28359007"/>
      <w:bookmarkStart w:id="24" w:name="_Toc35393794"/>
      <w:r>
        <w:rPr>
          <w:rFonts w:ascii="Times New Roman" w:eastAsia="宋体" w:hAnsi="Times New Roman"/>
          <w:sz w:val="24"/>
          <w:szCs w:val="24"/>
        </w:rPr>
        <w:t>五、公告期限</w:t>
      </w:r>
      <w:bookmarkEnd w:id="21"/>
      <w:bookmarkEnd w:id="22"/>
      <w:bookmarkEnd w:id="23"/>
      <w:bookmarkEnd w:id="24"/>
    </w:p>
    <w:p w:rsidR="00A30FA8" w:rsidRDefault="0019762A">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A30FA8" w:rsidRDefault="00A30FA8">
      <w:pPr>
        <w:spacing w:line="360" w:lineRule="auto"/>
        <w:ind w:firstLineChars="200" w:firstLine="480"/>
        <w:rPr>
          <w:kern w:val="0"/>
          <w:sz w:val="24"/>
        </w:rPr>
      </w:pPr>
    </w:p>
    <w:p w:rsidR="00A30FA8" w:rsidRDefault="0019762A">
      <w:pPr>
        <w:pStyle w:val="22"/>
        <w:spacing w:before="0" w:line="360" w:lineRule="auto"/>
        <w:jc w:val="left"/>
        <w:rPr>
          <w:rFonts w:ascii="Times New Roman" w:eastAsia="宋体" w:hAnsi="Times New Roman"/>
          <w:sz w:val="24"/>
          <w:szCs w:val="24"/>
        </w:rPr>
      </w:pPr>
      <w:bookmarkStart w:id="25" w:name="_Toc35393795"/>
      <w:bookmarkStart w:id="26" w:name="_Toc35393626"/>
      <w:r>
        <w:rPr>
          <w:rFonts w:ascii="Times New Roman" w:eastAsia="宋体" w:hAnsi="Times New Roman"/>
          <w:sz w:val="24"/>
          <w:szCs w:val="24"/>
        </w:rPr>
        <w:t>六、其他补充事宜</w:t>
      </w:r>
      <w:bookmarkEnd w:id="25"/>
      <w:bookmarkEnd w:id="26"/>
    </w:p>
    <w:p w:rsidR="00A30FA8" w:rsidRDefault="0019762A">
      <w:pPr>
        <w:pStyle w:val="affff6"/>
        <w:numPr>
          <w:ilvl w:val="0"/>
          <w:numId w:val="10"/>
        </w:numPr>
        <w:spacing w:line="360" w:lineRule="auto"/>
        <w:ind w:firstLineChars="0"/>
        <w:rPr>
          <w:sz w:val="24"/>
        </w:rPr>
      </w:pPr>
      <w:bookmarkStart w:id="27" w:name="_Hlk168403644"/>
      <w:r>
        <w:rPr>
          <w:sz w:val="24"/>
        </w:rPr>
        <w:t>本项目需要落实的政府采购政策：</w:t>
      </w:r>
      <w:r>
        <w:rPr>
          <w:rFonts w:hint="eastAsia"/>
          <w:sz w:val="24"/>
        </w:rPr>
        <w:t>节约能源、保护环境、促进中小企业及监狱企业发展、促进残疾人就业、支持乡村产业振兴等，政府采购政策具体落实情况详见招标文件。</w:t>
      </w:r>
    </w:p>
    <w:p w:rsidR="00A30FA8" w:rsidRDefault="0019762A">
      <w:pPr>
        <w:pStyle w:val="affff6"/>
        <w:numPr>
          <w:ilvl w:val="0"/>
          <w:numId w:val="10"/>
        </w:numPr>
        <w:spacing w:line="360" w:lineRule="auto"/>
        <w:ind w:firstLineChars="0"/>
        <w:rPr>
          <w:bCs/>
          <w:sz w:val="24"/>
          <w:lang w:bidi="ar"/>
        </w:rPr>
      </w:pPr>
      <w:r>
        <w:rPr>
          <w:b/>
          <w:bCs/>
          <w:sz w:val="24"/>
          <w:lang w:bidi="ar"/>
        </w:rPr>
        <w:t>本项目采用全流程电子化采购方式，请供应商认真学习北京市政府采购电子交易平台发布的相关操作手册，办理</w:t>
      </w:r>
      <w:r>
        <w:rPr>
          <w:b/>
          <w:bCs/>
          <w:sz w:val="24"/>
          <w:lang w:bidi="ar"/>
        </w:rPr>
        <w:t>CA</w:t>
      </w:r>
      <w:r>
        <w:rPr>
          <w:b/>
          <w:bCs/>
          <w:sz w:val="24"/>
          <w:lang w:bidi="ar"/>
        </w:rPr>
        <w:t>认证证书、进行北京市政府采购电子交易平台注册绑定，并认真核实数字认证证书情况确认是否符合本项目电子化采购流程要求。</w:t>
      </w:r>
    </w:p>
    <w:p w:rsidR="00A30FA8" w:rsidRDefault="0019762A">
      <w:pPr>
        <w:adjustRightInd w:val="0"/>
        <w:snapToGrid w:val="0"/>
        <w:spacing w:line="360" w:lineRule="auto"/>
        <w:ind w:firstLineChars="200" w:firstLine="480"/>
        <w:rPr>
          <w:sz w:val="24"/>
        </w:rPr>
      </w:pPr>
      <w:r>
        <w:rPr>
          <w:sz w:val="24"/>
          <w:lang w:bidi="ar"/>
        </w:rPr>
        <w:t>CA</w:t>
      </w:r>
      <w:r>
        <w:rPr>
          <w:sz w:val="24"/>
          <w:lang w:bidi="ar"/>
        </w:rPr>
        <w:t>认证证书服务热线</w:t>
      </w:r>
      <w:r>
        <w:rPr>
          <w:sz w:val="24"/>
          <w:lang w:bidi="ar"/>
        </w:rPr>
        <w:t xml:space="preserve"> 010-58511086</w:t>
      </w:r>
    </w:p>
    <w:p w:rsidR="00A30FA8" w:rsidRDefault="0019762A">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A30FA8" w:rsidRDefault="0019762A">
      <w:pPr>
        <w:widowControl/>
        <w:adjustRightInd w:val="0"/>
        <w:snapToGrid w:val="0"/>
        <w:spacing w:line="360" w:lineRule="auto"/>
        <w:ind w:firstLineChars="200" w:firstLine="480"/>
        <w:rPr>
          <w:sz w:val="24"/>
          <w:lang w:bidi="ar"/>
        </w:rPr>
      </w:pPr>
      <w:r>
        <w:rPr>
          <w:rFonts w:hint="eastAsia"/>
          <w:sz w:val="24"/>
          <w:lang w:bidi="ar"/>
        </w:rPr>
        <w:t>2</w:t>
      </w:r>
      <w:r>
        <w:rPr>
          <w:sz w:val="24"/>
          <w:lang w:bidi="ar"/>
        </w:rPr>
        <w:t xml:space="preserve">.1 </w:t>
      </w:r>
      <w:r>
        <w:rPr>
          <w:sz w:val="24"/>
          <w:lang w:bidi="ar"/>
        </w:rPr>
        <w:t>办理</w:t>
      </w:r>
      <w:r>
        <w:rPr>
          <w:sz w:val="24"/>
          <w:lang w:bidi="ar"/>
        </w:rPr>
        <w:t>CA</w:t>
      </w:r>
      <w:r>
        <w:rPr>
          <w:sz w:val="24"/>
          <w:lang w:bidi="ar"/>
        </w:rPr>
        <w:t>认证证书</w:t>
      </w:r>
    </w:p>
    <w:p w:rsidR="00A30FA8" w:rsidRDefault="0019762A">
      <w:pPr>
        <w:widowControl/>
        <w:adjustRightInd w:val="0"/>
        <w:snapToGrid w:val="0"/>
        <w:spacing w:line="360" w:lineRule="auto"/>
        <w:ind w:firstLineChars="200" w:firstLine="480"/>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，按照程序要求办理。</w:t>
      </w:r>
    </w:p>
    <w:p w:rsidR="00A30FA8" w:rsidRDefault="0019762A">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.2 </w:t>
      </w:r>
      <w:r>
        <w:rPr>
          <w:sz w:val="24"/>
          <w:lang w:bidi="ar"/>
        </w:rPr>
        <w:t>注册</w:t>
      </w:r>
    </w:p>
    <w:p w:rsidR="00A30FA8" w:rsidRDefault="0019762A">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A30FA8" w:rsidRDefault="0019762A">
      <w:pPr>
        <w:widowControl/>
        <w:adjustRightInd w:val="0"/>
        <w:snapToGrid w:val="0"/>
        <w:spacing w:line="360" w:lineRule="auto"/>
        <w:ind w:firstLineChars="200" w:firstLine="480"/>
        <w:rPr>
          <w:sz w:val="24"/>
          <w:lang w:bidi="ar"/>
        </w:rPr>
      </w:pPr>
      <w:r>
        <w:rPr>
          <w:rFonts w:hint="eastAsia"/>
          <w:sz w:val="24"/>
          <w:lang w:bidi="ar"/>
        </w:rPr>
        <w:t>2</w:t>
      </w:r>
      <w:r>
        <w:rPr>
          <w:sz w:val="24"/>
          <w:lang w:bidi="ar"/>
        </w:rPr>
        <w:t xml:space="preserve">.3 </w:t>
      </w:r>
      <w:r>
        <w:rPr>
          <w:sz w:val="24"/>
          <w:lang w:bidi="ar"/>
        </w:rPr>
        <w:t>驱动、客户端下载</w:t>
      </w:r>
    </w:p>
    <w:p w:rsidR="00A30FA8" w:rsidRDefault="0019762A">
      <w:pPr>
        <w:widowControl/>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A30FA8" w:rsidRDefault="0019762A">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A30FA8" w:rsidRDefault="0019762A">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rsidR="00A30FA8" w:rsidRDefault="0019762A">
      <w:pPr>
        <w:adjustRightInd w:val="0"/>
        <w:snapToGrid w:val="0"/>
        <w:spacing w:line="360" w:lineRule="auto"/>
        <w:ind w:firstLineChars="200" w:firstLine="480"/>
        <w:rPr>
          <w:sz w:val="24"/>
          <w:lang w:bidi="ar"/>
        </w:rPr>
      </w:pPr>
      <w:r>
        <w:rPr>
          <w:sz w:val="24"/>
          <w:lang w:bidi="ar"/>
        </w:rPr>
        <w:t>供应商持</w:t>
      </w:r>
      <w:r>
        <w:rPr>
          <w:sz w:val="24"/>
          <w:lang w:bidi="ar"/>
        </w:rPr>
        <w:t>CA</w:t>
      </w:r>
      <w:r>
        <w:rPr>
          <w:sz w:val="24"/>
          <w:lang w:bidi="ar"/>
        </w:rPr>
        <w:t>数字认证证书登录北京市政府采购电子交易平台获取电子招标文件。</w:t>
      </w:r>
      <w:r>
        <w:rPr>
          <w:sz w:val="24"/>
          <w:lang w:bidi="ar"/>
        </w:rPr>
        <w:lastRenderedPageBreak/>
        <w:t>未在规定期限内通过北京市政府采购电子交易平台获取招标文件的</w:t>
      </w:r>
      <w:r>
        <w:rPr>
          <w:b/>
          <w:sz w:val="24"/>
          <w:lang w:bidi="ar"/>
        </w:rPr>
        <w:t>投标无效</w:t>
      </w:r>
      <w:r>
        <w:rPr>
          <w:sz w:val="24"/>
          <w:lang w:bidi="ar"/>
        </w:rPr>
        <w:t>。</w:t>
      </w:r>
    </w:p>
    <w:p w:rsidR="00A30FA8" w:rsidRDefault="0019762A">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.5 </w:t>
      </w:r>
      <w:r>
        <w:rPr>
          <w:sz w:val="24"/>
          <w:lang w:bidi="ar"/>
        </w:rPr>
        <w:t>编制电子投标文件</w:t>
      </w:r>
      <w:r>
        <w:rPr>
          <w:sz w:val="24"/>
          <w:lang w:bidi="ar"/>
        </w:rPr>
        <w:t xml:space="preserve"> </w:t>
      </w:r>
    </w:p>
    <w:p w:rsidR="00A30FA8" w:rsidRDefault="0019762A">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w:t>
      </w:r>
      <w:r>
        <w:rPr>
          <w:sz w:val="24"/>
          <w:lang w:bidi="ar"/>
        </w:rPr>
        <w:t xml:space="preserve"> </w:t>
      </w:r>
      <w:r>
        <w:rPr>
          <w:sz w:val="24"/>
          <w:lang w:bidi="ar"/>
        </w:rPr>
        <w:t>文件需要加密并加盖电子签章，如无法按照要求在电子投标文件中加盖电子签章和加密，</w:t>
      </w:r>
      <w:r>
        <w:rPr>
          <w:sz w:val="24"/>
          <w:lang w:bidi="ar"/>
        </w:rPr>
        <w:t xml:space="preserve"> </w:t>
      </w:r>
      <w:r>
        <w:rPr>
          <w:sz w:val="24"/>
          <w:lang w:bidi="ar"/>
        </w:rPr>
        <w:t>请及时通过技术支持服务热线联系技术人员。</w:t>
      </w:r>
      <w:r>
        <w:rPr>
          <w:sz w:val="24"/>
          <w:lang w:bidi="ar"/>
        </w:rPr>
        <w:t xml:space="preserve"> </w:t>
      </w:r>
    </w:p>
    <w:p w:rsidR="00A30FA8" w:rsidRDefault="0019762A">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.6 </w:t>
      </w:r>
      <w:r>
        <w:rPr>
          <w:sz w:val="24"/>
          <w:lang w:bidi="ar"/>
        </w:rPr>
        <w:t>提交电子投标文件</w:t>
      </w:r>
      <w:r>
        <w:rPr>
          <w:sz w:val="24"/>
          <w:lang w:bidi="ar"/>
        </w:rPr>
        <w:t xml:space="preserve"> </w:t>
      </w:r>
    </w:p>
    <w:p w:rsidR="00A30FA8" w:rsidRDefault="0019762A">
      <w:pPr>
        <w:adjustRightInd w:val="0"/>
        <w:snapToGrid w:val="0"/>
        <w:spacing w:line="360" w:lineRule="auto"/>
        <w:ind w:firstLineChars="200" w:firstLine="480"/>
        <w:rPr>
          <w:sz w:val="24"/>
          <w:lang w:bidi="ar"/>
        </w:rPr>
      </w:pPr>
      <w:r>
        <w:rPr>
          <w:sz w:val="24"/>
          <w:lang w:bidi="ar"/>
        </w:rPr>
        <w:t>供应商应于投标截止时间前在北京市政府采购电子交易平台提交电子投标文件，上</w:t>
      </w:r>
      <w:r>
        <w:rPr>
          <w:sz w:val="24"/>
          <w:lang w:bidi="ar"/>
        </w:rPr>
        <w:t xml:space="preserve"> </w:t>
      </w:r>
      <w:r>
        <w:rPr>
          <w:sz w:val="24"/>
          <w:lang w:bidi="ar"/>
        </w:rPr>
        <w:t>传电子投标文件过程中请保持与互联网的连接畅通。</w:t>
      </w:r>
      <w:r>
        <w:rPr>
          <w:sz w:val="24"/>
          <w:lang w:bidi="ar"/>
        </w:rPr>
        <w:t xml:space="preserve"> </w:t>
      </w:r>
    </w:p>
    <w:p w:rsidR="00A30FA8" w:rsidRDefault="0019762A">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.7 </w:t>
      </w:r>
      <w:r>
        <w:rPr>
          <w:sz w:val="24"/>
          <w:lang w:bidi="ar"/>
        </w:rPr>
        <w:t>电子开标</w:t>
      </w:r>
      <w:r>
        <w:rPr>
          <w:sz w:val="24"/>
          <w:lang w:bidi="ar"/>
        </w:rPr>
        <w:t xml:space="preserve"> </w:t>
      </w:r>
    </w:p>
    <w:p w:rsidR="00A30FA8" w:rsidRDefault="0019762A">
      <w:pPr>
        <w:adjustRightInd w:val="0"/>
        <w:snapToGrid w:val="0"/>
        <w:spacing w:line="360" w:lineRule="auto"/>
        <w:ind w:firstLineChars="200" w:firstLine="480"/>
        <w:rPr>
          <w:sz w:val="24"/>
          <w:lang w:bidi="ar"/>
        </w:rPr>
      </w:pPr>
      <w:r>
        <w:rPr>
          <w:sz w:val="24"/>
          <w:lang w:bidi="ar"/>
        </w:rPr>
        <w:t>供应商在开标地点使用</w:t>
      </w:r>
      <w:r>
        <w:rPr>
          <w:sz w:val="24"/>
          <w:lang w:bidi="ar"/>
        </w:rPr>
        <w:t>CA</w:t>
      </w:r>
      <w:r>
        <w:rPr>
          <w:sz w:val="24"/>
          <w:lang w:bidi="ar"/>
        </w:rPr>
        <w:t>数字证书或电子营业执照登录北京市政府采购电子交易</w:t>
      </w:r>
      <w:r>
        <w:rPr>
          <w:sz w:val="24"/>
          <w:lang w:bidi="ar"/>
        </w:rPr>
        <w:t xml:space="preserve"> </w:t>
      </w:r>
      <w:r>
        <w:rPr>
          <w:sz w:val="24"/>
          <w:lang w:bidi="ar"/>
        </w:rPr>
        <w:t>平台进行电子开标。</w:t>
      </w:r>
    </w:p>
    <w:bookmarkEnd w:id="27"/>
    <w:p w:rsidR="00A30FA8" w:rsidRDefault="0019762A">
      <w:pPr>
        <w:pStyle w:val="affff6"/>
        <w:numPr>
          <w:ilvl w:val="0"/>
          <w:numId w:val="10"/>
        </w:numPr>
        <w:spacing w:line="360" w:lineRule="auto"/>
        <w:ind w:firstLineChars="0"/>
        <w:rPr>
          <w:sz w:val="24"/>
        </w:rPr>
      </w:pPr>
      <w:r>
        <w:rPr>
          <w:rFonts w:hint="eastAsia"/>
          <w:sz w:val="24"/>
        </w:rPr>
        <w:t>项目编号：</w:t>
      </w:r>
      <w:r>
        <w:rPr>
          <w:rFonts w:hint="eastAsia"/>
          <w:sz w:val="24"/>
        </w:rPr>
        <w:t>0686-2411QG031999Z</w:t>
      </w:r>
    </w:p>
    <w:p w:rsidR="00A30FA8" w:rsidRDefault="00A30FA8">
      <w:pPr>
        <w:pStyle w:val="affff6"/>
        <w:spacing w:line="360" w:lineRule="auto"/>
        <w:ind w:left="900" w:firstLineChars="0" w:firstLine="0"/>
        <w:rPr>
          <w:sz w:val="24"/>
        </w:rPr>
      </w:pPr>
    </w:p>
    <w:p w:rsidR="00A30FA8" w:rsidRDefault="0019762A">
      <w:pPr>
        <w:pStyle w:val="22"/>
        <w:spacing w:before="0" w:line="360" w:lineRule="auto"/>
        <w:jc w:val="left"/>
        <w:rPr>
          <w:rFonts w:ascii="Times New Roman" w:eastAsia="宋体" w:hAnsi="Times New Roman"/>
          <w:sz w:val="24"/>
          <w:szCs w:val="24"/>
        </w:rPr>
      </w:pPr>
      <w:bookmarkStart w:id="28" w:name="_Toc28359085"/>
      <w:bookmarkStart w:id="29" w:name="_Toc35393627"/>
      <w:bookmarkStart w:id="30" w:name="_Toc35393796"/>
      <w:bookmarkStart w:id="31" w:name="_Toc28359008"/>
      <w:r>
        <w:rPr>
          <w:rFonts w:ascii="Times New Roman" w:eastAsia="宋体" w:hAnsi="Times New Roman"/>
          <w:sz w:val="24"/>
          <w:szCs w:val="24"/>
        </w:rPr>
        <w:t>七、对本次招标提出询问，请按以下方式联系。</w:t>
      </w:r>
      <w:bookmarkEnd w:id="28"/>
      <w:bookmarkEnd w:id="29"/>
      <w:bookmarkEnd w:id="30"/>
      <w:bookmarkEnd w:id="31"/>
    </w:p>
    <w:p w:rsidR="00A30FA8" w:rsidRDefault="0019762A">
      <w:pPr>
        <w:widowControl/>
        <w:spacing w:line="360" w:lineRule="auto"/>
        <w:jc w:val="left"/>
        <w:rPr>
          <w:b/>
          <w:sz w:val="24"/>
        </w:rPr>
      </w:pPr>
      <w:r>
        <w:rPr>
          <w:sz w:val="24"/>
        </w:rPr>
        <w:t xml:space="preserve">　　　</w:t>
      </w:r>
      <w:r>
        <w:rPr>
          <w:b/>
          <w:sz w:val="24"/>
        </w:rPr>
        <w:t>1.</w:t>
      </w:r>
      <w:r>
        <w:rPr>
          <w:b/>
          <w:sz w:val="24"/>
        </w:rPr>
        <w:t>采购人信息</w:t>
      </w:r>
    </w:p>
    <w:p w:rsidR="00A30FA8" w:rsidRDefault="0019762A">
      <w:pPr>
        <w:spacing w:line="360" w:lineRule="auto"/>
        <w:ind w:leftChars="371" w:left="1079" w:hangingChars="125" w:hanging="300"/>
        <w:jc w:val="left"/>
        <w:rPr>
          <w:sz w:val="24"/>
        </w:rPr>
      </w:pPr>
      <w:bookmarkStart w:id="32" w:name="_Toc28359086"/>
      <w:bookmarkStart w:id="33" w:name="_Toc28359009"/>
      <w:r>
        <w:rPr>
          <w:sz w:val="24"/>
        </w:rPr>
        <w:t>名称：</w:t>
      </w:r>
      <w:r>
        <w:rPr>
          <w:rFonts w:hint="eastAsia"/>
          <w:sz w:val="24"/>
        </w:rPr>
        <w:t>北京经济技术开发区营商环境建设局</w:t>
      </w:r>
    </w:p>
    <w:p w:rsidR="00A30FA8" w:rsidRDefault="0019762A">
      <w:pPr>
        <w:spacing w:line="360" w:lineRule="auto"/>
        <w:ind w:leftChars="371" w:left="1079" w:hangingChars="125" w:hanging="300"/>
        <w:jc w:val="left"/>
        <w:rPr>
          <w:sz w:val="24"/>
        </w:rPr>
      </w:pPr>
      <w:r>
        <w:rPr>
          <w:sz w:val="24"/>
        </w:rPr>
        <w:t>地址：</w:t>
      </w:r>
      <w:r>
        <w:rPr>
          <w:rFonts w:hint="eastAsia"/>
          <w:sz w:val="24"/>
        </w:rPr>
        <w:t>北京经济技术开发区万源街四号</w:t>
      </w:r>
      <w:r>
        <w:rPr>
          <w:rFonts w:hint="eastAsia"/>
          <w:sz w:val="24"/>
        </w:rPr>
        <w:t>2</w:t>
      </w:r>
      <w:r>
        <w:rPr>
          <w:rFonts w:hint="eastAsia"/>
          <w:sz w:val="24"/>
        </w:rPr>
        <w:t>号楼</w:t>
      </w:r>
    </w:p>
    <w:p w:rsidR="00A30FA8" w:rsidRDefault="0019762A">
      <w:pPr>
        <w:spacing w:line="360" w:lineRule="auto"/>
        <w:ind w:leftChars="371" w:left="1079" w:hangingChars="125" w:hanging="300"/>
        <w:jc w:val="left"/>
        <w:rPr>
          <w:sz w:val="24"/>
          <w:u w:val="single"/>
        </w:rPr>
      </w:pPr>
      <w:r>
        <w:rPr>
          <w:sz w:val="24"/>
        </w:rPr>
        <w:t>联系方式：</w:t>
      </w:r>
      <w:r>
        <w:rPr>
          <w:rFonts w:hint="eastAsia"/>
          <w:sz w:val="24"/>
        </w:rPr>
        <w:t>王砚海</w:t>
      </w:r>
      <w:r>
        <w:rPr>
          <w:rFonts w:hint="eastAsia"/>
          <w:sz w:val="24"/>
        </w:rPr>
        <w:t xml:space="preserve"> 010-</w:t>
      </w:r>
      <w:r w:rsidRPr="0019762A">
        <w:rPr>
          <w:sz w:val="24"/>
        </w:rPr>
        <w:t>67880397</w:t>
      </w:r>
    </w:p>
    <w:p w:rsidR="00A30FA8" w:rsidRDefault="0019762A">
      <w:pPr>
        <w:spacing w:line="360" w:lineRule="auto"/>
        <w:ind w:leftChars="371" w:left="1080" w:hangingChars="125" w:hanging="301"/>
        <w:jc w:val="left"/>
        <w:rPr>
          <w:b/>
          <w:sz w:val="24"/>
        </w:rPr>
      </w:pPr>
      <w:r>
        <w:rPr>
          <w:b/>
          <w:sz w:val="24"/>
        </w:rPr>
        <w:t>2.</w:t>
      </w:r>
      <w:r>
        <w:rPr>
          <w:b/>
          <w:sz w:val="24"/>
        </w:rPr>
        <w:t>采购代理机构信息</w:t>
      </w:r>
      <w:bookmarkEnd w:id="32"/>
      <w:bookmarkEnd w:id="33"/>
    </w:p>
    <w:p w:rsidR="00A30FA8" w:rsidRDefault="0019762A">
      <w:pPr>
        <w:spacing w:line="360" w:lineRule="auto"/>
        <w:ind w:leftChars="371" w:left="1079" w:hangingChars="125" w:hanging="300"/>
        <w:jc w:val="left"/>
        <w:rPr>
          <w:sz w:val="24"/>
        </w:rPr>
      </w:pPr>
      <w:bookmarkStart w:id="34" w:name="_Toc28359010"/>
      <w:bookmarkStart w:id="35" w:name="_Toc28359087"/>
      <w:r>
        <w:rPr>
          <w:sz w:val="24"/>
        </w:rPr>
        <w:t>名称：</w:t>
      </w:r>
      <w:r>
        <w:rPr>
          <w:rFonts w:hint="eastAsia"/>
          <w:sz w:val="24"/>
        </w:rPr>
        <w:t>北京国际贸易有限公司</w:t>
      </w:r>
    </w:p>
    <w:p w:rsidR="00A30FA8" w:rsidRDefault="0019762A">
      <w:pPr>
        <w:spacing w:line="360" w:lineRule="auto"/>
        <w:ind w:leftChars="371" w:left="1079" w:hangingChars="125" w:hanging="300"/>
        <w:jc w:val="left"/>
        <w:rPr>
          <w:sz w:val="24"/>
        </w:rPr>
      </w:pPr>
      <w:r>
        <w:rPr>
          <w:sz w:val="24"/>
        </w:rPr>
        <w:t>地址：</w:t>
      </w:r>
      <w:r>
        <w:rPr>
          <w:rFonts w:hint="eastAsia"/>
          <w:sz w:val="24"/>
        </w:rPr>
        <w:t>北京市朝阳区建国门外大街甲</w:t>
      </w:r>
      <w:r>
        <w:rPr>
          <w:rFonts w:hint="eastAsia"/>
          <w:sz w:val="24"/>
        </w:rPr>
        <w:t>3</w:t>
      </w:r>
      <w:r>
        <w:rPr>
          <w:rFonts w:hint="eastAsia"/>
          <w:sz w:val="24"/>
        </w:rPr>
        <w:t>号</w:t>
      </w:r>
    </w:p>
    <w:p w:rsidR="00A30FA8" w:rsidRDefault="0019762A">
      <w:pPr>
        <w:spacing w:line="360" w:lineRule="auto"/>
        <w:ind w:leftChars="371" w:left="1079" w:hangingChars="125" w:hanging="300"/>
        <w:jc w:val="left"/>
        <w:rPr>
          <w:rFonts w:ascii="仿宋" w:hAnsi="仿宋"/>
          <w:sz w:val="24"/>
        </w:rPr>
      </w:pPr>
      <w:r>
        <w:rPr>
          <w:sz w:val="24"/>
        </w:rPr>
        <w:t>联系方式：孙权、沈添玉</w:t>
      </w:r>
      <w:r>
        <w:rPr>
          <w:rFonts w:ascii="仿宋" w:eastAsia="仿宋" w:hAnsi="仿宋" w:hint="eastAsia"/>
          <w:sz w:val="24"/>
        </w:rPr>
        <w:t>853434</w:t>
      </w:r>
      <w:r>
        <w:rPr>
          <w:rFonts w:ascii="仿宋" w:eastAsia="仿宋" w:hAnsi="仿宋"/>
          <w:sz w:val="24"/>
        </w:rPr>
        <w:t>14</w:t>
      </w:r>
      <w:r>
        <w:rPr>
          <w:rFonts w:ascii="仿宋" w:eastAsia="仿宋" w:hAnsi="仿宋" w:hint="eastAsia"/>
          <w:sz w:val="24"/>
        </w:rPr>
        <w:t>、3411</w:t>
      </w:r>
    </w:p>
    <w:p w:rsidR="00A30FA8" w:rsidRDefault="0019762A">
      <w:pPr>
        <w:spacing w:line="360" w:lineRule="auto"/>
        <w:ind w:firstLineChars="300" w:firstLine="723"/>
        <w:rPr>
          <w:b/>
          <w:sz w:val="24"/>
          <w:u w:val="single"/>
        </w:rPr>
      </w:pPr>
      <w:r>
        <w:rPr>
          <w:b/>
          <w:sz w:val="24"/>
        </w:rPr>
        <w:t>3.</w:t>
      </w:r>
      <w:r>
        <w:rPr>
          <w:b/>
          <w:sz w:val="24"/>
        </w:rPr>
        <w:t>项目联系方式</w:t>
      </w:r>
      <w:bookmarkEnd w:id="34"/>
      <w:bookmarkEnd w:id="35"/>
    </w:p>
    <w:p w:rsidR="00A30FA8" w:rsidRDefault="0019762A">
      <w:pPr>
        <w:pStyle w:val="af5"/>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rPr>
        <w:t>孙权、沈添玉</w:t>
      </w:r>
    </w:p>
    <w:p w:rsidR="00A30FA8" w:rsidRDefault="0019762A">
      <w:pPr>
        <w:spacing w:line="360" w:lineRule="auto"/>
        <w:ind w:leftChars="371" w:left="1079" w:hangingChars="125" w:hanging="300"/>
        <w:jc w:val="left"/>
        <w:rPr>
          <w:sz w:val="24"/>
        </w:rPr>
      </w:pPr>
      <w:r>
        <w:rPr>
          <w:sz w:val="24"/>
        </w:rPr>
        <w:t>电话：</w:t>
      </w:r>
      <w:r>
        <w:rPr>
          <w:sz w:val="24"/>
        </w:rPr>
        <w:t>85343414</w:t>
      </w:r>
      <w:r>
        <w:rPr>
          <w:sz w:val="24"/>
        </w:rPr>
        <w:t>、</w:t>
      </w:r>
      <w:r>
        <w:rPr>
          <w:sz w:val="24"/>
        </w:rPr>
        <w:t>3411</w:t>
      </w:r>
    </w:p>
    <w:p w:rsidR="00A30FA8" w:rsidRDefault="00A30FA8">
      <w:pPr>
        <w:spacing w:line="360" w:lineRule="auto"/>
        <w:ind w:firstLineChars="2450" w:firstLine="5880"/>
        <w:jc w:val="right"/>
        <w:rPr>
          <w:sz w:val="24"/>
        </w:rPr>
      </w:pPr>
    </w:p>
    <w:p w:rsidR="00A30FA8" w:rsidRDefault="0019762A">
      <w:pPr>
        <w:spacing w:line="360" w:lineRule="auto"/>
        <w:jc w:val="center"/>
        <w:outlineLvl w:val="0"/>
        <w:rPr>
          <w:b/>
          <w:sz w:val="32"/>
          <w:szCs w:val="32"/>
        </w:rPr>
      </w:pPr>
      <w:r>
        <w:rPr>
          <w:sz w:val="24"/>
        </w:rPr>
        <w:br w:type="page"/>
      </w:r>
      <w:bookmarkStart w:id="36" w:name="_Toc353825548"/>
      <w:bookmarkStart w:id="37" w:name="_Toc127151777"/>
      <w:bookmarkStart w:id="38" w:name="_Toc305158928"/>
      <w:bookmarkStart w:id="39" w:name="_Toc172215287"/>
      <w:bookmarkStart w:id="40" w:name="_Toc353873938"/>
      <w:bookmarkStart w:id="41" w:name="_Toc512937850"/>
      <w:bookmarkStart w:id="42" w:name="_Toc305158854"/>
      <w:bookmarkStart w:id="43" w:name="_Toc265228423"/>
      <w:bookmarkStart w:id="44" w:name="_Toc195842950"/>
      <w:bookmarkStart w:id="45" w:name="_Toc127161488"/>
      <w:bookmarkStart w:id="46" w:name="_Toc150774783"/>
      <w:bookmarkStart w:id="47" w:name="_Toc264969275"/>
      <w:bookmarkStart w:id="48" w:name="_Toc226965856"/>
      <w:r>
        <w:rPr>
          <w:b/>
          <w:sz w:val="36"/>
          <w:szCs w:val="36"/>
        </w:rPr>
        <w:lastRenderedPageBreak/>
        <w:t>第二章</w:t>
      </w:r>
      <w:r>
        <w:rPr>
          <w:rFonts w:hint="eastAsia"/>
          <w:b/>
          <w:sz w:val="36"/>
          <w:szCs w:val="36"/>
        </w:rPr>
        <w:t xml:space="preserve"> </w:t>
      </w:r>
      <w:r>
        <w:rPr>
          <w:b/>
          <w:sz w:val="36"/>
          <w:szCs w:val="36"/>
        </w:rPr>
        <w:t xml:space="preserve"> </w:t>
      </w:r>
      <w:r>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rsidR="00A30FA8" w:rsidRDefault="0019762A">
      <w:pPr>
        <w:pStyle w:val="22"/>
        <w:tabs>
          <w:tab w:val="center" w:pos="4592"/>
          <w:tab w:val="left" w:pos="7860"/>
        </w:tabs>
        <w:spacing w:before="0" w:line="360" w:lineRule="auto"/>
        <w:rPr>
          <w:rFonts w:ascii="Times New Roman" w:eastAsia="宋体" w:hAnsi="Times New Roman"/>
          <w:sz w:val="28"/>
        </w:rPr>
      </w:pPr>
      <w:bookmarkStart w:id="49" w:name="_Toc151193617"/>
      <w:bookmarkStart w:id="50" w:name="_Toc164608788"/>
      <w:bookmarkStart w:id="51" w:name="_Toc226965792"/>
      <w:bookmarkStart w:id="52" w:name="_Toc150774724"/>
      <w:bookmarkStart w:id="53" w:name="_Toc226309763"/>
      <w:bookmarkStart w:id="54" w:name="_Toc195842884"/>
      <w:bookmarkStart w:id="55" w:name="_Toc520356144"/>
      <w:bookmarkStart w:id="56" w:name="_Toc150480757"/>
      <w:bookmarkStart w:id="57" w:name="_Toc164351613"/>
      <w:bookmarkStart w:id="58" w:name="_Toc127161433"/>
      <w:bookmarkStart w:id="59" w:name="_Toc151190146"/>
      <w:bookmarkStart w:id="60" w:name="_Toc150509270"/>
      <w:bookmarkStart w:id="61" w:name="_Toc164229214"/>
      <w:bookmarkStart w:id="62" w:name="_Toc151193833"/>
      <w:bookmarkStart w:id="63" w:name="_Toc127151519"/>
      <w:bookmarkStart w:id="64" w:name="_Toc142311021"/>
      <w:bookmarkStart w:id="65" w:name="_Toc164229360"/>
      <w:bookmarkStart w:id="66" w:name="_Toc151193761"/>
      <w:bookmarkStart w:id="67" w:name="_Toc226337215"/>
      <w:bookmarkStart w:id="68" w:name="_Toc151193689"/>
      <w:bookmarkStart w:id="69" w:name="_Toc151193907"/>
      <w:bookmarkStart w:id="70" w:name="_Toc164608633"/>
      <w:bookmarkStart w:id="71" w:name="_Toc149720812"/>
      <w:bookmarkStart w:id="72" w:name="_Toc150774619"/>
      <w:bookmarkStart w:id="73" w:name="_Toc127151720"/>
      <w:bookmarkStart w:id="74" w:name="_Toc226965709"/>
      <w:r>
        <w:rPr>
          <w:rFonts w:ascii="Times New Roman" w:eastAsia="宋体" w:hAnsi="Times New Roman"/>
          <w:sz w:val="28"/>
        </w:rPr>
        <w:t>投标人须知资料表</w:t>
      </w:r>
    </w:p>
    <w:p w:rsidR="00A30FA8" w:rsidRDefault="00A30FA8">
      <w:pPr>
        <w:jc w:val="center"/>
        <w:rPr>
          <w:b/>
          <w:sz w:val="28"/>
          <w:szCs w:val="28"/>
        </w:rPr>
      </w:pPr>
    </w:p>
    <w:p w:rsidR="00A30FA8" w:rsidRDefault="0019762A">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
        <w:gridCol w:w="1544"/>
        <w:gridCol w:w="6847"/>
      </w:tblGrid>
      <w:tr w:rsidR="00A30FA8">
        <w:trPr>
          <w:trHeight w:val="594"/>
          <w:tblHeader/>
          <w:jc w:val="center"/>
        </w:trPr>
        <w:tc>
          <w:tcPr>
            <w:tcW w:w="897" w:type="dxa"/>
            <w:vAlign w:val="center"/>
          </w:tcPr>
          <w:p w:rsidR="00A30FA8" w:rsidRDefault="0019762A">
            <w:pPr>
              <w:jc w:val="center"/>
              <w:rPr>
                <w:b/>
                <w:bCs/>
                <w:sz w:val="24"/>
              </w:rPr>
            </w:pPr>
            <w:r>
              <w:rPr>
                <w:b/>
                <w:sz w:val="24"/>
              </w:rPr>
              <w:t>条款号</w:t>
            </w:r>
          </w:p>
        </w:tc>
        <w:tc>
          <w:tcPr>
            <w:tcW w:w="1544" w:type="dxa"/>
            <w:vAlign w:val="center"/>
          </w:tcPr>
          <w:p w:rsidR="00A30FA8" w:rsidRDefault="0019762A">
            <w:pPr>
              <w:jc w:val="center"/>
              <w:rPr>
                <w:b/>
                <w:bCs/>
                <w:sz w:val="24"/>
              </w:rPr>
            </w:pPr>
            <w:r>
              <w:rPr>
                <w:b/>
                <w:bCs/>
                <w:sz w:val="24"/>
              </w:rPr>
              <w:t>条目</w:t>
            </w:r>
          </w:p>
        </w:tc>
        <w:tc>
          <w:tcPr>
            <w:tcW w:w="6847" w:type="dxa"/>
            <w:vAlign w:val="center"/>
          </w:tcPr>
          <w:p w:rsidR="00A30FA8" w:rsidRDefault="0019762A">
            <w:pPr>
              <w:jc w:val="center"/>
              <w:rPr>
                <w:b/>
                <w:bCs/>
                <w:sz w:val="24"/>
              </w:rPr>
            </w:pPr>
            <w:r>
              <w:rPr>
                <w:b/>
                <w:bCs/>
                <w:sz w:val="24"/>
              </w:rPr>
              <w:t>内容</w:t>
            </w:r>
          </w:p>
        </w:tc>
      </w:tr>
      <w:tr w:rsidR="00A30FA8">
        <w:trPr>
          <w:trHeight w:val="20"/>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544" w:type="dxa"/>
            <w:vAlign w:val="center"/>
          </w:tcPr>
          <w:p w:rsidR="00A30FA8" w:rsidRDefault="0019762A">
            <w:pPr>
              <w:jc w:val="center"/>
              <w:rPr>
                <w:sz w:val="24"/>
              </w:rPr>
            </w:pPr>
            <w:r>
              <w:rPr>
                <w:sz w:val="24"/>
              </w:rPr>
              <w:t>项目属性</w:t>
            </w:r>
          </w:p>
        </w:tc>
        <w:tc>
          <w:tcPr>
            <w:tcW w:w="6847" w:type="dxa"/>
            <w:vAlign w:val="center"/>
          </w:tcPr>
          <w:p w:rsidR="00A30FA8" w:rsidRDefault="0019762A">
            <w:pPr>
              <w:jc w:val="left"/>
              <w:rPr>
                <w:sz w:val="24"/>
              </w:rPr>
            </w:pPr>
            <w:r>
              <w:rPr>
                <w:sz w:val="24"/>
              </w:rPr>
              <w:t>项目属性：</w:t>
            </w:r>
          </w:p>
          <w:p w:rsidR="00A30FA8" w:rsidRDefault="0019762A">
            <w:pPr>
              <w:jc w:val="left"/>
              <w:rPr>
                <w:sz w:val="24"/>
              </w:rPr>
            </w:pPr>
            <w:r>
              <w:rPr>
                <w:sz w:val="24"/>
              </w:rPr>
              <w:t>■</w:t>
            </w:r>
            <w:r>
              <w:rPr>
                <w:sz w:val="24"/>
              </w:rPr>
              <w:t>服务</w:t>
            </w:r>
          </w:p>
          <w:p w:rsidR="00A30FA8" w:rsidRDefault="0019762A">
            <w:pPr>
              <w:jc w:val="left"/>
              <w:rPr>
                <w:sz w:val="24"/>
                <w:u w:val="single"/>
              </w:rPr>
            </w:pPr>
            <w:r>
              <w:rPr>
                <w:sz w:val="24"/>
              </w:rPr>
              <w:t>□</w:t>
            </w:r>
            <w:r>
              <w:rPr>
                <w:sz w:val="24"/>
              </w:rPr>
              <w:t>货物</w:t>
            </w:r>
          </w:p>
        </w:tc>
      </w:tr>
      <w:tr w:rsidR="00A30FA8">
        <w:trPr>
          <w:trHeight w:val="20"/>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544" w:type="dxa"/>
            <w:vAlign w:val="center"/>
          </w:tcPr>
          <w:p w:rsidR="00A30FA8" w:rsidRDefault="0019762A">
            <w:pPr>
              <w:jc w:val="center"/>
              <w:rPr>
                <w:sz w:val="24"/>
              </w:rPr>
            </w:pPr>
            <w:r>
              <w:rPr>
                <w:sz w:val="24"/>
              </w:rPr>
              <w:t>科研仪器设备</w:t>
            </w:r>
          </w:p>
        </w:tc>
        <w:tc>
          <w:tcPr>
            <w:tcW w:w="6847" w:type="dxa"/>
            <w:vAlign w:val="center"/>
          </w:tcPr>
          <w:p w:rsidR="00A30FA8" w:rsidRDefault="0019762A">
            <w:pPr>
              <w:jc w:val="left"/>
              <w:rPr>
                <w:sz w:val="24"/>
              </w:rPr>
            </w:pPr>
            <w:r>
              <w:rPr>
                <w:sz w:val="24"/>
              </w:rPr>
              <w:t>是否属于科研仪器设备采购项目：</w:t>
            </w:r>
          </w:p>
          <w:p w:rsidR="00A30FA8" w:rsidRDefault="0019762A">
            <w:pPr>
              <w:jc w:val="left"/>
              <w:rPr>
                <w:sz w:val="24"/>
              </w:rPr>
            </w:pPr>
            <w:r>
              <w:rPr>
                <w:sz w:val="24"/>
              </w:rPr>
              <w:t>□</w:t>
            </w:r>
            <w:r>
              <w:rPr>
                <w:sz w:val="24"/>
              </w:rPr>
              <w:t>是</w:t>
            </w:r>
          </w:p>
          <w:p w:rsidR="00A30FA8" w:rsidRDefault="0019762A">
            <w:pPr>
              <w:jc w:val="left"/>
              <w:rPr>
                <w:sz w:val="24"/>
              </w:rPr>
            </w:pPr>
            <w:r>
              <w:rPr>
                <w:sz w:val="24"/>
              </w:rPr>
              <w:t>■</w:t>
            </w:r>
            <w:r>
              <w:rPr>
                <w:sz w:val="24"/>
              </w:rPr>
              <w:t>否</w:t>
            </w:r>
          </w:p>
        </w:tc>
      </w:tr>
      <w:tr w:rsidR="00A30FA8">
        <w:trPr>
          <w:trHeight w:val="20"/>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544" w:type="dxa"/>
            <w:vAlign w:val="center"/>
          </w:tcPr>
          <w:p w:rsidR="00A30FA8" w:rsidRDefault="0019762A">
            <w:pPr>
              <w:jc w:val="center"/>
              <w:rPr>
                <w:sz w:val="24"/>
              </w:rPr>
            </w:pPr>
            <w:r>
              <w:rPr>
                <w:sz w:val="24"/>
              </w:rPr>
              <w:t>核心产品</w:t>
            </w:r>
          </w:p>
        </w:tc>
        <w:tc>
          <w:tcPr>
            <w:tcW w:w="6847" w:type="dxa"/>
            <w:vAlign w:val="center"/>
          </w:tcPr>
          <w:p w:rsidR="00A30FA8" w:rsidRDefault="0019762A">
            <w:r>
              <w:rPr>
                <w:sz w:val="24"/>
              </w:rPr>
              <w:t>■</w:t>
            </w:r>
            <w:r>
              <w:rPr>
                <w:sz w:val="24"/>
              </w:rPr>
              <w:t>关于核心产品本项目不适用。</w:t>
            </w:r>
          </w:p>
          <w:p w:rsidR="00A30FA8" w:rsidRDefault="0019762A">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本项目为单一产品采购项目。</w:t>
            </w:r>
          </w:p>
          <w:p w:rsidR="00A30FA8" w:rsidRDefault="0019762A">
            <w:pPr>
              <w:jc w:val="left"/>
              <w:rPr>
                <w:sz w:val="24"/>
              </w:rPr>
            </w:pPr>
            <w:r>
              <w:rPr>
                <w:sz w:val="24"/>
              </w:rPr>
              <w:t>□</w:t>
            </w:r>
            <w:r>
              <w:rPr>
                <w:sz w:val="24"/>
              </w:rPr>
              <w:t>本项目为非单一产品采购项目，核心产品为：</w:t>
            </w:r>
            <w:r>
              <w:rPr>
                <w:sz w:val="24"/>
              </w:rPr>
              <w:t>/</w:t>
            </w:r>
          </w:p>
        </w:tc>
      </w:tr>
      <w:tr w:rsidR="00A30FA8">
        <w:trPr>
          <w:trHeight w:val="20"/>
          <w:jc w:val="center"/>
        </w:trPr>
        <w:tc>
          <w:tcPr>
            <w:tcW w:w="897" w:type="dxa"/>
            <w:vMerge w:val="restart"/>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544" w:type="dxa"/>
            <w:vAlign w:val="center"/>
          </w:tcPr>
          <w:p w:rsidR="00A30FA8" w:rsidRDefault="0019762A">
            <w:pPr>
              <w:jc w:val="center"/>
              <w:rPr>
                <w:sz w:val="24"/>
              </w:rPr>
            </w:pPr>
            <w:r>
              <w:rPr>
                <w:sz w:val="24"/>
              </w:rPr>
              <w:t>现场考察</w:t>
            </w:r>
          </w:p>
        </w:tc>
        <w:tc>
          <w:tcPr>
            <w:tcW w:w="6847" w:type="dxa"/>
            <w:vAlign w:val="center"/>
          </w:tcPr>
          <w:p w:rsidR="00A30FA8" w:rsidRDefault="0019762A">
            <w:pPr>
              <w:jc w:val="left"/>
              <w:rPr>
                <w:sz w:val="24"/>
              </w:rPr>
            </w:pPr>
            <w:r>
              <w:rPr>
                <w:sz w:val="24"/>
              </w:rPr>
              <w:t>■</w:t>
            </w:r>
            <w:r>
              <w:rPr>
                <w:sz w:val="24"/>
              </w:rPr>
              <w:t>不组织</w:t>
            </w:r>
          </w:p>
          <w:p w:rsidR="00A30FA8" w:rsidRDefault="0019762A">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A30FA8" w:rsidRDefault="0019762A">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sz w:val="24"/>
              </w:rPr>
              <w:t>。</w:t>
            </w:r>
          </w:p>
        </w:tc>
      </w:tr>
      <w:tr w:rsidR="00A30FA8">
        <w:trPr>
          <w:trHeight w:val="20"/>
          <w:jc w:val="center"/>
        </w:trPr>
        <w:tc>
          <w:tcPr>
            <w:tcW w:w="897" w:type="dxa"/>
            <w:vMerge/>
            <w:vAlign w:val="center"/>
          </w:tcPr>
          <w:p w:rsidR="00A30FA8" w:rsidRDefault="00A30FA8">
            <w:pPr>
              <w:pStyle w:val="af5"/>
              <w:adjustRightInd w:val="0"/>
              <w:snapToGrid w:val="0"/>
              <w:jc w:val="center"/>
              <w:rPr>
                <w:rFonts w:ascii="Times New Roman" w:hAnsi="Times New Roman" w:hint="default"/>
                <w:sz w:val="24"/>
                <w:szCs w:val="24"/>
              </w:rPr>
            </w:pPr>
          </w:p>
        </w:tc>
        <w:tc>
          <w:tcPr>
            <w:tcW w:w="1544" w:type="dxa"/>
            <w:vAlign w:val="center"/>
          </w:tcPr>
          <w:p w:rsidR="00A30FA8" w:rsidRDefault="0019762A">
            <w:pPr>
              <w:jc w:val="center"/>
              <w:rPr>
                <w:sz w:val="24"/>
              </w:rPr>
            </w:pPr>
            <w:r>
              <w:rPr>
                <w:sz w:val="24"/>
              </w:rPr>
              <w:t>开标前答疑会</w:t>
            </w:r>
          </w:p>
        </w:tc>
        <w:tc>
          <w:tcPr>
            <w:tcW w:w="6847" w:type="dxa"/>
            <w:vAlign w:val="center"/>
          </w:tcPr>
          <w:p w:rsidR="00A30FA8" w:rsidRDefault="0019762A">
            <w:pPr>
              <w:jc w:val="left"/>
              <w:rPr>
                <w:sz w:val="24"/>
              </w:rPr>
            </w:pPr>
            <w:r>
              <w:rPr>
                <w:sz w:val="24"/>
              </w:rPr>
              <w:t>■</w:t>
            </w:r>
            <w:r>
              <w:rPr>
                <w:sz w:val="24"/>
              </w:rPr>
              <w:t>不召开</w:t>
            </w:r>
          </w:p>
          <w:p w:rsidR="00A30FA8" w:rsidRDefault="0019762A">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A30FA8" w:rsidRDefault="0019762A">
            <w:pPr>
              <w:jc w:val="left"/>
              <w:rPr>
                <w:sz w:val="24"/>
              </w:rPr>
            </w:pPr>
            <w:r>
              <w:rPr>
                <w:sz w:val="24"/>
              </w:rPr>
              <w:t>召开地点：</w:t>
            </w:r>
            <w:r>
              <w:rPr>
                <w:sz w:val="24"/>
              </w:rPr>
              <w:t>____________</w:t>
            </w:r>
            <w:r>
              <w:rPr>
                <w:rFonts w:hint="eastAsia"/>
                <w:sz w:val="24"/>
              </w:rPr>
              <w:t>。</w:t>
            </w:r>
          </w:p>
        </w:tc>
      </w:tr>
      <w:tr w:rsidR="00A30FA8">
        <w:trPr>
          <w:trHeight w:val="20"/>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544" w:type="dxa"/>
            <w:vAlign w:val="center"/>
          </w:tcPr>
          <w:p w:rsidR="00A30FA8" w:rsidRDefault="0019762A">
            <w:pPr>
              <w:jc w:val="center"/>
              <w:rPr>
                <w:sz w:val="24"/>
              </w:rPr>
            </w:pPr>
            <w:r>
              <w:rPr>
                <w:sz w:val="24"/>
              </w:rPr>
              <w:t>样品</w:t>
            </w:r>
          </w:p>
        </w:tc>
        <w:tc>
          <w:tcPr>
            <w:tcW w:w="6847" w:type="dxa"/>
            <w:vAlign w:val="center"/>
          </w:tcPr>
          <w:p w:rsidR="00A30FA8" w:rsidRDefault="0019762A">
            <w:pPr>
              <w:jc w:val="left"/>
              <w:rPr>
                <w:sz w:val="24"/>
              </w:rPr>
            </w:pPr>
            <w:r>
              <w:rPr>
                <w:sz w:val="24"/>
              </w:rPr>
              <w:t>投标样品递交：</w:t>
            </w:r>
          </w:p>
          <w:p w:rsidR="00A30FA8" w:rsidRDefault="0019762A">
            <w:pPr>
              <w:jc w:val="left"/>
              <w:rPr>
                <w:sz w:val="24"/>
              </w:rPr>
            </w:pPr>
            <w:r>
              <w:rPr>
                <w:b/>
                <w:color w:val="000000"/>
                <w:sz w:val="24"/>
              </w:rPr>
              <w:t>■</w:t>
            </w:r>
            <w:r>
              <w:rPr>
                <w:sz w:val="24"/>
              </w:rPr>
              <w:t>不需要</w:t>
            </w:r>
          </w:p>
          <w:p w:rsidR="00A30FA8" w:rsidRDefault="0019762A">
            <w:pPr>
              <w:jc w:val="left"/>
              <w:rPr>
                <w:sz w:val="24"/>
              </w:rPr>
            </w:pPr>
            <w:r>
              <w:rPr>
                <w:sz w:val="24"/>
              </w:rPr>
              <w:t>□</w:t>
            </w:r>
            <w:r>
              <w:rPr>
                <w:sz w:val="24"/>
              </w:rPr>
              <w:t>需要，具体要求如下：</w:t>
            </w:r>
          </w:p>
          <w:p w:rsidR="00A30FA8" w:rsidRDefault="0019762A">
            <w:pPr>
              <w:widowControl/>
              <w:numPr>
                <w:ilvl w:val="0"/>
                <w:numId w:val="11"/>
              </w:numPr>
              <w:jc w:val="left"/>
              <w:rPr>
                <w:sz w:val="24"/>
              </w:rPr>
            </w:pPr>
            <w:r>
              <w:rPr>
                <w:sz w:val="24"/>
              </w:rPr>
              <w:t>样品制作的标准和要求：</w:t>
            </w:r>
            <w:r>
              <w:rPr>
                <w:rFonts w:hint="eastAsia"/>
                <w:sz w:val="24"/>
              </w:rPr>
              <w:t>/</w:t>
            </w:r>
          </w:p>
          <w:p w:rsidR="00A30FA8" w:rsidRDefault="0019762A">
            <w:pPr>
              <w:jc w:val="left"/>
              <w:rPr>
                <w:sz w:val="24"/>
              </w:rPr>
            </w:pPr>
            <w:r>
              <w:rPr>
                <w:sz w:val="24"/>
              </w:rPr>
              <w:t>（</w:t>
            </w:r>
            <w:r>
              <w:rPr>
                <w:sz w:val="24"/>
              </w:rPr>
              <w:t>2</w:t>
            </w:r>
            <w:r>
              <w:rPr>
                <w:sz w:val="24"/>
              </w:rPr>
              <w:t>）是否需要随样品提交相关检测报告：</w:t>
            </w:r>
          </w:p>
          <w:p w:rsidR="00A30FA8" w:rsidRDefault="0019762A">
            <w:pPr>
              <w:ind w:firstLineChars="250" w:firstLine="600"/>
              <w:jc w:val="left"/>
              <w:rPr>
                <w:sz w:val="24"/>
              </w:rPr>
            </w:pPr>
            <w:r>
              <w:rPr>
                <w:sz w:val="24"/>
              </w:rPr>
              <w:t>□</w:t>
            </w:r>
            <w:r>
              <w:rPr>
                <w:sz w:val="24"/>
              </w:rPr>
              <w:t>不需要</w:t>
            </w:r>
          </w:p>
          <w:p w:rsidR="00A30FA8" w:rsidRDefault="0019762A">
            <w:pPr>
              <w:ind w:firstLineChars="250" w:firstLine="600"/>
              <w:jc w:val="left"/>
              <w:rPr>
                <w:sz w:val="24"/>
              </w:rPr>
            </w:pPr>
            <w:r>
              <w:rPr>
                <w:sz w:val="24"/>
              </w:rPr>
              <w:t>□</w:t>
            </w:r>
            <w:r>
              <w:rPr>
                <w:sz w:val="24"/>
              </w:rPr>
              <w:t>需要</w:t>
            </w:r>
          </w:p>
          <w:p w:rsidR="00A30FA8" w:rsidRDefault="0019762A">
            <w:pPr>
              <w:jc w:val="left"/>
              <w:rPr>
                <w:sz w:val="24"/>
              </w:rPr>
            </w:pPr>
            <w:r>
              <w:rPr>
                <w:sz w:val="24"/>
              </w:rPr>
              <w:t>（</w:t>
            </w:r>
            <w:r>
              <w:rPr>
                <w:sz w:val="24"/>
              </w:rPr>
              <w:t>3</w:t>
            </w:r>
            <w:r>
              <w:rPr>
                <w:sz w:val="24"/>
              </w:rPr>
              <w:t>）样品递交要求：</w:t>
            </w:r>
            <w:r>
              <w:rPr>
                <w:rFonts w:hint="eastAsia"/>
                <w:sz w:val="24"/>
                <w:u w:val="single"/>
              </w:rPr>
              <w:t>/</w:t>
            </w:r>
            <w:r>
              <w:rPr>
                <w:sz w:val="24"/>
              </w:rPr>
              <w:t>_</w:t>
            </w:r>
            <w:r>
              <w:rPr>
                <w:sz w:val="24"/>
              </w:rPr>
              <w:t>；</w:t>
            </w:r>
          </w:p>
          <w:p w:rsidR="00A30FA8" w:rsidRDefault="0019762A">
            <w:pPr>
              <w:jc w:val="left"/>
              <w:rPr>
                <w:sz w:val="24"/>
              </w:rPr>
            </w:pPr>
            <w:r>
              <w:rPr>
                <w:sz w:val="24"/>
              </w:rPr>
              <w:t>（</w:t>
            </w:r>
            <w:r>
              <w:rPr>
                <w:sz w:val="24"/>
              </w:rPr>
              <w:t>4</w:t>
            </w:r>
            <w:r>
              <w:rPr>
                <w:sz w:val="24"/>
              </w:rPr>
              <w:t>）未中标人样品退还：</w:t>
            </w:r>
            <w:r>
              <w:rPr>
                <w:rFonts w:hint="eastAsia"/>
                <w:sz w:val="24"/>
                <w:u w:val="single"/>
              </w:rPr>
              <w:t>/</w:t>
            </w:r>
            <w:r>
              <w:rPr>
                <w:sz w:val="24"/>
              </w:rPr>
              <w:t>；</w:t>
            </w:r>
          </w:p>
          <w:p w:rsidR="00A30FA8" w:rsidRDefault="0019762A">
            <w:pPr>
              <w:jc w:val="left"/>
              <w:rPr>
                <w:sz w:val="24"/>
                <w:u w:val="single"/>
              </w:rPr>
            </w:pPr>
            <w:r>
              <w:rPr>
                <w:sz w:val="24"/>
              </w:rPr>
              <w:t>（</w:t>
            </w:r>
            <w:r>
              <w:rPr>
                <w:sz w:val="24"/>
              </w:rPr>
              <w:t>5</w:t>
            </w:r>
            <w:r>
              <w:rPr>
                <w:sz w:val="24"/>
              </w:rPr>
              <w:t>）中标人样品保管、封存及退还：</w:t>
            </w:r>
            <w:r>
              <w:rPr>
                <w:rFonts w:hint="eastAsia"/>
                <w:sz w:val="24"/>
                <w:u w:val="single"/>
              </w:rPr>
              <w:t>/</w:t>
            </w:r>
            <w:r>
              <w:rPr>
                <w:sz w:val="24"/>
              </w:rPr>
              <w:t>；</w:t>
            </w:r>
          </w:p>
          <w:p w:rsidR="00A30FA8" w:rsidRDefault="0019762A">
            <w:pPr>
              <w:jc w:val="left"/>
              <w:rPr>
                <w:sz w:val="24"/>
              </w:rPr>
            </w:pPr>
            <w:r>
              <w:rPr>
                <w:sz w:val="24"/>
              </w:rPr>
              <w:t>（</w:t>
            </w:r>
            <w:r>
              <w:rPr>
                <w:sz w:val="24"/>
              </w:rPr>
              <w:t>6</w:t>
            </w:r>
            <w:r>
              <w:rPr>
                <w:sz w:val="24"/>
              </w:rPr>
              <w:t>）其他要求（如有）：</w:t>
            </w:r>
            <w:r>
              <w:rPr>
                <w:sz w:val="24"/>
              </w:rPr>
              <w:t>__</w:t>
            </w:r>
            <w:r>
              <w:rPr>
                <w:rFonts w:hint="eastAsia"/>
                <w:sz w:val="24"/>
              </w:rPr>
              <w:t>/</w:t>
            </w:r>
            <w:r>
              <w:rPr>
                <w:sz w:val="24"/>
              </w:rPr>
              <w:t>__</w:t>
            </w:r>
            <w:r>
              <w:rPr>
                <w:sz w:val="24"/>
              </w:rPr>
              <w:t>。</w:t>
            </w:r>
          </w:p>
        </w:tc>
      </w:tr>
      <w:tr w:rsidR="00A30FA8">
        <w:trPr>
          <w:trHeight w:val="1535"/>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544" w:type="dxa"/>
            <w:vAlign w:val="center"/>
          </w:tcPr>
          <w:p w:rsidR="00A30FA8" w:rsidRDefault="0019762A">
            <w:pPr>
              <w:jc w:val="center"/>
              <w:rPr>
                <w:sz w:val="24"/>
              </w:rPr>
            </w:pPr>
            <w:r>
              <w:rPr>
                <w:sz w:val="24"/>
              </w:rPr>
              <w:t>标的所属行业</w:t>
            </w:r>
          </w:p>
        </w:tc>
        <w:tc>
          <w:tcPr>
            <w:tcW w:w="6847" w:type="dxa"/>
            <w:vAlign w:val="center"/>
          </w:tcPr>
          <w:p w:rsidR="00A30FA8" w:rsidRDefault="0019762A">
            <w:pPr>
              <w:jc w:val="left"/>
              <w:rPr>
                <w:sz w:val="24"/>
              </w:rPr>
            </w:pPr>
            <w:r>
              <w:rPr>
                <w:sz w:val="24"/>
              </w:rPr>
              <w:t>本项目采购标的对应的中小企业划分标准所属行业：</w:t>
            </w:r>
          </w:p>
          <w:tbl>
            <w:tblPr>
              <w:tblW w:w="6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5"/>
              <w:gridCol w:w="3216"/>
            </w:tblGrid>
            <w:tr w:rsidR="00A30FA8">
              <w:trPr>
                <w:trHeight w:val="454"/>
              </w:trPr>
              <w:tc>
                <w:tcPr>
                  <w:tcW w:w="3405" w:type="dxa"/>
                  <w:tcBorders>
                    <w:top w:val="single" w:sz="4" w:space="0" w:color="auto"/>
                    <w:left w:val="single" w:sz="4" w:space="0" w:color="auto"/>
                    <w:bottom w:val="single" w:sz="4" w:space="0" w:color="auto"/>
                    <w:right w:val="single" w:sz="4" w:space="0" w:color="auto"/>
                  </w:tcBorders>
                  <w:vAlign w:val="center"/>
                </w:tcPr>
                <w:p w:rsidR="00A30FA8" w:rsidRDefault="0019762A">
                  <w:pPr>
                    <w:jc w:val="center"/>
                    <w:rPr>
                      <w:bCs/>
                      <w:sz w:val="24"/>
                    </w:rPr>
                  </w:pPr>
                  <w:r>
                    <w:rPr>
                      <w:bCs/>
                      <w:sz w:val="24"/>
                    </w:rPr>
                    <w:t>标的名称</w:t>
                  </w:r>
                </w:p>
              </w:tc>
              <w:tc>
                <w:tcPr>
                  <w:tcW w:w="3216" w:type="dxa"/>
                  <w:tcBorders>
                    <w:top w:val="single" w:sz="4" w:space="0" w:color="auto"/>
                    <w:left w:val="single" w:sz="4" w:space="0" w:color="auto"/>
                    <w:bottom w:val="single" w:sz="4" w:space="0" w:color="auto"/>
                    <w:right w:val="single" w:sz="4" w:space="0" w:color="auto"/>
                  </w:tcBorders>
                  <w:vAlign w:val="center"/>
                </w:tcPr>
                <w:p w:rsidR="00A30FA8" w:rsidRDefault="0019762A">
                  <w:pPr>
                    <w:jc w:val="center"/>
                    <w:rPr>
                      <w:sz w:val="24"/>
                    </w:rPr>
                  </w:pPr>
                  <w:r>
                    <w:rPr>
                      <w:sz w:val="24"/>
                    </w:rPr>
                    <w:t>中小企业划分标准所属行业</w:t>
                  </w:r>
                </w:p>
              </w:tc>
            </w:tr>
            <w:tr w:rsidR="00A30FA8">
              <w:trPr>
                <w:trHeight w:val="454"/>
              </w:trPr>
              <w:tc>
                <w:tcPr>
                  <w:tcW w:w="3405" w:type="dxa"/>
                  <w:tcBorders>
                    <w:top w:val="single" w:sz="4" w:space="0" w:color="auto"/>
                    <w:left w:val="single" w:sz="4" w:space="0" w:color="auto"/>
                    <w:bottom w:val="single" w:sz="4" w:space="0" w:color="auto"/>
                    <w:right w:val="single" w:sz="4" w:space="0" w:color="auto"/>
                  </w:tcBorders>
                  <w:vAlign w:val="center"/>
                </w:tcPr>
                <w:p w:rsidR="00A30FA8" w:rsidRDefault="0019762A">
                  <w:pPr>
                    <w:jc w:val="center"/>
                    <w:rPr>
                      <w:bCs/>
                      <w:sz w:val="24"/>
                    </w:rPr>
                  </w:pPr>
                  <w:r>
                    <w:rPr>
                      <w:rFonts w:hint="eastAsia"/>
                      <w:bCs/>
                      <w:sz w:val="24"/>
                    </w:rPr>
                    <w:t>2024</w:t>
                  </w:r>
                  <w:r>
                    <w:rPr>
                      <w:rFonts w:hint="eastAsia"/>
                      <w:bCs/>
                      <w:sz w:val="24"/>
                    </w:rPr>
                    <w:t>年度开发区营商环境建设局中小型信息化项目集中式监理服务</w:t>
                  </w:r>
                </w:p>
              </w:tc>
              <w:tc>
                <w:tcPr>
                  <w:tcW w:w="3216" w:type="dxa"/>
                  <w:tcBorders>
                    <w:top w:val="single" w:sz="4" w:space="0" w:color="auto"/>
                    <w:left w:val="single" w:sz="4" w:space="0" w:color="auto"/>
                    <w:bottom w:val="single" w:sz="4" w:space="0" w:color="auto"/>
                    <w:right w:val="single" w:sz="4" w:space="0" w:color="auto"/>
                  </w:tcBorders>
                  <w:vAlign w:val="center"/>
                </w:tcPr>
                <w:p w:rsidR="00A30FA8" w:rsidRDefault="0019762A">
                  <w:pPr>
                    <w:jc w:val="center"/>
                    <w:rPr>
                      <w:bCs/>
                      <w:sz w:val="24"/>
                    </w:rPr>
                  </w:pPr>
                  <w:r>
                    <w:rPr>
                      <w:rFonts w:hint="eastAsia"/>
                      <w:bCs/>
                      <w:sz w:val="24"/>
                    </w:rPr>
                    <w:t>软件和信息技术服务业</w:t>
                  </w:r>
                </w:p>
              </w:tc>
            </w:tr>
          </w:tbl>
          <w:p w:rsidR="00A30FA8" w:rsidRDefault="00A30FA8">
            <w:pPr>
              <w:jc w:val="left"/>
              <w:rPr>
                <w:sz w:val="24"/>
              </w:rPr>
            </w:pPr>
          </w:p>
        </w:tc>
      </w:tr>
      <w:tr w:rsidR="00A30FA8">
        <w:trPr>
          <w:trHeight w:val="206"/>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544" w:type="dxa"/>
            <w:vAlign w:val="center"/>
          </w:tcPr>
          <w:p w:rsidR="00A30FA8" w:rsidRDefault="0019762A">
            <w:pPr>
              <w:jc w:val="center"/>
              <w:rPr>
                <w:sz w:val="24"/>
              </w:rPr>
            </w:pPr>
            <w:r>
              <w:rPr>
                <w:rFonts w:hint="eastAsia"/>
                <w:sz w:val="24"/>
              </w:rPr>
              <w:t>投标报价</w:t>
            </w:r>
          </w:p>
        </w:tc>
        <w:tc>
          <w:tcPr>
            <w:tcW w:w="6847" w:type="dxa"/>
            <w:vAlign w:val="center"/>
          </w:tcPr>
          <w:p w:rsidR="00A30FA8" w:rsidRDefault="0019762A">
            <w:pPr>
              <w:jc w:val="left"/>
              <w:rPr>
                <w:sz w:val="24"/>
              </w:rPr>
            </w:pPr>
            <w:r>
              <w:rPr>
                <w:rFonts w:hint="eastAsia"/>
                <w:sz w:val="24"/>
              </w:rPr>
              <w:t>投标报价的特殊规定：</w:t>
            </w:r>
          </w:p>
          <w:p w:rsidR="00A30FA8" w:rsidRDefault="0019762A">
            <w:pPr>
              <w:jc w:val="left"/>
              <w:rPr>
                <w:sz w:val="24"/>
              </w:rPr>
            </w:pPr>
            <w:r>
              <w:rPr>
                <w:sz w:val="24"/>
              </w:rPr>
              <w:t>■</w:t>
            </w:r>
            <w:r>
              <w:rPr>
                <w:sz w:val="24"/>
              </w:rPr>
              <w:t>无</w:t>
            </w:r>
          </w:p>
          <w:p w:rsidR="00A30FA8" w:rsidRDefault="0019762A">
            <w:pPr>
              <w:jc w:val="left"/>
              <w:rPr>
                <w:sz w:val="24"/>
              </w:rPr>
            </w:pPr>
            <w:r>
              <w:rPr>
                <w:sz w:val="24"/>
              </w:rPr>
              <w:t>□</w:t>
            </w:r>
            <w:r>
              <w:rPr>
                <w:sz w:val="24"/>
              </w:rPr>
              <w:t>有，具体情形：</w:t>
            </w:r>
            <w:r>
              <w:rPr>
                <w:sz w:val="24"/>
              </w:rPr>
              <w:t>_____</w:t>
            </w:r>
            <w:r>
              <w:rPr>
                <w:sz w:val="24"/>
              </w:rPr>
              <w:t>。</w:t>
            </w:r>
          </w:p>
        </w:tc>
      </w:tr>
      <w:tr w:rsidR="00A30FA8">
        <w:trPr>
          <w:trHeight w:val="807"/>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544" w:type="dxa"/>
            <w:vMerge w:val="restart"/>
            <w:vAlign w:val="center"/>
          </w:tcPr>
          <w:p w:rsidR="00A30FA8" w:rsidRDefault="0019762A">
            <w:pPr>
              <w:jc w:val="center"/>
              <w:rPr>
                <w:sz w:val="24"/>
              </w:rPr>
            </w:pPr>
            <w:r>
              <w:rPr>
                <w:sz w:val="24"/>
              </w:rPr>
              <w:t>投标保证金</w:t>
            </w:r>
          </w:p>
        </w:tc>
        <w:tc>
          <w:tcPr>
            <w:tcW w:w="6847" w:type="dxa"/>
            <w:vAlign w:val="center"/>
          </w:tcPr>
          <w:p w:rsidR="00A30FA8" w:rsidRDefault="0019762A">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sz w:val="24"/>
                <w:szCs w:val="24"/>
              </w:rPr>
              <w:t>本项目无需投标保证金</w:t>
            </w:r>
            <w:r>
              <w:rPr>
                <w:rFonts w:ascii="Times New Roman" w:hAnsi="Times New Roman" w:hint="default"/>
                <w:sz w:val="24"/>
                <w:szCs w:val="24"/>
              </w:rPr>
              <w:t>；</w:t>
            </w:r>
          </w:p>
          <w:p w:rsidR="00A30FA8" w:rsidRDefault="0019762A">
            <w:pPr>
              <w:jc w:val="left"/>
              <w:rPr>
                <w:sz w:val="24"/>
              </w:rPr>
            </w:pPr>
            <w:r>
              <w:rPr>
                <w:sz w:val="24"/>
              </w:rPr>
              <w:t>投标保证金收受人信息：</w:t>
            </w:r>
          </w:p>
          <w:p w:rsidR="00A30FA8" w:rsidRDefault="0019762A">
            <w:pPr>
              <w:jc w:val="left"/>
              <w:rPr>
                <w:sz w:val="24"/>
              </w:rPr>
            </w:pPr>
            <w:r>
              <w:rPr>
                <w:rFonts w:hint="eastAsia"/>
                <w:sz w:val="24"/>
              </w:rPr>
              <w:t>如投标人采用汇款形式递交保证金，须使用投标人单位账户一次性汇入采购代理机构指定的账户（账户信息如下），并将银行汇款凭证复印件加盖投标人单位公章，按招标文件要求进行送达。</w:t>
            </w:r>
          </w:p>
          <w:p w:rsidR="00A30FA8" w:rsidRDefault="0019762A">
            <w:pPr>
              <w:jc w:val="left"/>
              <w:rPr>
                <w:sz w:val="24"/>
              </w:rPr>
            </w:pPr>
            <w:r>
              <w:rPr>
                <w:rFonts w:hint="eastAsia"/>
                <w:sz w:val="24"/>
              </w:rPr>
              <w:t>招标代理机构指定的保证金收款账户信息如下：</w:t>
            </w:r>
          </w:p>
          <w:p w:rsidR="00A30FA8" w:rsidRDefault="0019762A">
            <w:pPr>
              <w:jc w:val="left"/>
              <w:rPr>
                <w:sz w:val="24"/>
              </w:rPr>
            </w:pPr>
            <w:r>
              <w:rPr>
                <w:rFonts w:hint="eastAsia"/>
                <w:sz w:val="24"/>
              </w:rPr>
              <w:t>开户名（全称）：北京国际贸易有限公司</w:t>
            </w:r>
          </w:p>
          <w:p w:rsidR="00A30FA8" w:rsidRDefault="0019762A">
            <w:pPr>
              <w:jc w:val="left"/>
              <w:rPr>
                <w:sz w:val="24"/>
              </w:rPr>
            </w:pPr>
            <w:r>
              <w:rPr>
                <w:rFonts w:hint="eastAsia"/>
                <w:sz w:val="24"/>
              </w:rPr>
              <w:t>开户银行：北京农商银行总行营业部</w:t>
            </w:r>
          </w:p>
          <w:p w:rsidR="00A30FA8" w:rsidRDefault="0019762A">
            <w:pPr>
              <w:jc w:val="left"/>
              <w:rPr>
                <w:sz w:val="24"/>
              </w:rPr>
            </w:pPr>
            <w:r>
              <w:rPr>
                <w:rFonts w:hint="eastAsia"/>
                <w:sz w:val="24"/>
              </w:rPr>
              <w:t>银行账号：</w:t>
            </w:r>
            <w:r>
              <w:rPr>
                <w:sz w:val="24"/>
              </w:rPr>
              <w:t>2000000311990</w:t>
            </w:r>
          </w:p>
          <w:p w:rsidR="00A30FA8" w:rsidRDefault="0019762A">
            <w:pPr>
              <w:jc w:val="left"/>
              <w:rPr>
                <w:sz w:val="24"/>
              </w:rPr>
            </w:pPr>
            <w:r>
              <w:rPr>
                <w:rFonts w:hint="eastAsia"/>
                <w:sz w:val="24"/>
              </w:rPr>
              <w:t>开户银行代码：</w:t>
            </w:r>
            <w:r>
              <w:rPr>
                <w:rFonts w:hint="eastAsia"/>
                <w:sz w:val="24"/>
              </w:rPr>
              <w:t>402100007149</w:t>
            </w:r>
          </w:p>
          <w:p w:rsidR="00A30FA8" w:rsidRDefault="0019762A">
            <w:pPr>
              <w:jc w:val="left"/>
              <w:rPr>
                <w:sz w:val="24"/>
              </w:rPr>
            </w:pPr>
            <w:r>
              <w:rPr>
                <w:rFonts w:hint="eastAsia"/>
                <w:sz w:val="24"/>
              </w:rPr>
              <w:t>备注：以电汇方式递交保证金、支付中标服务费请投标人在电汇凭据附言栏中写明项目编号及用途。</w:t>
            </w:r>
          </w:p>
        </w:tc>
      </w:tr>
      <w:tr w:rsidR="00A30FA8">
        <w:trPr>
          <w:trHeight w:val="20"/>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544" w:type="dxa"/>
            <w:vMerge/>
            <w:vAlign w:val="center"/>
          </w:tcPr>
          <w:p w:rsidR="00A30FA8" w:rsidRDefault="00A30FA8">
            <w:pPr>
              <w:jc w:val="center"/>
              <w:rPr>
                <w:sz w:val="24"/>
              </w:rPr>
            </w:pPr>
          </w:p>
        </w:tc>
        <w:tc>
          <w:tcPr>
            <w:tcW w:w="6847" w:type="dxa"/>
            <w:vAlign w:val="center"/>
          </w:tcPr>
          <w:p w:rsidR="00A30FA8" w:rsidRDefault="0019762A">
            <w:pPr>
              <w:jc w:val="left"/>
              <w:rPr>
                <w:sz w:val="24"/>
              </w:rPr>
            </w:pPr>
            <w:r>
              <w:rPr>
                <w:sz w:val="24"/>
              </w:rPr>
              <w:t>投标保证金可以不予退还的其他情形：</w:t>
            </w:r>
          </w:p>
          <w:p w:rsidR="00A30FA8" w:rsidRDefault="0019762A">
            <w:pPr>
              <w:jc w:val="left"/>
              <w:rPr>
                <w:sz w:val="24"/>
              </w:rPr>
            </w:pPr>
            <w:r>
              <w:rPr>
                <w:sz w:val="24"/>
              </w:rPr>
              <w:t>■</w:t>
            </w:r>
            <w:r>
              <w:rPr>
                <w:sz w:val="24"/>
              </w:rPr>
              <w:t>无</w:t>
            </w:r>
          </w:p>
          <w:p w:rsidR="00A30FA8" w:rsidRDefault="0019762A">
            <w:pPr>
              <w:pStyle w:val="af5"/>
              <w:adjustRightInd w:val="0"/>
              <w:snapToGrid w:val="0"/>
              <w:rPr>
                <w:rFonts w:ascii="Times New Roman" w:hAnsi="Times New Roman" w:hint="default"/>
                <w:sz w:val="24"/>
                <w:szCs w:val="24"/>
              </w:rPr>
            </w:pPr>
            <w:r>
              <w:rPr>
                <w:sz w:val="24"/>
              </w:rPr>
              <w:t>□</w:t>
            </w:r>
            <w:r>
              <w:rPr>
                <w:rFonts w:ascii="Times New Roman" w:hAnsi="Times New Roman" w:hint="default"/>
                <w:sz w:val="24"/>
              </w:rPr>
              <w:t>有，具体情形：</w:t>
            </w:r>
            <w:r>
              <w:rPr>
                <w:rFonts w:ascii="Times New Roman" w:hAnsi="Times New Roman" w:hint="default"/>
                <w:sz w:val="24"/>
                <w:u w:val="single"/>
              </w:rPr>
              <w:t xml:space="preserve">/ </w:t>
            </w:r>
            <w:r>
              <w:rPr>
                <w:sz w:val="24"/>
              </w:rPr>
              <w:t>。</w:t>
            </w:r>
          </w:p>
        </w:tc>
      </w:tr>
      <w:tr w:rsidR="00A30FA8">
        <w:trPr>
          <w:trHeight w:val="20"/>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544" w:type="dxa"/>
            <w:vAlign w:val="center"/>
          </w:tcPr>
          <w:p w:rsidR="00A30FA8" w:rsidRDefault="0019762A">
            <w:pPr>
              <w:jc w:val="center"/>
              <w:rPr>
                <w:sz w:val="24"/>
              </w:rPr>
            </w:pPr>
            <w:r>
              <w:rPr>
                <w:sz w:val="24"/>
              </w:rPr>
              <w:t>投标有效期</w:t>
            </w:r>
          </w:p>
        </w:tc>
        <w:tc>
          <w:tcPr>
            <w:tcW w:w="6847" w:type="dxa"/>
            <w:vAlign w:val="center"/>
          </w:tcPr>
          <w:p w:rsidR="00A30FA8" w:rsidRDefault="0019762A">
            <w:pPr>
              <w:jc w:val="left"/>
              <w:rPr>
                <w:sz w:val="24"/>
              </w:rPr>
            </w:pPr>
            <w:r>
              <w:rPr>
                <w:sz w:val="24"/>
              </w:rPr>
              <w:t>自提交投标文件的截止之日起算</w:t>
            </w:r>
            <w:r>
              <w:rPr>
                <w:sz w:val="24"/>
                <w:u w:val="single"/>
              </w:rPr>
              <w:t>90</w:t>
            </w:r>
            <w:r>
              <w:rPr>
                <w:sz w:val="24"/>
              </w:rPr>
              <w:t>日历天。</w:t>
            </w:r>
          </w:p>
        </w:tc>
      </w:tr>
      <w:tr w:rsidR="00A30FA8">
        <w:trPr>
          <w:trHeight w:val="20"/>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544" w:type="dxa"/>
            <w:vAlign w:val="center"/>
          </w:tcPr>
          <w:p w:rsidR="00A30FA8" w:rsidRDefault="0019762A">
            <w:pPr>
              <w:jc w:val="center"/>
              <w:rPr>
                <w:sz w:val="24"/>
              </w:rPr>
            </w:pPr>
            <w:r>
              <w:rPr>
                <w:sz w:val="24"/>
              </w:rPr>
              <w:t>确定中标人</w:t>
            </w:r>
          </w:p>
        </w:tc>
        <w:tc>
          <w:tcPr>
            <w:tcW w:w="6847" w:type="dxa"/>
            <w:vAlign w:val="center"/>
          </w:tcPr>
          <w:p w:rsidR="00A30FA8" w:rsidRDefault="0019762A">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A30FA8" w:rsidRDefault="0019762A">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rsidR="00A30FA8" w:rsidRDefault="0019762A">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rsidR="00A30FA8" w:rsidRDefault="0019762A">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rsidR="00A30FA8" w:rsidRDefault="0019762A">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sz w:val="24"/>
                <w:u w:val="single"/>
              </w:rPr>
              <w:t>技术指标</w:t>
            </w:r>
            <w:r>
              <w:rPr>
                <w:rFonts w:ascii="Times New Roman" w:hAnsi="Times New Roman" w:hint="default"/>
                <w:sz w:val="24"/>
              </w:rPr>
              <w:t>得分高者为中标人</w:t>
            </w:r>
          </w:p>
          <w:p w:rsidR="00A30FA8" w:rsidRDefault="0019762A">
            <w:pPr>
              <w:jc w:val="left"/>
              <w:rPr>
                <w:sz w:val="24"/>
                <w:u w:val="single"/>
              </w:rPr>
            </w:pPr>
            <w:r>
              <w:rPr>
                <w:sz w:val="24"/>
              </w:rPr>
              <w:t>□</w:t>
            </w:r>
            <w:r>
              <w:rPr>
                <w:sz w:val="24"/>
              </w:rPr>
              <w:t>随机抽取</w:t>
            </w:r>
          </w:p>
        </w:tc>
      </w:tr>
      <w:tr w:rsidR="00A30FA8">
        <w:trPr>
          <w:trHeight w:val="20"/>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544" w:type="dxa"/>
            <w:vAlign w:val="center"/>
          </w:tcPr>
          <w:p w:rsidR="00A30FA8" w:rsidRDefault="0019762A">
            <w:pPr>
              <w:jc w:val="center"/>
              <w:rPr>
                <w:sz w:val="24"/>
              </w:rPr>
            </w:pPr>
            <w:r>
              <w:rPr>
                <w:sz w:val="24"/>
              </w:rPr>
              <w:t>分包</w:t>
            </w:r>
          </w:p>
        </w:tc>
        <w:tc>
          <w:tcPr>
            <w:tcW w:w="6847" w:type="dxa"/>
            <w:vAlign w:val="center"/>
          </w:tcPr>
          <w:p w:rsidR="00A30FA8" w:rsidRDefault="0019762A">
            <w:pPr>
              <w:jc w:val="left"/>
              <w:rPr>
                <w:sz w:val="24"/>
              </w:rPr>
            </w:pPr>
            <w:r>
              <w:rPr>
                <w:sz w:val="24"/>
              </w:rPr>
              <w:t>本项目的非主体、非关键性工作是否允许分包：</w:t>
            </w:r>
          </w:p>
          <w:p w:rsidR="00A30FA8" w:rsidRDefault="0019762A">
            <w:pPr>
              <w:jc w:val="left"/>
              <w:rPr>
                <w:sz w:val="24"/>
              </w:rPr>
            </w:pPr>
            <w:r>
              <w:rPr>
                <w:sz w:val="24"/>
              </w:rPr>
              <w:t>■</w:t>
            </w:r>
            <w:r>
              <w:rPr>
                <w:sz w:val="24"/>
              </w:rPr>
              <w:t>不允许</w:t>
            </w:r>
          </w:p>
          <w:p w:rsidR="00A30FA8" w:rsidRDefault="0019762A">
            <w:pPr>
              <w:jc w:val="left"/>
              <w:rPr>
                <w:sz w:val="24"/>
              </w:rPr>
            </w:pPr>
            <w:r>
              <w:rPr>
                <w:sz w:val="24"/>
              </w:rPr>
              <w:t>□</w:t>
            </w:r>
            <w:r>
              <w:rPr>
                <w:sz w:val="24"/>
              </w:rPr>
              <w:t>允许，具体要求：</w:t>
            </w:r>
          </w:p>
          <w:p w:rsidR="00A30FA8" w:rsidRDefault="0019762A">
            <w:pPr>
              <w:jc w:val="left"/>
              <w:rPr>
                <w:sz w:val="24"/>
              </w:rPr>
            </w:pPr>
            <w:r>
              <w:rPr>
                <w:sz w:val="24"/>
              </w:rPr>
              <w:t>（</w:t>
            </w:r>
            <w:r>
              <w:rPr>
                <w:sz w:val="24"/>
              </w:rPr>
              <w:t>1</w:t>
            </w:r>
            <w:r>
              <w:rPr>
                <w:sz w:val="24"/>
              </w:rPr>
              <w:t>）可以分包履行的具体内容：</w:t>
            </w:r>
            <w:r>
              <w:rPr>
                <w:sz w:val="24"/>
              </w:rPr>
              <w:t>_____</w:t>
            </w:r>
            <w:r>
              <w:rPr>
                <w:sz w:val="24"/>
              </w:rPr>
              <w:t>；</w:t>
            </w:r>
          </w:p>
          <w:p w:rsidR="00A30FA8" w:rsidRDefault="0019762A">
            <w:pPr>
              <w:jc w:val="left"/>
              <w:rPr>
                <w:sz w:val="24"/>
              </w:rPr>
            </w:pPr>
            <w:r>
              <w:rPr>
                <w:sz w:val="24"/>
              </w:rPr>
              <w:t>（</w:t>
            </w:r>
            <w:r>
              <w:rPr>
                <w:sz w:val="24"/>
              </w:rPr>
              <w:t>2</w:t>
            </w:r>
            <w:r>
              <w:rPr>
                <w:sz w:val="24"/>
              </w:rPr>
              <w:t>）允许分包的金额或者比例：</w:t>
            </w:r>
            <w:r>
              <w:rPr>
                <w:sz w:val="24"/>
              </w:rPr>
              <w:t>_____</w:t>
            </w:r>
            <w:r>
              <w:rPr>
                <w:sz w:val="24"/>
              </w:rPr>
              <w:t>；</w:t>
            </w:r>
          </w:p>
          <w:p w:rsidR="00A30FA8" w:rsidRDefault="0019762A">
            <w:pPr>
              <w:jc w:val="left"/>
              <w:rPr>
                <w:sz w:val="24"/>
                <w:u w:val="single"/>
              </w:rPr>
            </w:pPr>
            <w:r>
              <w:rPr>
                <w:sz w:val="24"/>
              </w:rPr>
              <w:t>（</w:t>
            </w:r>
            <w:r>
              <w:rPr>
                <w:sz w:val="24"/>
              </w:rPr>
              <w:t>3</w:t>
            </w:r>
            <w:r>
              <w:rPr>
                <w:sz w:val="24"/>
              </w:rPr>
              <w:t>）其他要求：</w:t>
            </w:r>
            <w:r>
              <w:rPr>
                <w:sz w:val="24"/>
              </w:rPr>
              <w:t>_____</w:t>
            </w:r>
            <w:r>
              <w:rPr>
                <w:sz w:val="24"/>
              </w:rPr>
              <w:t>。</w:t>
            </w:r>
          </w:p>
        </w:tc>
      </w:tr>
      <w:tr w:rsidR="00A30FA8">
        <w:trPr>
          <w:trHeight w:val="20"/>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544" w:type="dxa"/>
            <w:vAlign w:val="center"/>
          </w:tcPr>
          <w:p w:rsidR="00A30FA8" w:rsidRDefault="0019762A">
            <w:pPr>
              <w:jc w:val="center"/>
              <w:rPr>
                <w:sz w:val="24"/>
              </w:rPr>
            </w:pPr>
            <w:r>
              <w:rPr>
                <w:sz w:val="24"/>
              </w:rPr>
              <w:t>询问</w:t>
            </w:r>
          </w:p>
        </w:tc>
        <w:tc>
          <w:tcPr>
            <w:tcW w:w="6847" w:type="dxa"/>
            <w:vAlign w:val="center"/>
          </w:tcPr>
          <w:p w:rsidR="00A30FA8" w:rsidRDefault="0019762A">
            <w:pPr>
              <w:jc w:val="left"/>
              <w:rPr>
                <w:sz w:val="24"/>
              </w:rPr>
            </w:pPr>
            <w:r>
              <w:rPr>
                <w:sz w:val="24"/>
              </w:rPr>
              <w:t>询问送达形式：</w:t>
            </w:r>
            <w:r>
              <w:rPr>
                <w:rFonts w:hint="eastAsia"/>
                <w:sz w:val="24"/>
              </w:rPr>
              <w:t>投标人提出询问时，应当提交书面询问函原件。以传真形式提起询问的，应当尽快提交询问函原件。</w:t>
            </w:r>
          </w:p>
        </w:tc>
      </w:tr>
      <w:tr w:rsidR="00A30FA8">
        <w:trPr>
          <w:trHeight w:val="20"/>
          <w:jc w:val="center"/>
        </w:trPr>
        <w:tc>
          <w:tcPr>
            <w:tcW w:w="897" w:type="dxa"/>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544" w:type="dxa"/>
            <w:vAlign w:val="center"/>
          </w:tcPr>
          <w:p w:rsidR="00A30FA8" w:rsidRDefault="0019762A">
            <w:pPr>
              <w:jc w:val="center"/>
              <w:rPr>
                <w:sz w:val="24"/>
              </w:rPr>
            </w:pPr>
            <w:r>
              <w:rPr>
                <w:sz w:val="24"/>
              </w:rPr>
              <w:t>联系方式</w:t>
            </w:r>
          </w:p>
        </w:tc>
        <w:tc>
          <w:tcPr>
            <w:tcW w:w="6847" w:type="dxa"/>
            <w:vAlign w:val="center"/>
          </w:tcPr>
          <w:p w:rsidR="00A30FA8" w:rsidRDefault="0019762A">
            <w:pPr>
              <w:jc w:val="left"/>
              <w:rPr>
                <w:sz w:val="24"/>
              </w:rPr>
            </w:pPr>
            <w:r>
              <w:rPr>
                <w:sz w:val="24"/>
              </w:rPr>
              <w:t>接收询问和质疑的联系方式</w:t>
            </w:r>
          </w:p>
          <w:p w:rsidR="00A30FA8" w:rsidRDefault="0019762A">
            <w:pPr>
              <w:jc w:val="left"/>
              <w:rPr>
                <w:sz w:val="24"/>
              </w:rPr>
            </w:pPr>
            <w:r>
              <w:rPr>
                <w:sz w:val="24"/>
              </w:rPr>
              <w:t>联系部门：</w:t>
            </w:r>
            <w:r>
              <w:rPr>
                <w:rFonts w:hint="eastAsia"/>
                <w:sz w:val="24"/>
              </w:rPr>
              <w:t>北京国际贸易有限公司第七业务部</w:t>
            </w:r>
            <w:r>
              <w:rPr>
                <w:sz w:val="24"/>
              </w:rPr>
              <w:t>；</w:t>
            </w:r>
          </w:p>
          <w:p w:rsidR="00A30FA8" w:rsidRDefault="0019762A">
            <w:pPr>
              <w:jc w:val="left"/>
              <w:rPr>
                <w:sz w:val="24"/>
              </w:rPr>
            </w:pPr>
            <w:r>
              <w:rPr>
                <w:sz w:val="24"/>
              </w:rPr>
              <w:t>联系电话：</w:t>
            </w:r>
            <w:r>
              <w:rPr>
                <w:rFonts w:hint="eastAsia"/>
                <w:sz w:val="24"/>
              </w:rPr>
              <w:t>85343472</w:t>
            </w:r>
            <w:r>
              <w:rPr>
                <w:rFonts w:hint="eastAsia"/>
                <w:sz w:val="24"/>
              </w:rPr>
              <w:t>、</w:t>
            </w:r>
            <w:r>
              <w:rPr>
                <w:rFonts w:hint="eastAsia"/>
                <w:sz w:val="24"/>
              </w:rPr>
              <w:t>3411</w:t>
            </w:r>
            <w:r>
              <w:rPr>
                <w:sz w:val="24"/>
              </w:rPr>
              <w:t>；</w:t>
            </w:r>
          </w:p>
          <w:p w:rsidR="00A30FA8" w:rsidRDefault="0019762A">
            <w:pPr>
              <w:jc w:val="left"/>
              <w:rPr>
                <w:sz w:val="24"/>
              </w:rPr>
            </w:pPr>
            <w:r>
              <w:rPr>
                <w:sz w:val="24"/>
              </w:rPr>
              <w:t>通讯地址：</w:t>
            </w:r>
            <w:r>
              <w:rPr>
                <w:rFonts w:hint="eastAsia"/>
                <w:sz w:val="24"/>
              </w:rPr>
              <w:t>北京市朝阳区建国门外大街甲</w:t>
            </w:r>
            <w:r>
              <w:rPr>
                <w:rFonts w:hint="eastAsia"/>
                <w:sz w:val="24"/>
              </w:rPr>
              <w:t>3</w:t>
            </w:r>
            <w:r>
              <w:rPr>
                <w:rFonts w:hint="eastAsia"/>
                <w:sz w:val="24"/>
              </w:rPr>
              <w:t>号</w:t>
            </w:r>
            <w:r>
              <w:rPr>
                <w:sz w:val="24"/>
              </w:rPr>
              <w:t>。</w:t>
            </w:r>
          </w:p>
        </w:tc>
      </w:tr>
      <w:tr w:rsidR="00A30FA8">
        <w:trPr>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rsidR="00A30FA8" w:rsidRDefault="0019762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544" w:type="dxa"/>
            <w:tcBorders>
              <w:top w:val="single" w:sz="4" w:space="0" w:color="auto"/>
              <w:left w:val="single" w:sz="4" w:space="0" w:color="auto"/>
              <w:bottom w:val="single" w:sz="4" w:space="0" w:color="auto"/>
              <w:right w:val="single" w:sz="4" w:space="0" w:color="auto"/>
            </w:tcBorders>
            <w:vAlign w:val="center"/>
          </w:tcPr>
          <w:p w:rsidR="00A30FA8" w:rsidRDefault="0019762A">
            <w:pPr>
              <w:jc w:val="center"/>
              <w:rPr>
                <w:sz w:val="24"/>
              </w:rPr>
            </w:pPr>
            <w:r>
              <w:rPr>
                <w:sz w:val="24"/>
              </w:rPr>
              <w:t>代理费</w:t>
            </w:r>
          </w:p>
        </w:tc>
        <w:tc>
          <w:tcPr>
            <w:tcW w:w="6847" w:type="dxa"/>
            <w:tcBorders>
              <w:top w:val="single" w:sz="4" w:space="0" w:color="auto"/>
              <w:left w:val="single" w:sz="4" w:space="0" w:color="auto"/>
              <w:bottom w:val="single" w:sz="4" w:space="0" w:color="auto"/>
              <w:right w:val="single" w:sz="4" w:space="0" w:color="auto"/>
            </w:tcBorders>
            <w:vAlign w:val="center"/>
          </w:tcPr>
          <w:p w:rsidR="00A30FA8" w:rsidRDefault="0019762A">
            <w:pPr>
              <w:jc w:val="left"/>
              <w:rPr>
                <w:sz w:val="24"/>
              </w:rPr>
            </w:pPr>
            <w:r>
              <w:rPr>
                <w:sz w:val="24"/>
              </w:rPr>
              <w:t>收费对象：</w:t>
            </w:r>
          </w:p>
          <w:p w:rsidR="00A30FA8" w:rsidRDefault="0019762A">
            <w:pPr>
              <w:jc w:val="left"/>
              <w:rPr>
                <w:sz w:val="24"/>
              </w:rPr>
            </w:pPr>
            <w:r>
              <w:rPr>
                <w:sz w:val="24"/>
              </w:rPr>
              <w:t>□</w:t>
            </w:r>
            <w:r>
              <w:rPr>
                <w:sz w:val="24"/>
              </w:rPr>
              <w:t>采购人</w:t>
            </w:r>
          </w:p>
          <w:p w:rsidR="00A30FA8" w:rsidRDefault="0019762A">
            <w:pPr>
              <w:jc w:val="left"/>
              <w:rPr>
                <w:sz w:val="24"/>
              </w:rPr>
            </w:pPr>
            <w:r>
              <w:rPr>
                <w:sz w:val="24"/>
              </w:rPr>
              <w:t>■</w:t>
            </w:r>
            <w:r>
              <w:rPr>
                <w:sz w:val="24"/>
              </w:rPr>
              <w:t>中标人</w:t>
            </w:r>
          </w:p>
          <w:p w:rsidR="00A30FA8" w:rsidRDefault="0019762A">
            <w:pPr>
              <w:jc w:val="left"/>
              <w:rPr>
                <w:sz w:val="24"/>
              </w:rPr>
            </w:pPr>
            <w:r>
              <w:rPr>
                <w:sz w:val="24"/>
              </w:rPr>
              <w:t>收费标准：</w:t>
            </w:r>
            <w:r>
              <w:rPr>
                <w:rFonts w:hint="eastAsia"/>
                <w:sz w:val="24"/>
              </w:rPr>
              <w:t>参照《国家计委关于印发招标代理服务收费管理暂行办法的通知》（计价格〔</w:t>
            </w:r>
            <w:r>
              <w:rPr>
                <w:rFonts w:hint="eastAsia"/>
                <w:sz w:val="24"/>
              </w:rPr>
              <w:t>2002</w:t>
            </w:r>
            <w:r>
              <w:rPr>
                <w:rFonts w:hint="eastAsia"/>
                <w:sz w:val="24"/>
              </w:rPr>
              <w:t>〕</w:t>
            </w:r>
            <w:r>
              <w:rPr>
                <w:rFonts w:hint="eastAsia"/>
                <w:sz w:val="24"/>
              </w:rPr>
              <w:t>1980</w:t>
            </w:r>
            <w:r>
              <w:rPr>
                <w:rFonts w:hint="eastAsia"/>
                <w:sz w:val="24"/>
              </w:rPr>
              <w:t>号）和《国家发展改革委办公厅关于招标代理服务收费有关问题的通知》（发改办价格〔</w:t>
            </w:r>
            <w:r>
              <w:rPr>
                <w:rFonts w:hint="eastAsia"/>
                <w:sz w:val="24"/>
              </w:rPr>
              <w:t>2003</w:t>
            </w:r>
            <w:r>
              <w:rPr>
                <w:rFonts w:hint="eastAsia"/>
                <w:sz w:val="24"/>
              </w:rPr>
              <w:t>〕</w:t>
            </w:r>
            <w:r>
              <w:rPr>
                <w:rFonts w:hint="eastAsia"/>
                <w:sz w:val="24"/>
              </w:rPr>
              <w:t>857</w:t>
            </w:r>
            <w:r>
              <w:rPr>
                <w:rFonts w:hint="eastAsia"/>
                <w:sz w:val="24"/>
              </w:rPr>
              <w:t>号）的规定收取代理服务费。</w:t>
            </w:r>
          </w:p>
        </w:tc>
      </w:tr>
      <w:tr w:rsidR="00A30FA8">
        <w:trPr>
          <w:trHeight w:val="20"/>
          <w:jc w:val="center"/>
        </w:trPr>
        <w:tc>
          <w:tcPr>
            <w:tcW w:w="9288" w:type="dxa"/>
            <w:gridSpan w:val="3"/>
            <w:tcBorders>
              <w:top w:val="single" w:sz="4" w:space="0" w:color="auto"/>
              <w:left w:val="single" w:sz="4" w:space="0" w:color="auto"/>
              <w:bottom w:val="single" w:sz="4" w:space="0" w:color="auto"/>
              <w:right w:val="single" w:sz="4" w:space="0" w:color="auto"/>
            </w:tcBorders>
            <w:vAlign w:val="center"/>
          </w:tcPr>
          <w:p w:rsidR="00A30FA8" w:rsidRDefault="0019762A">
            <w:pPr>
              <w:jc w:val="left"/>
              <w:rPr>
                <w:sz w:val="24"/>
              </w:rPr>
            </w:pPr>
            <w:r>
              <w:rPr>
                <w:rFonts w:ascii="仿宋" w:eastAsia="仿宋" w:hAnsi="仿宋" w:hint="eastAsia"/>
                <w:b/>
                <w:sz w:val="24"/>
              </w:rPr>
              <w:lastRenderedPageBreak/>
              <w:t>适用于本须知资料表的其他条款：/</w:t>
            </w:r>
          </w:p>
        </w:tc>
      </w:tr>
    </w:tbl>
    <w:p w:rsidR="00A30FA8" w:rsidRDefault="00A30FA8">
      <w:pPr>
        <w:tabs>
          <w:tab w:val="left" w:pos="5580"/>
        </w:tabs>
        <w:adjustRightInd w:val="0"/>
        <w:spacing w:line="360" w:lineRule="auto"/>
        <w:jc w:val="distribute"/>
        <w:rPr>
          <w:sz w:val="24"/>
        </w:rPr>
        <w:sectPr w:rsidR="00A30FA8">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rsidR="00A30FA8" w:rsidRDefault="0019762A">
      <w:pPr>
        <w:spacing w:beforeLines="100" w:before="240" w:afterLines="100" w:after="240"/>
        <w:jc w:val="center"/>
        <w:rPr>
          <w:b/>
          <w:sz w:val="28"/>
          <w:szCs w:val="28"/>
        </w:rPr>
      </w:pPr>
      <w:bookmarkStart w:id="75" w:name="_Toc226965790"/>
      <w:bookmarkStart w:id="76" w:name="_Toc264969207"/>
      <w:bookmarkStart w:id="77" w:name="_Toc353873662"/>
      <w:bookmarkStart w:id="78" w:name="_Toc353873932"/>
      <w:bookmarkStart w:id="79" w:name="_Toc305158859"/>
      <w:bookmarkStart w:id="80" w:name="_Toc142311019"/>
      <w:bookmarkStart w:id="81" w:name="_Toc226337213"/>
      <w:bookmarkStart w:id="82" w:name="_Toc305158785"/>
      <w:bookmarkStart w:id="83" w:name="_Toc127151517"/>
      <w:bookmarkStart w:id="84" w:name="_Toc353825542"/>
      <w:bookmarkStart w:id="85" w:name="_Toc150480755"/>
      <w:bookmarkStart w:id="86" w:name="_Toc265228355"/>
      <w:bookmarkStart w:id="87" w:name="_Toc195842882"/>
      <w:bookmarkStart w:id="88" w:name="_Toc150774722"/>
      <w:r>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A30FA8" w:rsidRDefault="0019762A">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一</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说明</w:t>
      </w:r>
    </w:p>
    <w:p w:rsidR="00A30FA8" w:rsidRDefault="0019762A">
      <w:pPr>
        <w:pStyle w:val="af2"/>
        <w:tabs>
          <w:tab w:val="left" w:pos="476"/>
        </w:tabs>
        <w:spacing w:before="0" w:line="360" w:lineRule="auto"/>
        <w:ind w:right="103"/>
        <w:rPr>
          <w:rFonts w:asciiTheme="minorEastAsia" w:eastAsiaTheme="minorEastAsia" w:hAnsiTheme="minorEastAsia" w:cs="宋体"/>
        </w:rPr>
      </w:pPr>
      <w:r>
        <w:rPr>
          <w:rFonts w:asciiTheme="minorEastAsia" w:eastAsiaTheme="minorEastAsia" w:hAnsiTheme="minorEastAsia" w:cs="Arial"/>
        </w:rPr>
        <w:t>1</w:t>
      </w:r>
      <w:r>
        <w:rPr>
          <w:rFonts w:asciiTheme="minorEastAsia" w:eastAsiaTheme="minorEastAsia" w:hAnsiTheme="minorEastAsia" w:cs="Arial"/>
        </w:rPr>
        <w:tab/>
      </w:r>
      <w:r>
        <w:rPr>
          <w:rFonts w:asciiTheme="minorEastAsia" w:eastAsiaTheme="minorEastAsia" w:hAnsiTheme="minorEastAsia" w:cs="宋体"/>
        </w:rPr>
        <w:t>采购人、采购代理机构、投标人、联合体</w:t>
      </w:r>
    </w:p>
    <w:p w:rsidR="00A30FA8" w:rsidRDefault="0019762A">
      <w:pPr>
        <w:pStyle w:val="af2"/>
        <w:spacing w:before="137" w:line="360" w:lineRule="auto"/>
        <w:ind w:left="1201" w:right="150" w:hanging="720"/>
        <w:rPr>
          <w:rFonts w:asciiTheme="minorEastAsia" w:eastAsiaTheme="minorEastAsia" w:hAnsiTheme="minorEastAsia" w:cs="宋体"/>
        </w:rPr>
      </w:pPr>
      <w:r>
        <w:rPr>
          <w:rFonts w:asciiTheme="minorEastAsia" w:eastAsiaTheme="minorEastAsia" w:hAnsiTheme="minorEastAsia" w:cs="Arial"/>
        </w:rPr>
        <w:t xml:space="preserve">1.1 </w:t>
      </w:r>
      <w:r>
        <w:rPr>
          <w:rFonts w:asciiTheme="minorEastAsia" w:eastAsiaTheme="minorEastAsia" w:hAnsiTheme="minorEastAsia" w:cs="宋体"/>
        </w:rPr>
        <w:t>采购人、采购代理机构：指依法进行政府采购的国家机关、事业单位、团体 组织，及其委托的采购代理机构。本项目采购人、采购代理机构见第一章《投标邀请》。</w:t>
      </w:r>
    </w:p>
    <w:p w:rsidR="00A30FA8" w:rsidRDefault="0019762A">
      <w:pPr>
        <w:pStyle w:val="af2"/>
        <w:spacing w:before="43" w:line="360" w:lineRule="auto"/>
        <w:ind w:left="1201" w:right="148" w:hanging="720"/>
        <w:rPr>
          <w:rFonts w:asciiTheme="minorEastAsia" w:eastAsiaTheme="minorEastAsia" w:hAnsiTheme="minorEastAsia" w:cs="宋体"/>
        </w:rPr>
      </w:pPr>
      <w:r>
        <w:rPr>
          <w:rFonts w:asciiTheme="minorEastAsia" w:eastAsiaTheme="minorEastAsia" w:hAnsiTheme="minorEastAsia" w:cs="Arial"/>
        </w:rPr>
        <w:t xml:space="preserve">1.2 </w:t>
      </w:r>
      <w:r>
        <w:rPr>
          <w:rFonts w:asciiTheme="minorEastAsia" w:eastAsiaTheme="minorEastAsia" w:hAnsiTheme="minorEastAsia" w:cs="宋体"/>
        </w:rPr>
        <w:t>投标人（也称</w:t>
      </w:r>
      <w:r>
        <w:rPr>
          <w:rFonts w:asciiTheme="minorEastAsia" w:eastAsiaTheme="minorEastAsia" w:hAnsiTheme="minorEastAsia" w:cs="Arial"/>
        </w:rPr>
        <w:t>“</w:t>
      </w:r>
      <w:r>
        <w:rPr>
          <w:rFonts w:asciiTheme="minorEastAsia" w:eastAsiaTheme="minorEastAsia" w:hAnsiTheme="minorEastAsia" w:cs="宋体"/>
        </w:rPr>
        <w:t>供应商</w:t>
      </w:r>
      <w:r>
        <w:rPr>
          <w:rFonts w:asciiTheme="minorEastAsia" w:eastAsiaTheme="minorEastAsia" w:hAnsiTheme="minorEastAsia" w:cs="Arial"/>
        </w:rPr>
        <w:t>”</w:t>
      </w:r>
      <w:r>
        <w:rPr>
          <w:rFonts w:asciiTheme="minorEastAsia" w:eastAsiaTheme="minorEastAsia" w:hAnsiTheme="minorEastAsia" w:cs="宋体"/>
        </w:rPr>
        <w:t>、</w:t>
      </w:r>
      <w:r>
        <w:rPr>
          <w:rFonts w:asciiTheme="minorEastAsia" w:eastAsiaTheme="minorEastAsia" w:hAnsiTheme="minorEastAsia" w:cs="Arial"/>
        </w:rPr>
        <w:t>“</w:t>
      </w:r>
      <w:r>
        <w:rPr>
          <w:rFonts w:asciiTheme="minorEastAsia" w:eastAsiaTheme="minorEastAsia" w:hAnsiTheme="minorEastAsia" w:cs="宋体"/>
        </w:rPr>
        <w:t>申请人</w:t>
      </w:r>
      <w:r>
        <w:rPr>
          <w:rFonts w:asciiTheme="minorEastAsia" w:eastAsiaTheme="minorEastAsia" w:hAnsiTheme="minorEastAsia" w:cs="Arial"/>
        </w:rPr>
        <w:t>”</w:t>
      </w:r>
      <w:r>
        <w:rPr>
          <w:rFonts w:asciiTheme="minorEastAsia" w:eastAsiaTheme="minorEastAsia" w:hAnsiTheme="minorEastAsia" w:cs="宋体"/>
        </w:rPr>
        <w:t>）：指向采购人提供货物、工程或者服务的法人、其他组织或者自然人。</w:t>
      </w:r>
    </w:p>
    <w:p w:rsidR="00A30FA8" w:rsidRDefault="0019762A">
      <w:pPr>
        <w:pStyle w:val="af2"/>
        <w:spacing w:before="55"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 xml:space="preserve">1.3 </w:t>
      </w:r>
      <w:r>
        <w:rPr>
          <w:rFonts w:asciiTheme="minorEastAsia" w:eastAsiaTheme="minorEastAsia" w:hAnsiTheme="minorEastAsia" w:cs="宋体"/>
        </w:rPr>
        <w:t>联合体：指两个以上的自然人、法人或者其他组织组成一个联合体，以一个 供应商的身份共同参加政府采购。</w:t>
      </w:r>
    </w:p>
    <w:p w:rsidR="00A30FA8" w:rsidRDefault="0019762A">
      <w:pPr>
        <w:pStyle w:val="af2"/>
        <w:tabs>
          <w:tab w:val="left" w:pos="476"/>
        </w:tabs>
        <w:spacing w:before="53" w:line="360" w:lineRule="auto"/>
        <w:ind w:right="103"/>
        <w:rPr>
          <w:rFonts w:asciiTheme="minorEastAsia" w:eastAsiaTheme="minorEastAsia" w:hAnsiTheme="minorEastAsia" w:cs="宋体"/>
        </w:rPr>
      </w:pPr>
      <w:r>
        <w:rPr>
          <w:rFonts w:asciiTheme="minorEastAsia" w:eastAsiaTheme="minorEastAsia" w:hAnsiTheme="minorEastAsia" w:cs="Arial"/>
        </w:rPr>
        <w:t>2</w:t>
      </w:r>
      <w:r>
        <w:rPr>
          <w:rFonts w:asciiTheme="minorEastAsia" w:eastAsiaTheme="minorEastAsia" w:hAnsiTheme="minorEastAsia" w:cs="Arial"/>
        </w:rPr>
        <w:tab/>
      </w:r>
      <w:r>
        <w:rPr>
          <w:rFonts w:asciiTheme="minorEastAsia" w:eastAsiaTheme="minorEastAsia" w:hAnsiTheme="minorEastAsia" w:cs="宋体"/>
        </w:rPr>
        <w:t>资金来源、项目属性、科研仪器设备采购、核心产品</w:t>
      </w:r>
    </w:p>
    <w:p w:rsidR="00A30FA8" w:rsidRDefault="0019762A">
      <w:pPr>
        <w:pStyle w:val="af2"/>
        <w:spacing w:before="137" w:line="360" w:lineRule="auto"/>
        <w:ind w:left="1201" w:right="153" w:hanging="720"/>
        <w:rPr>
          <w:rFonts w:asciiTheme="minorEastAsia" w:eastAsiaTheme="minorEastAsia" w:hAnsiTheme="minorEastAsia" w:cs="宋体"/>
        </w:rPr>
      </w:pPr>
      <w:r>
        <w:rPr>
          <w:rFonts w:asciiTheme="minorEastAsia" w:eastAsiaTheme="minorEastAsia" w:hAnsiTheme="minorEastAsia" w:cs="Arial"/>
        </w:rPr>
        <w:t xml:space="preserve">2.1 </w:t>
      </w:r>
      <w:r>
        <w:rPr>
          <w:rFonts w:asciiTheme="minorEastAsia" w:eastAsiaTheme="minorEastAsia" w:hAnsiTheme="minorEastAsia" w:cs="宋体"/>
        </w:rPr>
        <w:t>资金来源为财政性资金和</w:t>
      </w:r>
      <w:r>
        <w:rPr>
          <w:rFonts w:asciiTheme="minorEastAsia" w:eastAsiaTheme="minorEastAsia" w:hAnsiTheme="minorEastAsia" w:cs="Arial"/>
        </w:rPr>
        <w:t>/</w:t>
      </w:r>
      <w:r>
        <w:rPr>
          <w:rFonts w:asciiTheme="minorEastAsia" w:eastAsiaTheme="minorEastAsia" w:hAnsiTheme="minorEastAsia" w:cs="宋体"/>
        </w:rPr>
        <w:t>或本项目采购中无法与财政性资金分割的非财政性资金。</w:t>
      </w:r>
    </w:p>
    <w:p w:rsidR="00A30FA8" w:rsidRDefault="0019762A">
      <w:pPr>
        <w:pStyle w:val="af2"/>
        <w:tabs>
          <w:tab w:val="left" w:pos="1201"/>
        </w:tabs>
        <w:spacing w:before="53" w:line="360" w:lineRule="auto"/>
        <w:ind w:left="481" w:right="103"/>
        <w:rPr>
          <w:rFonts w:asciiTheme="minorEastAsia" w:eastAsiaTheme="minorEastAsia" w:hAnsiTheme="minorEastAsia" w:cs="宋体"/>
        </w:rPr>
      </w:pPr>
      <w:r>
        <w:rPr>
          <w:rFonts w:asciiTheme="minorEastAsia" w:eastAsiaTheme="minorEastAsia" w:hAnsiTheme="minorEastAsia" w:cs="Arial"/>
        </w:rPr>
        <w:t>2.2</w:t>
      </w:r>
      <w:r>
        <w:rPr>
          <w:rFonts w:asciiTheme="minorEastAsia" w:eastAsiaTheme="minorEastAsia" w:hAnsiTheme="minorEastAsia" w:cs="Arial"/>
        </w:rPr>
        <w:tab/>
      </w:r>
      <w:r>
        <w:rPr>
          <w:rFonts w:asciiTheme="minorEastAsia" w:eastAsiaTheme="minorEastAsia" w:hAnsiTheme="minorEastAsia" w:cs="宋体"/>
        </w:rPr>
        <w:t>项目属性见《投标人须知资料表》。</w:t>
      </w:r>
    </w:p>
    <w:p w:rsidR="00A30FA8" w:rsidRDefault="0019762A">
      <w:pPr>
        <w:pStyle w:val="af2"/>
        <w:tabs>
          <w:tab w:val="left" w:pos="1201"/>
        </w:tabs>
        <w:spacing w:before="137" w:line="360" w:lineRule="auto"/>
        <w:ind w:left="481" w:right="103"/>
        <w:rPr>
          <w:rFonts w:asciiTheme="minorEastAsia" w:eastAsiaTheme="minorEastAsia" w:hAnsiTheme="minorEastAsia" w:cs="宋体"/>
        </w:rPr>
      </w:pPr>
      <w:r>
        <w:rPr>
          <w:rFonts w:asciiTheme="minorEastAsia" w:eastAsiaTheme="minorEastAsia" w:hAnsiTheme="minorEastAsia" w:cs="Arial"/>
        </w:rPr>
        <w:t>2.3</w:t>
      </w:r>
      <w:r>
        <w:rPr>
          <w:rFonts w:asciiTheme="minorEastAsia" w:eastAsiaTheme="minorEastAsia" w:hAnsiTheme="minorEastAsia" w:cs="Arial"/>
        </w:rPr>
        <w:tab/>
      </w:r>
      <w:r>
        <w:rPr>
          <w:rFonts w:asciiTheme="minorEastAsia" w:eastAsiaTheme="minorEastAsia" w:hAnsiTheme="minorEastAsia" w:cs="宋体"/>
        </w:rPr>
        <w:t>是否属于科研仪器设备采购见《投标人须知资料表》。</w:t>
      </w:r>
    </w:p>
    <w:p w:rsidR="00A30FA8" w:rsidRDefault="0019762A">
      <w:pPr>
        <w:pStyle w:val="af2"/>
        <w:tabs>
          <w:tab w:val="left" w:pos="1201"/>
        </w:tabs>
        <w:spacing w:before="134" w:line="360" w:lineRule="auto"/>
        <w:ind w:left="481" w:right="103"/>
        <w:rPr>
          <w:rFonts w:asciiTheme="minorEastAsia" w:eastAsiaTheme="minorEastAsia" w:hAnsiTheme="minorEastAsia" w:cs="宋体"/>
        </w:rPr>
      </w:pPr>
      <w:r>
        <w:rPr>
          <w:rFonts w:asciiTheme="minorEastAsia" w:eastAsiaTheme="minorEastAsia" w:hAnsiTheme="minorEastAsia" w:cs="Arial"/>
        </w:rPr>
        <w:t>2.4</w:t>
      </w:r>
      <w:r>
        <w:rPr>
          <w:rFonts w:asciiTheme="minorEastAsia" w:eastAsiaTheme="minorEastAsia" w:hAnsiTheme="minorEastAsia" w:cs="Arial"/>
        </w:rPr>
        <w:tab/>
      </w:r>
      <w:r>
        <w:rPr>
          <w:rFonts w:asciiTheme="minorEastAsia" w:eastAsiaTheme="minorEastAsia" w:hAnsiTheme="minorEastAsia" w:cs="宋体"/>
        </w:rPr>
        <w:t>核心产品见《投标人须知资料表》。</w:t>
      </w:r>
    </w:p>
    <w:p w:rsidR="00A30FA8" w:rsidRDefault="0019762A">
      <w:pPr>
        <w:pStyle w:val="af2"/>
        <w:tabs>
          <w:tab w:val="left" w:pos="476"/>
        </w:tabs>
        <w:spacing w:before="137" w:line="360" w:lineRule="auto"/>
        <w:ind w:right="103"/>
        <w:rPr>
          <w:rFonts w:asciiTheme="minorEastAsia" w:eastAsiaTheme="minorEastAsia" w:hAnsiTheme="minorEastAsia" w:cs="宋体"/>
        </w:rPr>
      </w:pPr>
      <w:r>
        <w:rPr>
          <w:rFonts w:asciiTheme="minorEastAsia" w:eastAsiaTheme="minorEastAsia" w:hAnsiTheme="minorEastAsia" w:cs="Arial"/>
        </w:rPr>
        <w:t>3</w:t>
      </w:r>
      <w:r>
        <w:rPr>
          <w:rFonts w:asciiTheme="minorEastAsia" w:eastAsiaTheme="minorEastAsia" w:hAnsiTheme="minorEastAsia" w:cs="Arial"/>
        </w:rPr>
        <w:tab/>
      </w:r>
      <w:r>
        <w:rPr>
          <w:rFonts w:asciiTheme="minorEastAsia" w:eastAsiaTheme="minorEastAsia" w:hAnsiTheme="minorEastAsia" w:cs="宋体"/>
        </w:rPr>
        <w:t>现场考察、开标前答疑会</w:t>
      </w:r>
    </w:p>
    <w:p w:rsidR="00A30FA8" w:rsidRDefault="0019762A">
      <w:pPr>
        <w:pStyle w:val="af2"/>
        <w:spacing w:before="134"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 xml:space="preserve">3.1 </w:t>
      </w:r>
      <w:r>
        <w:rPr>
          <w:rFonts w:asciiTheme="minorEastAsia" w:eastAsiaTheme="minorEastAsia" w:hAnsiTheme="minorEastAsia" w:cs="宋体"/>
        </w:rPr>
        <w:t>若《投标人须知资料表》中规定了组织现场考察、召开开标前答疑会，则投标人应按要求在规定的时间和地点参加。</w:t>
      </w:r>
    </w:p>
    <w:p w:rsidR="00A30FA8" w:rsidRDefault="0019762A">
      <w:pPr>
        <w:pStyle w:val="af2"/>
        <w:spacing w:before="53"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 xml:space="preserve">3.2 </w:t>
      </w:r>
      <w:r>
        <w:rPr>
          <w:rFonts w:asciiTheme="minorEastAsia" w:eastAsiaTheme="minorEastAsia" w:hAnsiTheme="minorEastAsia" w:cs="宋体"/>
        </w:rPr>
        <w:t>由于未参加现场考察或开标前答疑会而导致对项目实际情况不了解，影响投标文件编制、投标报价准确性、综合因素响应不全面等问题的，由投标人自行承担不利评审后果。</w:t>
      </w:r>
    </w:p>
    <w:p w:rsidR="00A30FA8" w:rsidRDefault="0019762A">
      <w:pPr>
        <w:pStyle w:val="af2"/>
        <w:tabs>
          <w:tab w:val="left" w:pos="476"/>
        </w:tabs>
        <w:spacing w:before="46" w:line="360" w:lineRule="auto"/>
        <w:ind w:right="103"/>
        <w:rPr>
          <w:rFonts w:asciiTheme="minorEastAsia" w:eastAsiaTheme="minorEastAsia" w:hAnsiTheme="minorEastAsia" w:cs="宋体"/>
        </w:rPr>
      </w:pPr>
      <w:r>
        <w:rPr>
          <w:rFonts w:asciiTheme="minorEastAsia" w:eastAsiaTheme="minorEastAsia" w:hAnsiTheme="minorEastAsia" w:cs="Arial"/>
        </w:rPr>
        <w:t>4</w:t>
      </w:r>
      <w:r>
        <w:rPr>
          <w:rFonts w:asciiTheme="minorEastAsia" w:eastAsiaTheme="minorEastAsia" w:hAnsiTheme="minorEastAsia" w:cs="Arial"/>
        </w:rPr>
        <w:tab/>
      </w:r>
      <w:r>
        <w:rPr>
          <w:rFonts w:asciiTheme="minorEastAsia" w:eastAsiaTheme="minorEastAsia" w:hAnsiTheme="minorEastAsia" w:cs="宋体"/>
        </w:rPr>
        <w:t>样品</w:t>
      </w:r>
    </w:p>
    <w:p w:rsidR="00A30FA8" w:rsidRDefault="0019762A">
      <w:pPr>
        <w:pStyle w:val="af2"/>
        <w:tabs>
          <w:tab w:val="left" w:pos="1201"/>
        </w:tabs>
        <w:spacing w:before="137" w:line="360" w:lineRule="auto"/>
        <w:ind w:left="1201" w:right="103" w:hanging="720"/>
        <w:rPr>
          <w:rFonts w:asciiTheme="minorEastAsia" w:eastAsiaTheme="minorEastAsia" w:hAnsiTheme="minorEastAsia" w:cs="宋体"/>
        </w:rPr>
      </w:pPr>
      <w:r>
        <w:rPr>
          <w:rFonts w:asciiTheme="minorEastAsia" w:eastAsiaTheme="minorEastAsia" w:hAnsiTheme="minorEastAsia" w:cs="Arial"/>
        </w:rPr>
        <w:t>4.1</w:t>
      </w:r>
      <w:r>
        <w:rPr>
          <w:rFonts w:asciiTheme="minorEastAsia" w:eastAsiaTheme="minorEastAsia" w:hAnsiTheme="minorEastAsia" w:cs="Arial"/>
        </w:rPr>
        <w:tab/>
      </w:r>
      <w:r>
        <w:rPr>
          <w:rFonts w:asciiTheme="minorEastAsia" w:eastAsiaTheme="minorEastAsia" w:hAnsiTheme="minorEastAsia" w:cs="宋体"/>
        </w:rPr>
        <w:t>本项目是否要求投标人提供样品，以及样品制作的标准和要求、是否需要随样品提交相关检测报告、样品的递交与退还等要求见《投标人须知资料表》。</w:t>
      </w:r>
    </w:p>
    <w:p w:rsidR="00A30FA8" w:rsidRDefault="0019762A">
      <w:pPr>
        <w:pStyle w:val="af2"/>
        <w:tabs>
          <w:tab w:val="left" w:pos="1201"/>
        </w:tabs>
        <w:spacing w:before="53"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4.2</w:t>
      </w:r>
      <w:r>
        <w:rPr>
          <w:rFonts w:asciiTheme="minorEastAsia" w:eastAsiaTheme="minorEastAsia" w:hAnsiTheme="minorEastAsia" w:cs="Arial"/>
        </w:rPr>
        <w:tab/>
      </w:r>
      <w:r>
        <w:rPr>
          <w:rFonts w:asciiTheme="minorEastAsia" w:eastAsiaTheme="minorEastAsia" w:hAnsiTheme="minorEastAsia" w:cs="宋体"/>
        </w:rPr>
        <w:t>样品的评审方法以及评审标准等内容见第四章《评标程序、评标方法和评</w:t>
      </w:r>
      <w:r>
        <w:rPr>
          <w:rFonts w:asciiTheme="minorEastAsia" w:eastAsiaTheme="minorEastAsia" w:hAnsiTheme="minorEastAsia" w:cs="宋体"/>
        </w:rPr>
        <w:lastRenderedPageBreak/>
        <w:t>标标准》。</w:t>
      </w:r>
    </w:p>
    <w:p w:rsidR="00A30FA8" w:rsidRDefault="0019762A">
      <w:pPr>
        <w:pStyle w:val="af2"/>
        <w:tabs>
          <w:tab w:val="left" w:pos="476"/>
        </w:tabs>
        <w:spacing w:before="53" w:line="360" w:lineRule="auto"/>
        <w:ind w:right="103"/>
        <w:rPr>
          <w:rFonts w:asciiTheme="minorEastAsia" w:eastAsiaTheme="minorEastAsia" w:hAnsiTheme="minorEastAsia" w:cs="宋体"/>
        </w:rPr>
      </w:pPr>
      <w:r>
        <w:rPr>
          <w:rFonts w:asciiTheme="minorEastAsia" w:eastAsiaTheme="minorEastAsia" w:hAnsiTheme="minorEastAsia" w:cs="Arial"/>
        </w:rPr>
        <w:t>5</w:t>
      </w:r>
      <w:r>
        <w:rPr>
          <w:rFonts w:asciiTheme="minorEastAsia" w:eastAsiaTheme="minorEastAsia" w:hAnsiTheme="minorEastAsia" w:cs="Arial"/>
        </w:rPr>
        <w:tab/>
      </w:r>
      <w:r>
        <w:rPr>
          <w:rFonts w:asciiTheme="minorEastAsia" w:eastAsiaTheme="minorEastAsia" w:hAnsiTheme="minorEastAsia" w:cs="宋体"/>
        </w:rPr>
        <w:t>政府采购政策（包括但不限于下列具体政策要求）</w:t>
      </w:r>
    </w:p>
    <w:p w:rsidR="00A30FA8" w:rsidRDefault="0019762A">
      <w:pPr>
        <w:pStyle w:val="af2"/>
        <w:tabs>
          <w:tab w:val="left" w:pos="1201"/>
        </w:tabs>
        <w:spacing w:before="137" w:line="360" w:lineRule="auto"/>
        <w:ind w:left="481" w:right="103"/>
        <w:rPr>
          <w:rFonts w:asciiTheme="minorEastAsia" w:eastAsiaTheme="minorEastAsia" w:hAnsiTheme="minorEastAsia" w:cs="宋体"/>
        </w:rPr>
      </w:pPr>
      <w:r>
        <w:rPr>
          <w:rFonts w:asciiTheme="minorEastAsia" w:eastAsiaTheme="minorEastAsia" w:hAnsiTheme="minorEastAsia" w:cs="Arial"/>
        </w:rPr>
        <w:t>5.1</w:t>
      </w:r>
      <w:r>
        <w:rPr>
          <w:rFonts w:asciiTheme="minorEastAsia" w:eastAsiaTheme="minorEastAsia" w:hAnsiTheme="minorEastAsia" w:cs="Arial"/>
        </w:rPr>
        <w:tab/>
      </w:r>
      <w:r>
        <w:rPr>
          <w:rFonts w:asciiTheme="minorEastAsia" w:eastAsiaTheme="minorEastAsia" w:hAnsiTheme="minorEastAsia" w:cs="宋体"/>
        </w:rPr>
        <w:t>采购本国货物、工程和服务</w:t>
      </w:r>
    </w:p>
    <w:p w:rsidR="00A30FA8" w:rsidRDefault="0019762A">
      <w:pPr>
        <w:pStyle w:val="af2"/>
        <w:spacing w:line="360" w:lineRule="auto"/>
        <w:ind w:left="2101" w:right="224" w:hanging="900"/>
        <w:rPr>
          <w:rFonts w:asciiTheme="minorEastAsia" w:eastAsiaTheme="minorEastAsia" w:hAnsiTheme="minorEastAsia" w:cs="宋体"/>
        </w:rPr>
      </w:pPr>
      <w:r>
        <w:rPr>
          <w:rFonts w:asciiTheme="minorEastAsia" w:eastAsiaTheme="minorEastAsia" w:hAnsiTheme="minorEastAsia" w:cs="Arial"/>
        </w:rPr>
        <w:t xml:space="preserve">5.1.1 </w:t>
      </w:r>
      <w:r>
        <w:rPr>
          <w:rFonts w:asciiTheme="minorEastAsia" w:eastAsiaTheme="minorEastAsia" w:hAnsiTheme="minorEastAsia" w:cs="宋体"/>
        </w:rPr>
        <w:t>政府采购应当采购本国货物、工程和服务。但有《中华人民共和国政府采购法》第十条规定情形的除外。</w:t>
      </w:r>
    </w:p>
    <w:p w:rsidR="00A30FA8" w:rsidRDefault="0019762A">
      <w:pPr>
        <w:pStyle w:val="af2"/>
        <w:spacing w:before="55"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5.1.2 </w:t>
      </w:r>
      <w:r>
        <w:rPr>
          <w:rFonts w:asciiTheme="minorEastAsia" w:eastAsiaTheme="minorEastAsia" w:hAnsiTheme="minorEastAsia" w:cs="宋体"/>
        </w:rPr>
        <w:t>本项目如接受非本国货物、工程、服务参与投标，则具体要求见第四章《采购需求》。</w:t>
      </w:r>
    </w:p>
    <w:p w:rsidR="00A30FA8" w:rsidRDefault="0019762A">
      <w:pPr>
        <w:pStyle w:val="af2"/>
        <w:spacing w:before="53" w:line="360" w:lineRule="auto"/>
        <w:ind w:left="2101" w:right="227" w:hanging="900"/>
        <w:rPr>
          <w:rFonts w:asciiTheme="minorEastAsia" w:eastAsiaTheme="minorEastAsia" w:hAnsiTheme="minorEastAsia" w:cs="宋体"/>
        </w:rPr>
      </w:pPr>
      <w:r>
        <w:rPr>
          <w:rFonts w:asciiTheme="minorEastAsia" w:eastAsiaTheme="minorEastAsia" w:hAnsiTheme="minorEastAsia" w:cs="Arial"/>
        </w:rPr>
        <w:t xml:space="preserve">5.1.3 </w:t>
      </w:r>
      <w:r>
        <w:rPr>
          <w:rFonts w:asciiTheme="minorEastAsia" w:eastAsiaTheme="minorEastAsia" w:hAnsiTheme="minorEastAsia" w:cs="宋体"/>
        </w:rPr>
        <w:t>进口产品指通过中国海关报关验放进入中国境内且产自关境外的产品，包括已经进入中国境内的进口产品。关于进口产品的相关规定依 据《政府采购进口产品管理办法》（财库〔</w:t>
      </w:r>
      <w:r>
        <w:rPr>
          <w:rFonts w:asciiTheme="minorEastAsia" w:eastAsiaTheme="minorEastAsia" w:hAnsiTheme="minorEastAsia" w:cs="Arial"/>
        </w:rPr>
        <w:t>2007</w:t>
      </w:r>
      <w:r>
        <w:rPr>
          <w:rFonts w:asciiTheme="minorEastAsia" w:eastAsiaTheme="minorEastAsia" w:hAnsiTheme="minorEastAsia" w:cs="宋体"/>
        </w:rPr>
        <w:t>〕</w:t>
      </w:r>
      <w:r>
        <w:rPr>
          <w:rFonts w:asciiTheme="minorEastAsia" w:eastAsiaTheme="minorEastAsia" w:hAnsiTheme="minorEastAsia" w:cs="Arial"/>
        </w:rPr>
        <w:t>119</w:t>
      </w:r>
      <w:r>
        <w:rPr>
          <w:rFonts w:asciiTheme="minorEastAsia" w:eastAsiaTheme="minorEastAsia" w:hAnsiTheme="minorEastAsia" w:cs="宋体"/>
        </w:rPr>
        <w:t>号文）、《关于政府采购进口产品管理有关问题的通知》（财办库〔</w:t>
      </w:r>
      <w:r>
        <w:rPr>
          <w:rFonts w:asciiTheme="minorEastAsia" w:eastAsiaTheme="minorEastAsia" w:hAnsiTheme="minorEastAsia" w:cs="Arial"/>
        </w:rPr>
        <w:t>2008</w:t>
      </w:r>
      <w:r>
        <w:rPr>
          <w:rFonts w:asciiTheme="minorEastAsia" w:eastAsiaTheme="minorEastAsia" w:hAnsiTheme="minorEastAsia" w:cs="宋体"/>
        </w:rPr>
        <w:t>〕</w:t>
      </w:r>
      <w:r>
        <w:rPr>
          <w:rFonts w:asciiTheme="minorEastAsia" w:eastAsiaTheme="minorEastAsia" w:hAnsiTheme="minorEastAsia" w:cs="Arial"/>
        </w:rPr>
        <w:t>248</w:t>
      </w:r>
      <w:r>
        <w:rPr>
          <w:rFonts w:asciiTheme="minorEastAsia" w:eastAsiaTheme="minorEastAsia" w:hAnsiTheme="minorEastAsia" w:cs="宋体"/>
        </w:rPr>
        <w:t>号文）。</w:t>
      </w:r>
    </w:p>
    <w:p w:rsidR="00A30FA8" w:rsidRDefault="0019762A">
      <w:pPr>
        <w:pStyle w:val="af2"/>
        <w:tabs>
          <w:tab w:val="left" w:pos="1201"/>
        </w:tabs>
        <w:spacing w:before="50" w:line="360" w:lineRule="auto"/>
        <w:ind w:left="481" w:right="123"/>
        <w:rPr>
          <w:rFonts w:asciiTheme="minorEastAsia" w:eastAsiaTheme="minorEastAsia" w:hAnsiTheme="minorEastAsia" w:cs="宋体"/>
        </w:rPr>
      </w:pPr>
      <w:r>
        <w:rPr>
          <w:rFonts w:asciiTheme="minorEastAsia" w:eastAsiaTheme="minorEastAsia" w:hAnsiTheme="minorEastAsia" w:cs="Arial"/>
        </w:rPr>
        <w:t>5.2</w:t>
      </w:r>
      <w:r>
        <w:rPr>
          <w:rFonts w:asciiTheme="minorEastAsia" w:eastAsiaTheme="minorEastAsia" w:hAnsiTheme="minorEastAsia" w:cs="Arial"/>
        </w:rPr>
        <w:tab/>
      </w:r>
      <w:r>
        <w:rPr>
          <w:rFonts w:asciiTheme="minorEastAsia" w:eastAsiaTheme="minorEastAsia" w:hAnsiTheme="minorEastAsia" w:cs="宋体"/>
        </w:rPr>
        <w:t>中小企业、监狱企业及残疾人福利性单位</w:t>
      </w:r>
    </w:p>
    <w:p w:rsidR="00A30FA8" w:rsidRDefault="0019762A">
      <w:pPr>
        <w:pStyle w:val="af2"/>
        <w:tabs>
          <w:tab w:val="left" w:pos="2101"/>
        </w:tabs>
        <w:spacing w:before="134" w:line="360" w:lineRule="auto"/>
        <w:ind w:left="1201" w:right="123"/>
        <w:rPr>
          <w:rFonts w:asciiTheme="minorEastAsia" w:eastAsiaTheme="minorEastAsia" w:hAnsiTheme="minorEastAsia" w:cs="宋体"/>
        </w:rPr>
      </w:pPr>
      <w:r>
        <w:rPr>
          <w:rFonts w:asciiTheme="minorEastAsia" w:eastAsiaTheme="minorEastAsia" w:hAnsiTheme="minorEastAsia" w:cs="Arial"/>
        </w:rPr>
        <w:t>5.2.1</w:t>
      </w:r>
      <w:r>
        <w:rPr>
          <w:rFonts w:asciiTheme="minorEastAsia" w:eastAsiaTheme="minorEastAsia" w:hAnsiTheme="minorEastAsia" w:cs="Arial"/>
        </w:rPr>
        <w:tab/>
      </w:r>
      <w:r>
        <w:rPr>
          <w:rFonts w:asciiTheme="minorEastAsia" w:eastAsiaTheme="minorEastAsia" w:hAnsiTheme="minorEastAsia" w:cs="宋体"/>
        </w:rPr>
        <w:t>中小企业定义：</w:t>
      </w:r>
    </w:p>
    <w:p w:rsidR="00A30FA8" w:rsidRDefault="0019762A">
      <w:pPr>
        <w:pStyle w:val="af2"/>
        <w:spacing w:before="137" w:line="360" w:lineRule="auto"/>
        <w:ind w:left="3006" w:right="166" w:hanging="900"/>
        <w:rPr>
          <w:rFonts w:asciiTheme="minorEastAsia" w:eastAsiaTheme="minorEastAsia" w:hAnsiTheme="minorEastAsia" w:cs="宋体"/>
        </w:rPr>
      </w:pPr>
      <w:r>
        <w:rPr>
          <w:rFonts w:asciiTheme="minorEastAsia" w:eastAsiaTheme="minorEastAsia" w:hAnsiTheme="minorEastAsia" w:cs="Arial"/>
        </w:rPr>
        <w:t xml:space="preserve">5.2.1.1 </w:t>
      </w:r>
      <w:r>
        <w:rPr>
          <w:rFonts w:asciiTheme="minorEastAsia" w:eastAsiaTheme="minorEastAsia" w:hAnsiTheme="minorEastAsia" w:cs="宋体"/>
        </w:rPr>
        <w:t>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asciiTheme="minorEastAsia" w:eastAsiaTheme="minorEastAsia" w:hAnsiTheme="minorEastAsia" w:cs="Arial"/>
        </w:rPr>
        <w:t>2022</w:t>
      </w:r>
      <w:r>
        <w:rPr>
          <w:rFonts w:asciiTheme="minorEastAsia" w:eastAsiaTheme="minorEastAsia" w:hAnsiTheme="minorEastAsia" w:cs="宋体"/>
        </w:rPr>
        <w:t>〕</w:t>
      </w:r>
      <w:r>
        <w:rPr>
          <w:rFonts w:asciiTheme="minorEastAsia" w:eastAsiaTheme="minorEastAsia" w:hAnsiTheme="minorEastAsia" w:cs="Arial"/>
        </w:rPr>
        <w:t>19</w:t>
      </w:r>
      <w:r>
        <w:rPr>
          <w:rFonts w:asciiTheme="minorEastAsia" w:eastAsiaTheme="minorEastAsia" w:hAnsiTheme="minorEastAsia" w:cs="宋体"/>
        </w:rPr>
        <w:t>号）、《政府采购促进中小企业发展管理办法》（财库〔</w:t>
      </w:r>
      <w:r>
        <w:rPr>
          <w:rFonts w:asciiTheme="minorEastAsia" w:eastAsiaTheme="minorEastAsia" w:hAnsiTheme="minorEastAsia" w:cs="Arial"/>
        </w:rPr>
        <w:t>2020</w:t>
      </w:r>
      <w:r>
        <w:rPr>
          <w:rFonts w:asciiTheme="minorEastAsia" w:eastAsiaTheme="minorEastAsia" w:hAnsiTheme="minorEastAsia" w:cs="宋体"/>
        </w:rPr>
        <w:t>〕</w:t>
      </w:r>
      <w:r>
        <w:rPr>
          <w:rFonts w:asciiTheme="minorEastAsia" w:eastAsiaTheme="minorEastAsia" w:hAnsiTheme="minorEastAsia" w:cs="Arial"/>
        </w:rPr>
        <w:t>46</w:t>
      </w:r>
      <w:r>
        <w:rPr>
          <w:rFonts w:asciiTheme="minorEastAsia" w:eastAsiaTheme="minorEastAsia" w:hAnsiTheme="minorEastAsia" w:cs="宋体"/>
        </w:rPr>
        <w:t>号）、《关于印发中小企业划型标准规定的通知》（工信部联企业〔</w:t>
      </w:r>
      <w:r>
        <w:rPr>
          <w:rFonts w:asciiTheme="minorEastAsia" w:eastAsiaTheme="minorEastAsia" w:hAnsiTheme="minorEastAsia" w:cs="Arial"/>
        </w:rPr>
        <w:t>2011</w:t>
      </w:r>
      <w:r>
        <w:rPr>
          <w:rFonts w:asciiTheme="minorEastAsia" w:eastAsiaTheme="minorEastAsia" w:hAnsiTheme="minorEastAsia" w:cs="宋体"/>
        </w:rPr>
        <w:t>〕</w:t>
      </w:r>
      <w:r>
        <w:rPr>
          <w:rFonts w:asciiTheme="minorEastAsia" w:eastAsiaTheme="minorEastAsia" w:hAnsiTheme="minorEastAsia" w:cs="Arial"/>
        </w:rPr>
        <w:t>300</w:t>
      </w:r>
      <w:r>
        <w:rPr>
          <w:rFonts w:asciiTheme="minorEastAsia" w:eastAsiaTheme="minorEastAsia" w:hAnsiTheme="minorEastAsia" w:cs="宋体"/>
        </w:rPr>
        <w:t>号）。</w:t>
      </w:r>
    </w:p>
    <w:p w:rsidR="00A30FA8" w:rsidRDefault="0019762A">
      <w:pPr>
        <w:pStyle w:val="af2"/>
        <w:spacing w:before="137" w:line="360" w:lineRule="auto"/>
        <w:ind w:left="3006" w:right="231" w:hanging="900"/>
        <w:rPr>
          <w:rFonts w:asciiTheme="minorEastAsia" w:eastAsiaTheme="minorEastAsia" w:hAnsiTheme="minorEastAsia" w:cs="宋体"/>
        </w:rPr>
      </w:pPr>
      <w:r>
        <w:rPr>
          <w:rFonts w:asciiTheme="minorEastAsia" w:eastAsiaTheme="minorEastAsia" w:hAnsiTheme="minorEastAsia" w:cs="Arial"/>
        </w:rPr>
        <w:t xml:space="preserve">5.2.1.2 </w:t>
      </w:r>
      <w:r>
        <w:rPr>
          <w:rFonts w:asciiTheme="minorEastAsia" w:eastAsiaTheme="minorEastAsia" w:hAnsiTheme="minorEastAsia" w:cs="宋体"/>
        </w:rPr>
        <w:t>供应商提供的货物、工程或者服务符合下列情形的，享受中 小企业扶持政策：</w:t>
      </w:r>
    </w:p>
    <w:p w:rsidR="00A30FA8" w:rsidRDefault="0019762A">
      <w:pPr>
        <w:pStyle w:val="af2"/>
        <w:spacing w:before="55" w:line="360" w:lineRule="auto"/>
        <w:ind w:left="2955" w:right="231"/>
        <w:rPr>
          <w:rFonts w:asciiTheme="minorEastAsia" w:eastAsiaTheme="minorEastAsia" w:hAnsiTheme="minorEastAsia" w:cs="宋体"/>
        </w:rPr>
      </w:pPr>
      <w:r>
        <w:rPr>
          <w:rFonts w:asciiTheme="minorEastAsia" w:eastAsiaTheme="minorEastAsia" w:hAnsiTheme="minorEastAsia" w:cs="宋体"/>
        </w:rPr>
        <w:t>（</w:t>
      </w:r>
      <w:r>
        <w:rPr>
          <w:rFonts w:asciiTheme="minorEastAsia" w:eastAsiaTheme="minorEastAsia" w:hAnsiTheme="minorEastAsia" w:cs="Arial"/>
        </w:rPr>
        <w:t>1</w:t>
      </w:r>
      <w:r>
        <w:rPr>
          <w:rFonts w:asciiTheme="minorEastAsia" w:eastAsiaTheme="minorEastAsia" w:hAnsiTheme="minorEastAsia" w:cs="宋体"/>
        </w:rPr>
        <w:t>）在货物采购项目中，货物由中小企业制造，即货物</w:t>
      </w:r>
      <w:r>
        <w:rPr>
          <w:rFonts w:asciiTheme="minorEastAsia" w:eastAsiaTheme="minorEastAsia" w:hAnsiTheme="minorEastAsia" w:cs="宋体"/>
        </w:rPr>
        <w:lastRenderedPageBreak/>
        <w:t>由中小企业生产且使用该中小企业商号或者注册商标；</w:t>
      </w:r>
    </w:p>
    <w:p w:rsidR="00A30FA8" w:rsidRDefault="0019762A">
      <w:pPr>
        <w:pStyle w:val="af2"/>
        <w:spacing w:before="53" w:line="360" w:lineRule="auto"/>
        <w:ind w:left="2955" w:right="231"/>
        <w:rPr>
          <w:rFonts w:asciiTheme="minorEastAsia" w:eastAsiaTheme="minorEastAsia" w:hAnsiTheme="minorEastAsia" w:cs="宋体"/>
        </w:rPr>
      </w:pPr>
      <w:r>
        <w:rPr>
          <w:rFonts w:asciiTheme="minorEastAsia" w:eastAsiaTheme="minorEastAsia" w:hAnsiTheme="minorEastAsia" w:cs="宋体"/>
        </w:rPr>
        <w:t>（</w:t>
      </w:r>
      <w:r>
        <w:rPr>
          <w:rFonts w:asciiTheme="minorEastAsia" w:eastAsiaTheme="minorEastAsia" w:hAnsiTheme="minorEastAsia" w:cs="Arial"/>
        </w:rPr>
        <w:t>2</w:t>
      </w:r>
      <w:r>
        <w:rPr>
          <w:rFonts w:asciiTheme="minorEastAsia" w:eastAsiaTheme="minorEastAsia" w:hAnsiTheme="minorEastAsia" w:cs="宋体"/>
        </w:rPr>
        <w:t>）在工程采购项目中，工程由中小企业承建，即工程施 工单位为中小企业；</w:t>
      </w:r>
    </w:p>
    <w:p w:rsidR="00A30FA8" w:rsidRDefault="0019762A">
      <w:pPr>
        <w:pStyle w:val="af2"/>
        <w:spacing w:before="53" w:line="360" w:lineRule="auto"/>
        <w:ind w:left="2955" w:right="230"/>
        <w:rPr>
          <w:rFonts w:asciiTheme="minorEastAsia" w:eastAsiaTheme="minorEastAsia" w:hAnsiTheme="minorEastAsia" w:cs="宋体"/>
        </w:rPr>
      </w:pPr>
      <w:r>
        <w:rPr>
          <w:rFonts w:asciiTheme="minorEastAsia" w:eastAsiaTheme="minorEastAsia" w:hAnsiTheme="minorEastAsia" w:cs="宋体"/>
        </w:rPr>
        <w:t>（</w:t>
      </w:r>
      <w:r>
        <w:rPr>
          <w:rFonts w:asciiTheme="minorEastAsia" w:eastAsiaTheme="minorEastAsia" w:hAnsiTheme="minorEastAsia" w:cs="Arial"/>
        </w:rPr>
        <w:t>3</w:t>
      </w:r>
      <w:r>
        <w:rPr>
          <w:rFonts w:asciiTheme="minorEastAsia" w:eastAsiaTheme="minorEastAsia" w:hAnsiTheme="minorEastAsia" w:cs="宋体"/>
        </w:rPr>
        <w:t>）在服务采购项目中，服务由中小企业承接，即提供服务的人员为中小企业依照《中华人民共和国劳动合同法》订立劳动合同的从业人员。</w:t>
      </w:r>
    </w:p>
    <w:p w:rsidR="00A30FA8" w:rsidRDefault="0019762A">
      <w:pPr>
        <w:pStyle w:val="af2"/>
        <w:spacing w:line="360" w:lineRule="auto"/>
        <w:ind w:left="3006" w:right="158" w:hanging="900"/>
        <w:rPr>
          <w:rFonts w:asciiTheme="minorEastAsia" w:eastAsiaTheme="minorEastAsia" w:hAnsiTheme="minorEastAsia" w:cs="宋体"/>
        </w:rPr>
      </w:pPr>
      <w:r>
        <w:rPr>
          <w:rFonts w:asciiTheme="minorEastAsia" w:eastAsiaTheme="minorEastAsia" w:hAnsiTheme="minorEastAsia" w:cs="Arial"/>
        </w:rPr>
        <w:t xml:space="preserve">5.2.1.3 </w:t>
      </w:r>
      <w:r>
        <w:rPr>
          <w:rFonts w:asciiTheme="minorEastAsia" w:eastAsiaTheme="minorEastAsia" w:hAnsiTheme="minorEastAsia" w:cs="宋体"/>
        </w:rPr>
        <w:t>在货物采购项目中，供应商提供的货物既有中小企业制造货 物，也有大型企业制造货物的，不享受中小企业扶持政策。</w:t>
      </w:r>
    </w:p>
    <w:p w:rsidR="00A30FA8" w:rsidRDefault="0019762A">
      <w:pPr>
        <w:pStyle w:val="af2"/>
        <w:spacing w:before="55" w:line="360" w:lineRule="auto"/>
        <w:ind w:left="3006" w:right="210" w:hanging="900"/>
        <w:rPr>
          <w:rFonts w:asciiTheme="minorEastAsia" w:eastAsiaTheme="minorEastAsia" w:hAnsiTheme="minorEastAsia" w:cs="宋体"/>
        </w:rPr>
      </w:pPr>
      <w:r>
        <w:rPr>
          <w:rFonts w:asciiTheme="minorEastAsia" w:eastAsiaTheme="minorEastAsia" w:hAnsiTheme="minorEastAsia" w:cs="Arial"/>
        </w:rPr>
        <w:t xml:space="preserve">5.2.1.4 </w:t>
      </w:r>
      <w:r>
        <w:rPr>
          <w:rFonts w:asciiTheme="minorEastAsia" w:eastAsiaTheme="minorEastAsia" w:hAnsiTheme="minorEastAsia" w:cs="宋体"/>
        </w:rPr>
        <w:t>以联合体形式参加政府采购活动，联合体各方均为中小企业 的，联合体视同中小企业。其中，联合体各方均为小微企业的，联合体视同小微企业。</w:t>
      </w:r>
    </w:p>
    <w:p w:rsidR="00A30FA8" w:rsidRDefault="0019762A">
      <w:pPr>
        <w:pStyle w:val="af2"/>
        <w:tabs>
          <w:tab w:val="left" w:pos="2101"/>
        </w:tabs>
        <w:spacing w:before="46" w:line="360" w:lineRule="auto"/>
        <w:ind w:left="2101" w:right="103" w:hanging="900"/>
        <w:rPr>
          <w:rFonts w:asciiTheme="minorEastAsia" w:eastAsiaTheme="minorEastAsia" w:hAnsiTheme="minorEastAsia" w:cs="宋体"/>
        </w:rPr>
      </w:pPr>
      <w:r>
        <w:rPr>
          <w:rFonts w:asciiTheme="minorEastAsia" w:eastAsiaTheme="minorEastAsia" w:hAnsiTheme="minorEastAsia" w:cs="Arial"/>
        </w:rPr>
        <w:t>5.2.2</w:t>
      </w:r>
      <w:r>
        <w:rPr>
          <w:rFonts w:asciiTheme="minorEastAsia" w:eastAsiaTheme="minorEastAsia" w:hAnsiTheme="minorEastAsia" w:cs="Arial"/>
        </w:rPr>
        <w:tab/>
      </w:r>
      <w:r>
        <w:rPr>
          <w:rFonts w:asciiTheme="minorEastAsia" w:eastAsiaTheme="minorEastAsia" w:hAnsiTheme="minorEastAsia" w:cs="宋体"/>
        </w:rPr>
        <w:t>在政府采购活动中，监狱企业视同小型、微型企业，享受预留份额、 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30FA8" w:rsidRDefault="0019762A">
      <w:pPr>
        <w:pStyle w:val="af2"/>
        <w:spacing w:before="38" w:line="360" w:lineRule="auto"/>
        <w:ind w:left="2101" w:right="210" w:hanging="900"/>
        <w:rPr>
          <w:rFonts w:asciiTheme="minorEastAsia" w:eastAsiaTheme="minorEastAsia" w:hAnsiTheme="minorEastAsia" w:cs="宋体"/>
        </w:rPr>
      </w:pPr>
      <w:r>
        <w:rPr>
          <w:rFonts w:asciiTheme="minorEastAsia" w:eastAsiaTheme="minorEastAsia" w:hAnsiTheme="minorEastAsia" w:cs="Arial"/>
        </w:rPr>
        <w:t xml:space="preserve">5.2.3 </w:t>
      </w:r>
      <w:r>
        <w:rPr>
          <w:rFonts w:asciiTheme="minorEastAsia" w:eastAsiaTheme="minorEastAsia" w:hAnsiTheme="minorEastAsia" w:cs="宋体"/>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A30FA8" w:rsidRDefault="0019762A">
      <w:pPr>
        <w:pStyle w:val="af2"/>
        <w:spacing w:before="43" w:line="360" w:lineRule="auto"/>
        <w:ind w:left="2106" w:right="103"/>
        <w:rPr>
          <w:rFonts w:asciiTheme="minorEastAsia" w:eastAsiaTheme="minorEastAsia" w:hAnsiTheme="minorEastAsia" w:cs="宋体"/>
        </w:rPr>
      </w:pPr>
      <w:r>
        <w:rPr>
          <w:rFonts w:asciiTheme="minorEastAsia" w:eastAsiaTheme="minorEastAsia" w:hAnsiTheme="minorEastAsia" w:cs="Arial"/>
        </w:rPr>
        <w:t xml:space="preserve">5.2.3.1  </w:t>
      </w:r>
      <w:r>
        <w:rPr>
          <w:rFonts w:asciiTheme="minorEastAsia" w:eastAsiaTheme="minorEastAsia" w:hAnsiTheme="minorEastAsia" w:cs="宋体"/>
        </w:rPr>
        <w:t xml:space="preserve">安置的残疾人占本单位在职职工人数的比例不低于 </w:t>
      </w:r>
      <w:r>
        <w:rPr>
          <w:rFonts w:asciiTheme="minorEastAsia" w:eastAsiaTheme="minorEastAsia" w:hAnsiTheme="minorEastAsia" w:cs="Arial"/>
        </w:rPr>
        <w:t>25%</w:t>
      </w:r>
      <w:r>
        <w:rPr>
          <w:rFonts w:asciiTheme="minorEastAsia" w:eastAsiaTheme="minorEastAsia" w:hAnsiTheme="minorEastAsia" w:cs="宋体"/>
        </w:rPr>
        <w:t xml:space="preserve">（含 </w:t>
      </w:r>
      <w:r>
        <w:rPr>
          <w:rFonts w:asciiTheme="minorEastAsia" w:eastAsiaTheme="minorEastAsia" w:hAnsiTheme="minorEastAsia" w:cs="Arial"/>
        </w:rPr>
        <w:t>25%</w:t>
      </w:r>
      <w:r>
        <w:rPr>
          <w:rFonts w:asciiTheme="minorEastAsia" w:eastAsiaTheme="minorEastAsia" w:hAnsiTheme="minorEastAsia" w:cs="宋体"/>
        </w:rPr>
        <w:t>），并且安置的残疾人人数不少于</w:t>
      </w:r>
      <w:r>
        <w:rPr>
          <w:rFonts w:asciiTheme="minorEastAsia" w:eastAsiaTheme="minorEastAsia" w:hAnsiTheme="minorEastAsia" w:cs="Arial"/>
        </w:rPr>
        <w:t>10</w:t>
      </w:r>
      <w:r>
        <w:rPr>
          <w:rFonts w:asciiTheme="minorEastAsia" w:eastAsiaTheme="minorEastAsia" w:hAnsiTheme="minorEastAsia" w:cs="宋体"/>
        </w:rPr>
        <w:t>人（含</w:t>
      </w:r>
      <w:r>
        <w:rPr>
          <w:rFonts w:asciiTheme="minorEastAsia" w:eastAsiaTheme="minorEastAsia" w:hAnsiTheme="minorEastAsia" w:cs="Arial"/>
        </w:rPr>
        <w:t>10</w:t>
      </w:r>
      <w:r>
        <w:rPr>
          <w:rFonts w:asciiTheme="minorEastAsia" w:eastAsiaTheme="minorEastAsia" w:hAnsiTheme="minorEastAsia" w:cs="宋体"/>
        </w:rPr>
        <w:t>人）；</w:t>
      </w:r>
    </w:p>
    <w:p w:rsidR="00A30FA8" w:rsidRDefault="0019762A">
      <w:pPr>
        <w:pStyle w:val="af2"/>
        <w:spacing w:before="154" w:line="360" w:lineRule="auto"/>
        <w:ind w:left="3006" w:right="211" w:hanging="900"/>
        <w:rPr>
          <w:rFonts w:asciiTheme="minorEastAsia" w:eastAsiaTheme="minorEastAsia" w:hAnsiTheme="minorEastAsia" w:cs="宋体"/>
        </w:rPr>
      </w:pPr>
      <w:r>
        <w:rPr>
          <w:rFonts w:asciiTheme="minorEastAsia" w:eastAsiaTheme="minorEastAsia" w:hAnsiTheme="minorEastAsia" w:cs="Arial"/>
        </w:rPr>
        <w:t xml:space="preserve">5.2.3.2 </w:t>
      </w:r>
      <w:r>
        <w:rPr>
          <w:rFonts w:asciiTheme="minorEastAsia" w:eastAsiaTheme="minorEastAsia" w:hAnsiTheme="minorEastAsia" w:cs="宋体"/>
        </w:rPr>
        <w:t>依法与安置的每位残疾人签订了一年以上（含一年）的劳动 合同或服务协议；</w:t>
      </w:r>
    </w:p>
    <w:p w:rsidR="00A30FA8" w:rsidRDefault="0019762A">
      <w:pPr>
        <w:pStyle w:val="af2"/>
        <w:spacing w:before="53" w:line="360" w:lineRule="auto"/>
        <w:ind w:left="3006" w:right="210" w:hanging="900"/>
        <w:rPr>
          <w:rFonts w:asciiTheme="minorEastAsia" w:eastAsiaTheme="minorEastAsia" w:hAnsiTheme="minorEastAsia" w:cs="宋体"/>
        </w:rPr>
      </w:pPr>
      <w:r>
        <w:rPr>
          <w:rFonts w:asciiTheme="minorEastAsia" w:eastAsiaTheme="minorEastAsia" w:hAnsiTheme="minorEastAsia" w:cs="Arial"/>
        </w:rPr>
        <w:t xml:space="preserve">5.2.3.3 </w:t>
      </w:r>
      <w:r>
        <w:rPr>
          <w:rFonts w:asciiTheme="minorEastAsia" w:eastAsiaTheme="minorEastAsia" w:hAnsiTheme="minorEastAsia" w:cs="宋体"/>
        </w:rPr>
        <w:t>为安置的每位残疾人按月足额缴纳了基本养老保险、基本医 疗保险、失业保险、工伤保险和生育保险等社会保</w:t>
      </w:r>
      <w:r>
        <w:rPr>
          <w:rFonts w:asciiTheme="minorEastAsia" w:eastAsiaTheme="minorEastAsia" w:hAnsiTheme="minorEastAsia" w:cs="宋体"/>
        </w:rPr>
        <w:lastRenderedPageBreak/>
        <w:t>险费；</w:t>
      </w:r>
    </w:p>
    <w:p w:rsidR="00A30FA8" w:rsidRDefault="0019762A">
      <w:pPr>
        <w:pStyle w:val="af2"/>
        <w:spacing w:before="53" w:line="360" w:lineRule="auto"/>
        <w:ind w:left="3006" w:right="210" w:hanging="900"/>
        <w:rPr>
          <w:rFonts w:asciiTheme="minorEastAsia" w:eastAsiaTheme="minorEastAsia" w:hAnsiTheme="minorEastAsia" w:cs="宋体"/>
        </w:rPr>
      </w:pPr>
      <w:r>
        <w:rPr>
          <w:rFonts w:asciiTheme="minorEastAsia" w:eastAsiaTheme="minorEastAsia" w:hAnsiTheme="minorEastAsia" w:cs="Arial"/>
        </w:rPr>
        <w:t xml:space="preserve">5.2.3.4 </w:t>
      </w:r>
      <w:r>
        <w:rPr>
          <w:rFonts w:asciiTheme="minorEastAsia" w:eastAsiaTheme="minorEastAsia" w:hAnsiTheme="minorEastAsia" w:cs="宋体"/>
        </w:rPr>
        <w:t>通过银行等金融机构向安置的每位残疾人，按月支付了不低 于单位所在区县适用的经省级人民政府批准的月最低工资 标准的工资；</w:t>
      </w:r>
    </w:p>
    <w:p w:rsidR="00A30FA8" w:rsidRDefault="0019762A">
      <w:pPr>
        <w:pStyle w:val="af2"/>
        <w:spacing w:before="46" w:line="360" w:lineRule="auto"/>
        <w:ind w:left="3006" w:right="211" w:hanging="900"/>
        <w:rPr>
          <w:rFonts w:asciiTheme="minorEastAsia" w:eastAsiaTheme="minorEastAsia" w:hAnsiTheme="minorEastAsia" w:cs="宋体"/>
        </w:rPr>
      </w:pPr>
      <w:r>
        <w:rPr>
          <w:rFonts w:asciiTheme="minorEastAsia" w:eastAsiaTheme="minorEastAsia" w:hAnsiTheme="minorEastAsia" w:cs="Arial"/>
        </w:rPr>
        <w:t xml:space="preserve">5.2.3.5 </w:t>
      </w:r>
      <w:r>
        <w:rPr>
          <w:rFonts w:asciiTheme="minorEastAsia" w:eastAsiaTheme="minorEastAsia" w:hAnsiTheme="minorEastAsia" w:cs="宋体"/>
        </w:rPr>
        <w:t>提供本单位制造的货物、承担的工程或者服务（以下简称产 品），或者提供其他残疾人福利性单位制造的货物（不包括 使用非残疾人福利性单位注册商标的货物）；</w:t>
      </w:r>
    </w:p>
    <w:p w:rsidR="00A30FA8" w:rsidRDefault="0019762A">
      <w:pPr>
        <w:pStyle w:val="af2"/>
        <w:spacing w:before="43" w:line="360" w:lineRule="auto"/>
        <w:ind w:left="2106" w:right="103"/>
        <w:rPr>
          <w:rFonts w:asciiTheme="minorEastAsia" w:eastAsiaTheme="minorEastAsia" w:hAnsiTheme="minorEastAsia" w:cs="宋体"/>
        </w:rPr>
      </w:pPr>
      <w:r>
        <w:rPr>
          <w:rFonts w:asciiTheme="minorEastAsia" w:eastAsiaTheme="minorEastAsia" w:hAnsiTheme="minorEastAsia" w:cs="Arial"/>
        </w:rPr>
        <w:t xml:space="preserve">5.2.3.6  </w:t>
      </w:r>
      <w:r>
        <w:rPr>
          <w:rFonts w:asciiTheme="minorEastAsia" w:eastAsiaTheme="minorEastAsia" w:hAnsiTheme="minorEastAsia" w:cs="宋体"/>
        </w:rPr>
        <w:t>前款所称残疾人是指法定劳动年龄内，持有《中华人民共和国残疾人证》或者《中华人民共和国残疾军人证（</w:t>
      </w:r>
      <w:r>
        <w:rPr>
          <w:rFonts w:asciiTheme="minorEastAsia" w:eastAsiaTheme="minorEastAsia" w:hAnsiTheme="minorEastAsia" w:cs="Arial"/>
        </w:rPr>
        <w:t>1</w:t>
      </w:r>
      <w:r>
        <w:rPr>
          <w:rFonts w:asciiTheme="minorEastAsia" w:eastAsiaTheme="minorEastAsia" w:hAnsiTheme="minorEastAsia" w:cs="宋体"/>
        </w:rPr>
        <w:t>至</w:t>
      </w:r>
      <w:r>
        <w:rPr>
          <w:rFonts w:asciiTheme="minorEastAsia" w:eastAsiaTheme="minorEastAsia" w:hAnsiTheme="minorEastAsia" w:cs="Arial"/>
        </w:rPr>
        <w:t>8</w:t>
      </w:r>
      <w:r>
        <w:rPr>
          <w:rFonts w:asciiTheme="minorEastAsia" w:eastAsiaTheme="minorEastAsia" w:hAnsiTheme="minorEastAsia" w:cs="宋体"/>
        </w:rPr>
        <w:t>级）》 的自然人，包括具有劳动条件和劳动意愿的精神残疾人。在职职工人数是指与残疾人福利性单位建立劳动关系并依法签订劳动合同或服务协议的雇员人数。</w:t>
      </w:r>
    </w:p>
    <w:p w:rsidR="00A30FA8" w:rsidRDefault="0019762A">
      <w:pPr>
        <w:pStyle w:val="af2"/>
        <w:tabs>
          <w:tab w:val="left" w:pos="2101"/>
        </w:tabs>
        <w:spacing w:before="41" w:line="360" w:lineRule="auto"/>
        <w:ind w:left="1201" w:right="231"/>
        <w:rPr>
          <w:rFonts w:asciiTheme="minorEastAsia" w:eastAsiaTheme="minorEastAsia" w:hAnsiTheme="minorEastAsia" w:cs="宋体"/>
        </w:rPr>
      </w:pPr>
      <w:r>
        <w:rPr>
          <w:rFonts w:asciiTheme="minorEastAsia" w:eastAsiaTheme="minorEastAsia" w:hAnsiTheme="minorEastAsia" w:cs="Arial"/>
        </w:rPr>
        <w:t>5.2.4</w:t>
      </w:r>
      <w:r>
        <w:rPr>
          <w:rFonts w:asciiTheme="minorEastAsia" w:eastAsiaTheme="minorEastAsia" w:hAnsiTheme="minorEastAsia" w:cs="Arial"/>
        </w:rPr>
        <w:tab/>
      </w:r>
      <w:r>
        <w:rPr>
          <w:rFonts w:asciiTheme="minorEastAsia" w:eastAsiaTheme="minorEastAsia" w:hAnsiTheme="minorEastAsia" w:cs="宋体"/>
        </w:rPr>
        <w:t>本项目是否专门面向中小企业预留采购份额见第一章《投标邀请》。</w:t>
      </w:r>
    </w:p>
    <w:p w:rsidR="00A30FA8" w:rsidRDefault="0019762A">
      <w:pPr>
        <w:pStyle w:val="af2"/>
        <w:tabs>
          <w:tab w:val="left" w:pos="2101"/>
        </w:tabs>
        <w:spacing w:before="137" w:line="360" w:lineRule="auto"/>
        <w:ind w:left="1201" w:right="231"/>
        <w:rPr>
          <w:rFonts w:asciiTheme="minorEastAsia" w:eastAsiaTheme="minorEastAsia" w:hAnsiTheme="minorEastAsia" w:cs="宋体"/>
        </w:rPr>
      </w:pPr>
      <w:r>
        <w:rPr>
          <w:rFonts w:asciiTheme="minorEastAsia" w:eastAsiaTheme="minorEastAsia" w:hAnsiTheme="minorEastAsia" w:cs="Arial"/>
        </w:rPr>
        <w:t>5.2.5</w:t>
      </w:r>
      <w:r>
        <w:rPr>
          <w:rFonts w:asciiTheme="minorEastAsia" w:eastAsiaTheme="minorEastAsia" w:hAnsiTheme="minorEastAsia" w:cs="Arial"/>
        </w:rPr>
        <w:tab/>
      </w:r>
      <w:r>
        <w:rPr>
          <w:rFonts w:asciiTheme="minorEastAsia" w:eastAsiaTheme="minorEastAsia" w:hAnsiTheme="minorEastAsia" w:cs="宋体"/>
        </w:rPr>
        <w:t>采购标的对应的中小企业划分标准所属行业见《投标人须知资料表》。</w:t>
      </w:r>
    </w:p>
    <w:p w:rsidR="00A30FA8" w:rsidRDefault="0019762A">
      <w:pPr>
        <w:pStyle w:val="af2"/>
        <w:tabs>
          <w:tab w:val="left" w:pos="2101"/>
        </w:tabs>
        <w:spacing w:before="134" w:line="360" w:lineRule="auto"/>
        <w:ind w:left="2101" w:right="350" w:hanging="900"/>
        <w:rPr>
          <w:rFonts w:asciiTheme="minorEastAsia" w:eastAsiaTheme="minorEastAsia" w:hAnsiTheme="minorEastAsia" w:cs="宋体"/>
        </w:rPr>
      </w:pPr>
      <w:r>
        <w:rPr>
          <w:rFonts w:asciiTheme="minorEastAsia" w:eastAsiaTheme="minorEastAsia" w:hAnsiTheme="minorEastAsia" w:cs="Arial"/>
        </w:rPr>
        <w:t>5.2.6</w:t>
      </w:r>
      <w:r>
        <w:rPr>
          <w:rFonts w:asciiTheme="minorEastAsia" w:eastAsiaTheme="minorEastAsia" w:hAnsiTheme="minorEastAsia" w:cs="Arial"/>
        </w:rPr>
        <w:tab/>
      </w:r>
      <w:r>
        <w:rPr>
          <w:rFonts w:asciiTheme="minorEastAsia" w:eastAsiaTheme="minorEastAsia" w:hAnsiTheme="minorEastAsia" w:cs="宋体"/>
        </w:rPr>
        <w:t>小微企业价格评审优惠的政策调整：见第四章《评标程序、评标方法 和评标标准》。</w:t>
      </w:r>
    </w:p>
    <w:p w:rsidR="00A30FA8" w:rsidRDefault="0019762A">
      <w:pPr>
        <w:pStyle w:val="af2"/>
        <w:tabs>
          <w:tab w:val="left" w:pos="1201"/>
        </w:tabs>
        <w:spacing w:before="53" w:line="360" w:lineRule="auto"/>
        <w:ind w:left="481" w:right="231"/>
        <w:rPr>
          <w:rFonts w:asciiTheme="minorEastAsia" w:eastAsiaTheme="minorEastAsia" w:hAnsiTheme="minorEastAsia" w:cs="宋体"/>
        </w:rPr>
      </w:pPr>
      <w:r>
        <w:rPr>
          <w:rFonts w:asciiTheme="minorEastAsia" w:eastAsiaTheme="minorEastAsia" w:hAnsiTheme="minorEastAsia" w:cs="Arial"/>
        </w:rPr>
        <w:t>5.3</w:t>
      </w:r>
      <w:r>
        <w:rPr>
          <w:rFonts w:asciiTheme="minorEastAsia" w:eastAsiaTheme="minorEastAsia" w:hAnsiTheme="minorEastAsia" w:cs="Arial"/>
        </w:rPr>
        <w:tab/>
      </w:r>
      <w:r>
        <w:rPr>
          <w:rFonts w:asciiTheme="minorEastAsia" w:eastAsiaTheme="minorEastAsia" w:hAnsiTheme="minorEastAsia" w:cs="宋体"/>
        </w:rPr>
        <w:t>政府采购节能产品、环境标志产品</w:t>
      </w:r>
    </w:p>
    <w:p w:rsidR="00A30FA8" w:rsidRDefault="0019762A">
      <w:pPr>
        <w:pStyle w:val="af2"/>
        <w:spacing w:before="137" w:line="360" w:lineRule="auto"/>
        <w:ind w:left="2101" w:right="350" w:hanging="900"/>
        <w:rPr>
          <w:rFonts w:asciiTheme="minorEastAsia" w:eastAsiaTheme="minorEastAsia" w:hAnsiTheme="minorEastAsia" w:cs="宋体"/>
        </w:rPr>
      </w:pPr>
      <w:r>
        <w:rPr>
          <w:rFonts w:asciiTheme="minorEastAsia" w:eastAsiaTheme="minorEastAsia" w:hAnsiTheme="minorEastAsia" w:cs="Arial"/>
        </w:rPr>
        <w:t xml:space="preserve">5.3.1 </w:t>
      </w:r>
      <w:r>
        <w:rPr>
          <w:rFonts w:asciiTheme="minorEastAsia" w:eastAsiaTheme="minorEastAsia" w:hAnsiTheme="minorEastAsia" w:cs="宋体"/>
        </w:rPr>
        <w:t>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rsidR="00A30FA8" w:rsidRDefault="0019762A">
      <w:pPr>
        <w:pStyle w:val="af2"/>
        <w:tabs>
          <w:tab w:val="left" w:pos="2101"/>
        </w:tabs>
        <w:spacing w:before="41" w:line="360" w:lineRule="auto"/>
        <w:ind w:left="2101" w:right="110" w:hanging="900"/>
        <w:rPr>
          <w:rFonts w:asciiTheme="minorEastAsia" w:eastAsiaTheme="minorEastAsia" w:hAnsiTheme="minorEastAsia" w:cs="宋体"/>
        </w:rPr>
      </w:pPr>
      <w:r>
        <w:rPr>
          <w:rFonts w:asciiTheme="minorEastAsia" w:eastAsiaTheme="minorEastAsia" w:hAnsiTheme="minorEastAsia" w:cs="Arial"/>
        </w:rPr>
        <w:t>5.3.2</w:t>
      </w:r>
      <w:r>
        <w:rPr>
          <w:rFonts w:asciiTheme="minorEastAsia" w:eastAsiaTheme="minorEastAsia" w:hAnsiTheme="minorEastAsia" w:cs="Arial"/>
        </w:rPr>
        <w:tab/>
      </w:r>
      <w:r>
        <w:rPr>
          <w:rFonts w:asciiTheme="minorEastAsia" w:eastAsiaTheme="minorEastAsia" w:hAnsiTheme="minorEastAsia" w:cs="宋体"/>
        </w:rPr>
        <w:t>采购人拟采购的产品属于品目清单范围的，采购人及其委托的采购代 理机构依据国家确定的认证机构出具的、处于有效期之内的节能产品、 环境标志产品认证证书，对获得证书的产品实施政府优先采购或强制 采购。关于政府采购节能产品、环境标志产品的相</w:t>
      </w:r>
      <w:r>
        <w:rPr>
          <w:rFonts w:asciiTheme="minorEastAsia" w:eastAsiaTheme="minorEastAsia" w:hAnsiTheme="minorEastAsia" w:cs="宋体"/>
        </w:rPr>
        <w:lastRenderedPageBreak/>
        <w:t>关规定依据《关于调整优化节能产品、环境标志产品政府采购执行机制的通知》（财库〔</w:t>
      </w:r>
      <w:r>
        <w:rPr>
          <w:rFonts w:asciiTheme="minorEastAsia" w:eastAsiaTheme="minorEastAsia" w:hAnsiTheme="minorEastAsia" w:cs="Arial"/>
        </w:rPr>
        <w:t>2019</w:t>
      </w:r>
      <w:r>
        <w:rPr>
          <w:rFonts w:asciiTheme="minorEastAsia" w:eastAsiaTheme="minorEastAsia" w:hAnsiTheme="minorEastAsia" w:cs="宋体"/>
        </w:rPr>
        <w:t>〕</w:t>
      </w:r>
      <w:r>
        <w:rPr>
          <w:rFonts w:asciiTheme="minorEastAsia" w:eastAsiaTheme="minorEastAsia" w:hAnsiTheme="minorEastAsia" w:cs="Arial"/>
        </w:rPr>
        <w:t>9</w:t>
      </w:r>
      <w:r>
        <w:rPr>
          <w:rFonts w:asciiTheme="minorEastAsia" w:eastAsiaTheme="minorEastAsia" w:hAnsiTheme="minorEastAsia" w:cs="宋体"/>
        </w:rPr>
        <w:t>号）。</w:t>
      </w:r>
    </w:p>
    <w:p w:rsidR="00A30FA8" w:rsidRDefault="0019762A">
      <w:pPr>
        <w:pStyle w:val="af2"/>
        <w:tabs>
          <w:tab w:val="left" w:pos="2101"/>
        </w:tabs>
        <w:spacing w:before="137" w:line="360" w:lineRule="auto"/>
        <w:ind w:left="2101" w:right="243" w:hanging="900"/>
        <w:rPr>
          <w:rFonts w:asciiTheme="minorEastAsia" w:eastAsiaTheme="minorEastAsia" w:hAnsiTheme="minorEastAsia" w:cs="宋体"/>
        </w:rPr>
      </w:pPr>
      <w:r>
        <w:rPr>
          <w:rFonts w:asciiTheme="minorEastAsia" w:eastAsiaTheme="minorEastAsia" w:hAnsiTheme="minorEastAsia" w:cs="Arial"/>
        </w:rPr>
        <w:t>5.3.3</w:t>
      </w:r>
      <w:r>
        <w:rPr>
          <w:rFonts w:asciiTheme="minorEastAsia" w:eastAsiaTheme="minorEastAsia" w:hAnsiTheme="minorEastAsia" w:cs="Arial"/>
        </w:rPr>
        <w:tab/>
      </w:r>
      <w:r>
        <w:rPr>
          <w:rFonts w:asciiTheme="minorEastAsia" w:eastAsiaTheme="minorEastAsia" w:hAnsiTheme="minorEastAsia" w:cs="宋体"/>
        </w:rPr>
        <w:t>如本项目采购产品属于实施政府强制采购品目清单范围的节能产品， 则投标人所报产品必须获得国家确定的认证机构出具的、处于有效期 之内的节能产品认证证书，否则投标无效；</w:t>
      </w:r>
    </w:p>
    <w:p w:rsidR="00A30FA8" w:rsidRDefault="0019762A">
      <w:pPr>
        <w:pStyle w:val="af2"/>
        <w:spacing w:before="43" w:line="360" w:lineRule="auto"/>
        <w:ind w:left="2101" w:right="350" w:hanging="900"/>
        <w:rPr>
          <w:rFonts w:asciiTheme="minorEastAsia" w:eastAsiaTheme="minorEastAsia" w:hAnsiTheme="minorEastAsia" w:cs="宋体"/>
        </w:rPr>
      </w:pPr>
      <w:r>
        <w:rPr>
          <w:rFonts w:asciiTheme="minorEastAsia" w:eastAsiaTheme="minorEastAsia" w:hAnsiTheme="minorEastAsia" w:cs="Arial"/>
        </w:rPr>
        <w:t xml:space="preserve">5.3.4 </w:t>
      </w:r>
      <w:r>
        <w:rPr>
          <w:rFonts w:asciiTheme="minorEastAsia" w:eastAsiaTheme="minorEastAsia" w:hAnsiTheme="minorEastAsia" w:cs="宋体"/>
        </w:rPr>
        <w:t>非政府强制采购的节能产品或环境标志产品，依据品目清单和认证证 书实施政府优先采购。优先采购的具体规定见第四章《评标程序、评标方法和评标标准》（如涉及）。</w:t>
      </w:r>
    </w:p>
    <w:p w:rsidR="00A30FA8" w:rsidRDefault="0019762A">
      <w:pPr>
        <w:pStyle w:val="af2"/>
        <w:tabs>
          <w:tab w:val="left" w:pos="1201"/>
        </w:tabs>
        <w:spacing w:before="46" w:line="360" w:lineRule="auto"/>
        <w:ind w:left="481" w:right="4777"/>
        <w:rPr>
          <w:rFonts w:asciiTheme="minorEastAsia" w:eastAsiaTheme="minorEastAsia" w:hAnsiTheme="minorEastAsia" w:cs="宋体"/>
        </w:rPr>
      </w:pPr>
      <w:r>
        <w:rPr>
          <w:rFonts w:asciiTheme="minorEastAsia" w:eastAsiaTheme="minorEastAsia" w:hAnsiTheme="minorEastAsia" w:cs="Arial"/>
        </w:rPr>
        <w:t>5.4</w:t>
      </w:r>
      <w:r>
        <w:rPr>
          <w:rFonts w:asciiTheme="minorEastAsia" w:eastAsiaTheme="minorEastAsia" w:hAnsiTheme="minorEastAsia" w:cs="Arial"/>
        </w:rPr>
        <w:tab/>
      </w:r>
      <w:r>
        <w:rPr>
          <w:rFonts w:asciiTheme="minorEastAsia" w:eastAsiaTheme="minorEastAsia" w:hAnsiTheme="minorEastAsia" w:cs="宋体"/>
        </w:rPr>
        <w:t>正版软件</w:t>
      </w:r>
    </w:p>
    <w:p w:rsidR="00A30FA8" w:rsidRDefault="0019762A">
      <w:pPr>
        <w:pStyle w:val="af2"/>
        <w:spacing w:before="134"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5.4.1 </w:t>
      </w:r>
      <w:r>
        <w:rPr>
          <w:rFonts w:asciiTheme="minorEastAsia" w:eastAsiaTheme="minorEastAsia" w:hAnsiTheme="minorEastAsia" w:cs="宋体"/>
        </w:rPr>
        <w:t>依据《财政部 国家发展改革委 信息产业部关于印发无线局域网产品 政府采购实施意见的通知》（财库〔</w:t>
      </w:r>
      <w:r>
        <w:rPr>
          <w:rFonts w:asciiTheme="minorEastAsia" w:eastAsiaTheme="minorEastAsia" w:hAnsiTheme="minorEastAsia" w:cs="Arial"/>
        </w:rPr>
        <w:t>2005</w:t>
      </w:r>
      <w:r>
        <w:rPr>
          <w:rFonts w:asciiTheme="minorEastAsia" w:eastAsiaTheme="minorEastAsia" w:hAnsiTheme="minorEastAsia" w:cs="宋体"/>
        </w:rPr>
        <w:t>〕</w:t>
      </w:r>
      <w:r>
        <w:rPr>
          <w:rFonts w:asciiTheme="minorEastAsia" w:eastAsiaTheme="minorEastAsia" w:hAnsiTheme="minorEastAsia" w:cs="Arial"/>
        </w:rPr>
        <w:t>366</w:t>
      </w:r>
      <w:r>
        <w:rPr>
          <w:rFonts w:asciiTheme="minorEastAsia" w:eastAsiaTheme="minorEastAsia" w:hAnsiTheme="minorEastAsia" w:cs="宋体"/>
        </w:rPr>
        <w:t>号），采购无线局域网产品和含有无线局域网功能的计算机、通信设备、打印机、复印机、投影仪等产品的，优先采购符合国家无线局域网安全标准（</w:t>
      </w:r>
      <w:r>
        <w:rPr>
          <w:rFonts w:asciiTheme="minorEastAsia" w:eastAsiaTheme="minorEastAsia" w:hAnsiTheme="minorEastAsia" w:cs="Arial"/>
        </w:rPr>
        <w:t>GB 15629.11/1102</w:t>
      </w:r>
      <w:r>
        <w:rPr>
          <w:rFonts w:asciiTheme="minorEastAsia" w:eastAsiaTheme="minorEastAsia" w:hAnsiTheme="minorEastAsia" w:cs="宋体"/>
        </w:rPr>
        <w:t>）并通过国家产品认证的产品。其中，国家有特殊信息安全要求的项目必须采购认证产品，否则投标无效。财政部、国家发展改革委、信息产业部根据政府采购改革进展和无线局域网产品 技术及市场成熟等情况，从国家指定的认证机构认证的生产厂商和产 品型号中确定优先采购的产品，并以</w:t>
      </w:r>
      <w:r>
        <w:rPr>
          <w:rFonts w:asciiTheme="minorEastAsia" w:eastAsiaTheme="minorEastAsia" w:hAnsiTheme="minorEastAsia" w:cs="Arial"/>
        </w:rPr>
        <w:t>“</w:t>
      </w:r>
      <w:r>
        <w:rPr>
          <w:rFonts w:asciiTheme="minorEastAsia" w:eastAsiaTheme="minorEastAsia" w:hAnsiTheme="minorEastAsia" w:cs="宋体"/>
        </w:rPr>
        <w:t>无线局域网认证产品政府采购 清单</w:t>
      </w:r>
      <w:r>
        <w:rPr>
          <w:rFonts w:asciiTheme="minorEastAsia" w:eastAsiaTheme="minorEastAsia" w:hAnsiTheme="minorEastAsia" w:cs="Arial"/>
        </w:rPr>
        <w:t>”</w:t>
      </w:r>
      <w:r>
        <w:rPr>
          <w:rFonts w:asciiTheme="minorEastAsia" w:eastAsiaTheme="minorEastAsia" w:hAnsiTheme="minorEastAsia" w:cs="宋体"/>
        </w:rPr>
        <w:t>（以下简称清单）的形式公布。清单中新增认证产品厂商和型 号，由财政部、国家发展改革委、信息产业部以文件形式确定、公布并适时调整。</w:t>
      </w:r>
    </w:p>
    <w:p w:rsidR="00A30FA8" w:rsidRDefault="0019762A">
      <w:pPr>
        <w:pStyle w:val="af2"/>
        <w:spacing w:before="46" w:line="360" w:lineRule="auto"/>
        <w:ind w:left="2101" w:right="108" w:hanging="900"/>
        <w:rPr>
          <w:rFonts w:asciiTheme="minorEastAsia" w:eastAsiaTheme="minorEastAsia" w:hAnsiTheme="minorEastAsia" w:cs="宋体"/>
        </w:rPr>
      </w:pPr>
      <w:r>
        <w:rPr>
          <w:rFonts w:asciiTheme="minorEastAsia" w:eastAsiaTheme="minorEastAsia" w:hAnsiTheme="minorEastAsia" w:cs="Arial"/>
        </w:rPr>
        <w:t xml:space="preserve">5.4.2 </w:t>
      </w:r>
      <w:r>
        <w:rPr>
          <w:rFonts w:asciiTheme="minorEastAsia" w:eastAsiaTheme="minorEastAsia" w:hAnsiTheme="minorEastAsia" w:cs="宋体"/>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w:t>
      </w:r>
      <w:r>
        <w:rPr>
          <w:rFonts w:asciiTheme="minorEastAsia" w:eastAsiaTheme="minorEastAsia" w:hAnsiTheme="minorEastAsia" w:cs="Arial"/>
        </w:rPr>
        <w:t>2006</w:t>
      </w:r>
      <w:r>
        <w:rPr>
          <w:rFonts w:asciiTheme="minorEastAsia" w:eastAsiaTheme="minorEastAsia" w:hAnsiTheme="minorEastAsia" w:cs="宋体"/>
        </w:rPr>
        <w:t>〕</w:t>
      </w:r>
      <w:r>
        <w:rPr>
          <w:rFonts w:asciiTheme="minorEastAsia" w:eastAsiaTheme="minorEastAsia" w:hAnsiTheme="minorEastAsia" w:cs="Arial"/>
        </w:rPr>
        <w:t>1</w:t>
      </w:r>
      <w:r>
        <w:rPr>
          <w:rFonts w:asciiTheme="minorEastAsia" w:eastAsiaTheme="minorEastAsia" w:hAnsiTheme="minorEastAsia" w:cs="宋体"/>
        </w:rPr>
        <w:t>号）、《国务院办公厅关于进一步做好政府机关使用正版软件工作的通知》（国办发〔</w:t>
      </w:r>
      <w:r>
        <w:rPr>
          <w:rFonts w:asciiTheme="minorEastAsia" w:eastAsiaTheme="minorEastAsia" w:hAnsiTheme="minorEastAsia" w:cs="Arial"/>
        </w:rPr>
        <w:t>2010</w:t>
      </w:r>
      <w:r>
        <w:rPr>
          <w:rFonts w:asciiTheme="minorEastAsia" w:eastAsiaTheme="minorEastAsia" w:hAnsiTheme="minorEastAsia" w:cs="宋体"/>
        </w:rPr>
        <w:t>〕</w:t>
      </w:r>
      <w:r>
        <w:rPr>
          <w:rFonts w:asciiTheme="minorEastAsia" w:eastAsiaTheme="minorEastAsia" w:hAnsiTheme="minorEastAsia" w:cs="Arial"/>
        </w:rPr>
        <w:t>47</w:t>
      </w:r>
      <w:r>
        <w:rPr>
          <w:rFonts w:asciiTheme="minorEastAsia" w:eastAsiaTheme="minorEastAsia" w:hAnsiTheme="minorEastAsia" w:cs="宋体"/>
        </w:rPr>
        <w:t>号）、《财政部关于进一步做好政府机关使用正版软件工作的通知》（财预〔</w:t>
      </w:r>
      <w:r>
        <w:rPr>
          <w:rFonts w:asciiTheme="minorEastAsia" w:eastAsiaTheme="minorEastAsia" w:hAnsiTheme="minorEastAsia" w:cs="Arial"/>
        </w:rPr>
        <w:t>2010</w:t>
      </w:r>
      <w:r>
        <w:rPr>
          <w:rFonts w:asciiTheme="minorEastAsia" w:eastAsiaTheme="minorEastAsia" w:hAnsiTheme="minorEastAsia" w:cs="宋体"/>
        </w:rPr>
        <w:t>〕</w:t>
      </w:r>
      <w:r>
        <w:rPr>
          <w:rFonts w:asciiTheme="minorEastAsia" w:eastAsiaTheme="minorEastAsia" w:hAnsiTheme="minorEastAsia" w:cs="Arial"/>
        </w:rPr>
        <w:t>536</w:t>
      </w:r>
      <w:r>
        <w:rPr>
          <w:rFonts w:asciiTheme="minorEastAsia" w:eastAsiaTheme="minorEastAsia" w:hAnsiTheme="minorEastAsia" w:cs="宋体"/>
        </w:rPr>
        <w:t>号）。</w:t>
      </w:r>
    </w:p>
    <w:p w:rsidR="00A30FA8" w:rsidRDefault="0019762A">
      <w:pPr>
        <w:pStyle w:val="af2"/>
        <w:tabs>
          <w:tab w:val="left" w:pos="1201"/>
        </w:tabs>
        <w:spacing w:before="27" w:line="360" w:lineRule="auto"/>
        <w:ind w:left="481" w:right="123"/>
        <w:rPr>
          <w:rFonts w:asciiTheme="minorEastAsia" w:eastAsiaTheme="minorEastAsia" w:hAnsiTheme="minorEastAsia" w:cs="宋体"/>
        </w:rPr>
      </w:pPr>
      <w:r>
        <w:rPr>
          <w:rFonts w:asciiTheme="minorEastAsia" w:eastAsiaTheme="minorEastAsia" w:hAnsiTheme="minorEastAsia" w:cs="Arial"/>
        </w:rPr>
        <w:t>5.5</w:t>
      </w:r>
      <w:r>
        <w:rPr>
          <w:rFonts w:asciiTheme="minorEastAsia" w:eastAsiaTheme="minorEastAsia" w:hAnsiTheme="minorEastAsia" w:cs="Arial"/>
        </w:rPr>
        <w:tab/>
      </w:r>
      <w:r>
        <w:rPr>
          <w:rFonts w:asciiTheme="minorEastAsia" w:eastAsiaTheme="minorEastAsia" w:hAnsiTheme="minorEastAsia" w:cs="宋体"/>
        </w:rPr>
        <w:t>网络安全专用产品</w:t>
      </w:r>
    </w:p>
    <w:p w:rsidR="00A30FA8" w:rsidRDefault="0019762A">
      <w:pPr>
        <w:pStyle w:val="af2"/>
        <w:tabs>
          <w:tab w:val="left" w:pos="2101"/>
        </w:tabs>
        <w:spacing w:before="134"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lastRenderedPageBreak/>
        <w:t>5.5.1</w:t>
      </w:r>
      <w:r>
        <w:rPr>
          <w:rFonts w:asciiTheme="minorEastAsia" w:eastAsiaTheme="minorEastAsia" w:hAnsiTheme="minorEastAsia" w:cs="Arial"/>
        </w:rPr>
        <w:tab/>
      </w:r>
      <w:r>
        <w:rPr>
          <w:rFonts w:asciiTheme="minorEastAsia" w:eastAsiaTheme="minorEastAsia" w:hAnsiTheme="minorEastAsia" w:cs="宋体"/>
        </w:rPr>
        <w:t>所投产品属于列入《网络关键设备和网络安全专用产品目录》的网络 安全专用产品，应当在国家互联网信息办公室会同工业和信息化部、 公安部、国家认证认可监督管理委员会统一公布和更新的符合要求的 网络关键设备和网络安全专用产品清单中。</w:t>
      </w:r>
    </w:p>
    <w:p w:rsidR="00A30FA8" w:rsidRDefault="0019762A">
      <w:pPr>
        <w:pStyle w:val="af2"/>
        <w:tabs>
          <w:tab w:val="left" w:pos="1201"/>
        </w:tabs>
        <w:spacing w:before="41" w:line="360" w:lineRule="auto"/>
        <w:ind w:left="481" w:right="123"/>
        <w:rPr>
          <w:rFonts w:asciiTheme="minorEastAsia" w:eastAsiaTheme="minorEastAsia" w:hAnsiTheme="minorEastAsia" w:cs="宋体"/>
        </w:rPr>
      </w:pPr>
      <w:r>
        <w:rPr>
          <w:rFonts w:asciiTheme="minorEastAsia" w:eastAsiaTheme="minorEastAsia" w:hAnsiTheme="minorEastAsia" w:cs="Arial"/>
        </w:rPr>
        <w:t>5.6</w:t>
      </w:r>
      <w:r>
        <w:rPr>
          <w:rFonts w:asciiTheme="minorEastAsia" w:eastAsiaTheme="minorEastAsia" w:hAnsiTheme="minorEastAsia" w:cs="Arial"/>
        </w:rPr>
        <w:tab/>
      </w:r>
      <w:r>
        <w:rPr>
          <w:rFonts w:asciiTheme="minorEastAsia" w:eastAsiaTheme="minorEastAsia" w:hAnsiTheme="minorEastAsia" w:cs="宋体"/>
        </w:rPr>
        <w:t>推广使用低挥发性有机化合物（</w:t>
      </w:r>
      <w:r>
        <w:rPr>
          <w:rFonts w:asciiTheme="minorEastAsia" w:eastAsiaTheme="minorEastAsia" w:hAnsiTheme="minorEastAsia" w:cs="Arial"/>
        </w:rPr>
        <w:t>VOCs</w:t>
      </w:r>
      <w:r>
        <w:rPr>
          <w:rFonts w:asciiTheme="minorEastAsia" w:eastAsiaTheme="minorEastAsia" w:hAnsiTheme="minorEastAsia" w:cs="宋体"/>
        </w:rPr>
        <w:t>）</w:t>
      </w:r>
    </w:p>
    <w:p w:rsidR="00A30FA8" w:rsidRDefault="0019762A">
      <w:pPr>
        <w:pStyle w:val="af2"/>
        <w:tabs>
          <w:tab w:val="left" w:pos="2101"/>
        </w:tabs>
        <w:spacing w:before="137" w:line="360" w:lineRule="auto"/>
        <w:ind w:left="2101" w:right="104" w:hanging="900"/>
        <w:rPr>
          <w:rFonts w:asciiTheme="minorEastAsia" w:eastAsiaTheme="minorEastAsia" w:hAnsiTheme="minorEastAsia" w:cs="宋体"/>
        </w:rPr>
      </w:pPr>
      <w:r>
        <w:rPr>
          <w:rFonts w:asciiTheme="minorEastAsia" w:eastAsiaTheme="minorEastAsia" w:hAnsiTheme="minorEastAsia" w:cs="Arial"/>
        </w:rPr>
        <w:t>5.6.1</w:t>
      </w:r>
      <w:r>
        <w:rPr>
          <w:rFonts w:asciiTheme="minorEastAsia" w:eastAsiaTheme="minorEastAsia" w:hAnsiTheme="minorEastAsia" w:cs="Arial"/>
        </w:rPr>
        <w:tab/>
      </w:r>
      <w:r>
        <w:rPr>
          <w:rFonts w:asciiTheme="minorEastAsia" w:eastAsiaTheme="minorEastAsia" w:hAnsiTheme="minorEastAsia" w:cs="宋体"/>
        </w:rPr>
        <w:t>为全面推进本市挥发性有机物（</w:t>
      </w:r>
      <w:r>
        <w:rPr>
          <w:rFonts w:asciiTheme="minorEastAsia" w:eastAsiaTheme="minorEastAsia" w:hAnsiTheme="minorEastAsia" w:cs="Arial"/>
        </w:rPr>
        <w:t>VOCs</w:t>
      </w:r>
      <w:r>
        <w:rPr>
          <w:rFonts w:asciiTheme="minorEastAsia" w:eastAsiaTheme="minorEastAsia" w:hAnsiTheme="minorEastAsia" w:cs="宋体"/>
        </w:rPr>
        <w:t>）治理，贯彻落实挥发性有机物污染治理专项行动有关要求，相关规定依据《北京市财政局北京市生态环境局关于政府采购推广使用低挥发性有机化合物（</w:t>
      </w:r>
      <w:r>
        <w:rPr>
          <w:rFonts w:asciiTheme="minorEastAsia" w:eastAsiaTheme="minorEastAsia" w:hAnsiTheme="minorEastAsia" w:cs="Arial"/>
        </w:rPr>
        <w:t>VOCs</w:t>
      </w:r>
      <w:r>
        <w:rPr>
          <w:rFonts w:asciiTheme="minorEastAsia" w:eastAsiaTheme="minorEastAsia" w:hAnsiTheme="minorEastAsia" w:cs="宋体"/>
        </w:rPr>
        <w:t>）有关事项的通知》（京财采购〔</w:t>
      </w:r>
      <w:r>
        <w:rPr>
          <w:rFonts w:asciiTheme="minorEastAsia" w:eastAsiaTheme="minorEastAsia" w:hAnsiTheme="minorEastAsia" w:cs="Arial"/>
        </w:rPr>
        <w:t>2020</w:t>
      </w:r>
      <w:r>
        <w:rPr>
          <w:rFonts w:asciiTheme="minorEastAsia" w:eastAsiaTheme="minorEastAsia" w:hAnsiTheme="minorEastAsia" w:cs="宋体"/>
        </w:rPr>
        <w:t>〕</w:t>
      </w:r>
      <w:r>
        <w:rPr>
          <w:rFonts w:asciiTheme="minorEastAsia" w:eastAsiaTheme="minorEastAsia" w:hAnsiTheme="minorEastAsia" w:cs="Arial"/>
        </w:rPr>
        <w:t>2381</w:t>
      </w:r>
      <w:r>
        <w:rPr>
          <w:rFonts w:asciiTheme="minorEastAsia" w:eastAsiaTheme="minorEastAsia" w:hAnsiTheme="minorEastAsia" w:cs="宋体"/>
        </w:rPr>
        <w:t xml:space="preserve">号）。本项目中涉及涂料、胶黏剂、油墨、清洗剂等挥发性有机物产品的，属于强制性标准的，供应商应执行符合本市和国家的 </w:t>
      </w:r>
      <w:r>
        <w:rPr>
          <w:rFonts w:asciiTheme="minorEastAsia" w:eastAsiaTheme="minorEastAsia" w:hAnsiTheme="minorEastAsia" w:cs="Arial"/>
        </w:rPr>
        <w:t xml:space="preserve">VOCs </w:t>
      </w:r>
      <w:r>
        <w:rPr>
          <w:rFonts w:asciiTheme="minorEastAsia" w:eastAsiaTheme="minorEastAsia" w:hAnsiTheme="minorEastAsia" w:cs="宋体"/>
        </w:rPr>
        <w:t>含量限制标准（具体标准见第五章《采购需求》），否则投标无效；属于推荐性标准的，优先采购，具体见第四章《评标程序、评标方法和评标标准》。</w:t>
      </w:r>
    </w:p>
    <w:p w:rsidR="00A30FA8" w:rsidRDefault="0019762A">
      <w:pPr>
        <w:pStyle w:val="af2"/>
        <w:tabs>
          <w:tab w:val="left" w:pos="1201"/>
        </w:tabs>
        <w:spacing w:line="360" w:lineRule="auto"/>
        <w:ind w:left="481" w:right="123"/>
        <w:rPr>
          <w:rFonts w:asciiTheme="minorEastAsia" w:eastAsiaTheme="minorEastAsia" w:hAnsiTheme="minorEastAsia" w:cs="宋体"/>
        </w:rPr>
      </w:pPr>
      <w:r>
        <w:rPr>
          <w:rFonts w:asciiTheme="minorEastAsia" w:eastAsiaTheme="minorEastAsia" w:hAnsiTheme="minorEastAsia" w:cs="Arial"/>
        </w:rPr>
        <w:t>5.7</w:t>
      </w:r>
      <w:r>
        <w:rPr>
          <w:rFonts w:asciiTheme="minorEastAsia" w:eastAsiaTheme="minorEastAsia" w:hAnsiTheme="minorEastAsia" w:cs="Arial"/>
        </w:rPr>
        <w:tab/>
      </w:r>
      <w:r>
        <w:rPr>
          <w:rFonts w:asciiTheme="minorEastAsia" w:eastAsiaTheme="minorEastAsia" w:hAnsiTheme="minorEastAsia" w:cs="宋体"/>
        </w:rPr>
        <w:t>采购需求标准</w:t>
      </w:r>
    </w:p>
    <w:p w:rsidR="00A30FA8" w:rsidRDefault="0019762A">
      <w:pPr>
        <w:pStyle w:val="af2"/>
        <w:tabs>
          <w:tab w:val="left" w:pos="2101"/>
        </w:tabs>
        <w:spacing w:before="134" w:line="360" w:lineRule="auto"/>
        <w:ind w:left="2106" w:right="228" w:hanging="905"/>
        <w:rPr>
          <w:rFonts w:asciiTheme="minorEastAsia" w:eastAsiaTheme="minorEastAsia" w:hAnsiTheme="minorEastAsia" w:cs="宋体"/>
        </w:rPr>
      </w:pPr>
      <w:r>
        <w:rPr>
          <w:rFonts w:asciiTheme="minorEastAsia" w:eastAsiaTheme="minorEastAsia" w:hAnsiTheme="minorEastAsia" w:cs="Arial"/>
        </w:rPr>
        <w:t>5.7.1</w:t>
      </w:r>
      <w:r>
        <w:rPr>
          <w:rFonts w:asciiTheme="minorEastAsia" w:eastAsiaTheme="minorEastAsia" w:hAnsiTheme="minorEastAsia" w:cs="Arial"/>
        </w:rPr>
        <w:tab/>
      </w:r>
      <w:r>
        <w:rPr>
          <w:rFonts w:asciiTheme="minorEastAsia" w:eastAsiaTheme="minorEastAsia" w:hAnsiTheme="minorEastAsia" w:cs="宋体"/>
        </w:rPr>
        <w:t>商品包装、快递包装政府采购需求标准（试行）为助力打好污染防治攻坚战，推广使用绿色包装，根据财政部关于印发《商品包装政府采购需求标准（试行）》、《快递包装政府采购需求标准（试行）》的通知（财办库〔</w:t>
      </w:r>
      <w:r>
        <w:rPr>
          <w:rFonts w:asciiTheme="minorEastAsia" w:eastAsiaTheme="minorEastAsia" w:hAnsiTheme="minorEastAsia" w:cs="Arial"/>
        </w:rPr>
        <w:t>2020</w:t>
      </w:r>
      <w:r>
        <w:rPr>
          <w:rFonts w:asciiTheme="minorEastAsia" w:eastAsiaTheme="minorEastAsia" w:hAnsiTheme="minorEastAsia" w:cs="宋体"/>
        </w:rPr>
        <w:t>〕</w:t>
      </w:r>
      <w:r>
        <w:rPr>
          <w:rFonts w:asciiTheme="minorEastAsia" w:eastAsiaTheme="minorEastAsia" w:hAnsiTheme="minorEastAsia" w:cs="Arial"/>
        </w:rPr>
        <w:t>123</w:t>
      </w:r>
      <w:r>
        <w:rPr>
          <w:rFonts w:asciiTheme="minorEastAsia" w:eastAsiaTheme="minorEastAsia" w:hAnsiTheme="minorEastAsia" w:cs="宋体"/>
        </w:rPr>
        <w:t>号），本项目如涉及商品包装和快递包装的，则其具体要求见第五章《采购需求》。</w:t>
      </w:r>
    </w:p>
    <w:p w:rsidR="00A30FA8" w:rsidRDefault="0019762A">
      <w:pPr>
        <w:pStyle w:val="af2"/>
        <w:tabs>
          <w:tab w:val="left" w:pos="2101"/>
        </w:tabs>
        <w:spacing w:before="43"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5.7.2</w:t>
      </w:r>
      <w:r>
        <w:rPr>
          <w:rFonts w:asciiTheme="minorEastAsia" w:eastAsiaTheme="minorEastAsia" w:hAnsiTheme="minorEastAsia" w:cs="Arial"/>
        </w:rPr>
        <w:tab/>
      </w:r>
      <w:r>
        <w:rPr>
          <w:rFonts w:asciiTheme="minorEastAsia" w:eastAsiaTheme="minorEastAsia" w:hAnsiTheme="minorEastAsia" w:cs="宋体"/>
        </w:rPr>
        <w:t>绿色数据中心政府采购需求标准（试行） 为加快数据中心绿色转型，根据财政部 生态环境部 工业和信息化部 关于印发《绿色数据中心政府采购需求标准（试行）》的通知（财库〔</w:t>
      </w:r>
      <w:r>
        <w:rPr>
          <w:rFonts w:asciiTheme="minorEastAsia" w:eastAsiaTheme="minorEastAsia" w:hAnsiTheme="minorEastAsia" w:cs="Arial"/>
        </w:rPr>
        <w:t>2023</w:t>
      </w:r>
      <w:r>
        <w:rPr>
          <w:rFonts w:asciiTheme="minorEastAsia" w:eastAsiaTheme="minorEastAsia" w:hAnsiTheme="minorEastAsia" w:cs="宋体"/>
        </w:rPr>
        <w:t>〕</w:t>
      </w:r>
      <w:r>
        <w:rPr>
          <w:rFonts w:asciiTheme="minorEastAsia" w:eastAsiaTheme="minorEastAsia" w:hAnsiTheme="minorEastAsia" w:cs="Arial"/>
        </w:rPr>
        <w:t>7</w:t>
      </w:r>
      <w:r>
        <w:rPr>
          <w:rFonts w:asciiTheme="minorEastAsia" w:eastAsiaTheme="minorEastAsia" w:hAnsiTheme="minorEastAsia" w:cs="宋体"/>
        </w:rPr>
        <w:t>号），本项目如涉及绿色数据中心，则具体要求见第五章《采购需求》。</w:t>
      </w:r>
    </w:p>
    <w:p w:rsidR="00A30FA8" w:rsidRDefault="0019762A">
      <w:pPr>
        <w:pStyle w:val="af2"/>
        <w:tabs>
          <w:tab w:val="left" w:pos="476"/>
        </w:tabs>
        <w:spacing w:line="360" w:lineRule="auto"/>
        <w:ind w:right="123"/>
        <w:rPr>
          <w:rFonts w:asciiTheme="minorEastAsia" w:eastAsiaTheme="minorEastAsia" w:hAnsiTheme="minorEastAsia" w:cs="宋体"/>
        </w:rPr>
      </w:pPr>
      <w:r>
        <w:rPr>
          <w:rFonts w:asciiTheme="minorEastAsia" w:eastAsiaTheme="minorEastAsia" w:hAnsiTheme="minorEastAsia" w:cs="Arial"/>
        </w:rPr>
        <w:t>6</w:t>
      </w:r>
      <w:r>
        <w:rPr>
          <w:rFonts w:asciiTheme="minorEastAsia" w:eastAsiaTheme="minorEastAsia" w:hAnsiTheme="minorEastAsia" w:cs="Arial"/>
        </w:rPr>
        <w:tab/>
      </w:r>
      <w:r>
        <w:rPr>
          <w:rFonts w:asciiTheme="minorEastAsia" w:eastAsiaTheme="minorEastAsia" w:hAnsiTheme="minorEastAsia" w:cs="宋体"/>
        </w:rPr>
        <w:t>投标费用</w:t>
      </w:r>
    </w:p>
    <w:p w:rsidR="00A30FA8" w:rsidRDefault="0019762A">
      <w:pPr>
        <w:pStyle w:val="af2"/>
        <w:tabs>
          <w:tab w:val="left" w:pos="1201"/>
        </w:tabs>
        <w:spacing w:before="134" w:line="360" w:lineRule="auto"/>
        <w:ind w:left="1201" w:right="110" w:hanging="720"/>
        <w:rPr>
          <w:rFonts w:asciiTheme="minorEastAsia" w:eastAsiaTheme="minorEastAsia" w:hAnsiTheme="minorEastAsia" w:cs="宋体"/>
        </w:rPr>
      </w:pPr>
      <w:r>
        <w:rPr>
          <w:rFonts w:asciiTheme="minorEastAsia" w:eastAsiaTheme="minorEastAsia" w:hAnsiTheme="minorEastAsia" w:cs="Arial"/>
        </w:rPr>
        <w:t>6.1</w:t>
      </w:r>
      <w:r>
        <w:rPr>
          <w:rFonts w:asciiTheme="minorEastAsia" w:eastAsiaTheme="minorEastAsia" w:hAnsiTheme="minorEastAsia" w:cs="Arial"/>
        </w:rPr>
        <w:tab/>
      </w:r>
      <w:r>
        <w:rPr>
          <w:rFonts w:asciiTheme="minorEastAsia" w:eastAsiaTheme="minorEastAsia" w:hAnsiTheme="minorEastAsia" w:cs="宋体"/>
        </w:rPr>
        <w:t>投标人应自行承担所有与准备和参加投标有关的费用，无论投标的结果如何， 采购人或采购代理机构在任何情况下均无承担这些费用的义务和责任。</w:t>
      </w:r>
    </w:p>
    <w:p w:rsidR="00A30FA8" w:rsidRDefault="00A30FA8">
      <w:pPr>
        <w:spacing w:line="360" w:lineRule="auto"/>
        <w:rPr>
          <w:rFonts w:asciiTheme="minorEastAsia" w:eastAsiaTheme="minorEastAsia" w:hAnsiTheme="minorEastAsia" w:cs="宋体"/>
          <w:sz w:val="24"/>
        </w:rPr>
      </w:pPr>
    </w:p>
    <w:p w:rsidR="00A30FA8" w:rsidRDefault="0019762A">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lastRenderedPageBreak/>
        <w:t>二</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招标文件</w:t>
      </w:r>
    </w:p>
    <w:p w:rsidR="00A30FA8" w:rsidRDefault="0019762A">
      <w:pPr>
        <w:pStyle w:val="af2"/>
        <w:tabs>
          <w:tab w:val="left" w:pos="476"/>
        </w:tabs>
        <w:spacing w:before="184" w:line="360" w:lineRule="auto"/>
        <w:ind w:right="123"/>
        <w:rPr>
          <w:rFonts w:asciiTheme="minorEastAsia" w:eastAsiaTheme="minorEastAsia" w:hAnsiTheme="minorEastAsia" w:cs="宋体"/>
        </w:rPr>
      </w:pPr>
      <w:r>
        <w:rPr>
          <w:rFonts w:asciiTheme="minorEastAsia" w:eastAsiaTheme="minorEastAsia" w:hAnsiTheme="minorEastAsia" w:cs="Arial"/>
        </w:rPr>
        <w:t>7</w:t>
      </w:r>
      <w:r>
        <w:rPr>
          <w:rFonts w:asciiTheme="minorEastAsia" w:eastAsiaTheme="minorEastAsia" w:hAnsiTheme="minorEastAsia" w:cs="Arial"/>
        </w:rPr>
        <w:tab/>
      </w:r>
      <w:r>
        <w:rPr>
          <w:rFonts w:asciiTheme="minorEastAsia" w:eastAsiaTheme="minorEastAsia" w:hAnsiTheme="minorEastAsia" w:cs="宋体"/>
        </w:rPr>
        <w:t>招标文件构成</w:t>
      </w:r>
    </w:p>
    <w:p w:rsidR="00A30FA8" w:rsidRDefault="0019762A">
      <w:pPr>
        <w:pStyle w:val="af2"/>
        <w:tabs>
          <w:tab w:val="left" w:pos="1201"/>
        </w:tabs>
        <w:spacing w:before="137" w:line="360" w:lineRule="auto"/>
        <w:ind w:left="481" w:right="123"/>
        <w:rPr>
          <w:rFonts w:asciiTheme="minorEastAsia" w:eastAsiaTheme="minorEastAsia" w:hAnsiTheme="minorEastAsia" w:cs="宋体"/>
        </w:rPr>
      </w:pPr>
      <w:r>
        <w:rPr>
          <w:rFonts w:asciiTheme="minorEastAsia" w:eastAsiaTheme="minorEastAsia" w:hAnsiTheme="minorEastAsia" w:cs="Arial"/>
        </w:rPr>
        <w:t>7.1</w:t>
      </w:r>
      <w:r>
        <w:rPr>
          <w:rFonts w:asciiTheme="minorEastAsia" w:eastAsiaTheme="minorEastAsia" w:hAnsiTheme="minorEastAsia" w:cs="Arial"/>
        </w:rPr>
        <w:tab/>
      </w:r>
      <w:r>
        <w:rPr>
          <w:rFonts w:asciiTheme="minorEastAsia" w:eastAsiaTheme="minorEastAsia" w:hAnsiTheme="minorEastAsia" w:cs="宋体"/>
        </w:rPr>
        <w:t>招标文件包括以下部分：</w:t>
      </w:r>
    </w:p>
    <w:p w:rsidR="00A30FA8" w:rsidRDefault="0019762A">
      <w:pPr>
        <w:pStyle w:val="af2"/>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第一章</w:t>
      </w:r>
      <w:r>
        <w:rPr>
          <w:rFonts w:asciiTheme="minorEastAsia" w:eastAsiaTheme="minorEastAsia" w:hAnsiTheme="minorEastAsia" w:cs="宋体"/>
        </w:rPr>
        <w:tab/>
        <w:t>投标邀请</w:t>
      </w:r>
    </w:p>
    <w:p w:rsidR="00A30FA8" w:rsidRDefault="0019762A">
      <w:pPr>
        <w:pStyle w:val="af2"/>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第二章</w:t>
      </w:r>
      <w:r>
        <w:rPr>
          <w:rFonts w:asciiTheme="minorEastAsia" w:eastAsiaTheme="minorEastAsia" w:hAnsiTheme="minorEastAsia" w:cs="宋体"/>
        </w:rPr>
        <w:tab/>
        <w:t xml:space="preserve">投标人须知 </w:t>
      </w:r>
    </w:p>
    <w:p w:rsidR="00A30FA8" w:rsidRDefault="0019762A">
      <w:pPr>
        <w:pStyle w:val="af2"/>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第三章</w:t>
      </w:r>
      <w:r>
        <w:rPr>
          <w:rFonts w:asciiTheme="minorEastAsia" w:eastAsiaTheme="minorEastAsia" w:hAnsiTheme="minorEastAsia" w:cs="宋体"/>
        </w:rPr>
        <w:tab/>
        <w:t>资格审查</w:t>
      </w:r>
    </w:p>
    <w:p w:rsidR="00A30FA8" w:rsidRDefault="0019762A">
      <w:pPr>
        <w:pStyle w:val="af2"/>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第四章</w:t>
      </w:r>
      <w:r>
        <w:rPr>
          <w:rFonts w:asciiTheme="minorEastAsia" w:eastAsiaTheme="minorEastAsia" w:hAnsiTheme="minorEastAsia" w:cs="宋体"/>
        </w:rPr>
        <w:tab/>
        <w:t>评标程序、评标方法和评标标准</w:t>
      </w:r>
    </w:p>
    <w:p w:rsidR="00A30FA8" w:rsidRDefault="0019762A">
      <w:pPr>
        <w:pStyle w:val="af2"/>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第五章</w:t>
      </w:r>
      <w:r>
        <w:rPr>
          <w:rFonts w:asciiTheme="minorEastAsia" w:eastAsiaTheme="minorEastAsia" w:hAnsiTheme="minorEastAsia" w:cs="宋体"/>
        </w:rPr>
        <w:tab/>
        <w:t>采购需求</w:t>
      </w:r>
    </w:p>
    <w:p w:rsidR="00A30FA8" w:rsidRDefault="0019762A">
      <w:pPr>
        <w:pStyle w:val="af2"/>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第六章</w:t>
      </w:r>
      <w:r>
        <w:rPr>
          <w:rFonts w:asciiTheme="minorEastAsia" w:eastAsiaTheme="minorEastAsia" w:hAnsiTheme="minorEastAsia" w:cs="宋体"/>
        </w:rPr>
        <w:tab/>
        <w:t>拟签订的合同文本</w:t>
      </w:r>
    </w:p>
    <w:p w:rsidR="00A30FA8" w:rsidRDefault="0019762A">
      <w:pPr>
        <w:pStyle w:val="af2"/>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第七章</w:t>
      </w:r>
      <w:r>
        <w:rPr>
          <w:rFonts w:asciiTheme="minorEastAsia" w:eastAsiaTheme="minorEastAsia" w:hAnsiTheme="minorEastAsia" w:cs="宋体"/>
        </w:rPr>
        <w:tab/>
        <w:t>投标文件格式</w:t>
      </w:r>
    </w:p>
    <w:p w:rsidR="00A30FA8" w:rsidRDefault="0019762A">
      <w:pPr>
        <w:pStyle w:val="af2"/>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7.2 </w:t>
      </w:r>
      <w:r>
        <w:rPr>
          <w:rFonts w:asciiTheme="minorEastAsia" w:eastAsiaTheme="minorEastAsia" w:hAnsiTheme="minorEastAsia" w:cs="宋体"/>
        </w:rPr>
        <w:t>投标人应认真阅读招标文件的全部内容。投标人应按照招标文件要求提交投标文件并保证所提供的全部资料的真实性，并对招标文件做出实质性响应， 否则投标无效。</w:t>
      </w:r>
    </w:p>
    <w:p w:rsidR="00A30FA8" w:rsidRDefault="0019762A">
      <w:pPr>
        <w:pStyle w:val="af2"/>
        <w:tabs>
          <w:tab w:val="left" w:pos="476"/>
        </w:tabs>
        <w:spacing w:before="46" w:line="360" w:lineRule="auto"/>
        <w:ind w:right="123"/>
        <w:rPr>
          <w:rFonts w:asciiTheme="minorEastAsia" w:eastAsiaTheme="minorEastAsia" w:hAnsiTheme="minorEastAsia" w:cs="宋体"/>
        </w:rPr>
      </w:pPr>
      <w:r>
        <w:rPr>
          <w:rFonts w:asciiTheme="minorEastAsia" w:eastAsiaTheme="minorEastAsia" w:hAnsiTheme="minorEastAsia" w:cs="Arial"/>
        </w:rPr>
        <w:t>8</w:t>
      </w:r>
      <w:r>
        <w:rPr>
          <w:rFonts w:asciiTheme="minorEastAsia" w:eastAsiaTheme="minorEastAsia" w:hAnsiTheme="minorEastAsia" w:cs="Arial"/>
        </w:rPr>
        <w:tab/>
      </w:r>
      <w:r>
        <w:rPr>
          <w:rFonts w:asciiTheme="minorEastAsia" w:eastAsiaTheme="minorEastAsia" w:hAnsiTheme="minorEastAsia" w:cs="宋体"/>
        </w:rPr>
        <w:t>对招标文件的澄清或修改</w:t>
      </w:r>
    </w:p>
    <w:p w:rsidR="00A30FA8" w:rsidRDefault="0019762A">
      <w:pPr>
        <w:pStyle w:val="af2"/>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8.1</w:t>
      </w:r>
      <w:r>
        <w:rPr>
          <w:rFonts w:asciiTheme="minorEastAsia" w:eastAsiaTheme="minorEastAsia" w:hAnsiTheme="minorEastAsia" w:cs="Arial"/>
        </w:rPr>
        <w:tab/>
      </w:r>
      <w:r>
        <w:rPr>
          <w:rFonts w:asciiTheme="minorEastAsia" w:eastAsiaTheme="minorEastAsia" w:hAnsiTheme="minorEastAsia" w:cs="宋体"/>
        </w:rPr>
        <w:t>采购人或采购代理机构对已发出的招标文件进行必要澄清或者修改的，将在原公告发布媒体上发布更正公告，并以书面形式通知所有获取招标文件的潜 在投标人。</w:t>
      </w:r>
    </w:p>
    <w:p w:rsidR="00A30FA8" w:rsidRDefault="0019762A">
      <w:pPr>
        <w:pStyle w:val="af2"/>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宋体"/>
        </w:rPr>
        <w:t>8.2 上述书面通知，按照获取招标文件的潜在投标人提供的联系方式发出，因提供的信息有误导致通知延迟或无法通知的，采购人或采购代理机构不承担责任。</w:t>
      </w:r>
    </w:p>
    <w:p w:rsidR="00A30FA8" w:rsidRDefault="0019762A">
      <w:pPr>
        <w:pStyle w:val="af2"/>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宋体"/>
        </w:rPr>
        <w:t>8.3 澄清或者修改的内容为招标文件的组成部分，并对所有获取招标文件的潜在投标人具有约束力。澄清或者修改的内容可能影响投标文件编制的，将在投标截止时间至少</w:t>
      </w:r>
      <w:r>
        <w:rPr>
          <w:rFonts w:asciiTheme="minorEastAsia" w:eastAsiaTheme="minorEastAsia" w:hAnsiTheme="minorEastAsia" w:cs="Arial"/>
        </w:rPr>
        <w:t>15</w:t>
      </w:r>
      <w:r>
        <w:rPr>
          <w:rFonts w:asciiTheme="minorEastAsia" w:eastAsiaTheme="minorEastAsia" w:hAnsiTheme="minorEastAsia" w:cs="宋体"/>
        </w:rPr>
        <w:t>日前，以书面形式通知所有获取招标文件的潜在投标人；不足</w:t>
      </w:r>
      <w:r>
        <w:rPr>
          <w:rFonts w:asciiTheme="minorEastAsia" w:eastAsiaTheme="minorEastAsia" w:hAnsiTheme="minorEastAsia" w:cs="Arial"/>
        </w:rPr>
        <w:t>15</w:t>
      </w:r>
      <w:r>
        <w:rPr>
          <w:rFonts w:asciiTheme="minorEastAsia" w:eastAsiaTheme="minorEastAsia" w:hAnsiTheme="minorEastAsia" w:cs="宋体"/>
        </w:rPr>
        <w:t>日的，将顺延提交投标文件的截止时间和开标时间。</w:t>
      </w:r>
    </w:p>
    <w:p w:rsidR="00A30FA8" w:rsidRDefault="00A30FA8">
      <w:pPr>
        <w:spacing w:before="3" w:line="360" w:lineRule="auto"/>
        <w:rPr>
          <w:rFonts w:asciiTheme="minorEastAsia" w:eastAsiaTheme="minorEastAsia" w:hAnsiTheme="minorEastAsia" w:cs="宋体"/>
          <w:sz w:val="24"/>
        </w:rPr>
      </w:pPr>
    </w:p>
    <w:p w:rsidR="00A30FA8" w:rsidRDefault="0019762A">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lastRenderedPageBreak/>
        <w:t>三</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投标文件的编制</w:t>
      </w:r>
    </w:p>
    <w:p w:rsidR="00A30FA8" w:rsidRDefault="0019762A">
      <w:pPr>
        <w:pStyle w:val="af2"/>
        <w:tabs>
          <w:tab w:val="left" w:pos="476"/>
        </w:tabs>
        <w:spacing w:before="184" w:line="360" w:lineRule="auto"/>
        <w:ind w:right="123"/>
        <w:rPr>
          <w:rFonts w:asciiTheme="minorEastAsia" w:eastAsiaTheme="minorEastAsia" w:hAnsiTheme="minorEastAsia" w:cs="宋体"/>
        </w:rPr>
      </w:pPr>
      <w:r>
        <w:rPr>
          <w:rFonts w:asciiTheme="minorEastAsia" w:eastAsiaTheme="minorEastAsia" w:hAnsiTheme="minorEastAsia" w:cs="Arial"/>
        </w:rPr>
        <w:t>9</w:t>
      </w:r>
      <w:r>
        <w:rPr>
          <w:rFonts w:asciiTheme="minorEastAsia" w:eastAsiaTheme="minorEastAsia" w:hAnsiTheme="minorEastAsia" w:cs="Arial"/>
        </w:rPr>
        <w:tab/>
      </w:r>
      <w:r>
        <w:rPr>
          <w:rFonts w:asciiTheme="minorEastAsia" w:eastAsiaTheme="minorEastAsia" w:hAnsiTheme="minorEastAsia" w:cs="宋体"/>
        </w:rPr>
        <w:t>投标范围、投标文件中计量单位的使用及投标语言</w:t>
      </w:r>
    </w:p>
    <w:p w:rsidR="00A30FA8" w:rsidRDefault="0019762A">
      <w:pPr>
        <w:pStyle w:val="af2"/>
        <w:spacing w:before="137"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9.1 </w:t>
      </w:r>
      <w:r>
        <w:rPr>
          <w:rFonts w:asciiTheme="minorEastAsia" w:eastAsiaTheme="minorEastAsia" w:hAnsiTheme="minorEastAsia" w:cs="宋体"/>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rsidR="00A30FA8" w:rsidRDefault="0019762A">
      <w:pPr>
        <w:pStyle w:val="af2"/>
        <w:spacing w:before="43"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9.2 </w:t>
      </w:r>
      <w:r>
        <w:rPr>
          <w:rFonts w:asciiTheme="minorEastAsia" w:eastAsiaTheme="minorEastAsia" w:hAnsiTheme="minorEastAsia" w:cs="宋体"/>
        </w:rPr>
        <w:t>除招标文件有特殊要求外，本项目投标所使用的计量单位，应采用中华人民共和国法定计量单位。</w:t>
      </w:r>
    </w:p>
    <w:p w:rsidR="00A30FA8" w:rsidRDefault="0019762A">
      <w:pPr>
        <w:pStyle w:val="af2"/>
        <w:spacing w:before="53"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9.3 </w:t>
      </w:r>
      <w:r>
        <w:rPr>
          <w:rFonts w:asciiTheme="minorEastAsia" w:eastAsiaTheme="minorEastAsia" w:hAnsiTheme="minorEastAsia" w:cs="宋体"/>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A30FA8" w:rsidRDefault="0019762A">
      <w:pPr>
        <w:pStyle w:val="af2"/>
        <w:spacing w:before="41" w:line="360" w:lineRule="auto"/>
        <w:ind w:right="123"/>
        <w:rPr>
          <w:rFonts w:asciiTheme="minorEastAsia" w:eastAsiaTheme="minorEastAsia" w:hAnsiTheme="minorEastAsia" w:cs="宋体"/>
        </w:rPr>
      </w:pPr>
      <w:r>
        <w:rPr>
          <w:rFonts w:asciiTheme="minorEastAsia" w:eastAsiaTheme="minorEastAsia" w:hAnsiTheme="minorEastAsia" w:cs="Arial"/>
        </w:rPr>
        <w:t xml:space="preserve">10 </w:t>
      </w:r>
      <w:r>
        <w:rPr>
          <w:rFonts w:asciiTheme="minorEastAsia" w:eastAsiaTheme="minorEastAsia" w:hAnsiTheme="minorEastAsia" w:cs="宋体"/>
        </w:rPr>
        <w:t>投标文件构成</w:t>
      </w:r>
    </w:p>
    <w:p w:rsidR="00A30FA8" w:rsidRDefault="0019762A">
      <w:pPr>
        <w:pStyle w:val="af2"/>
        <w:spacing w:before="134" w:line="360" w:lineRule="auto"/>
        <w:ind w:left="1196" w:right="230" w:hanging="720"/>
        <w:rPr>
          <w:rFonts w:asciiTheme="minorEastAsia" w:eastAsiaTheme="minorEastAsia" w:hAnsiTheme="minorEastAsia" w:cs="宋体"/>
        </w:rPr>
      </w:pPr>
      <w:r>
        <w:rPr>
          <w:rFonts w:asciiTheme="minorEastAsia" w:eastAsiaTheme="minorEastAsia" w:hAnsiTheme="minorEastAsia" w:cs="Arial"/>
        </w:rPr>
        <w:t xml:space="preserve">10.1 </w:t>
      </w:r>
      <w:r>
        <w:rPr>
          <w:rFonts w:asciiTheme="minorEastAsia" w:eastAsiaTheme="minorEastAsia" w:hAnsiTheme="minorEastAsia" w:cs="宋体"/>
        </w:rPr>
        <w:t>投标人应当按照招标文件的要求编制投标文件。投标文件应由《资格证明文 件》、《商务技术文件》两部分构成。投标文件的部分格式要求，见第七章《投 标文件格式》。</w:t>
      </w:r>
    </w:p>
    <w:p w:rsidR="00A30FA8" w:rsidRDefault="0019762A">
      <w:pPr>
        <w:pStyle w:val="af2"/>
        <w:spacing w:before="46" w:line="360" w:lineRule="auto"/>
        <w:ind w:left="1196" w:right="231" w:hanging="720"/>
        <w:rPr>
          <w:rFonts w:asciiTheme="minorEastAsia" w:eastAsiaTheme="minorEastAsia" w:hAnsiTheme="minorEastAsia" w:cs="宋体"/>
        </w:rPr>
      </w:pPr>
      <w:r>
        <w:rPr>
          <w:rFonts w:asciiTheme="minorEastAsia" w:eastAsiaTheme="minorEastAsia" w:hAnsiTheme="minorEastAsia" w:cs="Arial"/>
        </w:rPr>
        <w:t xml:space="preserve">10.2 </w:t>
      </w:r>
      <w:r>
        <w:rPr>
          <w:rFonts w:asciiTheme="minorEastAsia" w:eastAsiaTheme="minorEastAsia" w:hAnsiTheme="minorEastAsia" w:cs="宋体"/>
        </w:rPr>
        <w:t>对于招标文件中标记了</w:t>
      </w:r>
      <w:r>
        <w:rPr>
          <w:rFonts w:asciiTheme="minorEastAsia" w:eastAsiaTheme="minorEastAsia" w:hAnsiTheme="minorEastAsia" w:cs="Arial"/>
        </w:rPr>
        <w:t>“</w:t>
      </w:r>
      <w:r>
        <w:rPr>
          <w:rFonts w:asciiTheme="minorEastAsia" w:eastAsiaTheme="minorEastAsia" w:hAnsiTheme="minorEastAsia" w:cs="宋体"/>
        </w:rPr>
        <w:t>实质性格式</w:t>
      </w:r>
      <w:r>
        <w:rPr>
          <w:rFonts w:asciiTheme="minorEastAsia" w:eastAsiaTheme="minorEastAsia" w:hAnsiTheme="minorEastAsia" w:cs="Arial"/>
        </w:rPr>
        <w:t>”</w:t>
      </w:r>
      <w:r>
        <w:rPr>
          <w:rFonts w:asciiTheme="minorEastAsia" w:eastAsiaTheme="minorEastAsia" w:hAnsiTheme="minorEastAsia" w:cs="宋体"/>
        </w:rPr>
        <w:t>文件的，投标人不得改变格式中给定的 文字所表达的含义，不得删减格式中的实质性内容，不得自行添加与格式中 给定的文字内容相矛盾的内容，不得对应当填写的空格不填写或不实质性响应，否则投标无效。未标记</w:t>
      </w:r>
      <w:r>
        <w:rPr>
          <w:rFonts w:asciiTheme="minorEastAsia" w:eastAsiaTheme="minorEastAsia" w:hAnsiTheme="minorEastAsia" w:cs="Arial"/>
        </w:rPr>
        <w:t>“</w:t>
      </w:r>
      <w:r>
        <w:rPr>
          <w:rFonts w:asciiTheme="minorEastAsia" w:eastAsiaTheme="minorEastAsia" w:hAnsiTheme="minorEastAsia" w:cs="宋体"/>
        </w:rPr>
        <w:t>实质性格式</w:t>
      </w:r>
      <w:r>
        <w:rPr>
          <w:rFonts w:asciiTheme="minorEastAsia" w:eastAsiaTheme="minorEastAsia" w:hAnsiTheme="minorEastAsia" w:cs="Arial"/>
        </w:rPr>
        <w:t>”</w:t>
      </w:r>
      <w:r>
        <w:rPr>
          <w:rFonts w:asciiTheme="minorEastAsia" w:eastAsiaTheme="minorEastAsia" w:hAnsiTheme="minorEastAsia" w:cs="宋体"/>
        </w:rPr>
        <w:t>的文件和招标文件未提供格式的内 容，可由投标人自行编写。</w:t>
      </w:r>
    </w:p>
    <w:p w:rsidR="00A30FA8" w:rsidRDefault="0019762A">
      <w:pPr>
        <w:pStyle w:val="af2"/>
        <w:spacing w:before="55"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10.3   </w:t>
      </w:r>
      <w:r>
        <w:rPr>
          <w:rFonts w:asciiTheme="minorEastAsia" w:eastAsiaTheme="minorEastAsia" w:hAnsiTheme="minorEastAsia" w:cs="宋体"/>
        </w:rPr>
        <w:t>第四章《评标程序、评标方法和评标标准》中涉及的证明文件。</w:t>
      </w:r>
    </w:p>
    <w:p w:rsidR="00A30FA8" w:rsidRDefault="0019762A">
      <w:pPr>
        <w:pStyle w:val="af2"/>
        <w:spacing w:before="137" w:line="360" w:lineRule="auto"/>
        <w:ind w:left="1196" w:right="228" w:hanging="720"/>
        <w:rPr>
          <w:rFonts w:asciiTheme="minorEastAsia" w:eastAsiaTheme="minorEastAsia" w:hAnsiTheme="minorEastAsia" w:cs="宋体"/>
        </w:rPr>
      </w:pPr>
      <w:r>
        <w:rPr>
          <w:rFonts w:asciiTheme="minorEastAsia" w:eastAsiaTheme="minorEastAsia" w:hAnsiTheme="minorEastAsia" w:cs="Arial"/>
        </w:rPr>
        <w:t xml:space="preserve">10.4 </w:t>
      </w:r>
      <w:r>
        <w:rPr>
          <w:rFonts w:asciiTheme="minorEastAsia" w:eastAsiaTheme="minorEastAsia" w:hAnsiTheme="minorEastAsia" w:cs="宋体"/>
        </w:rPr>
        <w:t>对照第五章《采购需求》，说明所提供货物和服务已对第五章《采购需求》做 出了响应，或申明与第五章《采购需求》的偏差和例外。如第五章《采购需求》中要求提供证明文件的，投标人应当按具体要求提供证明文件。</w:t>
      </w:r>
    </w:p>
    <w:p w:rsidR="00A30FA8" w:rsidRDefault="0019762A">
      <w:pPr>
        <w:pStyle w:val="af2"/>
        <w:spacing w:before="43"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10.5 </w:t>
      </w:r>
      <w:r>
        <w:rPr>
          <w:rFonts w:asciiTheme="minorEastAsia" w:eastAsiaTheme="minorEastAsia" w:hAnsiTheme="minorEastAsia" w:cs="宋体"/>
        </w:rPr>
        <w:t>投标人认为应附的其他材料。</w:t>
      </w:r>
    </w:p>
    <w:p w:rsidR="00A30FA8" w:rsidRDefault="0019762A">
      <w:pPr>
        <w:pStyle w:val="af2"/>
        <w:spacing w:before="137" w:line="360" w:lineRule="auto"/>
        <w:ind w:right="123"/>
        <w:rPr>
          <w:rFonts w:asciiTheme="minorEastAsia" w:eastAsiaTheme="minorEastAsia" w:hAnsiTheme="minorEastAsia" w:cs="宋体"/>
        </w:rPr>
      </w:pPr>
      <w:r>
        <w:rPr>
          <w:rFonts w:asciiTheme="minorEastAsia" w:eastAsiaTheme="minorEastAsia" w:hAnsiTheme="minorEastAsia" w:cs="Arial"/>
        </w:rPr>
        <w:lastRenderedPageBreak/>
        <w:t xml:space="preserve">11 </w:t>
      </w:r>
      <w:r>
        <w:rPr>
          <w:rFonts w:asciiTheme="minorEastAsia" w:eastAsiaTheme="minorEastAsia" w:hAnsiTheme="minorEastAsia" w:cs="宋体"/>
        </w:rPr>
        <w:t>投标报价</w:t>
      </w:r>
    </w:p>
    <w:p w:rsidR="00A30FA8" w:rsidRDefault="0019762A">
      <w:pPr>
        <w:pStyle w:val="af2"/>
        <w:spacing w:before="134"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11.1 </w:t>
      </w:r>
      <w:r>
        <w:rPr>
          <w:rFonts w:asciiTheme="minorEastAsia" w:eastAsiaTheme="minorEastAsia" w:hAnsiTheme="minorEastAsia" w:cs="宋体"/>
        </w:rPr>
        <w:t>所有投标均以人民币报价。</w:t>
      </w:r>
    </w:p>
    <w:p w:rsidR="00A30FA8" w:rsidRDefault="0019762A">
      <w:pPr>
        <w:pStyle w:val="af2"/>
        <w:spacing w:before="137" w:line="360" w:lineRule="auto"/>
        <w:ind w:left="1196" w:right="230" w:hanging="720"/>
        <w:rPr>
          <w:rFonts w:asciiTheme="minorEastAsia" w:eastAsiaTheme="minorEastAsia" w:hAnsiTheme="minorEastAsia" w:cs="宋体"/>
        </w:rPr>
      </w:pPr>
      <w:r>
        <w:rPr>
          <w:rFonts w:asciiTheme="minorEastAsia" w:eastAsiaTheme="minorEastAsia" w:hAnsiTheme="minorEastAsia" w:cs="Arial"/>
        </w:rPr>
        <w:t xml:space="preserve">11.2 </w:t>
      </w:r>
      <w:r>
        <w:rPr>
          <w:rFonts w:asciiTheme="minorEastAsia" w:eastAsiaTheme="minorEastAsia" w:hAnsiTheme="minorEastAsia" w:cs="宋体"/>
        </w:rPr>
        <w:t>投标人的报价应包括为完成本项目所发生的一切费用和税费，采购人将不再 支付报价以外的任何费用。投标人的报价应包括但不限于下列内容，《投标人 须知资料表》中有特殊规定的，从其规定。</w:t>
      </w:r>
    </w:p>
    <w:p w:rsidR="00A30FA8" w:rsidRDefault="0019762A">
      <w:pPr>
        <w:pStyle w:val="af2"/>
        <w:spacing w:before="43"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11.2.1 </w:t>
      </w:r>
      <w:r>
        <w:rPr>
          <w:rFonts w:asciiTheme="minorEastAsia" w:eastAsiaTheme="minorEastAsia" w:hAnsiTheme="minorEastAsia" w:cs="宋体"/>
        </w:rPr>
        <w:t>投标货物及标准附件、备品备件、专用工具等的出厂价（包括已在中 国国内的进口货物完税后的仓库交货价、展室交货价或货架交货价） 和运至最终目的地的运输费和保险费，安装调试、检验、技术服务、 培训、质量保证、售后服务、税费等；</w:t>
      </w:r>
    </w:p>
    <w:p w:rsidR="00A30FA8" w:rsidRDefault="0019762A">
      <w:pPr>
        <w:pStyle w:val="af2"/>
        <w:spacing w:before="43" w:line="360" w:lineRule="auto"/>
        <w:ind w:left="1201" w:right="123"/>
        <w:rPr>
          <w:rFonts w:asciiTheme="minorEastAsia" w:eastAsiaTheme="minorEastAsia" w:hAnsiTheme="minorEastAsia" w:cs="宋体"/>
        </w:rPr>
      </w:pPr>
      <w:r>
        <w:rPr>
          <w:rFonts w:asciiTheme="minorEastAsia" w:eastAsiaTheme="minorEastAsia" w:hAnsiTheme="minorEastAsia" w:cs="Arial"/>
        </w:rPr>
        <w:t xml:space="preserve">11.2.2   </w:t>
      </w:r>
      <w:r>
        <w:rPr>
          <w:rFonts w:asciiTheme="minorEastAsia" w:eastAsiaTheme="minorEastAsia" w:hAnsiTheme="minorEastAsia" w:cs="宋体"/>
        </w:rPr>
        <w:t>按照招标文件要求完成本项目的全部相关费用。</w:t>
      </w:r>
    </w:p>
    <w:p w:rsidR="00A30FA8" w:rsidRDefault="0019762A">
      <w:pPr>
        <w:pStyle w:val="af2"/>
        <w:spacing w:before="134"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11.3 </w:t>
      </w:r>
      <w:r>
        <w:rPr>
          <w:rFonts w:asciiTheme="minorEastAsia" w:eastAsiaTheme="minorEastAsia" w:hAnsiTheme="minorEastAsia" w:cs="宋体"/>
        </w:rPr>
        <w:t>采购人不得向供应商索要或者接受其给予的赠品、回扣或者与采购无关的其 他商品、服务。</w:t>
      </w:r>
    </w:p>
    <w:p w:rsidR="00A30FA8" w:rsidRDefault="0019762A">
      <w:pPr>
        <w:pStyle w:val="af2"/>
        <w:spacing w:before="55" w:line="360" w:lineRule="auto"/>
        <w:ind w:left="1201" w:right="183" w:hanging="720"/>
        <w:rPr>
          <w:rFonts w:asciiTheme="minorEastAsia" w:eastAsiaTheme="minorEastAsia" w:hAnsiTheme="minorEastAsia" w:cs="宋体"/>
        </w:rPr>
      </w:pPr>
      <w:r>
        <w:rPr>
          <w:rFonts w:asciiTheme="minorEastAsia" w:eastAsiaTheme="minorEastAsia" w:hAnsiTheme="minorEastAsia" w:cs="Arial"/>
        </w:rPr>
        <w:t xml:space="preserve">11.4 </w:t>
      </w:r>
      <w:r>
        <w:rPr>
          <w:rFonts w:asciiTheme="minorEastAsia" w:eastAsiaTheme="minorEastAsia" w:hAnsiTheme="minorEastAsia" w:cs="宋体"/>
        </w:rPr>
        <w:t>投标人不能提供任何有选择性或可调整的报价（招标文件另有规定的除外）， 否则其投标无效。</w:t>
      </w:r>
    </w:p>
    <w:p w:rsidR="00A30FA8" w:rsidRDefault="0019762A">
      <w:pPr>
        <w:pStyle w:val="af2"/>
        <w:spacing w:before="53" w:line="360" w:lineRule="auto"/>
        <w:ind w:right="123"/>
        <w:rPr>
          <w:rFonts w:asciiTheme="minorEastAsia" w:eastAsiaTheme="minorEastAsia" w:hAnsiTheme="minorEastAsia" w:cs="宋体"/>
        </w:rPr>
      </w:pPr>
      <w:r>
        <w:rPr>
          <w:rFonts w:asciiTheme="minorEastAsia" w:eastAsiaTheme="minorEastAsia" w:hAnsiTheme="minorEastAsia" w:cs="Arial"/>
        </w:rPr>
        <w:t xml:space="preserve">12 </w:t>
      </w:r>
      <w:r>
        <w:rPr>
          <w:rFonts w:asciiTheme="minorEastAsia" w:eastAsiaTheme="minorEastAsia" w:hAnsiTheme="minorEastAsia" w:cs="宋体"/>
        </w:rPr>
        <w:t>投标保证金</w:t>
      </w:r>
    </w:p>
    <w:p w:rsidR="00A30FA8" w:rsidRDefault="0019762A">
      <w:pPr>
        <w:pStyle w:val="af2"/>
        <w:spacing w:before="137"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12.1   </w:t>
      </w:r>
      <w:r>
        <w:rPr>
          <w:rFonts w:asciiTheme="minorEastAsia" w:eastAsiaTheme="minorEastAsia" w:hAnsiTheme="minorEastAsia" w:cs="宋体"/>
        </w:rPr>
        <w:t>投标人应按《投标人须知资料表》中规定的金额及要求交纳投标保证金。</w:t>
      </w:r>
    </w:p>
    <w:p w:rsidR="00A30FA8" w:rsidRDefault="0019762A">
      <w:pPr>
        <w:pStyle w:val="af2"/>
        <w:spacing w:before="134" w:line="360" w:lineRule="auto"/>
        <w:ind w:left="1196" w:right="123" w:hanging="720"/>
        <w:rPr>
          <w:rFonts w:asciiTheme="minorEastAsia" w:eastAsiaTheme="minorEastAsia" w:hAnsiTheme="minorEastAsia" w:cs="宋体"/>
        </w:rPr>
      </w:pPr>
      <w:r>
        <w:rPr>
          <w:rFonts w:asciiTheme="minorEastAsia" w:eastAsiaTheme="minorEastAsia" w:hAnsiTheme="minorEastAsia" w:cs="Arial"/>
        </w:rPr>
        <w:t xml:space="preserve">12.2 </w:t>
      </w:r>
      <w:r>
        <w:rPr>
          <w:rFonts w:asciiTheme="minorEastAsia" w:eastAsiaTheme="minorEastAsia" w:hAnsiTheme="minorEastAsia" w:cs="宋体"/>
        </w:rPr>
        <w:t>交纳投标保证金可采用的形式：政府采购法律法规接受的支票、汇票、本票、 网上银行支付或者金融机构、担保机构出具的保函等非现金形式。</w:t>
      </w:r>
    </w:p>
    <w:p w:rsidR="00A30FA8" w:rsidRDefault="0019762A">
      <w:pPr>
        <w:pStyle w:val="af2"/>
        <w:spacing w:before="53"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12.3 </w:t>
      </w:r>
      <w:r>
        <w:rPr>
          <w:rFonts w:asciiTheme="minorEastAsia" w:eastAsiaTheme="minorEastAsia" w:hAnsiTheme="minorEastAsia" w:cs="宋体"/>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rsidR="00A30FA8" w:rsidRDefault="0019762A">
      <w:pPr>
        <w:pStyle w:val="af2"/>
        <w:spacing w:line="360" w:lineRule="auto"/>
        <w:ind w:left="476"/>
        <w:rPr>
          <w:rFonts w:asciiTheme="minorEastAsia" w:eastAsiaTheme="minorEastAsia" w:hAnsiTheme="minorEastAsia" w:cs="宋体"/>
        </w:rPr>
      </w:pPr>
      <w:r>
        <w:rPr>
          <w:rFonts w:asciiTheme="minorEastAsia" w:eastAsiaTheme="minorEastAsia" w:hAnsiTheme="minorEastAsia" w:cs="Arial"/>
        </w:rPr>
        <w:t xml:space="preserve">12.4   </w:t>
      </w:r>
      <w:r>
        <w:rPr>
          <w:rFonts w:asciiTheme="minorEastAsia" w:eastAsiaTheme="minorEastAsia" w:hAnsiTheme="minorEastAsia" w:cs="宋体"/>
        </w:rPr>
        <w:t>投标保证金有效期同投标有效期。</w:t>
      </w:r>
    </w:p>
    <w:p w:rsidR="00A30FA8" w:rsidRDefault="0019762A">
      <w:pPr>
        <w:pStyle w:val="af2"/>
        <w:spacing w:before="134"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12.5 </w:t>
      </w:r>
      <w:r>
        <w:rPr>
          <w:rFonts w:asciiTheme="minorEastAsia" w:eastAsiaTheme="minorEastAsia" w:hAnsiTheme="minorEastAsia" w:cs="宋体"/>
        </w:rPr>
        <w:t>投标人为联合体的，可以由联合体中的一方或者多方共同交纳投标保证金， 其交纳的投标保证金对联合体各方均具有约束力。</w:t>
      </w:r>
    </w:p>
    <w:p w:rsidR="00A30FA8" w:rsidRDefault="0019762A">
      <w:pPr>
        <w:pStyle w:val="af2"/>
        <w:spacing w:before="55" w:line="360" w:lineRule="auto"/>
        <w:ind w:left="1196" w:right="110" w:hanging="720"/>
        <w:rPr>
          <w:rFonts w:asciiTheme="minorEastAsia" w:eastAsiaTheme="minorEastAsia" w:hAnsiTheme="minorEastAsia" w:cs="宋体"/>
        </w:rPr>
      </w:pPr>
      <w:r>
        <w:rPr>
          <w:rFonts w:asciiTheme="minorEastAsia" w:eastAsiaTheme="minorEastAsia" w:hAnsiTheme="minorEastAsia" w:cs="Arial"/>
        </w:rPr>
        <w:t xml:space="preserve">12.6 </w:t>
      </w:r>
      <w:r>
        <w:rPr>
          <w:rFonts w:asciiTheme="minorEastAsia" w:eastAsiaTheme="minorEastAsia" w:hAnsiTheme="minorEastAsia" w:cs="宋体"/>
        </w:rPr>
        <w:t>采购人、采购代理机构将及时退还投标人的投标保证金，采用银行保函、担</w:t>
      </w:r>
      <w:r>
        <w:rPr>
          <w:rFonts w:asciiTheme="minorEastAsia" w:eastAsiaTheme="minorEastAsia" w:hAnsiTheme="minorEastAsia" w:cs="宋体"/>
        </w:rPr>
        <w:lastRenderedPageBreak/>
        <w:t>保机构担保函等形式递交的投标保证金，经投标人同意后采购人、采购代理机构可以不再退还，但因投标人自身原因导致无法及时退还的除外：</w:t>
      </w:r>
    </w:p>
    <w:p w:rsidR="00A30FA8" w:rsidRDefault="0019762A">
      <w:pPr>
        <w:pStyle w:val="af2"/>
        <w:spacing w:before="53"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12.6.1  </w:t>
      </w:r>
      <w:r>
        <w:rPr>
          <w:rFonts w:asciiTheme="minorEastAsia" w:eastAsiaTheme="minorEastAsia" w:hAnsiTheme="minorEastAsia" w:cs="宋体"/>
        </w:rPr>
        <w:t xml:space="preserve">投标人在投标截止时间前撤回已提交的投标文件的，自收到投标人书面撤回通知之日起 </w:t>
      </w:r>
      <w:r>
        <w:rPr>
          <w:rFonts w:asciiTheme="minorEastAsia" w:eastAsiaTheme="minorEastAsia" w:hAnsiTheme="minorEastAsia" w:cs="Arial"/>
        </w:rPr>
        <w:t xml:space="preserve">5 </w:t>
      </w:r>
      <w:r>
        <w:rPr>
          <w:rFonts w:asciiTheme="minorEastAsia" w:eastAsiaTheme="minorEastAsia" w:hAnsiTheme="minorEastAsia" w:cs="宋体"/>
        </w:rPr>
        <w:t>个工作日内退还已收取的投标保证金；</w:t>
      </w:r>
    </w:p>
    <w:p w:rsidR="00A30FA8" w:rsidRDefault="0019762A">
      <w:pPr>
        <w:pStyle w:val="af2"/>
        <w:spacing w:before="134"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12.6.2 </w:t>
      </w:r>
      <w:r>
        <w:rPr>
          <w:rFonts w:asciiTheme="minorEastAsia" w:eastAsiaTheme="minorEastAsia" w:hAnsiTheme="minorEastAsia" w:cs="宋体"/>
        </w:rPr>
        <w:t>中标人的投标保证金，自采购合同签订之日起</w:t>
      </w:r>
      <w:r>
        <w:rPr>
          <w:rFonts w:asciiTheme="minorEastAsia" w:eastAsiaTheme="minorEastAsia" w:hAnsiTheme="minorEastAsia" w:cs="Arial"/>
        </w:rPr>
        <w:t>5</w:t>
      </w:r>
      <w:r>
        <w:rPr>
          <w:rFonts w:asciiTheme="minorEastAsia" w:eastAsiaTheme="minorEastAsia" w:hAnsiTheme="minorEastAsia" w:cs="宋体"/>
        </w:rPr>
        <w:t>个工作日内退还中标人；</w:t>
      </w:r>
    </w:p>
    <w:p w:rsidR="00A30FA8" w:rsidRDefault="0019762A">
      <w:pPr>
        <w:pStyle w:val="af2"/>
        <w:spacing w:before="53"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12.6.3 </w:t>
      </w:r>
      <w:r>
        <w:rPr>
          <w:rFonts w:asciiTheme="minorEastAsia" w:eastAsiaTheme="minorEastAsia" w:hAnsiTheme="minorEastAsia" w:cs="宋体"/>
        </w:rPr>
        <w:t>未中标投标人的投标保证金，自中标通知书发出之日起</w:t>
      </w:r>
      <w:r>
        <w:rPr>
          <w:rFonts w:asciiTheme="minorEastAsia" w:eastAsiaTheme="minorEastAsia" w:hAnsiTheme="minorEastAsia" w:cs="Arial"/>
        </w:rPr>
        <w:t>5</w:t>
      </w:r>
      <w:r>
        <w:rPr>
          <w:rFonts w:asciiTheme="minorEastAsia" w:eastAsiaTheme="minorEastAsia" w:hAnsiTheme="minorEastAsia" w:cs="宋体"/>
        </w:rPr>
        <w:t>个工作日内退还未中标人；</w:t>
      </w:r>
    </w:p>
    <w:p w:rsidR="00A30FA8" w:rsidRDefault="0019762A">
      <w:pPr>
        <w:pStyle w:val="af2"/>
        <w:spacing w:before="53"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12.6.4 </w:t>
      </w:r>
      <w:r>
        <w:rPr>
          <w:rFonts w:asciiTheme="minorEastAsia" w:eastAsiaTheme="minorEastAsia" w:hAnsiTheme="minorEastAsia" w:cs="宋体"/>
        </w:rPr>
        <w:t>终止招标项目已经收取投标保证金的，自终止采购活动后</w:t>
      </w:r>
      <w:r>
        <w:rPr>
          <w:rFonts w:asciiTheme="minorEastAsia" w:eastAsiaTheme="minorEastAsia" w:hAnsiTheme="minorEastAsia" w:cs="Arial"/>
        </w:rPr>
        <w:t>5</w:t>
      </w:r>
      <w:r>
        <w:rPr>
          <w:rFonts w:asciiTheme="minorEastAsia" w:eastAsiaTheme="minorEastAsia" w:hAnsiTheme="minorEastAsia" w:cs="宋体"/>
        </w:rPr>
        <w:t>个工作日内退还已收取的投标保证金及其在银行产生的孳息。</w:t>
      </w:r>
    </w:p>
    <w:p w:rsidR="00A30FA8" w:rsidRDefault="0019762A">
      <w:pPr>
        <w:pStyle w:val="af2"/>
        <w:spacing w:before="55" w:line="360" w:lineRule="auto"/>
        <w:ind w:left="476"/>
        <w:rPr>
          <w:rFonts w:asciiTheme="minorEastAsia" w:eastAsiaTheme="minorEastAsia" w:hAnsiTheme="minorEastAsia" w:cs="宋体"/>
        </w:rPr>
      </w:pPr>
      <w:r>
        <w:rPr>
          <w:rFonts w:asciiTheme="minorEastAsia" w:eastAsiaTheme="minorEastAsia" w:hAnsiTheme="minorEastAsia" w:cs="Arial"/>
        </w:rPr>
        <w:t xml:space="preserve">12.7   </w:t>
      </w:r>
      <w:r>
        <w:rPr>
          <w:rFonts w:asciiTheme="minorEastAsia" w:eastAsiaTheme="minorEastAsia" w:hAnsiTheme="minorEastAsia" w:cs="宋体"/>
        </w:rPr>
        <w:t>有下列情形之一的，采购人或采购代理机构可以不予退还投标保证金：</w:t>
      </w:r>
    </w:p>
    <w:p w:rsidR="00A30FA8" w:rsidRDefault="0019762A">
      <w:pPr>
        <w:pStyle w:val="af2"/>
        <w:spacing w:before="134" w:line="360" w:lineRule="auto"/>
        <w:ind w:left="1201"/>
        <w:rPr>
          <w:rFonts w:asciiTheme="minorEastAsia" w:eastAsiaTheme="minorEastAsia" w:hAnsiTheme="minorEastAsia" w:cs="宋体"/>
        </w:rPr>
      </w:pPr>
      <w:r>
        <w:rPr>
          <w:rFonts w:asciiTheme="minorEastAsia" w:eastAsiaTheme="minorEastAsia" w:hAnsiTheme="minorEastAsia" w:cs="Arial"/>
        </w:rPr>
        <w:t xml:space="preserve">12.7.1   </w:t>
      </w:r>
      <w:r>
        <w:rPr>
          <w:rFonts w:asciiTheme="minorEastAsia" w:eastAsiaTheme="minorEastAsia" w:hAnsiTheme="minorEastAsia" w:cs="宋体"/>
        </w:rPr>
        <w:t>投标有效期内投标人撤销投标文件的；</w:t>
      </w:r>
    </w:p>
    <w:p w:rsidR="00A30FA8" w:rsidRDefault="0019762A">
      <w:pPr>
        <w:pStyle w:val="af2"/>
        <w:spacing w:before="137" w:line="360" w:lineRule="auto"/>
        <w:ind w:left="1201"/>
        <w:rPr>
          <w:rFonts w:asciiTheme="minorEastAsia" w:eastAsiaTheme="minorEastAsia" w:hAnsiTheme="minorEastAsia" w:cs="宋体"/>
        </w:rPr>
      </w:pPr>
      <w:r>
        <w:rPr>
          <w:rFonts w:asciiTheme="minorEastAsia" w:eastAsiaTheme="minorEastAsia" w:hAnsiTheme="minorEastAsia" w:cs="Arial"/>
        </w:rPr>
        <w:t xml:space="preserve">12.7.2   </w:t>
      </w:r>
      <w:r>
        <w:rPr>
          <w:rFonts w:asciiTheme="minorEastAsia" w:eastAsiaTheme="minorEastAsia" w:hAnsiTheme="minorEastAsia" w:cs="宋体"/>
        </w:rPr>
        <w:t>《投标人须知资料表》中规定的其他情形。</w:t>
      </w:r>
    </w:p>
    <w:p w:rsidR="00A30FA8" w:rsidRDefault="0019762A">
      <w:pPr>
        <w:pStyle w:val="af2"/>
        <w:spacing w:before="134" w:line="360" w:lineRule="auto"/>
        <w:rPr>
          <w:rFonts w:asciiTheme="minorEastAsia" w:eastAsiaTheme="minorEastAsia" w:hAnsiTheme="minorEastAsia" w:cs="宋体"/>
        </w:rPr>
      </w:pPr>
      <w:r>
        <w:rPr>
          <w:rFonts w:asciiTheme="minorEastAsia" w:eastAsiaTheme="minorEastAsia" w:hAnsiTheme="minorEastAsia" w:cs="Arial"/>
        </w:rPr>
        <w:t xml:space="preserve">13 </w:t>
      </w:r>
      <w:r>
        <w:rPr>
          <w:rFonts w:asciiTheme="minorEastAsia" w:eastAsiaTheme="minorEastAsia" w:hAnsiTheme="minorEastAsia" w:cs="宋体"/>
        </w:rPr>
        <w:t>投标有效期</w:t>
      </w:r>
    </w:p>
    <w:p w:rsidR="00A30FA8" w:rsidRDefault="0019762A">
      <w:pPr>
        <w:pStyle w:val="af2"/>
        <w:spacing w:before="134"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13.1 </w:t>
      </w:r>
      <w:r>
        <w:rPr>
          <w:rFonts w:asciiTheme="minorEastAsia" w:eastAsiaTheme="minorEastAsia" w:hAnsiTheme="minorEastAsia" w:cs="宋体"/>
        </w:rPr>
        <w:t>投标文件应在本招标文件《投标人须知资料表》中规定的投标有效期内保持有效，投标有效期少于招标文件规定期限的，其投标无效。</w:t>
      </w:r>
    </w:p>
    <w:p w:rsidR="00A30FA8" w:rsidRDefault="0019762A">
      <w:pPr>
        <w:pStyle w:val="af2"/>
        <w:spacing w:before="55" w:line="360" w:lineRule="auto"/>
        <w:rPr>
          <w:rFonts w:asciiTheme="minorEastAsia" w:eastAsiaTheme="minorEastAsia" w:hAnsiTheme="minorEastAsia" w:cs="宋体"/>
        </w:rPr>
      </w:pPr>
      <w:r>
        <w:rPr>
          <w:rFonts w:asciiTheme="minorEastAsia" w:eastAsiaTheme="minorEastAsia" w:hAnsiTheme="minorEastAsia" w:cs="Arial"/>
        </w:rPr>
        <w:t xml:space="preserve">14 </w:t>
      </w:r>
      <w:r>
        <w:rPr>
          <w:rFonts w:asciiTheme="minorEastAsia" w:eastAsiaTheme="minorEastAsia" w:hAnsiTheme="minorEastAsia" w:cs="宋体"/>
        </w:rPr>
        <w:t>投标文件的签署、盖章</w:t>
      </w:r>
    </w:p>
    <w:p w:rsidR="00A30FA8" w:rsidRDefault="0019762A">
      <w:pPr>
        <w:pStyle w:val="af2"/>
        <w:spacing w:before="134" w:line="360" w:lineRule="auto"/>
        <w:ind w:left="1196" w:right="108" w:hanging="720"/>
        <w:rPr>
          <w:rFonts w:asciiTheme="minorEastAsia" w:eastAsiaTheme="minorEastAsia" w:hAnsiTheme="minorEastAsia" w:cs="宋体"/>
        </w:rPr>
      </w:pPr>
      <w:r>
        <w:rPr>
          <w:rFonts w:asciiTheme="minorEastAsia" w:eastAsiaTheme="minorEastAsia" w:hAnsiTheme="minorEastAsia" w:cs="Arial"/>
        </w:rPr>
        <w:t xml:space="preserve">14.1 </w:t>
      </w:r>
      <w:r>
        <w:rPr>
          <w:rFonts w:asciiTheme="minorEastAsia" w:eastAsiaTheme="minorEastAsia" w:hAnsiTheme="minorEastAsia" w:cs="宋体"/>
        </w:rPr>
        <w:t>招标文件要求签字的内容（如授权委托书等），可以使用电子签章或使用原件 的电子件（电子件指扫描件、照片等形式电子文件）；要求第三方出具的盖章 件原件（如联合协议、分包意向协议、制造商授权书等），投标文件中应使用 原件的电子件。</w:t>
      </w:r>
    </w:p>
    <w:p w:rsidR="00A30FA8" w:rsidRDefault="0019762A">
      <w:pPr>
        <w:pStyle w:val="af2"/>
        <w:spacing w:before="41" w:line="360" w:lineRule="auto"/>
        <w:ind w:left="476"/>
        <w:rPr>
          <w:rFonts w:asciiTheme="minorEastAsia" w:eastAsiaTheme="minorEastAsia" w:hAnsiTheme="minorEastAsia" w:cs="宋体"/>
        </w:rPr>
      </w:pPr>
      <w:r>
        <w:rPr>
          <w:rFonts w:asciiTheme="minorEastAsia" w:eastAsiaTheme="minorEastAsia" w:hAnsiTheme="minorEastAsia" w:cs="Arial"/>
        </w:rPr>
        <w:t xml:space="preserve">14.2   </w:t>
      </w:r>
      <w:r>
        <w:rPr>
          <w:rFonts w:asciiTheme="minorEastAsia" w:eastAsiaTheme="minorEastAsia" w:hAnsiTheme="minorEastAsia" w:cs="宋体"/>
        </w:rPr>
        <w:t>招标文件要求盖章的内容，一般通过投标文件编制工具加盖电子签章。</w:t>
      </w:r>
    </w:p>
    <w:p w:rsidR="00A30FA8" w:rsidRDefault="00A30FA8">
      <w:pPr>
        <w:spacing w:line="360" w:lineRule="auto"/>
        <w:rPr>
          <w:rFonts w:asciiTheme="minorEastAsia" w:eastAsiaTheme="minorEastAsia" w:hAnsiTheme="minorEastAsia" w:cs="宋体"/>
          <w:sz w:val="24"/>
        </w:rPr>
      </w:pPr>
    </w:p>
    <w:p w:rsidR="00A30FA8" w:rsidRDefault="0019762A">
      <w:pPr>
        <w:pStyle w:val="30"/>
        <w:spacing w:before="0" w:after="0" w:line="360" w:lineRule="auto"/>
        <w:ind w:right="194"/>
        <w:jc w:val="center"/>
        <w:rPr>
          <w:rFonts w:ascii="Times New Roman"/>
          <w:bCs/>
          <w:kern w:val="2"/>
          <w:sz w:val="28"/>
          <w:szCs w:val="28"/>
          <w:u w:val="none"/>
        </w:rPr>
      </w:pPr>
      <w:bookmarkStart w:id="89" w:name="_GoBack"/>
      <w:bookmarkEnd w:id="89"/>
      <w:r>
        <w:rPr>
          <w:rFonts w:ascii="Times New Roman"/>
          <w:bCs/>
          <w:kern w:val="2"/>
          <w:sz w:val="28"/>
          <w:szCs w:val="28"/>
          <w:u w:val="none"/>
        </w:rPr>
        <w:t>四</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投标文件的提交</w:t>
      </w:r>
    </w:p>
    <w:p w:rsidR="00A30FA8" w:rsidRDefault="0019762A">
      <w:pPr>
        <w:pStyle w:val="af2"/>
        <w:spacing w:before="184" w:line="360" w:lineRule="auto"/>
        <w:rPr>
          <w:rFonts w:asciiTheme="minorEastAsia" w:eastAsiaTheme="minorEastAsia" w:hAnsiTheme="minorEastAsia" w:cs="宋体"/>
        </w:rPr>
      </w:pPr>
      <w:r>
        <w:rPr>
          <w:rFonts w:asciiTheme="minorEastAsia" w:eastAsiaTheme="minorEastAsia" w:hAnsiTheme="minorEastAsia" w:cs="Arial"/>
        </w:rPr>
        <w:t xml:space="preserve">15 </w:t>
      </w:r>
      <w:r>
        <w:rPr>
          <w:rFonts w:asciiTheme="minorEastAsia" w:eastAsiaTheme="minorEastAsia" w:hAnsiTheme="minorEastAsia" w:cs="宋体"/>
        </w:rPr>
        <w:t>投标文件的提交</w:t>
      </w:r>
    </w:p>
    <w:p w:rsidR="00A30FA8" w:rsidRDefault="0019762A">
      <w:pPr>
        <w:pStyle w:val="af2"/>
        <w:spacing w:before="151"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15.1  </w:t>
      </w:r>
      <w:r>
        <w:rPr>
          <w:rFonts w:asciiTheme="minorEastAsia" w:eastAsiaTheme="minorEastAsia" w:hAnsiTheme="minorEastAsia" w:cs="宋体"/>
        </w:rPr>
        <w:t>本项目使用北京市政府采购电子交易平台。投标人根据招标文件及电子交易平台供应商操作手册要求编制、生成并提交电子投标文件。</w:t>
      </w:r>
    </w:p>
    <w:p w:rsidR="00A30FA8" w:rsidRDefault="0019762A">
      <w:pPr>
        <w:pStyle w:val="af2"/>
        <w:spacing w:before="151"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lastRenderedPageBreak/>
        <w:t xml:space="preserve">15.2 </w:t>
      </w:r>
      <w:r>
        <w:rPr>
          <w:rFonts w:asciiTheme="minorEastAsia" w:eastAsiaTheme="minorEastAsia" w:hAnsiTheme="minorEastAsia" w:cs="宋体"/>
        </w:rPr>
        <w:t>采购人及采购代理机构拒绝接受通过电子交易平台以外任何形式提交的投标 文件，投标保证金除外。</w:t>
      </w:r>
    </w:p>
    <w:p w:rsidR="00A30FA8" w:rsidRDefault="0019762A">
      <w:pPr>
        <w:pStyle w:val="af2"/>
        <w:spacing w:before="55" w:line="360" w:lineRule="auto"/>
        <w:rPr>
          <w:rFonts w:asciiTheme="minorEastAsia" w:eastAsiaTheme="minorEastAsia" w:hAnsiTheme="minorEastAsia" w:cs="宋体"/>
        </w:rPr>
      </w:pPr>
      <w:r>
        <w:rPr>
          <w:rFonts w:asciiTheme="minorEastAsia" w:eastAsiaTheme="minorEastAsia" w:hAnsiTheme="minorEastAsia" w:cs="Arial"/>
        </w:rPr>
        <w:t xml:space="preserve">16 </w:t>
      </w:r>
      <w:r>
        <w:rPr>
          <w:rFonts w:asciiTheme="minorEastAsia" w:eastAsiaTheme="minorEastAsia" w:hAnsiTheme="minorEastAsia" w:cs="宋体"/>
        </w:rPr>
        <w:t>投标截止时间</w:t>
      </w:r>
    </w:p>
    <w:p w:rsidR="00A30FA8" w:rsidRDefault="0019762A">
      <w:pPr>
        <w:pStyle w:val="af2"/>
        <w:spacing w:before="134"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16.1 </w:t>
      </w:r>
      <w:r>
        <w:rPr>
          <w:rFonts w:asciiTheme="minorEastAsia" w:eastAsiaTheme="minorEastAsia" w:hAnsiTheme="minorEastAsia" w:cs="宋体"/>
        </w:rPr>
        <w:t>投标人应在招标文件要求提交投标文件截止时间前，将电子投标文件提交至电子交易平台。</w:t>
      </w:r>
    </w:p>
    <w:p w:rsidR="00A30FA8" w:rsidRDefault="0019762A">
      <w:pPr>
        <w:pStyle w:val="af2"/>
        <w:spacing w:before="53" w:line="360" w:lineRule="auto"/>
        <w:rPr>
          <w:rFonts w:asciiTheme="minorEastAsia" w:eastAsiaTheme="minorEastAsia" w:hAnsiTheme="minorEastAsia" w:cs="宋体"/>
        </w:rPr>
      </w:pPr>
      <w:r>
        <w:rPr>
          <w:rFonts w:asciiTheme="minorEastAsia" w:eastAsiaTheme="minorEastAsia" w:hAnsiTheme="minorEastAsia" w:cs="Arial"/>
        </w:rPr>
        <w:t xml:space="preserve">17 </w:t>
      </w:r>
      <w:r>
        <w:rPr>
          <w:rFonts w:asciiTheme="minorEastAsia" w:eastAsiaTheme="minorEastAsia" w:hAnsiTheme="minorEastAsia" w:cs="宋体"/>
        </w:rPr>
        <w:t>投标文件的修改与撤回</w:t>
      </w:r>
    </w:p>
    <w:p w:rsidR="00A30FA8" w:rsidRDefault="0019762A">
      <w:pPr>
        <w:pStyle w:val="af2"/>
        <w:spacing w:before="137" w:line="360" w:lineRule="auto"/>
        <w:ind w:left="1196" w:right="110" w:hanging="720"/>
        <w:rPr>
          <w:rFonts w:asciiTheme="minorEastAsia" w:eastAsiaTheme="minorEastAsia" w:hAnsiTheme="minorEastAsia" w:cs="宋体"/>
        </w:rPr>
      </w:pPr>
      <w:r>
        <w:rPr>
          <w:rFonts w:asciiTheme="minorEastAsia" w:eastAsiaTheme="minorEastAsia" w:hAnsiTheme="minorEastAsia" w:cs="Arial"/>
        </w:rPr>
        <w:t xml:space="preserve">17.1 </w:t>
      </w:r>
      <w:r>
        <w:rPr>
          <w:rFonts w:asciiTheme="minorEastAsia" w:eastAsiaTheme="minorEastAsia" w:hAnsiTheme="minorEastAsia" w:cs="宋体"/>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A30FA8" w:rsidRDefault="0019762A">
      <w:pPr>
        <w:pStyle w:val="af2"/>
        <w:spacing w:before="43"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17.2 </w:t>
      </w:r>
      <w:r>
        <w:rPr>
          <w:rFonts w:asciiTheme="minorEastAsia" w:eastAsiaTheme="minorEastAsia" w:hAnsiTheme="minorEastAsia" w:cs="宋体"/>
        </w:rPr>
        <w:t>投标人对投标文件的补充、修改的内容应当按照招标文件要求签署、盖章， 作为投标文件的组成部分。</w:t>
      </w:r>
    </w:p>
    <w:p w:rsidR="00A30FA8" w:rsidRDefault="00A30FA8">
      <w:pPr>
        <w:spacing w:before="9" w:line="360" w:lineRule="auto"/>
        <w:rPr>
          <w:rFonts w:asciiTheme="minorEastAsia" w:eastAsiaTheme="minorEastAsia" w:hAnsiTheme="minorEastAsia" w:cs="宋体"/>
          <w:sz w:val="24"/>
        </w:rPr>
      </w:pPr>
    </w:p>
    <w:p w:rsidR="00A30FA8" w:rsidRDefault="0019762A">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五</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开标、资格审查及评标</w:t>
      </w:r>
    </w:p>
    <w:p w:rsidR="00A30FA8" w:rsidRDefault="0019762A">
      <w:pPr>
        <w:pStyle w:val="af2"/>
        <w:spacing w:before="184" w:line="360" w:lineRule="auto"/>
        <w:rPr>
          <w:rFonts w:asciiTheme="minorEastAsia" w:eastAsiaTheme="minorEastAsia" w:hAnsiTheme="minorEastAsia" w:cs="宋体"/>
        </w:rPr>
      </w:pPr>
      <w:r>
        <w:rPr>
          <w:rFonts w:asciiTheme="minorEastAsia" w:eastAsiaTheme="minorEastAsia" w:hAnsiTheme="minorEastAsia" w:cs="Arial"/>
        </w:rPr>
        <w:t xml:space="preserve">18 </w:t>
      </w:r>
      <w:r>
        <w:rPr>
          <w:rFonts w:asciiTheme="minorEastAsia" w:eastAsiaTheme="minorEastAsia" w:hAnsiTheme="minorEastAsia" w:cs="宋体"/>
        </w:rPr>
        <w:t>开标</w:t>
      </w:r>
    </w:p>
    <w:p w:rsidR="00A30FA8" w:rsidRDefault="0019762A">
      <w:pPr>
        <w:pStyle w:val="af2"/>
        <w:spacing w:before="137"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18.1 </w:t>
      </w:r>
      <w:r>
        <w:rPr>
          <w:rFonts w:asciiTheme="minorEastAsia" w:eastAsiaTheme="minorEastAsia" w:hAnsiTheme="minorEastAsia" w:cs="宋体"/>
        </w:rPr>
        <w:t>采购人或采购代理机构将按招标文件的规定，在投标截止时间的同一时间和招标文件预先确定的地点组织开标。</w:t>
      </w:r>
    </w:p>
    <w:p w:rsidR="00A30FA8" w:rsidRDefault="0019762A">
      <w:pPr>
        <w:pStyle w:val="af2"/>
        <w:spacing w:before="53" w:line="360" w:lineRule="auto"/>
        <w:ind w:left="1196" w:right="110" w:hanging="720"/>
        <w:rPr>
          <w:rFonts w:asciiTheme="minorEastAsia" w:eastAsiaTheme="minorEastAsia" w:hAnsiTheme="minorEastAsia" w:cs="宋体"/>
        </w:rPr>
      </w:pPr>
      <w:r>
        <w:rPr>
          <w:rFonts w:asciiTheme="minorEastAsia" w:eastAsiaTheme="minorEastAsia" w:hAnsiTheme="minorEastAsia" w:cs="Arial"/>
        </w:rPr>
        <w:t xml:space="preserve">18.2 </w:t>
      </w:r>
      <w:r>
        <w:rPr>
          <w:rFonts w:asciiTheme="minorEastAsia" w:eastAsiaTheme="minorEastAsia" w:hAnsiTheme="minorEastAsia" w:cs="宋体"/>
        </w:rPr>
        <w:t>本项目开标使用北京市政府采购电子交易平台。投标人应在规定的时间内对投标文件进行解密，因非系统原因导致的解密失败，视为投标无效。</w:t>
      </w:r>
    </w:p>
    <w:p w:rsidR="00A30FA8" w:rsidRDefault="0019762A">
      <w:pPr>
        <w:pStyle w:val="af2"/>
        <w:spacing w:before="55"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18.3 </w:t>
      </w:r>
      <w:r>
        <w:rPr>
          <w:rFonts w:asciiTheme="minorEastAsia" w:eastAsiaTheme="minorEastAsia" w:hAnsiTheme="minorEastAsia" w:cs="宋体"/>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A30FA8" w:rsidRDefault="0019762A">
      <w:pPr>
        <w:pStyle w:val="af2"/>
        <w:spacing w:before="43"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18.4 </w:t>
      </w:r>
      <w:r>
        <w:rPr>
          <w:rFonts w:asciiTheme="minorEastAsia" w:eastAsiaTheme="minorEastAsia" w:hAnsiTheme="minorEastAsia" w:cs="宋体"/>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A30FA8" w:rsidRDefault="0019762A">
      <w:pPr>
        <w:pStyle w:val="af2"/>
        <w:spacing w:before="46" w:line="360" w:lineRule="auto"/>
        <w:ind w:left="476"/>
        <w:rPr>
          <w:rFonts w:asciiTheme="minorEastAsia" w:eastAsiaTheme="minorEastAsia" w:hAnsiTheme="minorEastAsia" w:cs="宋体"/>
        </w:rPr>
      </w:pPr>
      <w:r>
        <w:rPr>
          <w:rFonts w:asciiTheme="minorEastAsia" w:eastAsiaTheme="minorEastAsia" w:hAnsiTheme="minorEastAsia" w:cs="Arial"/>
        </w:rPr>
        <w:t xml:space="preserve">18.5 </w:t>
      </w:r>
      <w:r>
        <w:rPr>
          <w:rFonts w:asciiTheme="minorEastAsia" w:eastAsiaTheme="minorEastAsia" w:hAnsiTheme="minorEastAsia" w:cs="宋体"/>
        </w:rPr>
        <w:t xml:space="preserve">投标人不足 </w:t>
      </w:r>
      <w:r>
        <w:rPr>
          <w:rFonts w:asciiTheme="minorEastAsia" w:eastAsiaTheme="minorEastAsia" w:hAnsiTheme="minorEastAsia" w:cs="Arial"/>
        </w:rPr>
        <w:t xml:space="preserve">3 </w:t>
      </w:r>
      <w:r>
        <w:rPr>
          <w:rFonts w:asciiTheme="minorEastAsia" w:eastAsiaTheme="minorEastAsia" w:hAnsiTheme="minorEastAsia" w:cs="宋体"/>
        </w:rPr>
        <w:t>家的，不予开标。</w:t>
      </w:r>
    </w:p>
    <w:p w:rsidR="00A30FA8" w:rsidRDefault="0019762A">
      <w:pPr>
        <w:pStyle w:val="af2"/>
        <w:spacing w:before="134" w:line="360" w:lineRule="auto"/>
        <w:rPr>
          <w:rFonts w:asciiTheme="minorEastAsia" w:eastAsiaTheme="minorEastAsia" w:hAnsiTheme="minorEastAsia" w:cs="宋体"/>
        </w:rPr>
      </w:pPr>
      <w:r>
        <w:rPr>
          <w:rFonts w:asciiTheme="minorEastAsia" w:eastAsiaTheme="minorEastAsia" w:hAnsiTheme="minorEastAsia" w:cs="Arial"/>
        </w:rPr>
        <w:t xml:space="preserve">19 </w:t>
      </w:r>
      <w:r>
        <w:rPr>
          <w:rFonts w:asciiTheme="minorEastAsia" w:eastAsiaTheme="minorEastAsia" w:hAnsiTheme="minorEastAsia" w:cs="宋体"/>
        </w:rPr>
        <w:t>资格审查</w:t>
      </w:r>
    </w:p>
    <w:p w:rsidR="00A30FA8" w:rsidRDefault="0019762A">
      <w:pPr>
        <w:pStyle w:val="af2"/>
        <w:spacing w:before="137" w:line="360" w:lineRule="auto"/>
        <w:ind w:left="476"/>
        <w:rPr>
          <w:rFonts w:asciiTheme="minorEastAsia" w:eastAsiaTheme="minorEastAsia" w:hAnsiTheme="minorEastAsia" w:cs="宋体"/>
        </w:rPr>
      </w:pPr>
      <w:r>
        <w:rPr>
          <w:rFonts w:asciiTheme="minorEastAsia" w:eastAsiaTheme="minorEastAsia" w:hAnsiTheme="minorEastAsia" w:cs="Arial"/>
        </w:rPr>
        <w:t xml:space="preserve">19.1 </w:t>
      </w:r>
      <w:r>
        <w:rPr>
          <w:rFonts w:asciiTheme="minorEastAsia" w:eastAsiaTheme="minorEastAsia" w:hAnsiTheme="minorEastAsia" w:cs="宋体"/>
        </w:rPr>
        <w:t>见第三章《资格审查》。</w:t>
      </w:r>
    </w:p>
    <w:p w:rsidR="00A30FA8" w:rsidRDefault="0019762A">
      <w:pPr>
        <w:pStyle w:val="af2"/>
        <w:spacing w:before="134" w:line="360" w:lineRule="auto"/>
        <w:rPr>
          <w:rFonts w:asciiTheme="minorEastAsia" w:eastAsiaTheme="minorEastAsia" w:hAnsiTheme="minorEastAsia" w:cs="宋体"/>
        </w:rPr>
      </w:pPr>
      <w:r>
        <w:rPr>
          <w:rFonts w:asciiTheme="minorEastAsia" w:eastAsiaTheme="minorEastAsia" w:hAnsiTheme="minorEastAsia" w:cs="Arial"/>
        </w:rPr>
        <w:lastRenderedPageBreak/>
        <w:t xml:space="preserve">20 </w:t>
      </w:r>
      <w:r>
        <w:rPr>
          <w:rFonts w:asciiTheme="minorEastAsia" w:eastAsiaTheme="minorEastAsia" w:hAnsiTheme="minorEastAsia" w:cs="宋体"/>
        </w:rPr>
        <w:t>评标委员会</w:t>
      </w:r>
    </w:p>
    <w:p w:rsidR="00A30FA8" w:rsidRDefault="0019762A">
      <w:pPr>
        <w:pStyle w:val="af2"/>
        <w:spacing w:before="151" w:line="360" w:lineRule="auto"/>
        <w:ind w:left="1196" w:right="146" w:hanging="720"/>
        <w:rPr>
          <w:rFonts w:asciiTheme="minorEastAsia" w:eastAsiaTheme="minorEastAsia" w:hAnsiTheme="minorEastAsia" w:cs="宋体"/>
        </w:rPr>
      </w:pPr>
      <w:r>
        <w:rPr>
          <w:rFonts w:asciiTheme="minorEastAsia" w:eastAsiaTheme="minorEastAsia" w:hAnsiTheme="minorEastAsia" w:cs="Arial"/>
        </w:rPr>
        <w:t xml:space="preserve">20.1 </w:t>
      </w:r>
      <w:r>
        <w:rPr>
          <w:rFonts w:asciiTheme="minorEastAsia" w:eastAsiaTheme="minorEastAsia" w:hAnsiTheme="minorEastAsia" w:cs="宋体"/>
        </w:rPr>
        <w:t>评标委员会根据政府采购有关规定和本次采购项目的特点进行组建，并负责具体评标事务，独立履行职责。</w:t>
      </w:r>
    </w:p>
    <w:p w:rsidR="00A30FA8" w:rsidRDefault="0019762A">
      <w:pPr>
        <w:pStyle w:val="af2"/>
        <w:spacing w:before="151" w:line="360" w:lineRule="auto"/>
        <w:ind w:left="1196" w:right="146" w:hanging="720"/>
        <w:rPr>
          <w:rFonts w:asciiTheme="minorEastAsia" w:eastAsiaTheme="minorEastAsia" w:hAnsiTheme="minorEastAsia" w:cs="宋体"/>
        </w:rPr>
      </w:pPr>
      <w:r>
        <w:rPr>
          <w:rFonts w:asciiTheme="minorEastAsia" w:eastAsiaTheme="minorEastAsia" w:hAnsiTheme="minorEastAsia" w:cs="Arial"/>
        </w:rPr>
        <w:t xml:space="preserve">20.2 </w:t>
      </w:r>
      <w:r>
        <w:rPr>
          <w:rFonts w:asciiTheme="minorEastAsia" w:eastAsiaTheme="minorEastAsia" w:hAnsiTheme="minorEastAsia" w:cs="宋体"/>
        </w:rPr>
        <w:t>评审专家须符合《财政部关于在政府采购活动中查询及使用信用记录有关问 题的通知》（财库〔</w:t>
      </w:r>
      <w:r>
        <w:rPr>
          <w:rFonts w:asciiTheme="minorEastAsia" w:eastAsiaTheme="minorEastAsia" w:hAnsiTheme="minorEastAsia" w:cs="Arial"/>
        </w:rPr>
        <w:t>2016</w:t>
      </w:r>
      <w:r>
        <w:rPr>
          <w:rFonts w:asciiTheme="minorEastAsia" w:eastAsiaTheme="minorEastAsia" w:hAnsiTheme="minorEastAsia" w:cs="宋体"/>
        </w:rPr>
        <w:t>〕</w:t>
      </w:r>
      <w:r>
        <w:rPr>
          <w:rFonts w:asciiTheme="minorEastAsia" w:eastAsiaTheme="minorEastAsia" w:hAnsiTheme="minorEastAsia" w:cs="Arial"/>
        </w:rPr>
        <w:t xml:space="preserve">125 </w:t>
      </w:r>
      <w:r>
        <w:rPr>
          <w:rFonts w:asciiTheme="minorEastAsia" w:eastAsiaTheme="minorEastAsia" w:hAnsiTheme="minorEastAsia" w:cs="宋体"/>
        </w:rPr>
        <w:t>号）的规定。依法自行选定评审专家的，采购人和采购代理机构将查询有关信用记录，对具有行贿、受贿、欺诈等不良信用记录的人员，拒绝其参与政府采购活动。</w:t>
      </w:r>
    </w:p>
    <w:p w:rsidR="00A30FA8" w:rsidRDefault="0019762A">
      <w:pPr>
        <w:pStyle w:val="af2"/>
        <w:spacing w:before="48" w:line="360" w:lineRule="auto"/>
        <w:ind w:right="103"/>
        <w:rPr>
          <w:rFonts w:asciiTheme="minorEastAsia" w:eastAsiaTheme="minorEastAsia" w:hAnsiTheme="minorEastAsia" w:cs="宋体"/>
        </w:rPr>
      </w:pPr>
      <w:r>
        <w:rPr>
          <w:rFonts w:asciiTheme="minorEastAsia" w:eastAsiaTheme="minorEastAsia" w:hAnsiTheme="minorEastAsia" w:cs="Arial"/>
        </w:rPr>
        <w:t xml:space="preserve">21 </w:t>
      </w:r>
      <w:r>
        <w:rPr>
          <w:rFonts w:asciiTheme="minorEastAsia" w:eastAsiaTheme="minorEastAsia" w:hAnsiTheme="minorEastAsia" w:cs="宋体"/>
        </w:rPr>
        <w:t>评标程序、评标方法和评标标准</w:t>
      </w:r>
    </w:p>
    <w:p w:rsidR="00A30FA8" w:rsidRDefault="0019762A">
      <w:pPr>
        <w:pStyle w:val="af2"/>
        <w:spacing w:before="134" w:line="360" w:lineRule="auto"/>
        <w:ind w:left="476" w:right="103"/>
        <w:rPr>
          <w:rFonts w:asciiTheme="minorEastAsia" w:eastAsiaTheme="minorEastAsia" w:hAnsiTheme="minorEastAsia" w:cs="宋体"/>
        </w:rPr>
      </w:pPr>
      <w:r>
        <w:rPr>
          <w:rFonts w:asciiTheme="minorEastAsia" w:eastAsiaTheme="minorEastAsia" w:hAnsiTheme="minorEastAsia" w:cs="Arial"/>
        </w:rPr>
        <w:t xml:space="preserve">21.1   </w:t>
      </w:r>
      <w:r>
        <w:rPr>
          <w:rFonts w:asciiTheme="minorEastAsia" w:eastAsiaTheme="minorEastAsia" w:hAnsiTheme="minorEastAsia" w:cs="宋体"/>
        </w:rPr>
        <w:t>见第四章《评标程序、评标方法和评标标准》。</w:t>
      </w:r>
    </w:p>
    <w:p w:rsidR="00A30FA8" w:rsidRDefault="00A30FA8">
      <w:pPr>
        <w:spacing w:before="1" w:line="360" w:lineRule="auto"/>
        <w:rPr>
          <w:rFonts w:asciiTheme="minorEastAsia" w:eastAsiaTheme="minorEastAsia" w:hAnsiTheme="minorEastAsia" w:cs="宋体"/>
          <w:sz w:val="24"/>
        </w:rPr>
      </w:pPr>
    </w:p>
    <w:p w:rsidR="00A30FA8" w:rsidRDefault="0019762A">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六</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确定中标</w:t>
      </w:r>
    </w:p>
    <w:p w:rsidR="00A30FA8" w:rsidRDefault="0019762A">
      <w:pPr>
        <w:pStyle w:val="af2"/>
        <w:spacing w:before="182" w:line="360" w:lineRule="auto"/>
        <w:ind w:right="103"/>
        <w:rPr>
          <w:rFonts w:asciiTheme="minorEastAsia" w:eastAsiaTheme="minorEastAsia" w:hAnsiTheme="minorEastAsia" w:cs="宋体"/>
        </w:rPr>
      </w:pPr>
      <w:r>
        <w:rPr>
          <w:rFonts w:asciiTheme="minorEastAsia" w:eastAsiaTheme="minorEastAsia" w:hAnsiTheme="minorEastAsia" w:cs="Arial"/>
        </w:rPr>
        <w:t xml:space="preserve">22 </w:t>
      </w:r>
      <w:r>
        <w:rPr>
          <w:rFonts w:asciiTheme="minorEastAsia" w:eastAsiaTheme="minorEastAsia" w:hAnsiTheme="minorEastAsia" w:cs="宋体"/>
        </w:rPr>
        <w:t>确定中标人</w:t>
      </w:r>
    </w:p>
    <w:p w:rsidR="00A30FA8" w:rsidRDefault="0019762A">
      <w:pPr>
        <w:pStyle w:val="af2"/>
        <w:spacing w:before="137" w:line="360" w:lineRule="auto"/>
        <w:ind w:left="1196" w:right="107" w:hanging="720"/>
        <w:rPr>
          <w:rFonts w:asciiTheme="minorEastAsia" w:eastAsiaTheme="minorEastAsia" w:hAnsiTheme="minorEastAsia" w:cs="宋体"/>
        </w:rPr>
      </w:pPr>
      <w:r>
        <w:rPr>
          <w:rFonts w:asciiTheme="minorEastAsia" w:eastAsiaTheme="minorEastAsia" w:hAnsiTheme="minorEastAsia" w:cs="Arial"/>
        </w:rPr>
        <w:t xml:space="preserve">22.1 </w:t>
      </w:r>
      <w:r>
        <w:rPr>
          <w:rFonts w:asciiTheme="minorEastAsia" w:eastAsiaTheme="minorEastAsia" w:hAnsiTheme="minorEastAsia" w:cs="宋体"/>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A30FA8" w:rsidRDefault="0019762A">
      <w:pPr>
        <w:pStyle w:val="af2"/>
        <w:spacing w:before="41" w:line="360" w:lineRule="auto"/>
        <w:ind w:right="103"/>
        <w:rPr>
          <w:rFonts w:asciiTheme="minorEastAsia" w:eastAsiaTheme="minorEastAsia" w:hAnsiTheme="minorEastAsia" w:cs="宋体"/>
        </w:rPr>
      </w:pPr>
      <w:r>
        <w:rPr>
          <w:rFonts w:asciiTheme="minorEastAsia" w:eastAsiaTheme="minorEastAsia" w:hAnsiTheme="minorEastAsia" w:cs="Arial"/>
        </w:rPr>
        <w:t xml:space="preserve">23 </w:t>
      </w:r>
      <w:r>
        <w:rPr>
          <w:rFonts w:asciiTheme="minorEastAsia" w:eastAsiaTheme="minorEastAsia" w:hAnsiTheme="minorEastAsia" w:cs="宋体"/>
        </w:rPr>
        <w:t>中标公告与中标通知书</w:t>
      </w:r>
    </w:p>
    <w:p w:rsidR="00A30FA8" w:rsidRDefault="0019762A">
      <w:pPr>
        <w:pStyle w:val="af2"/>
        <w:spacing w:before="55" w:line="360" w:lineRule="auto"/>
        <w:ind w:left="1196" w:right="153" w:hanging="720"/>
        <w:rPr>
          <w:rFonts w:asciiTheme="minorEastAsia" w:eastAsiaTheme="minorEastAsia" w:hAnsiTheme="minorEastAsia" w:cs="宋体"/>
        </w:rPr>
      </w:pPr>
      <w:r>
        <w:rPr>
          <w:rFonts w:asciiTheme="minorEastAsia" w:eastAsiaTheme="minorEastAsia" w:hAnsiTheme="minorEastAsia" w:cs="Arial"/>
        </w:rPr>
        <w:t xml:space="preserve">23.1  </w:t>
      </w:r>
      <w:r>
        <w:rPr>
          <w:rFonts w:asciiTheme="minorEastAsia" w:eastAsiaTheme="minorEastAsia" w:hAnsiTheme="minorEastAsia" w:cs="宋体"/>
        </w:rPr>
        <w:t xml:space="preserve">采购人或采购代理机构自中标人确定之日起 </w:t>
      </w:r>
      <w:r>
        <w:rPr>
          <w:rFonts w:asciiTheme="minorEastAsia" w:eastAsiaTheme="minorEastAsia" w:hAnsiTheme="minorEastAsia" w:cs="Arial"/>
        </w:rPr>
        <w:t xml:space="preserve">2 </w:t>
      </w:r>
      <w:r>
        <w:rPr>
          <w:rFonts w:asciiTheme="minorEastAsia" w:eastAsiaTheme="minorEastAsia" w:hAnsiTheme="minorEastAsia" w:cs="宋体"/>
        </w:rPr>
        <w:t>个工作日内，在北京市政府采购网公告中标结果，同时向中标人发出中标通知书，中标公告期限为</w:t>
      </w:r>
      <w:r>
        <w:rPr>
          <w:rFonts w:asciiTheme="minorEastAsia" w:eastAsiaTheme="minorEastAsia" w:hAnsiTheme="minorEastAsia" w:cs="Arial"/>
        </w:rPr>
        <w:t>1</w:t>
      </w:r>
      <w:r>
        <w:rPr>
          <w:rFonts w:asciiTheme="minorEastAsia" w:eastAsiaTheme="minorEastAsia" w:hAnsiTheme="minorEastAsia" w:cs="宋体"/>
        </w:rPr>
        <w:t>个工作日。</w:t>
      </w:r>
    </w:p>
    <w:p w:rsidR="00A30FA8" w:rsidRDefault="0019762A">
      <w:pPr>
        <w:pStyle w:val="af2"/>
        <w:spacing w:before="55" w:line="360" w:lineRule="auto"/>
        <w:ind w:left="1196" w:right="153" w:hanging="720"/>
        <w:rPr>
          <w:rFonts w:asciiTheme="minorEastAsia" w:eastAsiaTheme="minorEastAsia" w:hAnsiTheme="minorEastAsia" w:cs="宋体"/>
        </w:rPr>
      </w:pPr>
      <w:r>
        <w:rPr>
          <w:rFonts w:asciiTheme="minorEastAsia" w:eastAsiaTheme="minorEastAsia" w:hAnsiTheme="minorEastAsia" w:cs="Arial"/>
        </w:rPr>
        <w:t xml:space="preserve">23.2 </w:t>
      </w:r>
      <w:r>
        <w:rPr>
          <w:rFonts w:asciiTheme="minorEastAsia" w:eastAsiaTheme="minorEastAsia" w:hAnsiTheme="minorEastAsia" w:cs="宋体"/>
        </w:rPr>
        <w:t>中标通知书对采购人和中标供应商均具有法律效力。中标通知书发出后，采购人改变中标结果的，或者中标供应商放弃中标项目的，应当依法承担法律责任。</w:t>
      </w:r>
    </w:p>
    <w:p w:rsidR="00A30FA8" w:rsidRDefault="0019762A">
      <w:pPr>
        <w:pStyle w:val="af2"/>
        <w:spacing w:before="43" w:line="360" w:lineRule="auto"/>
        <w:ind w:right="103"/>
        <w:rPr>
          <w:rFonts w:asciiTheme="minorEastAsia" w:eastAsiaTheme="minorEastAsia" w:hAnsiTheme="minorEastAsia" w:cs="宋体"/>
        </w:rPr>
      </w:pPr>
      <w:r>
        <w:rPr>
          <w:rFonts w:asciiTheme="minorEastAsia" w:eastAsiaTheme="minorEastAsia" w:hAnsiTheme="minorEastAsia" w:cs="Arial"/>
        </w:rPr>
        <w:t xml:space="preserve">24 </w:t>
      </w:r>
      <w:r>
        <w:rPr>
          <w:rFonts w:asciiTheme="minorEastAsia" w:eastAsiaTheme="minorEastAsia" w:hAnsiTheme="minorEastAsia" w:cs="宋体"/>
        </w:rPr>
        <w:t>废标</w:t>
      </w:r>
    </w:p>
    <w:p w:rsidR="00A30FA8" w:rsidRDefault="0019762A">
      <w:pPr>
        <w:pStyle w:val="af2"/>
        <w:spacing w:before="137" w:line="360" w:lineRule="auto"/>
        <w:ind w:left="476" w:right="103"/>
        <w:rPr>
          <w:rFonts w:asciiTheme="minorEastAsia" w:eastAsiaTheme="minorEastAsia" w:hAnsiTheme="minorEastAsia" w:cs="宋体"/>
        </w:rPr>
      </w:pPr>
      <w:r>
        <w:rPr>
          <w:rFonts w:asciiTheme="minorEastAsia" w:eastAsiaTheme="minorEastAsia" w:hAnsiTheme="minorEastAsia" w:cs="Arial"/>
        </w:rPr>
        <w:t xml:space="preserve">24.1   </w:t>
      </w:r>
      <w:r>
        <w:rPr>
          <w:rFonts w:asciiTheme="minorEastAsia" w:eastAsiaTheme="minorEastAsia" w:hAnsiTheme="minorEastAsia" w:cs="宋体"/>
        </w:rPr>
        <w:t>在招标采购中，出现下列情形之一的，应予废标：</w:t>
      </w:r>
    </w:p>
    <w:p w:rsidR="00A30FA8" w:rsidRDefault="0019762A">
      <w:pPr>
        <w:pStyle w:val="af2"/>
        <w:spacing w:before="134" w:line="360" w:lineRule="auto"/>
        <w:ind w:left="2101" w:right="103" w:hanging="900"/>
        <w:rPr>
          <w:rFonts w:asciiTheme="minorEastAsia" w:eastAsiaTheme="minorEastAsia" w:hAnsiTheme="minorEastAsia" w:cs="宋体"/>
        </w:rPr>
      </w:pPr>
      <w:r>
        <w:rPr>
          <w:rFonts w:asciiTheme="minorEastAsia" w:eastAsiaTheme="minorEastAsia" w:hAnsiTheme="minorEastAsia" w:cs="Arial"/>
        </w:rPr>
        <w:t xml:space="preserve">24.1.1 </w:t>
      </w:r>
      <w:r>
        <w:rPr>
          <w:rFonts w:asciiTheme="minorEastAsia" w:eastAsiaTheme="minorEastAsia" w:hAnsiTheme="minorEastAsia" w:cs="宋体"/>
        </w:rPr>
        <w:t>符合专业条件的供应商或者对招标文件作实质响应的供应商不足</w:t>
      </w:r>
      <w:r>
        <w:rPr>
          <w:rFonts w:asciiTheme="minorEastAsia" w:eastAsiaTheme="minorEastAsia" w:hAnsiTheme="minorEastAsia" w:cs="宋体"/>
        </w:rPr>
        <w:lastRenderedPageBreak/>
        <w:t>三 家的；</w:t>
      </w:r>
    </w:p>
    <w:p w:rsidR="00A30FA8" w:rsidRDefault="0019762A">
      <w:pPr>
        <w:pStyle w:val="af2"/>
        <w:spacing w:before="53" w:line="360" w:lineRule="auto"/>
        <w:ind w:left="1201" w:right="103"/>
        <w:rPr>
          <w:rFonts w:asciiTheme="minorEastAsia" w:eastAsiaTheme="minorEastAsia" w:hAnsiTheme="minorEastAsia" w:cs="宋体"/>
        </w:rPr>
      </w:pPr>
      <w:r>
        <w:rPr>
          <w:rFonts w:asciiTheme="minorEastAsia" w:eastAsiaTheme="minorEastAsia" w:hAnsiTheme="minorEastAsia" w:cs="Arial"/>
        </w:rPr>
        <w:t xml:space="preserve">24.1.2   </w:t>
      </w:r>
      <w:r>
        <w:rPr>
          <w:rFonts w:asciiTheme="minorEastAsia" w:eastAsiaTheme="minorEastAsia" w:hAnsiTheme="minorEastAsia" w:cs="宋体"/>
        </w:rPr>
        <w:t>出现影响采购公正的违法、违规行为的；</w:t>
      </w:r>
    </w:p>
    <w:p w:rsidR="00A30FA8" w:rsidRDefault="0019762A">
      <w:pPr>
        <w:pStyle w:val="af2"/>
        <w:spacing w:before="136" w:line="360" w:lineRule="auto"/>
        <w:ind w:left="1201" w:right="103"/>
        <w:rPr>
          <w:rFonts w:asciiTheme="minorEastAsia" w:eastAsiaTheme="minorEastAsia" w:hAnsiTheme="minorEastAsia" w:cs="宋体"/>
        </w:rPr>
      </w:pPr>
      <w:r>
        <w:rPr>
          <w:rFonts w:asciiTheme="minorEastAsia" w:eastAsiaTheme="minorEastAsia" w:hAnsiTheme="minorEastAsia" w:cs="Arial"/>
        </w:rPr>
        <w:t xml:space="preserve">24.1.3   </w:t>
      </w:r>
      <w:r>
        <w:rPr>
          <w:rFonts w:asciiTheme="minorEastAsia" w:eastAsiaTheme="minorEastAsia" w:hAnsiTheme="minorEastAsia" w:cs="宋体"/>
        </w:rPr>
        <w:t>投标人的报价均超过了采购预算，采购人不能支付的；</w:t>
      </w:r>
    </w:p>
    <w:p w:rsidR="00A30FA8" w:rsidRDefault="0019762A">
      <w:pPr>
        <w:pStyle w:val="af2"/>
        <w:spacing w:before="134" w:line="360" w:lineRule="auto"/>
        <w:ind w:left="1201" w:right="103"/>
        <w:rPr>
          <w:rFonts w:asciiTheme="minorEastAsia" w:eastAsiaTheme="minorEastAsia" w:hAnsiTheme="minorEastAsia" w:cs="宋体"/>
        </w:rPr>
      </w:pPr>
      <w:r>
        <w:rPr>
          <w:rFonts w:asciiTheme="minorEastAsia" w:eastAsiaTheme="minorEastAsia" w:hAnsiTheme="minorEastAsia" w:cs="Arial"/>
        </w:rPr>
        <w:t xml:space="preserve">24.1.4   </w:t>
      </w:r>
      <w:r>
        <w:rPr>
          <w:rFonts w:asciiTheme="minorEastAsia" w:eastAsiaTheme="minorEastAsia" w:hAnsiTheme="minorEastAsia" w:cs="宋体"/>
        </w:rPr>
        <w:t>因重大变故，采购任务取消的。</w:t>
      </w:r>
    </w:p>
    <w:p w:rsidR="00A30FA8" w:rsidRDefault="0019762A">
      <w:pPr>
        <w:pStyle w:val="af2"/>
        <w:spacing w:before="137" w:line="360" w:lineRule="auto"/>
        <w:ind w:left="476" w:right="103"/>
        <w:rPr>
          <w:rFonts w:asciiTheme="minorEastAsia" w:eastAsiaTheme="minorEastAsia" w:hAnsiTheme="minorEastAsia" w:cs="宋体"/>
        </w:rPr>
      </w:pPr>
      <w:r>
        <w:rPr>
          <w:rFonts w:asciiTheme="minorEastAsia" w:eastAsiaTheme="minorEastAsia" w:hAnsiTheme="minorEastAsia" w:cs="Arial"/>
        </w:rPr>
        <w:t xml:space="preserve">24.2   </w:t>
      </w:r>
      <w:r>
        <w:rPr>
          <w:rFonts w:asciiTheme="minorEastAsia" w:eastAsiaTheme="minorEastAsia" w:hAnsiTheme="minorEastAsia" w:cs="宋体"/>
        </w:rPr>
        <w:t>废标后，采购人将废标理由书面通知所有投标人。</w:t>
      </w:r>
    </w:p>
    <w:p w:rsidR="00A30FA8" w:rsidRDefault="0019762A">
      <w:pPr>
        <w:pStyle w:val="af2"/>
        <w:spacing w:line="360" w:lineRule="auto"/>
        <w:ind w:right="123"/>
        <w:rPr>
          <w:rFonts w:asciiTheme="minorEastAsia" w:eastAsiaTheme="minorEastAsia" w:hAnsiTheme="minorEastAsia" w:cs="宋体"/>
        </w:rPr>
      </w:pPr>
      <w:r>
        <w:rPr>
          <w:rFonts w:asciiTheme="minorEastAsia" w:eastAsiaTheme="minorEastAsia" w:hAnsiTheme="minorEastAsia" w:cs="Arial"/>
        </w:rPr>
        <w:t xml:space="preserve">25 </w:t>
      </w:r>
      <w:r>
        <w:rPr>
          <w:rFonts w:asciiTheme="minorEastAsia" w:eastAsiaTheme="minorEastAsia" w:hAnsiTheme="minorEastAsia" w:cs="宋体"/>
        </w:rPr>
        <w:t>签订合同</w:t>
      </w:r>
    </w:p>
    <w:p w:rsidR="00A30FA8" w:rsidRDefault="0019762A">
      <w:pPr>
        <w:pStyle w:val="af2"/>
        <w:spacing w:before="134" w:line="360" w:lineRule="auto"/>
        <w:ind w:left="1196" w:right="228" w:hanging="720"/>
        <w:rPr>
          <w:rFonts w:asciiTheme="minorEastAsia" w:eastAsiaTheme="minorEastAsia" w:hAnsiTheme="minorEastAsia" w:cs="宋体"/>
        </w:rPr>
      </w:pPr>
      <w:r>
        <w:rPr>
          <w:rFonts w:asciiTheme="minorEastAsia" w:eastAsiaTheme="minorEastAsia" w:hAnsiTheme="minorEastAsia" w:cs="Arial"/>
        </w:rPr>
        <w:t xml:space="preserve">25.1 </w:t>
      </w:r>
      <w:r>
        <w:rPr>
          <w:rFonts w:asciiTheme="minorEastAsia" w:eastAsiaTheme="minorEastAsia" w:hAnsiTheme="minorEastAsia" w:cs="宋体"/>
        </w:rPr>
        <w:t>中标人、采购人应当自中标通知书发出之日起</w:t>
      </w:r>
      <w:r>
        <w:rPr>
          <w:rFonts w:asciiTheme="minorEastAsia" w:eastAsiaTheme="minorEastAsia" w:hAnsiTheme="minorEastAsia" w:cs="Arial"/>
        </w:rPr>
        <w:t>30</w:t>
      </w:r>
      <w:r>
        <w:rPr>
          <w:rFonts w:asciiTheme="minorEastAsia" w:eastAsiaTheme="minorEastAsia" w:hAnsiTheme="minorEastAsia" w:cs="宋体"/>
        </w:rPr>
        <w:t>日内，按照招标文件和中标 人投标文件的规定签订书面合同。所签订的合同不得对招标文件确定的事项 和中标人投标文件作实质性修改。</w:t>
      </w:r>
    </w:p>
    <w:p w:rsidR="00A30FA8" w:rsidRDefault="0019762A">
      <w:pPr>
        <w:pStyle w:val="af2"/>
        <w:spacing w:before="43"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25.2 </w:t>
      </w:r>
      <w:r>
        <w:rPr>
          <w:rFonts w:asciiTheme="minorEastAsia" w:eastAsiaTheme="minorEastAsia" w:hAnsiTheme="minorEastAsia" w:cs="宋体"/>
        </w:rPr>
        <w:t>中标人拒绝与采购人签订合同的，采购人可以按照评标报告推荐的中标候选 人名单排序，确定下一候选人为中标人，也可以重新开展政府采购活动。</w:t>
      </w:r>
    </w:p>
    <w:p w:rsidR="00A30FA8" w:rsidRDefault="0019762A">
      <w:pPr>
        <w:pStyle w:val="af2"/>
        <w:spacing w:before="53"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25.3 </w:t>
      </w:r>
      <w:r>
        <w:rPr>
          <w:rFonts w:asciiTheme="minorEastAsia" w:eastAsiaTheme="minorEastAsia" w:hAnsiTheme="minorEastAsia" w:cs="宋体"/>
        </w:rPr>
        <w:t>联合体中标的，联合体各方应当共同与采购人签订合同，就采购合同约定的事项向采购人承担连带责任。</w:t>
      </w:r>
    </w:p>
    <w:p w:rsidR="00A30FA8" w:rsidRDefault="0019762A">
      <w:pPr>
        <w:pStyle w:val="af2"/>
        <w:spacing w:before="53"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25.4 </w:t>
      </w:r>
      <w:r>
        <w:rPr>
          <w:rFonts w:asciiTheme="minorEastAsia" w:eastAsiaTheme="minorEastAsia" w:hAnsiTheme="minorEastAsia" w:cs="宋体"/>
        </w:rPr>
        <w:t>政府采购合同不能转包。</w:t>
      </w:r>
    </w:p>
    <w:p w:rsidR="00A30FA8" w:rsidRDefault="0019762A">
      <w:pPr>
        <w:pStyle w:val="af2"/>
        <w:spacing w:before="137" w:line="360" w:lineRule="auto"/>
        <w:ind w:left="1196" w:right="187" w:hanging="720"/>
        <w:rPr>
          <w:rFonts w:asciiTheme="minorEastAsia" w:eastAsiaTheme="minorEastAsia" w:hAnsiTheme="minorEastAsia" w:cs="宋体"/>
        </w:rPr>
      </w:pPr>
      <w:r>
        <w:rPr>
          <w:rFonts w:asciiTheme="minorEastAsia" w:eastAsiaTheme="minorEastAsia" w:hAnsiTheme="minorEastAsia" w:cs="Arial"/>
        </w:rPr>
        <w:t xml:space="preserve">25.5 </w:t>
      </w:r>
      <w:r>
        <w:rPr>
          <w:rFonts w:asciiTheme="minorEastAsia" w:eastAsiaTheme="minorEastAsia" w:hAnsiTheme="minorEastAsia" w:cs="宋体"/>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rsidR="00A30FA8" w:rsidRDefault="0019762A">
      <w:pPr>
        <w:pStyle w:val="af2"/>
        <w:spacing w:before="38" w:line="360" w:lineRule="auto"/>
        <w:ind w:right="123"/>
        <w:rPr>
          <w:rFonts w:asciiTheme="minorEastAsia" w:eastAsiaTheme="minorEastAsia" w:hAnsiTheme="minorEastAsia" w:cs="宋体"/>
        </w:rPr>
      </w:pPr>
      <w:r>
        <w:rPr>
          <w:rFonts w:asciiTheme="minorEastAsia" w:eastAsiaTheme="minorEastAsia" w:hAnsiTheme="minorEastAsia" w:cs="Arial"/>
        </w:rPr>
        <w:t xml:space="preserve">26 </w:t>
      </w:r>
      <w:r>
        <w:rPr>
          <w:rFonts w:asciiTheme="minorEastAsia" w:eastAsiaTheme="minorEastAsia" w:hAnsiTheme="minorEastAsia" w:cs="宋体"/>
        </w:rPr>
        <w:t>询问与质疑</w:t>
      </w:r>
    </w:p>
    <w:p w:rsidR="00A30FA8" w:rsidRDefault="0019762A">
      <w:pPr>
        <w:pStyle w:val="af2"/>
        <w:spacing w:before="137"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26.1  </w:t>
      </w:r>
      <w:r>
        <w:rPr>
          <w:rFonts w:asciiTheme="minorEastAsia" w:eastAsiaTheme="minorEastAsia" w:hAnsiTheme="minorEastAsia" w:cs="宋体"/>
        </w:rPr>
        <w:t>询问</w:t>
      </w:r>
    </w:p>
    <w:p w:rsidR="00A30FA8" w:rsidRDefault="0019762A">
      <w:pPr>
        <w:pStyle w:val="af2"/>
        <w:spacing w:before="134"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26.1.1 </w:t>
      </w:r>
      <w:r>
        <w:rPr>
          <w:rFonts w:asciiTheme="minorEastAsia" w:eastAsiaTheme="minorEastAsia" w:hAnsiTheme="minorEastAsia" w:cs="宋体"/>
        </w:rPr>
        <w:t>投标人对政府采购活动事项有疑问的，可依法提出询问，并按《投标 人须知资料表》载明的形式送达采购人或采购代理机构。</w:t>
      </w:r>
    </w:p>
    <w:p w:rsidR="00A30FA8" w:rsidRDefault="0019762A">
      <w:pPr>
        <w:pStyle w:val="af2"/>
        <w:spacing w:before="55"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26.1.2 </w:t>
      </w:r>
      <w:r>
        <w:rPr>
          <w:rFonts w:asciiTheme="minorEastAsia" w:eastAsiaTheme="minorEastAsia" w:hAnsiTheme="minorEastAsia" w:cs="宋体"/>
        </w:rPr>
        <w:t>采购人或采购代理机构对供应商依法提出的询问，在</w:t>
      </w:r>
      <w:r>
        <w:rPr>
          <w:rFonts w:asciiTheme="minorEastAsia" w:eastAsiaTheme="minorEastAsia" w:hAnsiTheme="minorEastAsia" w:cs="Arial"/>
        </w:rPr>
        <w:t>3</w:t>
      </w:r>
      <w:r>
        <w:rPr>
          <w:rFonts w:asciiTheme="minorEastAsia" w:eastAsiaTheme="minorEastAsia" w:hAnsiTheme="minorEastAsia" w:cs="宋体"/>
        </w:rPr>
        <w:t>个工作日内作出答复，但答复的内容不得涉及商业秘密。</w:t>
      </w:r>
    </w:p>
    <w:p w:rsidR="00A30FA8" w:rsidRDefault="0019762A">
      <w:pPr>
        <w:pStyle w:val="af2"/>
        <w:spacing w:before="53" w:line="360" w:lineRule="auto"/>
        <w:ind w:left="476" w:right="123"/>
        <w:rPr>
          <w:rFonts w:asciiTheme="minorEastAsia" w:eastAsiaTheme="minorEastAsia" w:hAnsiTheme="minorEastAsia" w:cs="宋体"/>
        </w:rPr>
      </w:pPr>
      <w:r>
        <w:rPr>
          <w:rFonts w:asciiTheme="minorEastAsia" w:eastAsiaTheme="minorEastAsia" w:hAnsiTheme="minorEastAsia" w:cs="Arial"/>
        </w:rPr>
        <w:lastRenderedPageBreak/>
        <w:t xml:space="preserve">26.2  </w:t>
      </w:r>
      <w:r>
        <w:rPr>
          <w:rFonts w:asciiTheme="minorEastAsia" w:eastAsiaTheme="minorEastAsia" w:hAnsiTheme="minorEastAsia" w:cs="宋体"/>
        </w:rPr>
        <w:t>质疑</w:t>
      </w:r>
    </w:p>
    <w:p w:rsidR="00A30FA8" w:rsidRDefault="0019762A">
      <w:pPr>
        <w:pStyle w:val="af2"/>
        <w:spacing w:before="16"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26.2.1 </w:t>
      </w:r>
      <w:r>
        <w:rPr>
          <w:rFonts w:asciiTheme="minorEastAsia" w:eastAsiaTheme="minorEastAsia" w:hAnsiTheme="minorEastAsia" w:cs="宋体"/>
        </w:rPr>
        <w:t xml:space="preserve">投标人认为采购文件、采购过程、中标结果使自己的权益受到损害的，可以在知道或者应知其权益受到损害之日起 </w:t>
      </w:r>
      <w:r>
        <w:rPr>
          <w:rFonts w:asciiTheme="minorEastAsia" w:eastAsiaTheme="minorEastAsia" w:hAnsiTheme="minorEastAsia" w:cs="Arial"/>
        </w:rPr>
        <w:t xml:space="preserve">7 </w:t>
      </w:r>
      <w:r>
        <w:rPr>
          <w:rFonts w:asciiTheme="minorEastAsia" w:eastAsiaTheme="minorEastAsia" w:hAnsiTheme="minorEastAsia" w:cs="宋体"/>
        </w:rPr>
        <w:t>个工作日内，以书面形式向采购人、采购代理机构提出质疑。采购人、采购代理机构在收到质疑函后</w:t>
      </w:r>
      <w:r>
        <w:rPr>
          <w:rFonts w:asciiTheme="minorEastAsia" w:eastAsiaTheme="minorEastAsia" w:hAnsiTheme="minorEastAsia" w:cs="Arial"/>
        </w:rPr>
        <w:t>7</w:t>
      </w:r>
      <w:r>
        <w:rPr>
          <w:rFonts w:asciiTheme="minorEastAsia" w:eastAsiaTheme="minorEastAsia" w:hAnsiTheme="minorEastAsia" w:cs="宋体"/>
        </w:rPr>
        <w:t>个工作日内作出答复。</w:t>
      </w:r>
    </w:p>
    <w:p w:rsidR="00A30FA8" w:rsidRDefault="0019762A">
      <w:pPr>
        <w:pStyle w:val="af2"/>
        <w:spacing w:before="16"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26.2.2 </w:t>
      </w:r>
      <w:r>
        <w:rPr>
          <w:rFonts w:asciiTheme="minorEastAsia" w:eastAsiaTheme="minorEastAsia" w:hAnsiTheme="minorEastAsia" w:cs="宋体"/>
        </w:rPr>
        <w:t>质疑函须使用财政部制定的范本文件。投标人为自然人的，质疑函应 当由本人签字；投标人为法人或者其他组织的，质疑函应当由法定代 表人、主要负责人，或者其授权代表签字或者盖章，并加盖公章。</w:t>
      </w:r>
    </w:p>
    <w:p w:rsidR="00A30FA8" w:rsidRDefault="0019762A">
      <w:pPr>
        <w:pStyle w:val="af2"/>
        <w:spacing w:before="16"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26.2.3 </w:t>
      </w:r>
      <w:r>
        <w:rPr>
          <w:rFonts w:asciiTheme="minorEastAsia" w:eastAsiaTheme="minorEastAsia" w:hAnsiTheme="minorEastAsia" w:cs="宋体"/>
        </w:rPr>
        <w:t>投标人委托代理人进行质疑的，应当随质疑函同时提交投标人签署的授权委托书。授权委托书应当载明代理人的姓名或者名称、代理事项、 具体权限、期限和相关事项。投标人为自然人的，应当由本人签字； 投标人为法人或者其他组织的，应当由法定代表人、主要负责人签字 或者盖章，并加盖公章。</w:t>
      </w:r>
    </w:p>
    <w:p w:rsidR="00A30FA8" w:rsidRDefault="0019762A">
      <w:pPr>
        <w:pStyle w:val="af2"/>
        <w:spacing w:before="34"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26.2.4 </w:t>
      </w:r>
      <w:r>
        <w:rPr>
          <w:rFonts w:asciiTheme="minorEastAsia" w:eastAsiaTheme="minorEastAsia" w:hAnsiTheme="minorEastAsia" w:cs="宋体"/>
        </w:rPr>
        <w:t>投标人应在法定质疑期内一次性提出针对同一采购程序环节的质疑， 法定质疑期内针对同一采购程序环节再次提出的质疑，采购人、采购 代理机构有权不予答复。</w:t>
      </w:r>
    </w:p>
    <w:p w:rsidR="00A30FA8" w:rsidRDefault="0019762A">
      <w:pPr>
        <w:pStyle w:val="af2"/>
        <w:spacing w:before="46"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26.3   </w:t>
      </w:r>
      <w:r>
        <w:rPr>
          <w:rFonts w:asciiTheme="minorEastAsia" w:eastAsiaTheme="minorEastAsia" w:hAnsiTheme="minorEastAsia" w:cs="宋体"/>
        </w:rPr>
        <w:t>接收询问和质疑的联系部门、联系电话和通讯地址见《投标人须知资料表》。</w:t>
      </w:r>
    </w:p>
    <w:p w:rsidR="00A30FA8" w:rsidRDefault="0019762A">
      <w:pPr>
        <w:pStyle w:val="af2"/>
        <w:spacing w:before="134" w:line="360" w:lineRule="auto"/>
        <w:ind w:right="123"/>
        <w:rPr>
          <w:rFonts w:asciiTheme="minorEastAsia" w:eastAsiaTheme="minorEastAsia" w:hAnsiTheme="minorEastAsia" w:cs="宋体"/>
        </w:rPr>
      </w:pPr>
      <w:r>
        <w:rPr>
          <w:rFonts w:asciiTheme="minorEastAsia" w:eastAsiaTheme="minorEastAsia" w:hAnsiTheme="minorEastAsia" w:cs="Arial"/>
        </w:rPr>
        <w:t xml:space="preserve">27 </w:t>
      </w:r>
      <w:r>
        <w:rPr>
          <w:rFonts w:asciiTheme="minorEastAsia" w:eastAsiaTheme="minorEastAsia" w:hAnsiTheme="minorEastAsia" w:cs="宋体"/>
        </w:rPr>
        <w:t>代理费</w:t>
      </w:r>
    </w:p>
    <w:p w:rsidR="00A30FA8" w:rsidRDefault="0019762A">
      <w:pPr>
        <w:pStyle w:val="af2"/>
        <w:spacing w:before="137" w:line="360" w:lineRule="auto"/>
        <w:ind w:left="1196" w:right="123" w:hanging="720"/>
        <w:rPr>
          <w:rFonts w:asciiTheme="minorEastAsia" w:eastAsiaTheme="minorEastAsia" w:hAnsiTheme="minorEastAsia" w:cs="宋体"/>
        </w:rPr>
      </w:pPr>
      <w:r>
        <w:rPr>
          <w:rFonts w:asciiTheme="minorEastAsia" w:eastAsiaTheme="minorEastAsia" w:hAnsiTheme="minorEastAsia" w:cs="Arial"/>
        </w:rPr>
        <w:t xml:space="preserve">27.1 </w:t>
      </w:r>
      <w:r>
        <w:rPr>
          <w:rFonts w:asciiTheme="minorEastAsia" w:eastAsiaTheme="minorEastAsia" w:hAnsiTheme="minorEastAsia" w:cs="宋体"/>
        </w:rPr>
        <w:t>收费对象、收费标准及缴纳时间见《投标人须知资料表》。由中标人支付的， 中标人须一次性向采购代理机构缴纳代理费，投标报价应包含代理费用。</w:t>
      </w:r>
    </w:p>
    <w:p w:rsidR="00A30FA8" w:rsidRDefault="00A30FA8">
      <w:pPr>
        <w:tabs>
          <w:tab w:val="left" w:pos="360"/>
          <w:tab w:val="left" w:pos="1080"/>
        </w:tabs>
        <w:snapToGrid w:val="0"/>
        <w:spacing w:line="360" w:lineRule="auto"/>
        <w:ind w:left="360"/>
        <w:rPr>
          <w:sz w:val="24"/>
        </w:rPr>
      </w:pPr>
    </w:p>
    <w:p w:rsidR="00A30FA8" w:rsidRDefault="0019762A">
      <w:pPr>
        <w:spacing w:line="360" w:lineRule="auto"/>
        <w:jc w:val="center"/>
        <w:outlineLvl w:val="0"/>
        <w:rPr>
          <w:b/>
          <w:sz w:val="36"/>
          <w:szCs w:val="36"/>
        </w:rPr>
      </w:pPr>
      <w:bookmarkStart w:id="90" w:name="_Toc353825544"/>
      <w:bookmarkStart w:id="91" w:name="_Toc353873664"/>
      <w:bookmarkStart w:id="92" w:name="_Toc226337250"/>
      <w:bookmarkStart w:id="93" w:name="_Toc142311056"/>
      <w:bookmarkStart w:id="94" w:name="_Toc150774759"/>
      <w:bookmarkStart w:id="95" w:name="_Toc127151554"/>
      <w:bookmarkStart w:id="96" w:name="_Toc150480792"/>
      <w:bookmarkStart w:id="97" w:name="_Toc305158896"/>
      <w:bookmarkStart w:id="98" w:name="_Toc264969244"/>
      <w:bookmarkStart w:id="99" w:name="_Toc226965827"/>
      <w:bookmarkStart w:id="100" w:name="_Toc353873934"/>
      <w:bookmarkStart w:id="101" w:name="_Toc305158822"/>
      <w:bookmarkStart w:id="102" w:name="_Toc265228392"/>
      <w:r>
        <w:rPr>
          <w:sz w:val="24"/>
        </w:rPr>
        <w:br w:type="page"/>
      </w:r>
      <w:bookmarkStart w:id="103" w:name="_Toc172215288"/>
      <w:r>
        <w:rPr>
          <w:b/>
          <w:sz w:val="36"/>
          <w:szCs w:val="36"/>
        </w:rPr>
        <w:lastRenderedPageBreak/>
        <w:t>第三章</w:t>
      </w:r>
      <w:bookmarkEnd w:id="90"/>
      <w:bookmarkEnd w:id="91"/>
      <w:bookmarkEnd w:id="92"/>
      <w:bookmarkEnd w:id="93"/>
      <w:bookmarkEnd w:id="94"/>
      <w:bookmarkEnd w:id="95"/>
      <w:bookmarkEnd w:id="96"/>
      <w:bookmarkEnd w:id="97"/>
      <w:bookmarkEnd w:id="98"/>
      <w:bookmarkEnd w:id="99"/>
      <w:bookmarkEnd w:id="100"/>
      <w:bookmarkEnd w:id="101"/>
      <w:bookmarkEnd w:id="102"/>
      <w:r>
        <w:rPr>
          <w:rFonts w:hint="eastAsia"/>
          <w:b/>
          <w:sz w:val="36"/>
          <w:szCs w:val="36"/>
        </w:rPr>
        <w:t xml:space="preserve"> </w:t>
      </w:r>
      <w:r>
        <w:rPr>
          <w:b/>
          <w:sz w:val="36"/>
          <w:szCs w:val="36"/>
        </w:rPr>
        <w:t xml:space="preserve"> </w:t>
      </w:r>
      <w:r>
        <w:rPr>
          <w:b/>
          <w:sz w:val="36"/>
          <w:szCs w:val="36"/>
        </w:rPr>
        <w:t>资格审查</w:t>
      </w:r>
      <w:bookmarkStart w:id="104" w:name="_Toc487900382"/>
      <w:bookmarkEnd w:id="103"/>
    </w:p>
    <w:p w:rsidR="00A30FA8" w:rsidRDefault="0019762A">
      <w:pPr>
        <w:tabs>
          <w:tab w:val="left" w:pos="360"/>
          <w:tab w:val="left" w:pos="900"/>
        </w:tabs>
        <w:snapToGrid w:val="0"/>
        <w:spacing w:line="360" w:lineRule="auto"/>
        <w:jc w:val="center"/>
        <w:outlineLvl w:val="1"/>
        <w:rPr>
          <w:b/>
          <w:sz w:val="24"/>
        </w:rPr>
      </w:pPr>
      <w:bookmarkStart w:id="105" w:name="_Toc99301422"/>
      <w:r>
        <w:rPr>
          <w:b/>
          <w:sz w:val="24"/>
        </w:rPr>
        <w:t>一、资格审查程序</w:t>
      </w:r>
      <w:bookmarkEnd w:id="105"/>
    </w:p>
    <w:p w:rsidR="00A30FA8" w:rsidRDefault="0019762A">
      <w:pPr>
        <w:numPr>
          <w:ilvl w:val="0"/>
          <w:numId w:val="12"/>
        </w:numPr>
        <w:tabs>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A30FA8" w:rsidRDefault="0019762A">
      <w:pPr>
        <w:numPr>
          <w:ilvl w:val="0"/>
          <w:numId w:val="12"/>
        </w:numPr>
        <w:tabs>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A30FA8" w:rsidRDefault="0019762A">
      <w:pPr>
        <w:numPr>
          <w:ilvl w:val="0"/>
          <w:numId w:val="12"/>
        </w:numPr>
        <w:tabs>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A30FA8" w:rsidRDefault="0019762A">
      <w:pPr>
        <w:numPr>
          <w:ilvl w:val="0"/>
          <w:numId w:val="12"/>
        </w:numPr>
        <w:tabs>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A30FA8" w:rsidRDefault="00A30FA8">
      <w:pPr>
        <w:widowControl/>
        <w:jc w:val="left"/>
        <w:rPr>
          <w:sz w:val="24"/>
        </w:rPr>
      </w:pPr>
    </w:p>
    <w:p w:rsidR="00A30FA8" w:rsidRDefault="0019762A">
      <w:pPr>
        <w:tabs>
          <w:tab w:val="left" w:pos="360"/>
          <w:tab w:val="left" w:pos="900"/>
        </w:tabs>
        <w:snapToGrid w:val="0"/>
        <w:spacing w:line="360" w:lineRule="auto"/>
        <w:jc w:val="center"/>
        <w:outlineLvl w:val="1"/>
        <w:rPr>
          <w:b/>
          <w:sz w:val="24"/>
        </w:rPr>
      </w:pPr>
      <w:r>
        <w:rPr>
          <w:b/>
          <w:sz w:val="24"/>
        </w:rPr>
        <w:t>二、资格审查要求</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82"/>
        <w:gridCol w:w="4824"/>
        <w:gridCol w:w="1639"/>
      </w:tblGrid>
      <w:tr w:rsidR="00A30FA8">
        <w:trPr>
          <w:cantSplit/>
          <w:trHeight w:val="468"/>
          <w:tblHeader/>
        </w:trPr>
        <w:tc>
          <w:tcPr>
            <w:tcW w:w="843" w:type="dxa"/>
            <w:vAlign w:val="center"/>
          </w:tcPr>
          <w:p w:rsidR="00A30FA8" w:rsidRDefault="0019762A">
            <w:pPr>
              <w:tabs>
                <w:tab w:val="left" w:pos="1080"/>
              </w:tabs>
              <w:snapToGrid w:val="0"/>
              <w:jc w:val="center"/>
              <w:rPr>
                <w:b/>
                <w:sz w:val="24"/>
              </w:rPr>
            </w:pPr>
            <w:bookmarkStart w:id="106" w:name="_Hlt487972895"/>
            <w:bookmarkEnd w:id="106"/>
            <w:r>
              <w:rPr>
                <w:b/>
                <w:sz w:val="24"/>
              </w:rPr>
              <w:t>序号</w:t>
            </w:r>
          </w:p>
        </w:tc>
        <w:tc>
          <w:tcPr>
            <w:tcW w:w="1982" w:type="dxa"/>
            <w:vAlign w:val="center"/>
          </w:tcPr>
          <w:p w:rsidR="00A30FA8" w:rsidRDefault="0019762A">
            <w:pPr>
              <w:tabs>
                <w:tab w:val="left" w:pos="1080"/>
              </w:tabs>
              <w:snapToGrid w:val="0"/>
              <w:jc w:val="center"/>
              <w:rPr>
                <w:b/>
                <w:sz w:val="24"/>
              </w:rPr>
            </w:pPr>
            <w:r>
              <w:rPr>
                <w:b/>
                <w:sz w:val="24"/>
              </w:rPr>
              <w:t>审查因素</w:t>
            </w:r>
          </w:p>
        </w:tc>
        <w:tc>
          <w:tcPr>
            <w:tcW w:w="4824" w:type="dxa"/>
            <w:vAlign w:val="center"/>
          </w:tcPr>
          <w:p w:rsidR="00A30FA8" w:rsidRDefault="0019762A">
            <w:pPr>
              <w:tabs>
                <w:tab w:val="left" w:pos="1080"/>
              </w:tabs>
              <w:snapToGrid w:val="0"/>
              <w:jc w:val="center"/>
              <w:rPr>
                <w:b/>
                <w:sz w:val="24"/>
              </w:rPr>
            </w:pPr>
            <w:r>
              <w:rPr>
                <w:b/>
                <w:sz w:val="24"/>
              </w:rPr>
              <w:t>审查内容</w:t>
            </w:r>
          </w:p>
        </w:tc>
        <w:tc>
          <w:tcPr>
            <w:tcW w:w="1639" w:type="dxa"/>
            <w:vAlign w:val="center"/>
          </w:tcPr>
          <w:p w:rsidR="00A30FA8" w:rsidRDefault="0019762A">
            <w:pPr>
              <w:tabs>
                <w:tab w:val="left" w:pos="1080"/>
              </w:tabs>
              <w:snapToGrid w:val="0"/>
              <w:jc w:val="center"/>
              <w:rPr>
                <w:b/>
                <w:sz w:val="24"/>
              </w:rPr>
            </w:pPr>
            <w:r>
              <w:rPr>
                <w:b/>
                <w:sz w:val="24"/>
              </w:rPr>
              <w:t>格式要求</w:t>
            </w:r>
          </w:p>
        </w:tc>
      </w:tr>
      <w:tr w:rsidR="00A30FA8">
        <w:trPr>
          <w:cantSplit/>
          <w:trHeight w:val="468"/>
        </w:trPr>
        <w:tc>
          <w:tcPr>
            <w:tcW w:w="843" w:type="dxa"/>
            <w:vAlign w:val="center"/>
          </w:tcPr>
          <w:p w:rsidR="00A30FA8" w:rsidRDefault="0019762A">
            <w:pPr>
              <w:tabs>
                <w:tab w:val="left" w:pos="1080"/>
              </w:tabs>
              <w:snapToGrid w:val="0"/>
              <w:jc w:val="center"/>
              <w:rPr>
                <w:rFonts w:ascii="仿宋_GB2312" w:eastAsia="仿宋_GB2312"/>
                <w:sz w:val="24"/>
              </w:rPr>
            </w:pPr>
            <w:r>
              <w:rPr>
                <w:rFonts w:ascii="仿宋_GB2312" w:eastAsia="仿宋_GB2312" w:hint="eastAsia"/>
                <w:sz w:val="24"/>
              </w:rPr>
              <w:t>1</w:t>
            </w:r>
          </w:p>
        </w:tc>
        <w:tc>
          <w:tcPr>
            <w:tcW w:w="1982" w:type="dxa"/>
            <w:vAlign w:val="center"/>
          </w:tcPr>
          <w:p w:rsidR="00A30FA8" w:rsidRDefault="0019762A">
            <w:pPr>
              <w:tabs>
                <w:tab w:val="left" w:pos="1080"/>
              </w:tabs>
              <w:snapToGrid w:val="0"/>
              <w:rPr>
                <w:sz w:val="24"/>
              </w:rPr>
            </w:pPr>
            <w:r>
              <w:rPr>
                <w:rFonts w:hint="eastAsia"/>
                <w:sz w:val="24"/>
              </w:rPr>
              <w:t>营业执照等证明文件</w:t>
            </w:r>
          </w:p>
        </w:tc>
        <w:tc>
          <w:tcPr>
            <w:tcW w:w="4824" w:type="dxa"/>
            <w:vAlign w:val="center"/>
          </w:tcPr>
          <w:p w:rsidR="00A30FA8" w:rsidRDefault="0019762A">
            <w:pPr>
              <w:tabs>
                <w:tab w:val="left" w:pos="1080"/>
              </w:tabs>
              <w:snapToGrid w:val="0"/>
              <w:rPr>
                <w:sz w:val="24"/>
              </w:rPr>
            </w:pPr>
            <w:r>
              <w:rPr>
                <w:rFonts w:hint="eastAsia"/>
                <w:sz w:val="24"/>
              </w:rPr>
              <w:t>投标人为企业（包括合伙企业）的，应提供有效的“营业执照”；</w:t>
            </w:r>
          </w:p>
          <w:p w:rsidR="00A30FA8" w:rsidRDefault="0019762A">
            <w:pPr>
              <w:tabs>
                <w:tab w:val="left" w:pos="1080"/>
              </w:tabs>
              <w:snapToGrid w:val="0"/>
              <w:rPr>
                <w:sz w:val="24"/>
              </w:rPr>
            </w:pPr>
            <w:r>
              <w:rPr>
                <w:rFonts w:hint="eastAsia"/>
                <w:sz w:val="24"/>
              </w:rPr>
              <w:t>投标人为事业单位的，应提供有效的“事业单位法人证书”；</w:t>
            </w:r>
          </w:p>
          <w:p w:rsidR="00A30FA8" w:rsidRDefault="0019762A">
            <w:pPr>
              <w:tabs>
                <w:tab w:val="left" w:pos="1080"/>
              </w:tabs>
              <w:snapToGrid w:val="0"/>
              <w:rPr>
                <w:sz w:val="24"/>
              </w:rPr>
            </w:pPr>
            <w:r>
              <w:rPr>
                <w:rFonts w:hint="eastAsia"/>
                <w:sz w:val="24"/>
              </w:rPr>
              <w:t>投标人是非企业机构的，应提供有效的“执业许可证”、“登记证书”等证明文件；</w:t>
            </w:r>
          </w:p>
          <w:p w:rsidR="00A30FA8" w:rsidRDefault="0019762A">
            <w:pPr>
              <w:tabs>
                <w:tab w:val="left" w:pos="1080"/>
              </w:tabs>
              <w:snapToGrid w:val="0"/>
              <w:rPr>
                <w:sz w:val="24"/>
              </w:rPr>
            </w:pPr>
            <w:r>
              <w:rPr>
                <w:rFonts w:hint="eastAsia"/>
                <w:sz w:val="24"/>
              </w:rPr>
              <w:t>投标人是个体工商户的，应提供有效的“个体工商户营业执照”；</w:t>
            </w:r>
          </w:p>
          <w:p w:rsidR="00A30FA8" w:rsidRDefault="0019762A">
            <w:pPr>
              <w:tabs>
                <w:tab w:val="left" w:pos="1080"/>
              </w:tabs>
              <w:snapToGrid w:val="0"/>
              <w:rPr>
                <w:sz w:val="24"/>
              </w:rPr>
            </w:pPr>
            <w:r>
              <w:rPr>
                <w:rFonts w:hint="eastAsia"/>
                <w:sz w:val="24"/>
              </w:rPr>
              <w:t>投标人是自然人的，应提供有效的自然人身份证明。</w:t>
            </w:r>
          </w:p>
        </w:tc>
        <w:tc>
          <w:tcPr>
            <w:tcW w:w="1639" w:type="dxa"/>
            <w:vAlign w:val="center"/>
          </w:tcPr>
          <w:p w:rsidR="00A30FA8" w:rsidRDefault="0019762A">
            <w:pPr>
              <w:tabs>
                <w:tab w:val="left" w:pos="1080"/>
              </w:tabs>
              <w:snapToGrid w:val="0"/>
              <w:rPr>
                <w:sz w:val="24"/>
              </w:rPr>
            </w:pPr>
            <w:r>
              <w:rPr>
                <w:rFonts w:hint="eastAsia"/>
                <w:sz w:val="24"/>
              </w:rPr>
              <w:t>提供证明文件的电子件或电子证照</w:t>
            </w:r>
          </w:p>
        </w:tc>
      </w:tr>
      <w:tr w:rsidR="00A30FA8">
        <w:trPr>
          <w:cantSplit/>
          <w:trHeight w:val="468"/>
        </w:trPr>
        <w:tc>
          <w:tcPr>
            <w:tcW w:w="843" w:type="dxa"/>
            <w:vAlign w:val="center"/>
          </w:tcPr>
          <w:p w:rsidR="00A30FA8" w:rsidRDefault="0019762A">
            <w:pPr>
              <w:tabs>
                <w:tab w:val="left" w:pos="1080"/>
              </w:tabs>
              <w:snapToGrid w:val="0"/>
              <w:jc w:val="center"/>
              <w:rPr>
                <w:rFonts w:ascii="仿宋_GB2312" w:eastAsia="仿宋_GB2312"/>
                <w:sz w:val="24"/>
              </w:rPr>
            </w:pPr>
            <w:r>
              <w:rPr>
                <w:rFonts w:ascii="仿宋_GB2312" w:eastAsia="仿宋_GB2312" w:hint="eastAsia"/>
                <w:sz w:val="24"/>
              </w:rPr>
              <w:t>2</w:t>
            </w:r>
          </w:p>
        </w:tc>
        <w:tc>
          <w:tcPr>
            <w:tcW w:w="1982" w:type="dxa"/>
            <w:vAlign w:val="center"/>
          </w:tcPr>
          <w:p w:rsidR="00A30FA8" w:rsidRDefault="0019762A">
            <w:pPr>
              <w:tabs>
                <w:tab w:val="left" w:pos="1080"/>
              </w:tabs>
              <w:snapToGrid w:val="0"/>
              <w:rPr>
                <w:sz w:val="24"/>
              </w:rPr>
            </w:pPr>
            <w:r>
              <w:rPr>
                <w:rFonts w:hint="eastAsia"/>
                <w:sz w:val="24"/>
              </w:rPr>
              <w:t>投标人资格声明书</w:t>
            </w:r>
          </w:p>
        </w:tc>
        <w:tc>
          <w:tcPr>
            <w:tcW w:w="4824" w:type="dxa"/>
            <w:vAlign w:val="center"/>
          </w:tcPr>
          <w:p w:rsidR="00A30FA8" w:rsidRDefault="0019762A">
            <w:pPr>
              <w:tabs>
                <w:tab w:val="left" w:pos="1080"/>
              </w:tabs>
              <w:snapToGrid w:val="0"/>
              <w:rPr>
                <w:sz w:val="24"/>
              </w:rPr>
            </w:pPr>
            <w:r>
              <w:rPr>
                <w:rFonts w:hint="eastAsia"/>
                <w:sz w:val="24"/>
              </w:rPr>
              <w:t>提供了符合招标文件要求的《投标人资格声明书》。</w:t>
            </w:r>
          </w:p>
        </w:tc>
        <w:tc>
          <w:tcPr>
            <w:tcW w:w="1639" w:type="dxa"/>
            <w:vAlign w:val="center"/>
          </w:tcPr>
          <w:p w:rsidR="00A30FA8" w:rsidRDefault="0019762A">
            <w:pPr>
              <w:tabs>
                <w:tab w:val="left" w:pos="1080"/>
              </w:tabs>
              <w:snapToGrid w:val="0"/>
              <w:rPr>
                <w:sz w:val="24"/>
              </w:rPr>
            </w:pPr>
            <w:r>
              <w:rPr>
                <w:rFonts w:hint="eastAsia"/>
                <w:sz w:val="24"/>
              </w:rPr>
              <w:t>格式见《投标文件格式》</w:t>
            </w:r>
          </w:p>
        </w:tc>
      </w:tr>
      <w:tr w:rsidR="00A30FA8">
        <w:trPr>
          <w:cantSplit/>
          <w:trHeight w:val="468"/>
        </w:trPr>
        <w:tc>
          <w:tcPr>
            <w:tcW w:w="843" w:type="dxa"/>
            <w:vAlign w:val="center"/>
          </w:tcPr>
          <w:p w:rsidR="00A30FA8" w:rsidRDefault="0019762A">
            <w:pPr>
              <w:tabs>
                <w:tab w:val="left" w:pos="1080"/>
              </w:tabs>
              <w:snapToGrid w:val="0"/>
              <w:jc w:val="center"/>
              <w:rPr>
                <w:rFonts w:ascii="仿宋_GB2312" w:eastAsia="仿宋_GB2312"/>
                <w:sz w:val="24"/>
              </w:rPr>
            </w:pPr>
            <w:r>
              <w:rPr>
                <w:rFonts w:ascii="仿宋_GB2312" w:eastAsia="仿宋_GB2312" w:hint="eastAsia"/>
                <w:sz w:val="24"/>
              </w:rPr>
              <w:t>3</w:t>
            </w:r>
          </w:p>
        </w:tc>
        <w:tc>
          <w:tcPr>
            <w:tcW w:w="1982" w:type="dxa"/>
            <w:vAlign w:val="center"/>
          </w:tcPr>
          <w:p w:rsidR="00A30FA8" w:rsidRDefault="0019762A">
            <w:pPr>
              <w:tabs>
                <w:tab w:val="left" w:pos="1080"/>
              </w:tabs>
              <w:snapToGrid w:val="0"/>
              <w:rPr>
                <w:sz w:val="24"/>
              </w:rPr>
            </w:pPr>
            <w:r>
              <w:rPr>
                <w:rFonts w:hint="eastAsia"/>
                <w:sz w:val="24"/>
              </w:rPr>
              <w:t>投标人信用记录</w:t>
            </w:r>
          </w:p>
        </w:tc>
        <w:tc>
          <w:tcPr>
            <w:tcW w:w="4824" w:type="dxa"/>
            <w:vAlign w:val="center"/>
          </w:tcPr>
          <w:p w:rsidR="00A30FA8" w:rsidRDefault="0019762A">
            <w:pPr>
              <w:tabs>
                <w:tab w:val="left" w:pos="1080"/>
              </w:tabs>
              <w:snapToGrid w:val="0"/>
              <w:jc w:val="left"/>
              <w:rPr>
                <w:sz w:val="24"/>
              </w:rPr>
            </w:pPr>
            <w:r>
              <w:rPr>
                <w:rFonts w:hint="eastAsia"/>
                <w:sz w:val="24"/>
              </w:rPr>
              <w:t>查询渠道：信用中国网站和中国政府采购网（</w:t>
            </w:r>
            <w:r>
              <w:rPr>
                <w:rFonts w:hint="eastAsia"/>
                <w:sz w:val="24"/>
              </w:rPr>
              <w:t>www.creditchina.gov.cn</w:t>
            </w:r>
            <w:r>
              <w:rPr>
                <w:rFonts w:hint="eastAsia"/>
                <w:sz w:val="24"/>
              </w:rPr>
              <w:t>、</w:t>
            </w:r>
            <w:r>
              <w:rPr>
                <w:rFonts w:hint="eastAsia"/>
                <w:sz w:val="24"/>
              </w:rPr>
              <w:t>www.ccgp.gov.cn</w:t>
            </w:r>
            <w:r>
              <w:rPr>
                <w:rFonts w:hint="eastAsia"/>
                <w:sz w:val="24"/>
              </w:rPr>
              <w:t>）；</w:t>
            </w:r>
          </w:p>
          <w:p w:rsidR="00A30FA8" w:rsidRDefault="0019762A">
            <w:pPr>
              <w:tabs>
                <w:tab w:val="left" w:pos="900"/>
                <w:tab w:val="left" w:pos="1980"/>
              </w:tabs>
              <w:snapToGrid w:val="0"/>
              <w:rPr>
                <w:sz w:val="24"/>
              </w:rPr>
            </w:pPr>
            <w:r>
              <w:rPr>
                <w:rFonts w:hint="eastAsia"/>
                <w:sz w:val="24"/>
              </w:rPr>
              <w:t>截止时点：投标文件提交当日；</w:t>
            </w:r>
          </w:p>
          <w:p w:rsidR="00A30FA8" w:rsidRDefault="0019762A">
            <w:pPr>
              <w:tabs>
                <w:tab w:val="left" w:pos="900"/>
                <w:tab w:val="left" w:pos="1980"/>
              </w:tabs>
              <w:snapToGrid w:val="0"/>
              <w:rPr>
                <w:sz w:val="24"/>
              </w:rPr>
            </w:pPr>
            <w:r>
              <w:rPr>
                <w:rFonts w:hint="eastAsia"/>
                <w:sz w:val="24"/>
              </w:rPr>
              <w:t>信用信息查询记录和证据留存具体方式：查询结果网页打印页作为查询记录和证据，与其他评审文件一并保存；</w:t>
            </w:r>
          </w:p>
          <w:p w:rsidR="00A30FA8" w:rsidRDefault="0019762A">
            <w:pPr>
              <w:tabs>
                <w:tab w:val="left" w:pos="1080"/>
              </w:tabs>
              <w:snapToGrid w:val="0"/>
              <w:rPr>
                <w:sz w:val="24"/>
              </w:rPr>
            </w:pPr>
            <w:r>
              <w:rPr>
                <w:rFonts w:hint="eastAsia"/>
                <w:sz w:val="24"/>
              </w:rPr>
              <w:t>信用信息的使用原则：经认定的被列入失信被执行人、重大税收违法案件当事人名单、政府采购严重违法失信行为记录名单的投标人，其投标无效。</w:t>
            </w:r>
          </w:p>
        </w:tc>
        <w:tc>
          <w:tcPr>
            <w:tcW w:w="1639" w:type="dxa"/>
            <w:vAlign w:val="center"/>
          </w:tcPr>
          <w:p w:rsidR="00A30FA8" w:rsidRDefault="0019762A">
            <w:pPr>
              <w:tabs>
                <w:tab w:val="left" w:pos="1080"/>
              </w:tabs>
              <w:snapToGrid w:val="0"/>
              <w:rPr>
                <w:sz w:val="24"/>
              </w:rPr>
            </w:pPr>
            <w:r>
              <w:rPr>
                <w:rFonts w:hint="eastAsia"/>
                <w:sz w:val="24"/>
              </w:rPr>
              <w:t>无须投标人提供，由采购人或采购代理机构查询。</w:t>
            </w:r>
          </w:p>
        </w:tc>
      </w:tr>
      <w:tr w:rsidR="00A30FA8">
        <w:trPr>
          <w:cantSplit/>
          <w:trHeight w:val="468"/>
        </w:trPr>
        <w:tc>
          <w:tcPr>
            <w:tcW w:w="843" w:type="dxa"/>
            <w:vAlign w:val="center"/>
          </w:tcPr>
          <w:p w:rsidR="00A30FA8" w:rsidRDefault="0019762A">
            <w:pPr>
              <w:tabs>
                <w:tab w:val="left" w:pos="1080"/>
              </w:tabs>
              <w:snapToGrid w:val="0"/>
              <w:jc w:val="center"/>
              <w:rPr>
                <w:rFonts w:ascii="仿宋_GB2312" w:eastAsia="仿宋_GB2312"/>
                <w:sz w:val="24"/>
              </w:rPr>
            </w:pPr>
            <w:r>
              <w:rPr>
                <w:rFonts w:ascii="仿宋_GB2312" w:eastAsia="仿宋_GB2312" w:hint="eastAsia"/>
                <w:sz w:val="24"/>
              </w:rPr>
              <w:lastRenderedPageBreak/>
              <w:t>4</w:t>
            </w:r>
          </w:p>
        </w:tc>
        <w:tc>
          <w:tcPr>
            <w:tcW w:w="1982" w:type="dxa"/>
            <w:vAlign w:val="center"/>
          </w:tcPr>
          <w:p w:rsidR="00A30FA8" w:rsidRDefault="0019762A">
            <w:pPr>
              <w:tabs>
                <w:tab w:val="left" w:pos="1080"/>
              </w:tabs>
              <w:snapToGrid w:val="0"/>
              <w:rPr>
                <w:sz w:val="24"/>
              </w:rPr>
            </w:pPr>
            <w:r>
              <w:rPr>
                <w:rFonts w:hint="eastAsia"/>
                <w:sz w:val="24"/>
              </w:rPr>
              <w:t>中小企业声明函</w:t>
            </w:r>
          </w:p>
        </w:tc>
        <w:tc>
          <w:tcPr>
            <w:tcW w:w="4824" w:type="dxa"/>
            <w:vAlign w:val="center"/>
          </w:tcPr>
          <w:p w:rsidR="00A30FA8" w:rsidRDefault="0019762A">
            <w:pPr>
              <w:tabs>
                <w:tab w:val="left" w:pos="1080"/>
              </w:tabs>
              <w:snapToGrid w:val="0"/>
              <w:rPr>
                <w:sz w:val="24"/>
              </w:rPr>
            </w:pPr>
            <w:r>
              <w:rPr>
                <w:rFonts w:hint="eastAsia"/>
                <w:sz w:val="24"/>
              </w:rPr>
              <w:t>本项目专门面向</w:t>
            </w:r>
            <w:r w:rsidR="009900CC">
              <w:rPr>
                <w:rFonts w:hint="eastAsia"/>
                <w:sz w:val="24"/>
              </w:rPr>
              <w:t>小微</w:t>
            </w:r>
            <w:r>
              <w:rPr>
                <w:rFonts w:hint="eastAsia"/>
                <w:sz w:val="24"/>
              </w:rPr>
              <w:t>企业采购。</w:t>
            </w:r>
          </w:p>
          <w:p w:rsidR="00A30FA8" w:rsidRDefault="0019762A">
            <w:pPr>
              <w:tabs>
                <w:tab w:val="left" w:pos="1080"/>
              </w:tabs>
              <w:snapToGrid w:val="0"/>
              <w:rPr>
                <w:sz w:val="24"/>
              </w:rPr>
            </w:pPr>
            <w:r>
              <w:rPr>
                <w:rFonts w:hint="eastAsia"/>
                <w:sz w:val="24"/>
              </w:rPr>
              <w:t>投标人应提供中小企业声明函；如为监狱企业或残疾人福利性单位，不必提供中小企业声明函，但须按注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rsidR="00A30FA8" w:rsidRDefault="0019762A">
            <w:pPr>
              <w:tabs>
                <w:tab w:val="left" w:pos="1080"/>
              </w:tabs>
              <w:snapToGrid w:val="0"/>
              <w:rPr>
                <w:sz w:val="24"/>
              </w:rPr>
            </w:pPr>
            <w:r>
              <w:rPr>
                <w:rFonts w:hint="eastAsia"/>
                <w:sz w:val="24"/>
              </w:rPr>
              <w:t>注</w:t>
            </w:r>
            <w:r>
              <w:rPr>
                <w:rFonts w:hint="eastAsia"/>
                <w:sz w:val="24"/>
              </w:rPr>
              <w:t>1</w:t>
            </w:r>
            <w:r>
              <w:rPr>
                <w:rFonts w:hint="eastAsia"/>
                <w:sz w:val="24"/>
              </w:rPr>
              <w:t>：监狱企业须提供由省级以上监狱管理局（北京市含教育矫治局）、戒毒管理局（含新疆生产建设兵团）出具的属于监狱企业的证明文件。</w:t>
            </w:r>
          </w:p>
          <w:p w:rsidR="00A30FA8" w:rsidRDefault="0019762A">
            <w:pPr>
              <w:tabs>
                <w:tab w:val="left" w:pos="1080"/>
              </w:tabs>
              <w:snapToGrid w:val="0"/>
              <w:rPr>
                <w:sz w:val="24"/>
              </w:rPr>
            </w:pPr>
            <w:r>
              <w:rPr>
                <w:rFonts w:hint="eastAsia"/>
                <w:sz w:val="24"/>
              </w:rPr>
              <w:t>注</w:t>
            </w:r>
            <w:r>
              <w:rPr>
                <w:rFonts w:hint="eastAsia"/>
                <w:sz w:val="24"/>
              </w:rPr>
              <w:t>2</w:t>
            </w:r>
            <w:r>
              <w:rPr>
                <w:rFonts w:hint="eastAsia"/>
                <w:sz w:val="24"/>
              </w:rPr>
              <w:t>：残疾人福利性单位须按招标文件要求提供《残疾人福利性单位声明函》。</w:t>
            </w:r>
          </w:p>
        </w:tc>
        <w:tc>
          <w:tcPr>
            <w:tcW w:w="1639" w:type="dxa"/>
            <w:vAlign w:val="center"/>
          </w:tcPr>
          <w:p w:rsidR="00A30FA8" w:rsidRDefault="0019762A">
            <w:pPr>
              <w:tabs>
                <w:tab w:val="left" w:pos="1080"/>
              </w:tabs>
              <w:snapToGrid w:val="0"/>
              <w:rPr>
                <w:sz w:val="24"/>
              </w:rPr>
            </w:pPr>
            <w:r>
              <w:rPr>
                <w:rFonts w:hint="eastAsia"/>
                <w:sz w:val="24"/>
              </w:rPr>
              <w:t>格式见《投标文件格式》</w:t>
            </w:r>
          </w:p>
        </w:tc>
      </w:tr>
      <w:tr w:rsidR="00A30FA8">
        <w:trPr>
          <w:cantSplit/>
          <w:trHeight w:val="468"/>
        </w:trPr>
        <w:tc>
          <w:tcPr>
            <w:tcW w:w="843" w:type="dxa"/>
            <w:vAlign w:val="center"/>
          </w:tcPr>
          <w:p w:rsidR="00A30FA8" w:rsidRDefault="0019762A">
            <w:pPr>
              <w:tabs>
                <w:tab w:val="left" w:pos="1080"/>
              </w:tabs>
              <w:snapToGrid w:val="0"/>
              <w:jc w:val="center"/>
              <w:rPr>
                <w:rFonts w:ascii="仿宋_GB2312" w:eastAsia="仿宋_GB2312"/>
                <w:sz w:val="24"/>
              </w:rPr>
            </w:pPr>
            <w:r>
              <w:rPr>
                <w:rFonts w:ascii="仿宋_GB2312" w:eastAsia="仿宋_GB2312" w:hint="eastAsia"/>
                <w:sz w:val="24"/>
              </w:rPr>
              <w:t>5</w:t>
            </w:r>
          </w:p>
        </w:tc>
        <w:tc>
          <w:tcPr>
            <w:tcW w:w="1982" w:type="dxa"/>
            <w:vAlign w:val="center"/>
          </w:tcPr>
          <w:p w:rsidR="00A30FA8" w:rsidRDefault="0019762A">
            <w:pPr>
              <w:tabs>
                <w:tab w:val="left" w:pos="1080"/>
              </w:tabs>
              <w:snapToGrid w:val="0"/>
              <w:rPr>
                <w:sz w:val="24"/>
              </w:rPr>
            </w:pPr>
            <w:r>
              <w:rPr>
                <w:rFonts w:hint="eastAsia"/>
                <w:sz w:val="24"/>
              </w:rPr>
              <w:t>是否接受联合体</w:t>
            </w:r>
          </w:p>
        </w:tc>
        <w:tc>
          <w:tcPr>
            <w:tcW w:w="4824" w:type="dxa"/>
            <w:vAlign w:val="center"/>
          </w:tcPr>
          <w:p w:rsidR="00A30FA8" w:rsidRDefault="0019762A">
            <w:pPr>
              <w:tabs>
                <w:tab w:val="left" w:pos="1080"/>
              </w:tabs>
              <w:snapToGrid w:val="0"/>
              <w:rPr>
                <w:sz w:val="24"/>
              </w:rPr>
            </w:pPr>
            <w:r>
              <w:rPr>
                <w:rFonts w:hint="eastAsia"/>
                <w:sz w:val="24"/>
              </w:rPr>
              <w:t>投标人不得为联合体。</w:t>
            </w:r>
          </w:p>
        </w:tc>
        <w:tc>
          <w:tcPr>
            <w:tcW w:w="1639" w:type="dxa"/>
            <w:vAlign w:val="center"/>
          </w:tcPr>
          <w:p w:rsidR="00A30FA8" w:rsidRDefault="00A30FA8">
            <w:pPr>
              <w:tabs>
                <w:tab w:val="left" w:pos="1080"/>
              </w:tabs>
              <w:snapToGrid w:val="0"/>
              <w:rPr>
                <w:rFonts w:ascii="仿宋_GB2312" w:eastAsia="仿宋_GB2312"/>
                <w:sz w:val="24"/>
              </w:rPr>
            </w:pPr>
          </w:p>
        </w:tc>
      </w:tr>
      <w:tr w:rsidR="00A30FA8">
        <w:trPr>
          <w:cantSplit/>
          <w:trHeight w:val="468"/>
        </w:trPr>
        <w:tc>
          <w:tcPr>
            <w:tcW w:w="843" w:type="dxa"/>
            <w:vAlign w:val="center"/>
          </w:tcPr>
          <w:p w:rsidR="00A30FA8" w:rsidRDefault="0019762A">
            <w:pPr>
              <w:tabs>
                <w:tab w:val="left" w:pos="1080"/>
              </w:tabs>
              <w:snapToGrid w:val="0"/>
              <w:jc w:val="center"/>
              <w:rPr>
                <w:rFonts w:ascii="仿宋_GB2312" w:eastAsia="仿宋_GB2312"/>
                <w:sz w:val="24"/>
              </w:rPr>
            </w:pPr>
            <w:r>
              <w:rPr>
                <w:rFonts w:ascii="仿宋_GB2312" w:eastAsia="仿宋_GB2312" w:hint="eastAsia"/>
                <w:sz w:val="24"/>
              </w:rPr>
              <w:t>6</w:t>
            </w:r>
          </w:p>
        </w:tc>
        <w:tc>
          <w:tcPr>
            <w:tcW w:w="1982" w:type="dxa"/>
            <w:vAlign w:val="center"/>
          </w:tcPr>
          <w:p w:rsidR="00A30FA8" w:rsidRDefault="0019762A">
            <w:pPr>
              <w:tabs>
                <w:tab w:val="left" w:pos="1080"/>
              </w:tabs>
              <w:snapToGrid w:val="0"/>
              <w:rPr>
                <w:sz w:val="24"/>
              </w:rPr>
            </w:pPr>
            <w:r>
              <w:rPr>
                <w:sz w:val="24"/>
              </w:rPr>
              <w:t>本项目属于政府购买服务</w:t>
            </w:r>
          </w:p>
        </w:tc>
        <w:tc>
          <w:tcPr>
            <w:tcW w:w="4824" w:type="dxa"/>
            <w:vAlign w:val="center"/>
          </w:tcPr>
          <w:p w:rsidR="00A30FA8" w:rsidRDefault="0019762A">
            <w:pPr>
              <w:tabs>
                <w:tab w:val="left" w:pos="1080"/>
              </w:tabs>
              <w:snapToGrid w:val="0"/>
              <w:rPr>
                <w:sz w:val="24"/>
              </w:rPr>
            </w:pPr>
            <w:r>
              <w:rPr>
                <w:sz w:val="24"/>
              </w:rPr>
              <w:t>公益一类事业单位、使用事业编制且由财政拨款保障的群团组织，不得作为承接主体</w:t>
            </w:r>
            <w:r>
              <w:rPr>
                <w:rFonts w:hint="eastAsia"/>
                <w:sz w:val="24"/>
              </w:rPr>
              <w:t>。</w:t>
            </w:r>
          </w:p>
        </w:tc>
        <w:tc>
          <w:tcPr>
            <w:tcW w:w="1639" w:type="dxa"/>
            <w:vAlign w:val="center"/>
          </w:tcPr>
          <w:p w:rsidR="00A30FA8" w:rsidRDefault="0019762A">
            <w:pPr>
              <w:tabs>
                <w:tab w:val="left" w:pos="1080"/>
              </w:tabs>
              <w:snapToGrid w:val="0"/>
              <w:rPr>
                <w:rFonts w:ascii="仿宋_GB2312" w:eastAsia="仿宋_GB2312"/>
                <w:sz w:val="24"/>
              </w:rPr>
            </w:pPr>
            <w:r>
              <w:rPr>
                <w:rFonts w:hint="eastAsia"/>
                <w:sz w:val="24"/>
              </w:rPr>
              <w:t>营业执照等证明文件</w:t>
            </w:r>
          </w:p>
        </w:tc>
      </w:tr>
    </w:tbl>
    <w:p w:rsidR="00A30FA8" w:rsidRDefault="0019762A">
      <w:pPr>
        <w:widowControl/>
        <w:jc w:val="left"/>
        <w:rPr>
          <w:sz w:val="24"/>
        </w:rPr>
      </w:pPr>
      <w:bookmarkStart w:id="107" w:name="_Toc226965858"/>
      <w:bookmarkStart w:id="108" w:name="_Toc353825550"/>
      <w:bookmarkStart w:id="109" w:name="_Toc127151779"/>
      <w:bookmarkStart w:id="110" w:name="_Toc127161490"/>
      <w:bookmarkStart w:id="111" w:name="_Toc35387394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104"/>
      <w:r>
        <w:rPr>
          <w:sz w:val="24"/>
        </w:rPr>
        <w:br w:type="page"/>
      </w:r>
    </w:p>
    <w:p w:rsidR="00A30FA8" w:rsidRDefault="0019762A">
      <w:pPr>
        <w:spacing w:line="360" w:lineRule="auto"/>
        <w:jc w:val="center"/>
        <w:outlineLvl w:val="0"/>
        <w:rPr>
          <w:b/>
          <w:sz w:val="36"/>
          <w:szCs w:val="36"/>
        </w:rPr>
      </w:pPr>
      <w:bookmarkStart w:id="112" w:name="_Toc172215289"/>
      <w:r>
        <w:rPr>
          <w:b/>
          <w:sz w:val="36"/>
          <w:szCs w:val="36"/>
        </w:rPr>
        <w:lastRenderedPageBreak/>
        <w:t>第四章</w:t>
      </w:r>
      <w:bookmarkStart w:id="113" w:name="_Hlt164229061"/>
      <w:bookmarkEnd w:id="107"/>
      <w:bookmarkEnd w:id="108"/>
      <w:bookmarkEnd w:id="109"/>
      <w:bookmarkEnd w:id="110"/>
      <w:bookmarkEnd w:id="111"/>
      <w:bookmarkEnd w:id="113"/>
      <w:r>
        <w:rPr>
          <w:rFonts w:hint="eastAsia"/>
          <w:b/>
          <w:sz w:val="36"/>
          <w:szCs w:val="36"/>
        </w:rPr>
        <w:t xml:space="preserve"> </w:t>
      </w:r>
      <w:r>
        <w:rPr>
          <w:b/>
          <w:sz w:val="36"/>
          <w:szCs w:val="36"/>
        </w:rPr>
        <w:t xml:space="preserve"> </w:t>
      </w:r>
      <w:r>
        <w:rPr>
          <w:b/>
          <w:sz w:val="36"/>
          <w:szCs w:val="36"/>
        </w:rPr>
        <w:t>评标程序、评标方法和评标标准</w:t>
      </w:r>
      <w:bookmarkEnd w:id="112"/>
    </w:p>
    <w:p w:rsidR="00A30FA8" w:rsidRDefault="0019762A">
      <w:pPr>
        <w:tabs>
          <w:tab w:val="left" w:pos="360"/>
          <w:tab w:val="left" w:pos="900"/>
        </w:tabs>
        <w:snapToGrid w:val="0"/>
        <w:spacing w:line="360" w:lineRule="auto"/>
        <w:jc w:val="center"/>
        <w:outlineLvl w:val="1"/>
        <w:rPr>
          <w:b/>
        </w:rPr>
      </w:pPr>
      <w:r>
        <w:rPr>
          <w:b/>
          <w:sz w:val="24"/>
        </w:rPr>
        <w:t>一、评标方法</w:t>
      </w:r>
    </w:p>
    <w:p w:rsidR="00A30FA8" w:rsidRDefault="0019762A">
      <w:pPr>
        <w:numPr>
          <w:ilvl w:val="0"/>
          <w:numId w:val="13"/>
        </w:numPr>
        <w:tabs>
          <w:tab w:val="left" w:pos="360"/>
        </w:tabs>
        <w:snapToGrid w:val="0"/>
        <w:spacing w:line="360" w:lineRule="auto"/>
        <w:outlineLvl w:val="1"/>
        <w:rPr>
          <w:sz w:val="24"/>
        </w:rPr>
      </w:pPr>
      <w:bookmarkStart w:id="114" w:name="_Toc151193855"/>
      <w:bookmarkStart w:id="115" w:name="_Toc305158809"/>
      <w:bookmarkStart w:id="116" w:name="_Toc150480779"/>
      <w:bookmarkStart w:id="117" w:name="_Toc226965731"/>
      <w:bookmarkStart w:id="118" w:name="_Toc151190168"/>
      <w:bookmarkStart w:id="119" w:name="_Toc149720834"/>
      <w:bookmarkStart w:id="120" w:name="_Toc151193711"/>
      <w:bookmarkStart w:id="121" w:name="_Toc127161455"/>
      <w:bookmarkStart w:id="122" w:name="_Toc150509292"/>
      <w:bookmarkStart w:id="123" w:name="_Toc164229382"/>
      <w:bookmarkStart w:id="124" w:name="_Toc150774641"/>
      <w:bookmarkStart w:id="125" w:name="_Toc164608655"/>
      <w:bookmarkStart w:id="126" w:name="_Toc151193929"/>
      <w:bookmarkStart w:id="127" w:name="_Toc142311043"/>
      <w:bookmarkStart w:id="128" w:name="_Toc127151742"/>
      <w:bookmarkStart w:id="129" w:name="_Toc164608810"/>
      <w:bookmarkStart w:id="130" w:name="_Toc305158883"/>
      <w:bookmarkStart w:id="131" w:name="_Toc151193639"/>
      <w:bookmarkStart w:id="132" w:name="_Toc195842906"/>
      <w:bookmarkStart w:id="133" w:name="_Toc151193783"/>
      <w:bookmarkStart w:id="134" w:name="_Toc226337237"/>
      <w:bookmarkStart w:id="135" w:name="_Toc164229236"/>
      <w:bookmarkStart w:id="136" w:name="_Toc164351635"/>
      <w:bookmarkStart w:id="137" w:name="_Toc226965814"/>
      <w:bookmarkStart w:id="138" w:name="_Toc264969231"/>
      <w:bookmarkStart w:id="139" w:name="_Toc265228379"/>
      <w:bookmarkStart w:id="140" w:name="_Toc150774746"/>
      <w:bookmarkStart w:id="141" w:name="_Toc127151541"/>
      <w:bookmarkStart w:id="142" w:name="_Toc226309785"/>
      <w:bookmarkStart w:id="143" w:name="_Toc353825551"/>
      <w:bookmarkStart w:id="144" w:name="_Toc353873941"/>
      <w:bookmarkStart w:id="145" w:name="_Toc353825545"/>
      <w:bookmarkStart w:id="146" w:name="_Toc353873935"/>
      <w:bookmarkStart w:id="147" w:name="_Toc305158823"/>
      <w:bookmarkStart w:id="148" w:name="_Toc150774760"/>
      <w:bookmarkStart w:id="149" w:name="_Toc226965828"/>
      <w:bookmarkStart w:id="150" w:name="_Toc127151555"/>
      <w:bookmarkStart w:id="151" w:name="_Toc226337251"/>
      <w:bookmarkStart w:id="152" w:name="_Toc195842920"/>
      <w:bookmarkStart w:id="153" w:name="_Toc305158897"/>
      <w:bookmarkStart w:id="154" w:name="_Toc142311057"/>
      <w:bookmarkStart w:id="155" w:name="_Toc265228393"/>
      <w:bookmarkStart w:id="156" w:name="_Toc150480793"/>
      <w:bookmarkStart w:id="157" w:name="_Toc353873665"/>
      <w:bookmarkStart w:id="158" w:name="_Toc264969245"/>
      <w:r>
        <w:rPr>
          <w:sz w:val="24"/>
        </w:rPr>
        <w:t>投标文件的符合性审查</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A30FA8" w:rsidRDefault="0019762A">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159" w:name="_Toc520356167"/>
    </w:p>
    <w:p w:rsidR="00A30FA8" w:rsidRDefault="0019762A">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159"/>
      <w:r>
        <w:rPr>
          <w:rFonts w:hint="eastAsia"/>
          <w:sz w:val="24"/>
        </w:rPr>
        <w:t>要求的，</w:t>
      </w:r>
      <w:r>
        <w:rPr>
          <w:rFonts w:hint="eastAsia"/>
          <w:b/>
          <w:sz w:val="24"/>
        </w:rPr>
        <w:t>投标无效</w:t>
      </w:r>
      <w:r>
        <w:rPr>
          <w:rFonts w:hint="eastAsia"/>
          <w:sz w:val="24"/>
        </w:rPr>
        <w:t>。</w:t>
      </w:r>
    </w:p>
    <w:p w:rsidR="00A30FA8" w:rsidRDefault="0019762A">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1810"/>
        <w:gridCol w:w="6733"/>
      </w:tblGrid>
      <w:tr w:rsidR="00A30FA8">
        <w:trPr>
          <w:trHeight w:val="621"/>
          <w:jc w:val="center"/>
        </w:trPr>
        <w:tc>
          <w:tcPr>
            <w:tcW w:w="745" w:type="dxa"/>
            <w:vAlign w:val="center"/>
          </w:tcPr>
          <w:p w:rsidR="00A30FA8" w:rsidRDefault="0019762A">
            <w:pPr>
              <w:widowControl/>
              <w:jc w:val="center"/>
              <w:rPr>
                <w:b/>
                <w:color w:val="000000"/>
                <w:kern w:val="0"/>
                <w:sz w:val="24"/>
              </w:rPr>
            </w:pPr>
            <w:r>
              <w:rPr>
                <w:b/>
                <w:color w:val="000000"/>
                <w:kern w:val="0"/>
                <w:sz w:val="24"/>
              </w:rPr>
              <w:t>序号</w:t>
            </w:r>
          </w:p>
        </w:tc>
        <w:tc>
          <w:tcPr>
            <w:tcW w:w="1810" w:type="dxa"/>
            <w:vAlign w:val="center"/>
          </w:tcPr>
          <w:p w:rsidR="00A30FA8" w:rsidRDefault="0019762A">
            <w:pPr>
              <w:widowControl/>
              <w:jc w:val="center"/>
              <w:rPr>
                <w:b/>
                <w:color w:val="000000"/>
                <w:kern w:val="0"/>
                <w:sz w:val="24"/>
              </w:rPr>
            </w:pPr>
            <w:r>
              <w:rPr>
                <w:b/>
                <w:color w:val="000000"/>
                <w:kern w:val="0"/>
                <w:sz w:val="24"/>
              </w:rPr>
              <w:t>审查因素</w:t>
            </w:r>
          </w:p>
        </w:tc>
        <w:tc>
          <w:tcPr>
            <w:tcW w:w="6733" w:type="dxa"/>
            <w:vAlign w:val="center"/>
          </w:tcPr>
          <w:p w:rsidR="00A30FA8" w:rsidRDefault="0019762A">
            <w:pPr>
              <w:widowControl/>
              <w:jc w:val="center"/>
              <w:rPr>
                <w:b/>
                <w:color w:val="000000"/>
                <w:kern w:val="0"/>
                <w:sz w:val="24"/>
              </w:rPr>
            </w:pPr>
            <w:r>
              <w:rPr>
                <w:b/>
                <w:color w:val="000000"/>
                <w:kern w:val="0"/>
                <w:sz w:val="24"/>
              </w:rPr>
              <w:t>审查内容</w:t>
            </w:r>
          </w:p>
        </w:tc>
      </w:tr>
      <w:tr w:rsidR="00A30FA8">
        <w:trPr>
          <w:trHeight w:val="685"/>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1</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授权委托书</w:t>
            </w:r>
          </w:p>
        </w:tc>
        <w:tc>
          <w:tcPr>
            <w:tcW w:w="6733" w:type="dxa"/>
            <w:vAlign w:val="center"/>
          </w:tcPr>
          <w:p w:rsidR="00A30FA8" w:rsidRDefault="0019762A">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按招标文件要求提供授权委托书；</w:t>
            </w:r>
          </w:p>
        </w:tc>
      </w:tr>
      <w:tr w:rsidR="00A30FA8">
        <w:trPr>
          <w:trHeight w:val="685"/>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2</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投标完整性</w:t>
            </w:r>
          </w:p>
        </w:tc>
        <w:tc>
          <w:tcPr>
            <w:tcW w:w="6733" w:type="dxa"/>
            <w:vAlign w:val="center"/>
          </w:tcPr>
          <w:p w:rsidR="00A30FA8" w:rsidRDefault="0019762A">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未将一个采购包中的内容拆分投标；</w:t>
            </w:r>
          </w:p>
        </w:tc>
      </w:tr>
      <w:tr w:rsidR="00A30FA8">
        <w:trPr>
          <w:trHeight w:val="685"/>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3</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投标报价</w:t>
            </w:r>
          </w:p>
        </w:tc>
        <w:tc>
          <w:tcPr>
            <w:tcW w:w="6733" w:type="dxa"/>
            <w:vAlign w:val="center"/>
          </w:tcPr>
          <w:p w:rsidR="00A30FA8" w:rsidRDefault="0019762A">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投标报价未超过招标文件中规定的项目/采购包预算金额或者项目/采购包最高限价；</w:t>
            </w:r>
          </w:p>
        </w:tc>
      </w:tr>
      <w:tr w:rsidR="00A30FA8">
        <w:trPr>
          <w:trHeight w:val="709"/>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4</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报价唯一性</w:t>
            </w:r>
          </w:p>
        </w:tc>
        <w:tc>
          <w:tcPr>
            <w:tcW w:w="6733" w:type="dxa"/>
            <w:vAlign w:val="center"/>
          </w:tcPr>
          <w:p w:rsidR="00A30FA8" w:rsidRDefault="0019762A">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投标文件未出现可选择性或可调整的报价（招标文件另有规定的除外）；</w:t>
            </w:r>
          </w:p>
        </w:tc>
      </w:tr>
      <w:tr w:rsidR="00A30FA8">
        <w:trPr>
          <w:trHeight w:val="540"/>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5</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投标有效期</w:t>
            </w:r>
          </w:p>
        </w:tc>
        <w:tc>
          <w:tcPr>
            <w:tcW w:w="6733" w:type="dxa"/>
            <w:vAlign w:val="center"/>
          </w:tcPr>
          <w:p w:rsidR="00A30FA8" w:rsidRDefault="0019762A">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投标文件中承诺的投标有效期满足招标文件中载明的投标有效期的；</w:t>
            </w:r>
          </w:p>
        </w:tc>
      </w:tr>
      <w:tr w:rsidR="00A30FA8">
        <w:trPr>
          <w:trHeight w:val="495"/>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6</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实质性格式</w:t>
            </w:r>
          </w:p>
        </w:tc>
        <w:tc>
          <w:tcPr>
            <w:tcW w:w="6733" w:type="dxa"/>
            <w:vAlign w:val="center"/>
          </w:tcPr>
          <w:p w:rsidR="00A30FA8" w:rsidRDefault="0019762A">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标记为“实质性格式”的文件均按招标文件要求提供且签署、盖章的；</w:t>
            </w:r>
          </w:p>
        </w:tc>
      </w:tr>
      <w:tr w:rsidR="00A30FA8">
        <w:trPr>
          <w:trHeight w:val="626"/>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7</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★号条款响应（如有）</w:t>
            </w:r>
          </w:p>
        </w:tc>
        <w:tc>
          <w:tcPr>
            <w:tcW w:w="6733" w:type="dxa"/>
            <w:vAlign w:val="center"/>
          </w:tcPr>
          <w:p w:rsidR="00A30FA8" w:rsidRDefault="0019762A">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pacing w:val="-8"/>
                <w:sz w:val="24"/>
              </w:rPr>
              <w:t>投标文件满足招标文件第五章《采购需求》中★号条款要求的；</w:t>
            </w:r>
            <w:r>
              <w:rPr>
                <w:rFonts w:asciiTheme="minorEastAsia" w:eastAsiaTheme="minorEastAsia" w:hAnsiTheme="minorEastAsia" w:hint="eastAsia"/>
                <w:sz w:val="24"/>
              </w:rPr>
              <w:t>（如有）</w:t>
            </w:r>
          </w:p>
        </w:tc>
      </w:tr>
      <w:tr w:rsidR="00A30FA8">
        <w:trPr>
          <w:trHeight w:val="495"/>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t>8</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报价的修正（如有）</w:t>
            </w:r>
          </w:p>
        </w:tc>
        <w:tc>
          <w:tcPr>
            <w:tcW w:w="6733" w:type="dxa"/>
            <w:vAlign w:val="center"/>
          </w:tcPr>
          <w:p w:rsidR="00A30FA8" w:rsidRDefault="0019762A">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涉及报价修正，或投标文件报价出现前后不一致时，投标人对修正后的报价予以确认；（如有）</w:t>
            </w:r>
          </w:p>
        </w:tc>
      </w:tr>
      <w:tr w:rsidR="00A30FA8">
        <w:trPr>
          <w:trHeight w:val="126"/>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9</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报价合理性</w:t>
            </w:r>
          </w:p>
        </w:tc>
        <w:tc>
          <w:tcPr>
            <w:tcW w:w="6733" w:type="dxa"/>
            <w:vAlign w:val="center"/>
          </w:tcPr>
          <w:p w:rsidR="00A30FA8" w:rsidRDefault="0019762A" w:rsidP="009900CC">
            <w:pPr>
              <w:pStyle w:val="TableParagraph"/>
              <w:spacing w:line="275" w:lineRule="exact"/>
              <w:rPr>
                <w:rFonts w:asciiTheme="minorEastAsia" w:eastAsiaTheme="minorEastAsia" w:hAnsiTheme="minorEastAsia"/>
                <w:color w:val="000000"/>
                <w:sz w:val="24"/>
                <w:lang w:eastAsia="zh-CN"/>
              </w:rPr>
            </w:pPr>
            <w:r>
              <w:rPr>
                <w:rFonts w:asciiTheme="minorEastAsia" w:eastAsiaTheme="minorEastAsia" w:hAnsiTheme="minorEastAsia" w:hint="eastAsia"/>
                <w:sz w:val="24"/>
                <w:szCs w:val="24"/>
                <w:lang w:eastAsia="zh-CN"/>
              </w:rPr>
              <w:t>报价合理，或投标人的报价明显低于其他通过符合性审查投标</w:t>
            </w:r>
            <w:r>
              <w:rPr>
                <w:rFonts w:asciiTheme="minorEastAsia" w:eastAsiaTheme="minorEastAsia" w:hAnsiTheme="minorEastAsia" w:hint="eastAsia"/>
                <w:sz w:val="24"/>
                <w:lang w:eastAsia="zh-CN"/>
              </w:rPr>
              <w:t>人的报价，有可能影响产品质量或者不能诚信履约的，能够应评标委员会要求在规定时间内证明其报价合理性的；</w:t>
            </w:r>
          </w:p>
        </w:tc>
      </w:tr>
      <w:tr w:rsidR="00A30FA8">
        <w:trPr>
          <w:trHeight w:val="685"/>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t>10</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公平竞争</w:t>
            </w:r>
          </w:p>
        </w:tc>
        <w:tc>
          <w:tcPr>
            <w:tcW w:w="6733" w:type="dxa"/>
            <w:vAlign w:val="center"/>
          </w:tcPr>
          <w:p w:rsidR="00A30FA8" w:rsidRDefault="0019762A">
            <w:pPr>
              <w:pStyle w:val="TableParagraph"/>
              <w:spacing w:line="274" w:lineRule="exact"/>
              <w:rPr>
                <w:rFonts w:asciiTheme="minorEastAsia" w:eastAsiaTheme="minorEastAsia" w:hAnsiTheme="minorEastAsia"/>
                <w:color w:val="000000"/>
                <w:sz w:val="24"/>
                <w:szCs w:val="24"/>
                <w:lang w:eastAsia="zh-CN"/>
              </w:rPr>
            </w:pPr>
            <w:r>
              <w:rPr>
                <w:rFonts w:asciiTheme="minorEastAsia" w:eastAsiaTheme="minorEastAsia" w:hAnsiTheme="minorEastAsia" w:hint="eastAsia"/>
                <w:sz w:val="24"/>
                <w:szCs w:val="24"/>
                <w:lang w:eastAsia="zh-CN"/>
              </w:rPr>
              <w:t>投标人遵循公平竞争的原则，不存在恶意串通，妨碍其他投标人的竞争行为，不存在损害采购人或者其他投标人的合法权益情形的；</w:t>
            </w:r>
          </w:p>
        </w:tc>
      </w:tr>
      <w:tr w:rsidR="00A30FA8">
        <w:trPr>
          <w:trHeight w:val="268"/>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t>11</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串通投标</w:t>
            </w:r>
          </w:p>
        </w:tc>
        <w:tc>
          <w:tcPr>
            <w:tcW w:w="6733" w:type="dxa"/>
            <w:vAlign w:val="center"/>
          </w:tcPr>
          <w:p w:rsidR="00A30FA8" w:rsidRDefault="0019762A">
            <w:pPr>
              <w:pStyle w:val="TableParagraph"/>
              <w:spacing w:line="274" w:lineRule="exact"/>
              <w:rPr>
                <w:rFonts w:asciiTheme="minorEastAsia" w:eastAsiaTheme="minorEastAsia" w:hAnsiTheme="minorEastAsia"/>
                <w:color w:val="000000"/>
                <w:sz w:val="24"/>
                <w:szCs w:val="24"/>
                <w:lang w:eastAsia="zh-CN"/>
              </w:rPr>
            </w:pPr>
            <w:r>
              <w:rPr>
                <w:rFonts w:asciiTheme="minorEastAsia" w:eastAsiaTheme="minorEastAsia" w:hAnsiTheme="minorEastAsia" w:hint="eastAsia"/>
                <w:sz w:val="24"/>
                <w:szCs w:val="24"/>
                <w:lang w:eastAsia="zh-CN"/>
              </w:rPr>
              <w:t>不存在《政府采购货物和服务招标投标管理办法》视为投标人串通投标的情形</w:t>
            </w:r>
            <w:r>
              <w:rPr>
                <w:rFonts w:asciiTheme="minorEastAsia" w:eastAsiaTheme="minorEastAsia" w:hAnsiTheme="minorEastAsia" w:hint="eastAsia"/>
                <w:spacing w:val="-166"/>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一</w:t>
            </w:r>
            <w:r>
              <w:rPr>
                <w:rFonts w:asciiTheme="minorEastAsia" w:eastAsiaTheme="minorEastAsia" w:hAnsiTheme="minorEastAsia" w:hint="eastAsia"/>
                <w:spacing w:val="-43"/>
                <w:sz w:val="24"/>
                <w:szCs w:val="24"/>
                <w:lang w:eastAsia="zh-CN"/>
              </w:rPr>
              <w:t>）</w:t>
            </w:r>
            <w:r>
              <w:rPr>
                <w:rFonts w:asciiTheme="minorEastAsia" w:eastAsiaTheme="minorEastAsia" w:hAnsiTheme="minorEastAsia" w:hint="eastAsia"/>
                <w:sz w:val="24"/>
                <w:szCs w:val="24"/>
                <w:lang w:eastAsia="zh-CN"/>
              </w:rPr>
              <w:t>不同投标人的投标文件由同一单位或者个人编制</w:t>
            </w:r>
            <w:r>
              <w:rPr>
                <w:rFonts w:asciiTheme="minorEastAsia" w:eastAsiaTheme="minorEastAsia" w:hAnsiTheme="minorEastAsia" w:hint="eastAsia"/>
                <w:spacing w:val="-166"/>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二</w:t>
            </w:r>
            <w:r>
              <w:rPr>
                <w:rFonts w:asciiTheme="minorEastAsia" w:eastAsiaTheme="minorEastAsia" w:hAnsiTheme="minorEastAsia" w:hint="eastAsia"/>
                <w:spacing w:val="-44"/>
                <w:sz w:val="24"/>
                <w:szCs w:val="24"/>
                <w:lang w:eastAsia="zh-CN"/>
              </w:rPr>
              <w:t>）</w:t>
            </w:r>
            <w:r>
              <w:rPr>
                <w:rFonts w:asciiTheme="minorEastAsia" w:eastAsiaTheme="minorEastAsia" w:hAnsiTheme="minorEastAsia" w:hint="eastAsia"/>
                <w:sz w:val="24"/>
                <w:szCs w:val="24"/>
                <w:lang w:eastAsia="zh-CN"/>
              </w:rPr>
              <w:t>不同投标人委托同一单位或者个人办理投标事</w:t>
            </w:r>
            <w:r>
              <w:rPr>
                <w:rFonts w:asciiTheme="minorEastAsia" w:eastAsiaTheme="minorEastAsia" w:hAnsiTheme="minorEastAsia" w:hint="eastAsia"/>
                <w:spacing w:val="-83"/>
                <w:sz w:val="24"/>
                <w:szCs w:val="24"/>
                <w:lang w:eastAsia="zh-CN"/>
              </w:rPr>
              <w:t>宜；</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三</w:t>
            </w:r>
            <w:r>
              <w:rPr>
                <w:rFonts w:asciiTheme="minorEastAsia" w:eastAsiaTheme="minorEastAsia" w:hAnsiTheme="minorEastAsia" w:hint="eastAsia"/>
                <w:spacing w:val="-44"/>
                <w:sz w:val="24"/>
                <w:szCs w:val="24"/>
                <w:lang w:eastAsia="zh-CN"/>
              </w:rPr>
              <w:t>）</w:t>
            </w:r>
            <w:r>
              <w:rPr>
                <w:rFonts w:asciiTheme="minorEastAsia" w:eastAsiaTheme="minorEastAsia" w:hAnsiTheme="minorEastAsia" w:hint="eastAsia"/>
                <w:sz w:val="24"/>
                <w:szCs w:val="24"/>
                <w:lang w:eastAsia="zh-CN"/>
              </w:rPr>
              <w:t>不同投标人的投标文件载明的项目管理成员或者联系人员为同一人</w:t>
            </w:r>
            <w:r>
              <w:rPr>
                <w:rFonts w:asciiTheme="minorEastAsia" w:eastAsiaTheme="minorEastAsia" w:hAnsiTheme="minorEastAsia" w:hint="eastAsia"/>
                <w:spacing w:val="-166"/>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四</w:t>
            </w:r>
            <w:r>
              <w:rPr>
                <w:rFonts w:asciiTheme="minorEastAsia" w:eastAsiaTheme="minorEastAsia" w:hAnsiTheme="minorEastAsia" w:hint="eastAsia"/>
                <w:spacing w:val="-43"/>
                <w:sz w:val="24"/>
                <w:szCs w:val="24"/>
                <w:lang w:eastAsia="zh-CN"/>
              </w:rPr>
              <w:t>）</w:t>
            </w:r>
            <w:r>
              <w:rPr>
                <w:rFonts w:asciiTheme="minorEastAsia" w:eastAsiaTheme="minorEastAsia" w:hAnsiTheme="minorEastAsia" w:hint="eastAsia"/>
                <w:sz w:val="24"/>
                <w:szCs w:val="24"/>
                <w:lang w:eastAsia="zh-CN"/>
              </w:rPr>
              <w:t>不同投标人的投标文件异常一致或者投标</w:t>
            </w:r>
            <w:r>
              <w:rPr>
                <w:rFonts w:asciiTheme="minorEastAsia" w:eastAsiaTheme="minorEastAsia" w:hAnsiTheme="minorEastAsia" w:hint="eastAsia"/>
                <w:sz w:val="24"/>
                <w:szCs w:val="24"/>
                <w:lang w:eastAsia="zh-CN"/>
              </w:rPr>
              <w:lastRenderedPageBreak/>
              <w:t>报价呈规律性差异</w:t>
            </w:r>
            <w:r>
              <w:rPr>
                <w:rFonts w:asciiTheme="minorEastAsia" w:eastAsiaTheme="minorEastAsia" w:hAnsiTheme="minorEastAsia" w:hint="eastAsia"/>
                <w:spacing w:val="-231"/>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五</w:t>
            </w:r>
            <w:r>
              <w:rPr>
                <w:rFonts w:asciiTheme="minorEastAsia" w:eastAsiaTheme="minorEastAsia" w:hAnsiTheme="minorEastAsia" w:hint="eastAsia"/>
                <w:spacing w:val="-109"/>
                <w:sz w:val="24"/>
                <w:szCs w:val="24"/>
                <w:lang w:eastAsia="zh-CN"/>
              </w:rPr>
              <w:t>）</w:t>
            </w:r>
            <w:r>
              <w:rPr>
                <w:rFonts w:asciiTheme="minorEastAsia" w:eastAsiaTheme="minorEastAsia" w:hAnsiTheme="minorEastAsia" w:hint="eastAsia"/>
                <w:sz w:val="24"/>
                <w:szCs w:val="24"/>
                <w:lang w:eastAsia="zh-CN"/>
              </w:rPr>
              <w:t>不同投标人的投标文件相互混装</w:t>
            </w:r>
            <w:r>
              <w:rPr>
                <w:rFonts w:asciiTheme="minorEastAsia" w:eastAsiaTheme="minorEastAsia" w:hAnsiTheme="minorEastAsia" w:hint="eastAsia"/>
                <w:spacing w:val="-231"/>
                <w:sz w:val="24"/>
                <w:szCs w:val="24"/>
                <w:lang w:eastAsia="zh-CN"/>
              </w:rPr>
              <w:t>；</w:t>
            </w:r>
            <w:r>
              <w:rPr>
                <w:rFonts w:asciiTheme="minorEastAsia" w:eastAsiaTheme="minorEastAsia" w:hAnsiTheme="minorEastAsia" w:hint="eastAsia"/>
                <w:sz w:val="24"/>
                <w:szCs w:val="24"/>
                <w:lang w:eastAsia="zh-CN"/>
              </w:rPr>
              <w:t>（六）不同投标人的投标保证金从同一单位或者个人的账户转出；</w:t>
            </w:r>
          </w:p>
        </w:tc>
      </w:tr>
      <w:tr w:rsidR="00A30FA8">
        <w:trPr>
          <w:trHeight w:val="685"/>
          <w:jc w:val="center"/>
        </w:trPr>
        <w:tc>
          <w:tcPr>
            <w:tcW w:w="745"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lastRenderedPageBreak/>
              <w:t>12</w:t>
            </w:r>
          </w:p>
        </w:tc>
        <w:tc>
          <w:tcPr>
            <w:tcW w:w="1810" w:type="dxa"/>
            <w:vAlign w:val="center"/>
          </w:tcPr>
          <w:p w:rsidR="00A30FA8" w:rsidRDefault="0019762A">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其他无效情形</w:t>
            </w:r>
          </w:p>
        </w:tc>
        <w:tc>
          <w:tcPr>
            <w:tcW w:w="6733" w:type="dxa"/>
            <w:vAlign w:val="center"/>
          </w:tcPr>
          <w:p w:rsidR="00A30FA8" w:rsidRDefault="0019762A">
            <w:pPr>
              <w:widowControl/>
              <w:jc w:val="left"/>
              <w:rPr>
                <w:rFonts w:asciiTheme="minorEastAsia" w:eastAsiaTheme="minorEastAsia" w:hAnsiTheme="minorEastAsia"/>
                <w:color w:val="000000"/>
                <w:sz w:val="24"/>
              </w:rPr>
            </w:pPr>
            <w:r>
              <w:rPr>
                <w:rFonts w:asciiTheme="minorEastAsia" w:eastAsiaTheme="minorEastAsia" w:hAnsiTheme="minorEastAsia" w:hint="eastAsia"/>
                <w:sz w:val="24"/>
              </w:rPr>
              <w:t>投标人、投标文件不存在不符合法律、法规和招标文件规定的其他无效情形。</w:t>
            </w:r>
          </w:p>
        </w:tc>
      </w:tr>
    </w:tbl>
    <w:p w:rsidR="00A30FA8" w:rsidRDefault="00A30FA8">
      <w:pPr>
        <w:numPr>
          <w:ilvl w:val="0"/>
          <w:numId w:val="14"/>
        </w:numPr>
        <w:tabs>
          <w:tab w:val="left" w:pos="1080"/>
          <w:tab w:val="left" w:pos="1589"/>
        </w:tabs>
        <w:snapToGrid w:val="0"/>
        <w:spacing w:line="360" w:lineRule="auto"/>
        <w:rPr>
          <w:sz w:val="24"/>
        </w:rPr>
        <w:sectPr w:rsidR="00A30FA8">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rsidR="00A30FA8" w:rsidRDefault="0019762A">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A30FA8" w:rsidRDefault="0019762A">
      <w:pPr>
        <w:numPr>
          <w:ilvl w:val="1"/>
          <w:numId w:val="13"/>
        </w:numPr>
        <w:tabs>
          <w:tab w:val="left" w:pos="1080"/>
        </w:tabs>
        <w:snapToGrid w:val="0"/>
        <w:spacing w:line="360" w:lineRule="auto"/>
        <w:ind w:left="1077" w:hanging="720"/>
        <w:rPr>
          <w:sz w:val="24"/>
        </w:rPr>
      </w:pPr>
      <w:r>
        <w:rPr>
          <w:rFonts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rsidR="00A30FA8" w:rsidRDefault="0019762A">
      <w:pPr>
        <w:numPr>
          <w:ilvl w:val="1"/>
          <w:numId w:val="13"/>
        </w:numPr>
        <w:tabs>
          <w:tab w:val="left" w:pos="1080"/>
        </w:tabs>
        <w:snapToGrid w:val="0"/>
        <w:spacing w:line="360" w:lineRule="auto"/>
        <w:ind w:left="1077" w:hanging="720"/>
        <w:rPr>
          <w:sz w:val="24"/>
        </w:rPr>
      </w:pP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b/>
          <w:bCs/>
          <w:sz w:val="24"/>
        </w:rPr>
        <w:t>无效投标处理</w:t>
      </w:r>
      <w:r>
        <w:rPr>
          <w:rFonts w:hint="eastAsia"/>
          <w:sz w:val="24"/>
        </w:rPr>
        <w:t>。</w:t>
      </w:r>
    </w:p>
    <w:p w:rsidR="00A30FA8" w:rsidRDefault="0019762A">
      <w:pPr>
        <w:numPr>
          <w:ilvl w:val="1"/>
          <w:numId w:val="13"/>
        </w:numPr>
        <w:tabs>
          <w:tab w:val="left" w:pos="1080"/>
        </w:tabs>
        <w:snapToGrid w:val="0"/>
        <w:spacing w:line="360" w:lineRule="auto"/>
        <w:ind w:left="1077" w:hanging="720"/>
        <w:rPr>
          <w:sz w:val="24"/>
        </w:rPr>
      </w:pPr>
      <w:r>
        <w:rPr>
          <w:rFonts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rPr>
        <w:t>投标无效</w:t>
      </w:r>
      <w:r>
        <w:rPr>
          <w:rFonts w:hint="eastAsia"/>
          <w:sz w:val="24"/>
        </w:rPr>
        <w:t>。</w:t>
      </w:r>
    </w:p>
    <w:p w:rsidR="00A30FA8" w:rsidRDefault="0019762A">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A30FA8" w:rsidRDefault="0019762A">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A30FA8" w:rsidRDefault="0019762A">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A30FA8" w:rsidRDefault="0019762A">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2.4.2-2.4.7</w:t>
      </w:r>
      <w:r>
        <w:rPr>
          <w:sz w:val="24"/>
        </w:rPr>
        <w:t>项规定修正。</w:t>
      </w:r>
    </w:p>
    <w:p w:rsidR="00A30FA8" w:rsidRDefault="0019762A">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rsidR="00A30FA8" w:rsidRDefault="0019762A">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rsidR="00A30FA8" w:rsidRDefault="0019762A">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A30FA8" w:rsidRDefault="0019762A">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rsidR="00A30FA8" w:rsidRDefault="0019762A">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A30FA8" w:rsidRDefault="0019762A">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A30FA8" w:rsidRDefault="0019762A">
      <w:pPr>
        <w:numPr>
          <w:ilvl w:val="1"/>
          <w:numId w:val="13"/>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A30FA8" w:rsidRDefault="0019762A">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rPr>
        <w:t>%</w:t>
      </w:r>
      <w:r>
        <w:rPr>
          <w:sz w:val="24"/>
        </w:rPr>
        <w:t>的扣除，用扣除后的价格参加评审。</w:t>
      </w:r>
    </w:p>
    <w:p w:rsidR="00A30FA8" w:rsidRDefault="0019762A">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u w:val="single"/>
        </w:rPr>
        <w:t>/</w:t>
      </w:r>
      <w:r>
        <w:rPr>
          <w:sz w:val="24"/>
        </w:rPr>
        <w:t>_%</w:t>
      </w:r>
      <w:r>
        <w:rPr>
          <w:sz w:val="24"/>
        </w:rPr>
        <w:t>的扣除，用扣除后的价格参加评审。</w:t>
      </w:r>
    </w:p>
    <w:p w:rsidR="00A30FA8" w:rsidRDefault="0019762A">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A30FA8" w:rsidRDefault="0019762A">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A30FA8" w:rsidRDefault="0019762A">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rsidR="00A30FA8" w:rsidRDefault="0019762A">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A30FA8" w:rsidRDefault="0019762A">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rsidR="00A30FA8" w:rsidRDefault="0019762A">
      <w:pPr>
        <w:numPr>
          <w:ilvl w:val="2"/>
          <w:numId w:val="13"/>
        </w:numPr>
        <w:tabs>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A30FA8" w:rsidRDefault="0019762A">
      <w:pPr>
        <w:numPr>
          <w:ilvl w:val="0"/>
          <w:numId w:val="13"/>
        </w:numPr>
        <w:tabs>
          <w:tab w:val="left" w:pos="360"/>
        </w:tabs>
        <w:snapToGrid w:val="0"/>
        <w:spacing w:line="360" w:lineRule="auto"/>
        <w:outlineLvl w:val="1"/>
        <w:rPr>
          <w:sz w:val="24"/>
        </w:rPr>
      </w:pPr>
      <w:r>
        <w:rPr>
          <w:sz w:val="24"/>
        </w:rPr>
        <w:t>投标文件的比较和评价</w:t>
      </w:r>
      <w:bookmarkEnd w:id="143"/>
      <w:bookmarkEnd w:id="144"/>
    </w:p>
    <w:p w:rsidR="00A30FA8" w:rsidRDefault="0019762A">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A30FA8" w:rsidRDefault="0019762A">
      <w:pPr>
        <w:numPr>
          <w:ilvl w:val="1"/>
          <w:numId w:val="13"/>
        </w:numPr>
        <w:tabs>
          <w:tab w:val="left" w:pos="1080"/>
        </w:tabs>
        <w:snapToGrid w:val="0"/>
        <w:spacing w:line="360" w:lineRule="auto"/>
        <w:ind w:left="1077" w:hanging="720"/>
        <w:rPr>
          <w:sz w:val="24"/>
        </w:rPr>
      </w:pPr>
      <w:r>
        <w:rPr>
          <w:sz w:val="24"/>
        </w:rPr>
        <w:t>评标方法和评标标准</w:t>
      </w:r>
    </w:p>
    <w:p w:rsidR="00A30FA8" w:rsidRDefault="0019762A">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A30FA8" w:rsidRDefault="0019762A">
      <w:pPr>
        <w:tabs>
          <w:tab w:val="left" w:pos="900"/>
          <w:tab w:val="left" w:pos="1589"/>
          <w:tab w:val="left" w:pos="1701"/>
        </w:tabs>
        <w:snapToGrid w:val="0"/>
        <w:spacing w:line="360" w:lineRule="auto"/>
        <w:ind w:left="1985"/>
        <w:rPr>
          <w:sz w:val="24"/>
        </w:rPr>
      </w:pPr>
      <w:r>
        <w:rPr>
          <w:sz w:val="24"/>
        </w:rPr>
        <w:lastRenderedPageBreak/>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rsidR="00A30FA8" w:rsidRDefault="0019762A">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A30FA8" w:rsidRDefault="0019762A">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A30FA8" w:rsidRDefault="0019762A">
      <w:pPr>
        <w:tabs>
          <w:tab w:val="left" w:pos="1080"/>
          <w:tab w:val="left" w:pos="1589"/>
          <w:tab w:val="left" w:pos="2035"/>
        </w:tabs>
        <w:snapToGrid w:val="0"/>
        <w:spacing w:line="360" w:lineRule="auto"/>
        <w:ind w:left="2035"/>
        <w:rPr>
          <w:sz w:val="24"/>
        </w:rPr>
      </w:pPr>
      <w:r>
        <w:rPr>
          <w:sz w:val="24"/>
        </w:rPr>
        <w:t>□</w:t>
      </w:r>
      <w:r>
        <w:rPr>
          <w:sz w:val="24"/>
        </w:rPr>
        <w:t>随机抽取</w:t>
      </w:r>
    </w:p>
    <w:p w:rsidR="00A30FA8" w:rsidRDefault="0019762A">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w:t>
      </w:r>
      <w:r>
        <w:rPr>
          <w:sz w:val="24"/>
          <w:u w:val="single"/>
        </w:rPr>
        <w:t>/</w:t>
      </w:r>
      <w:r>
        <w:rPr>
          <w:sz w:val="24"/>
        </w:rPr>
        <w:t>__</w:t>
      </w:r>
    </w:p>
    <w:p w:rsidR="00A30FA8" w:rsidRDefault="0019762A">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u w:val="single"/>
        </w:rPr>
        <w:t xml:space="preserve">/ </w:t>
      </w:r>
      <w:r>
        <w:rPr>
          <w:sz w:val="24"/>
        </w:rPr>
        <w:t>。</w:t>
      </w:r>
    </w:p>
    <w:p w:rsidR="00A30FA8" w:rsidRDefault="0019762A">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sz w:val="24"/>
          <w:u w:val="single"/>
        </w:rPr>
        <w:t xml:space="preserve">/ </w:t>
      </w:r>
      <w:r>
        <w:rPr>
          <w:sz w:val="24"/>
        </w:rPr>
        <w:t>。</w:t>
      </w:r>
    </w:p>
    <w:p w:rsidR="00A30FA8" w:rsidRDefault="0019762A">
      <w:pPr>
        <w:numPr>
          <w:ilvl w:val="0"/>
          <w:numId w:val="13"/>
        </w:numPr>
        <w:tabs>
          <w:tab w:val="left" w:pos="360"/>
        </w:tabs>
        <w:snapToGrid w:val="0"/>
        <w:spacing w:line="360" w:lineRule="auto"/>
        <w:outlineLvl w:val="1"/>
        <w:rPr>
          <w:sz w:val="24"/>
        </w:rPr>
      </w:pPr>
      <w:r>
        <w:rPr>
          <w:sz w:val="24"/>
        </w:rPr>
        <w:t>确定</w:t>
      </w:r>
      <w:bookmarkStart w:id="160" w:name="_Toc127151546"/>
      <w:bookmarkStart w:id="161" w:name="_Toc264969236"/>
      <w:bookmarkStart w:id="162" w:name="_Toc195842911"/>
      <w:bookmarkStart w:id="163" w:name="_Toc226965736"/>
      <w:bookmarkStart w:id="164" w:name="_Toc226337242"/>
      <w:bookmarkStart w:id="165" w:name="_Toc150774751"/>
      <w:bookmarkStart w:id="166" w:name="_Toc164608660"/>
      <w:bookmarkStart w:id="167" w:name="_Toc305158888"/>
      <w:bookmarkStart w:id="168" w:name="_Toc151193934"/>
      <w:bookmarkStart w:id="169" w:name="_Toc142311048"/>
      <w:bookmarkStart w:id="170" w:name="_Toc226965819"/>
      <w:bookmarkStart w:id="171" w:name="_Toc151193788"/>
      <w:bookmarkStart w:id="172" w:name="_Toc164351640"/>
      <w:bookmarkStart w:id="173" w:name="_Ref467307010"/>
      <w:bookmarkStart w:id="174" w:name="_Toc150774646"/>
      <w:bookmarkStart w:id="175" w:name="_Toc151193644"/>
      <w:bookmarkStart w:id="176" w:name="_Toc226309790"/>
      <w:bookmarkStart w:id="177" w:name="_Toc150509297"/>
      <w:bookmarkStart w:id="178" w:name="_Toc305158814"/>
      <w:bookmarkStart w:id="179" w:name="_Toc149720839"/>
      <w:bookmarkStart w:id="180" w:name="_Toc520356170"/>
      <w:bookmarkStart w:id="181" w:name="_Toc151193860"/>
      <w:bookmarkStart w:id="182" w:name="_Toc127151747"/>
      <w:bookmarkStart w:id="183" w:name="_Toc265228384"/>
      <w:bookmarkStart w:id="184" w:name="_Toc151190173"/>
      <w:bookmarkStart w:id="185" w:name="_Toc164229241"/>
      <w:bookmarkStart w:id="186" w:name="_Toc151193716"/>
      <w:bookmarkStart w:id="187" w:name="_Toc164229387"/>
      <w:bookmarkStart w:id="188" w:name="_Toc150480784"/>
      <w:bookmarkStart w:id="189" w:name="_Toc164608815"/>
      <w:bookmarkStart w:id="190" w:name="_Toc127161460"/>
      <w:r>
        <w:rPr>
          <w:sz w:val="24"/>
        </w:rPr>
        <w:t>中标候选人名单</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A30FA8" w:rsidRDefault="0019762A">
      <w:pPr>
        <w:numPr>
          <w:ilvl w:val="1"/>
          <w:numId w:val="13"/>
        </w:numPr>
        <w:tabs>
          <w:tab w:val="left" w:pos="1080"/>
        </w:tabs>
        <w:snapToGrid w:val="0"/>
        <w:spacing w:line="360" w:lineRule="auto"/>
        <w:ind w:left="1077" w:hanging="720"/>
        <w:rPr>
          <w:sz w:val="24"/>
        </w:rPr>
      </w:pPr>
      <w:r>
        <w:rPr>
          <w:rFonts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A30FA8" w:rsidRDefault="0019762A">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rsidR="00A30FA8" w:rsidRDefault="0019762A">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w:t>
      </w:r>
      <w:r>
        <w:rPr>
          <w:rFonts w:ascii="Times New Roman" w:hAnsi="Times New Roman" w:hint="default"/>
          <w:sz w:val="24"/>
          <w:szCs w:val="24"/>
          <w:u w:val="single"/>
        </w:rPr>
        <w:t>/</w:t>
      </w:r>
      <w:r>
        <w:rPr>
          <w:rFonts w:ascii="Times New Roman" w:hAnsi="Times New Roman" w:hint="default"/>
          <w:sz w:val="24"/>
          <w:szCs w:val="24"/>
        </w:rPr>
        <w:t>__</w:t>
      </w:r>
    </w:p>
    <w:p w:rsidR="00A30FA8" w:rsidRDefault="0019762A">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A30FA8" w:rsidRDefault="0019762A">
      <w:pPr>
        <w:tabs>
          <w:tab w:val="left" w:pos="900"/>
          <w:tab w:val="left" w:pos="1080"/>
          <w:tab w:val="left" w:pos="1589"/>
        </w:tabs>
        <w:snapToGrid w:val="0"/>
        <w:spacing w:line="360" w:lineRule="auto"/>
        <w:ind w:left="1077"/>
        <w:rPr>
          <w:sz w:val="24"/>
        </w:rPr>
      </w:pPr>
      <w:r>
        <w:rPr>
          <w:sz w:val="24"/>
        </w:rPr>
        <w:lastRenderedPageBreak/>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A30FA8" w:rsidRDefault="0019762A">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A30FA8" w:rsidRDefault="0019762A">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三</w:t>
      </w:r>
      <w:r>
        <w:rPr>
          <w:sz w:val="24"/>
        </w:rPr>
        <w:t>名中标候选人。</w:t>
      </w:r>
    </w:p>
    <w:p w:rsidR="00A30FA8" w:rsidRDefault="0019762A">
      <w:pPr>
        <w:numPr>
          <w:ilvl w:val="0"/>
          <w:numId w:val="13"/>
        </w:numPr>
        <w:tabs>
          <w:tab w:val="left" w:pos="360"/>
        </w:tabs>
        <w:snapToGrid w:val="0"/>
        <w:spacing w:line="360" w:lineRule="auto"/>
        <w:outlineLvl w:val="1"/>
        <w:rPr>
          <w:sz w:val="24"/>
        </w:rPr>
      </w:pPr>
      <w:r>
        <w:rPr>
          <w:sz w:val="24"/>
        </w:rPr>
        <w:t>报告违法行为</w:t>
      </w:r>
    </w:p>
    <w:p w:rsidR="00A30FA8" w:rsidRDefault="0019762A">
      <w:pPr>
        <w:widowControl/>
        <w:numPr>
          <w:ilvl w:val="1"/>
          <w:numId w:val="13"/>
        </w:numPr>
        <w:tabs>
          <w:tab w:val="left" w:pos="1080"/>
        </w:tabs>
        <w:snapToGrid w:val="0"/>
        <w:spacing w:line="360" w:lineRule="auto"/>
        <w:ind w:left="1077" w:hanging="720"/>
        <w:jc w:val="left"/>
        <w:rPr>
          <w:sz w:val="24"/>
        </w:rPr>
      </w:pPr>
      <w:r>
        <w:rPr>
          <w:sz w:val="24"/>
        </w:rPr>
        <w:t>评标委员会在评标过程中发现投标人有行贿、提供虚假材料或者串通等违法行为时，有向采购人、采购代理机构或者有关部门报告的职责。</w:t>
      </w:r>
    </w:p>
    <w:p w:rsidR="00A30FA8" w:rsidRDefault="0019762A">
      <w:pPr>
        <w:pStyle w:val="af2"/>
      </w:pPr>
      <w:r>
        <w:br w:type="page"/>
      </w:r>
    </w:p>
    <w:p w:rsidR="00A30FA8" w:rsidRDefault="0019762A">
      <w:pPr>
        <w:tabs>
          <w:tab w:val="left" w:pos="360"/>
          <w:tab w:val="left" w:pos="900"/>
        </w:tabs>
        <w:snapToGrid w:val="0"/>
        <w:spacing w:line="360" w:lineRule="auto"/>
        <w:jc w:val="center"/>
        <w:outlineLvl w:val="1"/>
        <w:rPr>
          <w:b/>
          <w:sz w:val="24"/>
        </w:rPr>
      </w:pPr>
      <w:r>
        <w:rPr>
          <w:rFonts w:hint="eastAsia"/>
          <w:b/>
          <w:sz w:val="24"/>
        </w:rPr>
        <w:lastRenderedPageBreak/>
        <w:t>二、</w:t>
      </w:r>
      <w:r>
        <w:rPr>
          <w:b/>
          <w:sz w:val="24"/>
        </w:rPr>
        <w:t>评标标准</w:t>
      </w:r>
    </w:p>
    <w:tbl>
      <w:tblPr>
        <w:tblpPr w:leftFromText="180" w:rightFromText="180" w:vertAnchor="text" w:horzAnchor="page" w:tblpX="1323" w:tblpY="528"/>
        <w:tblOverlap w:val="neve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1281"/>
        <w:gridCol w:w="735"/>
        <w:gridCol w:w="7378"/>
      </w:tblGrid>
      <w:tr w:rsidR="00A30FA8">
        <w:trPr>
          <w:trHeight w:val="565"/>
        </w:trPr>
        <w:tc>
          <w:tcPr>
            <w:tcW w:w="699" w:type="dxa"/>
            <w:vAlign w:val="center"/>
          </w:tcPr>
          <w:p w:rsidR="00A30FA8" w:rsidRDefault="0019762A">
            <w:pPr>
              <w:ind w:firstLine="28"/>
              <w:jc w:val="center"/>
              <w:rPr>
                <w:b/>
                <w:sz w:val="24"/>
              </w:rPr>
            </w:pPr>
            <w:r>
              <w:rPr>
                <w:b/>
                <w:sz w:val="24"/>
              </w:rPr>
              <w:t>序号</w:t>
            </w:r>
          </w:p>
        </w:tc>
        <w:tc>
          <w:tcPr>
            <w:tcW w:w="1281" w:type="dxa"/>
            <w:vAlign w:val="center"/>
          </w:tcPr>
          <w:p w:rsidR="00A30FA8" w:rsidRDefault="0019762A">
            <w:pPr>
              <w:jc w:val="center"/>
              <w:rPr>
                <w:b/>
                <w:sz w:val="24"/>
              </w:rPr>
            </w:pPr>
            <w:r>
              <w:rPr>
                <w:b/>
                <w:sz w:val="24"/>
              </w:rPr>
              <w:t>评分因素</w:t>
            </w:r>
          </w:p>
        </w:tc>
        <w:tc>
          <w:tcPr>
            <w:tcW w:w="735" w:type="dxa"/>
            <w:vAlign w:val="center"/>
          </w:tcPr>
          <w:p w:rsidR="00A30FA8" w:rsidRDefault="0019762A">
            <w:pPr>
              <w:ind w:firstLine="28"/>
              <w:jc w:val="center"/>
              <w:rPr>
                <w:b/>
                <w:sz w:val="24"/>
              </w:rPr>
            </w:pPr>
            <w:r>
              <w:rPr>
                <w:b/>
                <w:sz w:val="24"/>
              </w:rPr>
              <w:t>分值</w:t>
            </w:r>
          </w:p>
        </w:tc>
        <w:tc>
          <w:tcPr>
            <w:tcW w:w="7378" w:type="dxa"/>
            <w:vAlign w:val="center"/>
          </w:tcPr>
          <w:p w:rsidR="00A30FA8" w:rsidRDefault="0019762A">
            <w:pPr>
              <w:ind w:firstLine="28"/>
              <w:jc w:val="center"/>
              <w:rPr>
                <w:b/>
                <w:sz w:val="24"/>
              </w:rPr>
            </w:pPr>
            <w:r>
              <w:rPr>
                <w:b/>
                <w:sz w:val="24"/>
              </w:rPr>
              <w:t>评分标准</w:t>
            </w:r>
          </w:p>
        </w:tc>
      </w:tr>
      <w:tr w:rsidR="00A30FA8">
        <w:trPr>
          <w:trHeight w:val="842"/>
        </w:trPr>
        <w:tc>
          <w:tcPr>
            <w:tcW w:w="699"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1</w:t>
            </w:r>
          </w:p>
        </w:tc>
        <w:tc>
          <w:tcPr>
            <w:tcW w:w="1281"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投标报价</w:t>
            </w:r>
          </w:p>
        </w:tc>
        <w:tc>
          <w:tcPr>
            <w:tcW w:w="735" w:type="dxa"/>
            <w:vAlign w:val="center"/>
          </w:tcPr>
          <w:p w:rsidR="00A30FA8" w:rsidRDefault="0019762A">
            <w:pPr>
              <w:snapToGrid w:val="0"/>
              <w:ind w:firstLine="28"/>
              <w:jc w:val="center"/>
              <w:rPr>
                <w:rFonts w:asciiTheme="minorEastAsia" w:eastAsiaTheme="minorEastAsia" w:hAnsiTheme="minorEastAsia"/>
                <w:b/>
                <w:sz w:val="24"/>
              </w:rPr>
            </w:pPr>
            <w:r>
              <w:rPr>
                <w:rFonts w:asciiTheme="minorEastAsia" w:eastAsiaTheme="minorEastAsia" w:hAnsiTheme="minorEastAsia"/>
                <w:sz w:val="24"/>
              </w:rPr>
              <w:t>1</w:t>
            </w:r>
            <w:r>
              <w:rPr>
                <w:rFonts w:asciiTheme="minorEastAsia" w:eastAsiaTheme="minorEastAsia" w:hAnsiTheme="minorEastAsia" w:hint="eastAsia"/>
                <w:sz w:val="24"/>
              </w:rPr>
              <w:t>0</w:t>
            </w:r>
          </w:p>
        </w:tc>
        <w:tc>
          <w:tcPr>
            <w:tcW w:w="7378" w:type="dxa"/>
            <w:vAlign w:val="center"/>
          </w:tcPr>
          <w:p w:rsidR="00A30FA8" w:rsidRDefault="0019762A">
            <w:pPr>
              <w:snapToGrid w:val="0"/>
              <w:rPr>
                <w:rFonts w:asciiTheme="minorEastAsia" w:eastAsiaTheme="minorEastAsia" w:hAnsiTheme="minorEastAsia"/>
                <w:sz w:val="24"/>
              </w:rPr>
            </w:pPr>
            <w:r>
              <w:rPr>
                <w:rFonts w:asciiTheme="minorEastAsia" w:eastAsiaTheme="minorEastAsia" w:hAnsiTheme="minorEastAsia" w:hint="eastAsia"/>
                <w:spacing w:val="6"/>
                <w:sz w:val="24"/>
              </w:rPr>
              <w:t>满足招标文件要求且投标价格最低</w:t>
            </w:r>
            <w:r>
              <w:rPr>
                <w:rFonts w:asciiTheme="minorEastAsia" w:eastAsiaTheme="minorEastAsia" w:hAnsiTheme="minorEastAsia" w:hint="eastAsia"/>
                <w:spacing w:val="-1"/>
                <w:sz w:val="24"/>
              </w:rPr>
              <w:t>的投标报价为评标基准价，其价格分</w:t>
            </w:r>
            <w:r>
              <w:rPr>
                <w:rFonts w:asciiTheme="minorEastAsia" w:eastAsiaTheme="minorEastAsia" w:hAnsiTheme="minorEastAsia" w:hint="eastAsia"/>
                <w:spacing w:val="-9"/>
                <w:sz w:val="24"/>
              </w:rPr>
              <w:t>为满分。其他投标人的价格分统一按照下列公式计算：</w:t>
            </w:r>
          </w:p>
          <w:p w:rsidR="00A30FA8" w:rsidRDefault="0019762A">
            <w:pPr>
              <w:snapToGrid w:val="0"/>
              <w:ind w:firstLine="28"/>
              <w:rPr>
                <w:rFonts w:asciiTheme="minorEastAsia" w:eastAsiaTheme="minorEastAsia" w:hAnsiTheme="minorEastAsia"/>
                <w:sz w:val="24"/>
              </w:rPr>
            </w:pPr>
            <w:r>
              <w:rPr>
                <w:rFonts w:asciiTheme="minorEastAsia" w:eastAsiaTheme="minorEastAsia" w:hAnsiTheme="minorEastAsia" w:hint="eastAsia"/>
                <w:sz w:val="24"/>
              </w:rPr>
              <w:t>投标报价得分＝（评标基准价/投标报价）×分值。</w:t>
            </w:r>
          </w:p>
        </w:tc>
      </w:tr>
      <w:tr w:rsidR="00A30FA8">
        <w:trPr>
          <w:trHeight w:val="1028"/>
        </w:trPr>
        <w:tc>
          <w:tcPr>
            <w:tcW w:w="699"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2</w:t>
            </w:r>
          </w:p>
        </w:tc>
        <w:tc>
          <w:tcPr>
            <w:tcW w:w="1281" w:type="dxa"/>
            <w:vAlign w:val="center"/>
          </w:tcPr>
          <w:p w:rsidR="00A30FA8" w:rsidRDefault="0019762A">
            <w:pPr>
              <w:snapToGrid w:val="0"/>
              <w:ind w:firstLine="28"/>
              <w:jc w:val="center"/>
              <w:rPr>
                <w:rFonts w:asciiTheme="minorEastAsia" w:eastAsiaTheme="minorEastAsia" w:hAnsiTheme="minorEastAsia" w:cs="仿宋_GB2312"/>
                <w:sz w:val="24"/>
              </w:rPr>
            </w:pPr>
            <w:r>
              <w:rPr>
                <w:rFonts w:asciiTheme="minorEastAsia" w:eastAsiaTheme="minorEastAsia" w:hAnsiTheme="minorEastAsia" w:hint="eastAsia"/>
                <w:sz w:val="24"/>
              </w:rPr>
              <w:t>项目业绩</w:t>
            </w:r>
          </w:p>
        </w:tc>
        <w:tc>
          <w:tcPr>
            <w:tcW w:w="735" w:type="dxa"/>
            <w:vAlign w:val="center"/>
          </w:tcPr>
          <w:p w:rsidR="00A30FA8" w:rsidRDefault="0019762A">
            <w:pPr>
              <w:snapToGrid w:val="0"/>
              <w:ind w:firstLine="28"/>
              <w:jc w:val="center"/>
              <w:rPr>
                <w:rFonts w:asciiTheme="minorEastAsia" w:eastAsiaTheme="minorEastAsia" w:hAnsiTheme="minorEastAsia" w:cs="仿宋_GB2312"/>
                <w:sz w:val="24"/>
              </w:rPr>
            </w:pPr>
            <w:r>
              <w:rPr>
                <w:rFonts w:asciiTheme="minorEastAsia" w:eastAsiaTheme="minorEastAsia" w:hAnsiTheme="minorEastAsia"/>
                <w:sz w:val="24"/>
              </w:rPr>
              <w:t>1</w:t>
            </w:r>
            <w:r>
              <w:rPr>
                <w:rFonts w:asciiTheme="minorEastAsia" w:eastAsiaTheme="minorEastAsia" w:hAnsiTheme="minorEastAsia" w:hint="eastAsia"/>
                <w:sz w:val="24"/>
              </w:rPr>
              <w:t>0</w:t>
            </w:r>
          </w:p>
        </w:tc>
        <w:tc>
          <w:tcPr>
            <w:tcW w:w="7378" w:type="dxa"/>
            <w:vAlign w:val="center"/>
          </w:tcPr>
          <w:p w:rsidR="00A30FA8" w:rsidRDefault="0019762A">
            <w:pPr>
              <w:snapToGrid w:val="0"/>
              <w:rPr>
                <w:rFonts w:ascii="宋体" w:hAnsi="宋体" w:cs="宋体"/>
                <w:sz w:val="24"/>
              </w:rPr>
            </w:pPr>
            <w:r>
              <w:rPr>
                <w:rFonts w:ascii="宋体" w:hAnsi="宋体" w:cs="宋体" w:hint="eastAsia"/>
                <w:sz w:val="24"/>
              </w:rPr>
              <w:t>提供2021年1月至投标截止时间类似信息化监理项目业绩，每提供一个有效的业绩得2分，最多得</w:t>
            </w:r>
            <w:r>
              <w:rPr>
                <w:rFonts w:ascii="宋体" w:hAnsi="宋体" w:cs="宋体"/>
                <w:sz w:val="24"/>
              </w:rPr>
              <w:t>1</w:t>
            </w:r>
            <w:r>
              <w:rPr>
                <w:rFonts w:ascii="宋体" w:hAnsi="宋体" w:cs="宋体" w:hint="eastAsia"/>
                <w:sz w:val="24"/>
              </w:rPr>
              <w:t>0分。</w:t>
            </w:r>
          </w:p>
          <w:p w:rsidR="00A30FA8" w:rsidRDefault="0019762A">
            <w:pPr>
              <w:snapToGrid w:val="0"/>
              <w:rPr>
                <w:rFonts w:asciiTheme="minorEastAsia" w:eastAsiaTheme="minorEastAsia" w:hAnsiTheme="minorEastAsia"/>
                <w:sz w:val="24"/>
              </w:rPr>
            </w:pPr>
            <w:r>
              <w:rPr>
                <w:rFonts w:ascii="宋体" w:hAnsi="宋体" w:cs="宋体" w:hint="eastAsia"/>
                <w:sz w:val="24"/>
              </w:rPr>
              <w:t>提供的证明文件包括合同关键页，即合同首页、中标金额页及双方签字盖章页，复印件并加盖供应商公章。</w:t>
            </w:r>
          </w:p>
        </w:tc>
      </w:tr>
      <w:tr w:rsidR="00A30FA8">
        <w:trPr>
          <w:trHeight w:val="273"/>
        </w:trPr>
        <w:tc>
          <w:tcPr>
            <w:tcW w:w="699"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3</w:t>
            </w:r>
          </w:p>
        </w:tc>
        <w:tc>
          <w:tcPr>
            <w:tcW w:w="1281"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体系认证</w:t>
            </w:r>
          </w:p>
        </w:tc>
        <w:tc>
          <w:tcPr>
            <w:tcW w:w="735"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5</w:t>
            </w:r>
          </w:p>
        </w:tc>
        <w:tc>
          <w:tcPr>
            <w:tcW w:w="7378" w:type="dxa"/>
          </w:tcPr>
          <w:p w:rsidR="00A30FA8" w:rsidRDefault="0019762A">
            <w:pPr>
              <w:snapToGrid w:val="0"/>
              <w:rPr>
                <w:rFonts w:ascii="宋体" w:hAnsi="宋体" w:cs="宋体"/>
                <w:sz w:val="24"/>
              </w:rPr>
            </w:pPr>
            <w:r>
              <w:rPr>
                <w:rFonts w:ascii="宋体" w:hAnsi="宋体" w:cs="宋体" w:hint="eastAsia"/>
                <w:sz w:val="24"/>
              </w:rPr>
              <w:t>具有质量、环境、职业健康安全、信息安全、信息技术服务管理体系认证的，每个得1分。</w:t>
            </w:r>
          </w:p>
        </w:tc>
      </w:tr>
      <w:tr w:rsidR="00A30FA8">
        <w:trPr>
          <w:trHeight w:val="273"/>
        </w:trPr>
        <w:tc>
          <w:tcPr>
            <w:tcW w:w="699" w:type="dxa"/>
            <w:shd w:val="clear" w:color="auto" w:fill="auto"/>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4</w:t>
            </w:r>
          </w:p>
        </w:tc>
        <w:tc>
          <w:tcPr>
            <w:tcW w:w="1281"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软件著作权</w:t>
            </w:r>
          </w:p>
        </w:tc>
        <w:tc>
          <w:tcPr>
            <w:tcW w:w="735"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5</w:t>
            </w:r>
          </w:p>
        </w:tc>
        <w:tc>
          <w:tcPr>
            <w:tcW w:w="7378" w:type="dxa"/>
          </w:tcPr>
          <w:p w:rsidR="00A30FA8" w:rsidRDefault="0019762A">
            <w:pPr>
              <w:snapToGrid w:val="0"/>
              <w:rPr>
                <w:rFonts w:ascii="宋体" w:hAnsi="宋体" w:cs="宋体"/>
                <w:sz w:val="24"/>
              </w:rPr>
            </w:pPr>
            <w:r>
              <w:rPr>
                <w:rFonts w:ascii="宋体" w:hAnsi="宋体" w:cs="宋体" w:hint="eastAsia"/>
                <w:sz w:val="24"/>
              </w:rPr>
              <w:t>具有自主知识产权的信息化工程全生命周期智慧管理系统类、一体化平台项目控制管理系统类、网络信息安全管理系统类、项目档案电子化管理系统类和信息化项目技术咨询项目管理系统类的软件著作权，每提供一类软件著作权证书得1分，最高得5分。</w:t>
            </w:r>
          </w:p>
        </w:tc>
      </w:tr>
      <w:tr w:rsidR="00A30FA8">
        <w:trPr>
          <w:trHeight w:val="824"/>
        </w:trPr>
        <w:tc>
          <w:tcPr>
            <w:tcW w:w="699" w:type="dxa"/>
            <w:shd w:val="clear" w:color="auto" w:fill="auto"/>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5</w:t>
            </w:r>
          </w:p>
        </w:tc>
        <w:tc>
          <w:tcPr>
            <w:tcW w:w="1281" w:type="dxa"/>
            <w:vAlign w:val="center"/>
          </w:tcPr>
          <w:p w:rsidR="00A30FA8" w:rsidRDefault="0019762A">
            <w:pPr>
              <w:snapToGrid w:val="0"/>
              <w:ind w:firstLine="28"/>
              <w:jc w:val="center"/>
              <w:rPr>
                <w:sz w:val="24"/>
              </w:rPr>
            </w:pPr>
            <w:r>
              <w:rPr>
                <w:rFonts w:asciiTheme="majorEastAsia" w:eastAsiaTheme="majorEastAsia" w:hAnsiTheme="majorEastAsia"/>
                <w:sz w:val="24"/>
              </w:rPr>
              <w:t>对采购需求的理解</w:t>
            </w:r>
          </w:p>
        </w:tc>
        <w:tc>
          <w:tcPr>
            <w:tcW w:w="735" w:type="dxa"/>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6</w:t>
            </w:r>
          </w:p>
        </w:tc>
        <w:tc>
          <w:tcPr>
            <w:tcW w:w="7378" w:type="dxa"/>
          </w:tcPr>
          <w:p w:rsidR="00A30FA8" w:rsidRDefault="0019762A" w:rsidP="00043573">
            <w:pPr>
              <w:widowControl/>
              <w:jc w:val="left"/>
              <w:rPr>
                <w:rFonts w:ascii="宋体" w:hAnsi="宋体" w:cs="宋体"/>
                <w:color w:val="000000"/>
                <w:kern w:val="0"/>
                <w:sz w:val="24"/>
              </w:rPr>
            </w:pPr>
            <w:bookmarkStart w:id="191" w:name="_Toc25063448"/>
            <w:bookmarkStart w:id="192" w:name="_Toc25063812"/>
            <w:r>
              <w:rPr>
                <w:rFonts w:asciiTheme="majorEastAsia" w:eastAsiaTheme="majorEastAsia" w:hAnsiTheme="majorEastAsia"/>
                <w:sz w:val="24"/>
              </w:rPr>
              <w:t>根据投标人对本项目现状及采购需求的理解程度和有针对性的分析等内容进行评审。</w:t>
            </w:r>
            <w:bookmarkStart w:id="193" w:name="_Toc25063813"/>
            <w:bookmarkStart w:id="194" w:name="_Toc25063449"/>
            <w:bookmarkEnd w:id="191"/>
            <w:bookmarkEnd w:id="192"/>
            <w:r>
              <w:rPr>
                <w:rFonts w:asciiTheme="majorEastAsia" w:eastAsiaTheme="majorEastAsia" w:hAnsiTheme="majorEastAsia"/>
                <w:sz w:val="24"/>
              </w:rPr>
              <w:t>项目理解准确、对现存问题分析清晰、解决合理得</w:t>
            </w:r>
            <w:r w:rsidR="00043573">
              <w:rPr>
                <w:rFonts w:asciiTheme="majorEastAsia" w:eastAsiaTheme="majorEastAsia" w:hAnsiTheme="majorEastAsia"/>
                <w:sz w:val="24"/>
              </w:rPr>
              <w:t>6</w:t>
            </w:r>
            <w:r>
              <w:rPr>
                <w:rFonts w:asciiTheme="majorEastAsia" w:eastAsiaTheme="majorEastAsia" w:hAnsiTheme="majorEastAsia"/>
                <w:sz w:val="24"/>
              </w:rPr>
              <w:t>分；</w:t>
            </w:r>
            <w:bookmarkStart w:id="195" w:name="_Toc25063814"/>
            <w:bookmarkStart w:id="196" w:name="_Toc25063450"/>
            <w:bookmarkEnd w:id="193"/>
            <w:bookmarkEnd w:id="194"/>
            <w:r>
              <w:rPr>
                <w:rFonts w:asciiTheme="majorEastAsia" w:eastAsiaTheme="majorEastAsia" w:hAnsiTheme="majorEastAsia"/>
                <w:sz w:val="24"/>
              </w:rPr>
              <w:t>项目理解</w:t>
            </w:r>
            <w:r>
              <w:rPr>
                <w:rFonts w:asciiTheme="majorEastAsia" w:eastAsiaTheme="majorEastAsia" w:hAnsiTheme="majorEastAsia" w:hint="eastAsia"/>
                <w:sz w:val="24"/>
              </w:rPr>
              <w:t>有缺失</w:t>
            </w:r>
            <w:r>
              <w:rPr>
                <w:rFonts w:asciiTheme="majorEastAsia" w:eastAsiaTheme="majorEastAsia" w:hAnsiTheme="majorEastAsia"/>
                <w:sz w:val="24"/>
              </w:rPr>
              <w:t>、对现存问题分析</w:t>
            </w:r>
            <w:r>
              <w:rPr>
                <w:rFonts w:asciiTheme="majorEastAsia" w:eastAsiaTheme="majorEastAsia" w:hAnsiTheme="majorEastAsia" w:hint="eastAsia"/>
                <w:sz w:val="24"/>
              </w:rPr>
              <w:t>不全面</w:t>
            </w:r>
            <w:r>
              <w:rPr>
                <w:rFonts w:asciiTheme="majorEastAsia" w:eastAsiaTheme="majorEastAsia" w:hAnsiTheme="majorEastAsia"/>
                <w:sz w:val="24"/>
              </w:rPr>
              <w:t>、解决较合理得</w:t>
            </w:r>
            <w:r w:rsidR="00043573">
              <w:rPr>
                <w:rFonts w:asciiTheme="majorEastAsia" w:eastAsiaTheme="majorEastAsia" w:hAnsiTheme="majorEastAsia"/>
                <w:sz w:val="24"/>
              </w:rPr>
              <w:t>4</w:t>
            </w:r>
            <w:r>
              <w:rPr>
                <w:rFonts w:asciiTheme="majorEastAsia" w:eastAsiaTheme="majorEastAsia" w:hAnsiTheme="majorEastAsia"/>
                <w:sz w:val="24"/>
              </w:rPr>
              <w:t>分；</w:t>
            </w:r>
            <w:bookmarkStart w:id="197" w:name="_Toc25063452"/>
            <w:bookmarkStart w:id="198" w:name="_Toc25063816"/>
            <w:bookmarkEnd w:id="195"/>
            <w:bookmarkEnd w:id="196"/>
            <w:r>
              <w:rPr>
                <w:rFonts w:asciiTheme="majorEastAsia" w:eastAsiaTheme="majorEastAsia" w:hAnsiTheme="majorEastAsia"/>
                <w:sz w:val="24"/>
              </w:rPr>
              <w:t>项目理解</w:t>
            </w:r>
            <w:r>
              <w:rPr>
                <w:rFonts w:asciiTheme="majorEastAsia" w:eastAsiaTheme="majorEastAsia" w:hAnsiTheme="majorEastAsia" w:hint="eastAsia"/>
                <w:sz w:val="24"/>
              </w:rPr>
              <w:t>或分析</w:t>
            </w:r>
            <w:r>
              <w:rPr>
                <w:rFonts w:ascii="宋体" w:hAnsi="宋体" w:cs="宋体" w:hint="eastAsia"/>
                <w:color w:val="000000"/>
                <w:kern w:val="0"/>
                <w:sz w:val="24"/>
              </w:rPr>
              <w:t>有偏差或与本项目无关</w:t>
            </w:r>
            <w:r>
              <w:rPr>
                <w:rFonts w:asciiTheme="majorEastAsia" w:eastAsiaTheme="majorEastAsia" w:hAnsiTheme="majorEastAsia"/>
                <w:sz w:val="24"/>
              </w:rPr>
              <w:t>得</w:t>
            </w:r>
            <w:r w:rsidR="00043573">
              <w:rPr>
                <w:rFonts w:asciiTheme="majorEastAsia" w:eastAsiaTheme="majorEastAsia" w:hAnsiTheme="majorEastAsia"/>
                <w:sz w:val="24"/>
              </w:rPr>
              <w:t>2</w:t>
            </w:r>
            <w:r>
              <w:rPr>
                <w:rFonts w:asciiTheme="majorEastAsia" w:eastAsiaTheme="majorEastAsia" w:hAnsiTheme="majorEastAsia"/>
                <w:sz w:val="24"/>
              </w:rPr>
              <w:t>分；</w:t>
            </w:r>
            <w:bookmarkStart w:id="199" w:name="_Toc25063453"/>
            <w:bookmarkStart w:id="200" w:name="_Toc25063817"/>
            <w:bookmarkEnd w:id="197"/>
            <w:bookmarkEnd w:id="198"/>
            <w:r>
              <w:rPr>
                <w:rFonts w:asciiTheme="majorEastAsia" w:eastAsiaTheme="majorEastAsia" w:hAnsiTheme="majorEastAsia"/>
                <w:sz w:val="24"/>
              </w:rPr>
              <w:t>未提得0分。</w:t>
            </w:r>
            <w:bookmarkEnd w:id="199"/>
            <w:bookmarkEnd w:id="200"/>
          </w:p>
        </w:tc>
      </w:tr>
      <w:tr w:rsidR="00A30FA8">
        <w:trPr>
          <w:trHeight w:val="824"/>
        </w:trPr>
        <w:tc>
          <w:tcPr>
            <w:tcW w:w="699" w:type="dxa"/>
            <w:shd w:val="clear" w:color="auto" w:fill="auto"/>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6</w:t>
            </w:r>
          </w:p>
        </w:tc>
        <w:tc>
          <w:tcPr>
            <w:tcW w:w="1281" w:type="dxa"/>
            <w:vAlign w:val="center"/>
          </w:tcPr>
          <w:p w:rsidR="00A30FA8" w:rsidRDefault="0019762A">
            <w:pPr>
              <w:snapToGrid w:val="0"/>
              <w:ind w:firstLine="28"/>
              <w:jc w:val="center"/>
              <w:rPr>
                <w:sz w:val="24"/>
              </w:rPr>
            </w:pPr>
            <w:r>
              <w:rPr>
                <w:rFonts w:ascii="宋体" w:hAnsi="宋体" w:cs="宋体" w:hint="eastAsia"/>
                <w:color w:val="000000"/>
                <w:kern w:val="0"/>
                <w:sz w:val="24"/>
              </w:rPr>
              <w:t>重点难点分析及合理化建议</w:t>
            </w:r>
          </w:p>
        </w:tc>
        <w:tc>
          <w:tcPr>
            <w:tcW w:w="735" w:type="dxa"/>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6</w:t>
            </w:r>
          </w:p>
        </w:tc>
        <w:tc>
          <w:tcPr>
            <w:tcW w:w="7378" w:type="dxa"/>
          </w:tcPr>
          <w:p w:rsidR="00A30FA8" w:rsidRDefault="0019762A" w:rsidP="00043573">
            <w:pPr>
              <w:snapToGrid w:val="0"/>
              <w:rPr>
                <w:rFonts w:ascii="宋体" w:hAnsi="宋体" w:cs="宋体"/>
                <w:sz w:val="24"/>
              </w:rPr>
            </w:pPr>
            <w:r>
              <w:rPr>
                <w:rFonts w:ascii="宋体" w:hAnsi="宋体" w:cs="宋体" w:hint="eastAsia"/>
                <w:color w:val="000000"/>
                <w:kern w:val="0"/>
                <w:sz w:val="24"/>
              </w:rPr>
              <w:t>项目重难点把握精准，合理化建议非常有效且契合本项目实际，得</w:t>
            </w:r>
            <w:r w:rsidR="00043573">
              <w:rPr>
                <w:rFonts w:ascii="宋体" w:hAnsi="宋体" w:cs="宋体"/>
                <w:color w:val="000000"/>
                <w:kern w:val="0"/>
                <w:sz w:val="24"/>
              </w:rPr>
              <w:t>6</w:t>
            </w:r>
            <w:r>
              <w:rPr>
                <w:rFonts w:ascii="宋体" w:hAnsi="宋体" w:cs="宋体" w:hint="eastAsia"/>
                <w:color w:val="000000"/>
                <w:kern w:val="0"/>
                <w:sz w:val="24"/>
              </w:rPr>
              <w:t>分；项目重难点把握和合理化建议较为有效，但未完全贴合项目情况得</w:t>
            </w:r>
            <w:r w:rsidR="00043573">
              <w:rPr>
                <w:rFonts w:ascii="宋体" w:hAnsi="宋体" w:cs="宋体"/>
                <w:color w:val="000000"/>
                <w:kern w:val="0"/>
                <w:sz w:val="24"/>
              </w:rPr>
              <w:t>4</w:t>
            </w:r>
            <w:r>
              <w:rPr>
                <w:rFonts w:ascii="宋体" w:hAnsi="宋体" w:cs="宋体" w:hint="eastAsia"/>
                <w:color w:val="000000"/>
                <w:kern w:val="0"/>
                <w:sz w:val="24"/>
              </w:rPr>
              <w:t>分；项目重难点把握基本有偏差或建议与本项目无关得</w:t>
            </w:r>
            <w:r w:rsidR="00043573">
              <w:rPr>
                <w:rFonts w:ascii="宋体" w:hAnsi="宋体" w:cs="宋体"/>
                <w:color w:val="000000"/>
                <w:kern w:val="0"/>
                <w:sz w:val="24"/>
              </w:rPr>
              <w:t>2</w:t>
            </w:r>
            <w:r>
              <w:rPr>
                <w:rFonts w:ascii="宋体" w:hAnsi="宋体" w:cs="宋体" w:hint="eastAsia"/>
                <w:color w:val="000000"/>
                <w:kern w:val="0"/>
                <w:sz w:val="24"/>
              </w:rPr>
              <w:t>分；未提供得0分。</w:t>
            </w:r>
          </w:p>
        </w:tc>
      </w:tr>
      <w:tr w:rsidR="00A30FA8">
        <w:trPr>
          <w:trHeight w:val="315"/>
        </w:trPr>
        <w:tc>
          <w:tcPr>
            <w:tcW w:w="699"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7</w:t>
            </w:r>
          </w:p>
        </w:tc>
        <w:tc>
          <w:tcPr>
            <w:tcW w:w="1281"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总监理工程师</w:t>
            </w:r>
          </w:p>
        </w:tc>
        <w:tc>
          <w:tcPr>
            <w:tcW w:w="735" w:type="dxa"/>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2</w:t>
            </w:r>
          </w:p>
        </w:tc>
        <w:tc>
          <w:tcPr>
            <w:tcW w:w="7378" w:type="dxa"/>
          </w:tcPr>
          <w:p w:rsidR="00A30FA8" w:rsidRDefault="0019762A" w:rsidP="00043573">
            <w:pPr>
              <w:snapToGrid w:val="0"/>
              <w:rPr>
                <w:rFonts w:ascii="宋体" w:hAnsi="宋体" w:cs="宋体"/>
                <w:sz w:val="24"/>
              </w:rPr>
            </w:pPr>
            <w:r>
              <w:rPr>
                <w:rFonts w:ascii="宋体" w:hAnsi="宋体" w:cs="宋体" w:hint="eastAsia"/>
                <w:color w:val="000000"/>
                <w:kern w:val="0"/>
                <w:sz w:val="24"/>
              </w:rPr>
              <w:t>具有信息化类高级职称、信息系统项目管理师（高级）证书（信息系统项目管理师或系统规划与管理师），每个得</w:t>
            </w:r>
            <w:r w:rsidR="00043573">
              <w:rPr>
                <w:rFonts w:ascii="宋体" w:hAnsi="宋体" w:cs="宋体"/>
                <w:color w:val="000000"/>
                <w:kern w:val="0"/>
                <w:sz w:val="24"/>
              </w:rPr>
              <w:t>1</w:t>
            </w:r>
            <w:r>
              <w:rPr>
                <w:rFonts w:ascii="宋体" w:hAnsi="宋体" w:cs="宋体" w:hint="eastAsia"/>
                <w:color w:val="000000"/>
                <w:kern w:val="0"/>
                <w:sz w:val="24"/>
              </w:rPr>
              <w:t>分。</w:t>
            </w:r>
          </w:p>
        </w:tc>
      </w:tr>
      <w:tr w:rsidR="00A30FA8">
        <w:trPr>
          <w:trHeight w:val="315"/>
        </w:trPr>
        <w:tc>
          <w:tcPr>
            <w:tcW w:w="699" w:type="dxa"/>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8</w:t>
            </w:r>
          </w:p>
        </w:tc>
        <w:tc>
          <w:tcPr>
            <w:tcW w:w="1281" w:type="dxa"/>
            <w:shd w:val="clear" w:color="auto" w:fill="auto"/>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总监理工程师代表</w:t>
            </w:r>
          </w:p>
        </w:tc>
        <w:tc>
          <w:tcPr>
            <w:tcW w:w="735" w:type="dxa"/>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2</w:t>
            </w:r>
          </w:p>
        </w:tc>
        <w:tc>
          <w:tcPr>
            <w:tcW w:w="7378" w:type="dxa"/>
          </w:tcPr>
          <w:p w:rsidR="00A30FA8" w:rsidRDefault="0019762A" w:rsidP="00043573">
            <w:pPr>
              <w:snapToGrid w:val="0"/>
              <w:rPr>
                <w:rFonts w:ascii="宋体" w:hAnsi="宋体" w:cs="宋体"/>
                <w:color w:val="000000"/>
                <w:kern w:val="0"/>
                <w:sz w:val="24"/>
              </w:rPr>
            </w:pPr>
            <w:r>
              <w:rPr>
                <w:rFonts w:ascii="宋体" w:hAnsi="宋体" w:cs="宋体" w:hint="eastAsia"/>
                <w:color w:val="000000"/>
                <w:kern w:val="0"/>
                <w:sz w:val="24"/>
              </w:rPr>
              <w:t>具备信息化类中级及以上职称、注册信息安全员（CISM）证书</w:t>
            </w:r>
            <w:r w:rsidR="00043573">
              <w:rPr>
                <w:rFonts w:ascii="宋体" w:hAnsi="宋体" w:cs="宋体" w:hint="eastAsia"/>
                <w:color w:val="000000"/>
                <w:kern w:val="0"/>
                <w:sz w:val="24"/>
              </w:rPr>
              <w:t>，</w:t>
            </w:r>
            <w:r>
              <w:rPr>
                <w:rFonts w:ascii="宋体" w:hAnsi="宋体" w:cs="宋体" w:hint="eastAsia"/>
                <w:color w:val="000000"/>
                <w:kern w:val="0"/>
                <w:sz w:val="24"/>
              </w:rPr>
              <w:t>每个得</w:t>
            </w:r>
            <w:r w:rsidR="00043573">
              <w:rPr>
                <w:rFonts w:ascii="宋体" w:hAnsi="宋体" w:cs="宋体"/>
                <w:color w:val="000000"/>
                <w:kern w:val="0"/>
                <w:sz w:val="24"/>
              </w:rPr>
              <w:t>1</w:t>
            </w:r>
            <w:r>
              <w:rPr>
                <w:rFonts w:ascii="宋体" w:hAnsi="宋体" w:cs="宋体" w:hint="eastAsia"/>
                <w:color w:val="000000"/>
                <w:kern w:val="0"/>
                <w:sz w:val="24"/>
              </w:rPr>
              <w:t>分。</w:t>
            </w:r>
          </w:p>
        </w:tc>
      </w:tr>
      <w:tr w:rsidR="00A30FA8">
        <w:trPr>
          <w:trHeight w:val="251"/>
        </w:trPr>
        <w:tc>
          <w:tcPr>
            <w:tcW w:w="699" w:type="dxa"/>
            <w:vMerge w:val="restart"/>
            <w:vAlign w:val="center"/>
          </w:tcPr>
          <w:p w:rsidR="00A30FA8" w:rsidRDefault="0019762A">
            <w:pPr>
              <w:snapToGrid w:val="0"/>
              <w:ind w:firstLine="28"/>
              <w:jc w:val="center"/>
              <w:rPr>
                <w:rFonts w:ascii="宋体" w:hAnsi="宋体"/>
                <w:sz w:val="24"/>
              </w:rPr>
            </w:pPr>
            <w:r>
              <w:rPr>
                <w:rFonts w:hint="eastAsia"/>
                <w:sz w:val="24"/>
              </w:rPr>
              <w:t>9</w:t>
            </w:r>
          </w:p>
        </w:tc>
        <w:tc>
          <w:tcPr>
            <w:tcW w:w="1281" w:type="dxa"/>
            <w:vMerge w:val="restart"/>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团队成员</w:t>
            </w:r>
          </w:p>
        </w:tc>
        <w:tc>
          <w:tcPr>
            <w:tcW w:w="735" w:type="dxa"/>
            <w:vMerge w:val="restart"/>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12</w:t>
            </w:r>
          </w:p>
        </w:tc>
        <w:tc>
          <w:tcPr>
            <w:tcW w:w="7378" w:type="dxa"/>
            <w:shd w:val="clear" w:color="auto" w:fill="auto"/>
            <w:vAlign w:val="center"/>
          </w:tcPr>
          <w:p w:rsidR="00A30FA8" w:rsidRDefault="0019762A">
            <w:pPr>
              <w:jc w:val="left"/>
              <w:rPr>
                <w:rFonts w:asciiTheme="minorEastAsia" w:eastAsiaTheme="minorEastAsia" w:hAnsiTheme="minorEastAsia" w:cs="仿宋_GB2312"/>
                <w:sz w:val="24"/>
              </w:rPr>
            </w:pPr>
            <w:r>
              <w:rPr>
                <w:rFonts w:asciiTheme="minorEastAsia" w:eastAsiaTheme="minorEastAsia" w:hAnsiTheme="minorEastAsia" w:cs="仿宋_GB2312" w:hint="eastAsia"/>
                <w:sz w:val="24"/>
              </w:rPr>
              <w:t>驻场人员中均具有5年以上监理工作经验得2分，</w:t>
            </w:r>
            <w:r>
              <w:rPr>
                <w:rFonts w:ascii="宋体" w:hAnsi="宋体" w:cs="宋体" w:hint="eastAsia"/>
                <w:color w:val="000000"/>
                <w:kern w:val="0"/>
                <w:sz w:val="24"/>
              </w:rPr>
              <w:t>其余不得分</w:t>
            </w:r>
            <w:r>
              <w:rPr>
                <w:rFonts w:ascii="宋体" w:hAnsi="宋体" w:cs="宋体" w:hint="eastAsia"/>
                <w:sz w:val="24"/>
              </w:rPr>
              <w:t>。</w:t>
            </w:r>
          </w:p>
        </w:tc>
      </w:tr>
      <w:tr w:rsidR="00A30FA8">
        <w:trPr>
          <w:trHeight w:val="251"/>
        </w:trPr>
        <w:tc>
          <w:tcPr>
            <w:tcW w:w="699" w:type="dxa"/>
            <w:vMerge/>
            <w:vAlign w:val="center"/>
          </w:tcPr>
          <w:p w:rsidR="00A30FA8" w:rsidRDefault="00A30FA8">
            <w:pPr>
              <w:snapToGrid w:val="0"/>
              <w:ind w:firstLine="28"/>
              <w:jc w:val="center"/>
              <w:rPr>
                <w:sz w:val="24"/>
              </w:rPr>
            </w:pPr>
          </w:p>
        </w:tc>
        <w:tc>
          <w:tcPr>
            <w:tcW w:w="1281" w:type="dxa"/>
            <w:vMerge/>
            <w:vAlign w:val="center"/>
          </w:tcPr>
          <w:p w:rsidR="00A30FA8" w:rsidRDefault="00A30FA8">
            <w:pPr>
              <w:snapToGrid w:val="0"/>
              <w:ind w:firstLine="28"/>
              <w:jc w:val="center"/>
              <w:rPr>
                <w:rFonts w:asciiTheme="minorEastAsia" w:eastAsiaTheme="minorEastAsia" w:hAnsiTheme="minorEastAsia"/>
                <w:sz w:val="24"/>
              </w:rPr>
            </w:pPr>
          </w:p>
        </w:tc>
        <w:tc>
          <w:tcPr>
            <w:tcW w:w="735" w:type="dxa"/>
            <w:vMerge/>
            <w:vAlign w:val="center"/>
          </w:tcPr>
          <w:p w:rsidR="00A30FA8" w:rsidRDefault="00A30FA8">
            <w:pPr>
              <w:snapToGrid w:val="0"/>
              <w:ind w:firstLine="28"/>
              <w:jc w:val="center"/>
              <w:rPr>
                <w:rFonts w:asciiTheme="minorEastAsia" w:eastAsiaTheme="minorEastAsia" w:hAnsiTheme="minorEastAsia"/>
                <w:sz w:val="24"/>
              </w:rPr>
            </w:pPr>
          </w:p>
        </w:tc>
        <w:tc>
          <w:tcPr>
            <w:tcW w:w="7378" w:type="dxa"/>
            <w:shd w:val="clear" w:color="auto" w:fill="auto"/>
            <w:vAlign w:val="center"/>
          </w:tcPr>
          <w:p w:rsidR="00A30FA8" w:rsidRDefault="0019762A">
            <w:pPr>
              <w:jc w:val="left"/>
              <w:rPr>
                <w:rFonts w:asciiTheme="minorEastAsia" w:eastAsiaTheme="minorEastAsia" w:hAnsiTheme="minorEastAsia" w:cs="仿宋_GB2312"/>
                <w:sz w:val="24"/>
              </w:rPr>
            </w:pPr>
            <w:r>
              <w:rPr>
                <w:rFonts w:asciiTheme="minorEastAsia" w:eastAsiaTheme="minorEastAsia" w:hAnsiTheme="minorEastAsia" w:cs="仿宋_GB2312" w:hint="eastAsia"/>
                <w:sz w:val="24"/>
              </w:rPr>
              <w:t>驻场人员中持有信息系统监理师证书多于2个的，每多1个得1分，最高得2分。</w:t>
            </w:r>
          </w:p>
        </w:tc>
      </w:tr>
      <w:tr w:rsidR="00A30FA8">
        <w:trPr>
          <w:trHeight w:val="251"/>
        </w:trPr>
        <w:tc>
          <w:tcPr>
            <w:tcW w:w="699" w:type="dxa"/>
            <w:vMerge/>
            <w:vAlign w:val="center"/>
          </w:tcPr>
          <w:p w:rsidR="00A30FA8" w:rsidRDefault="00A30FA8">
            <w:pPr>
              <w:snapToGrid w:val="0"/>
              <w:ind w:firstLine="28"/>
              <w:jc w:val="center"/>
              <w:rPr>
                <w:sz w:val="24"/>
              </w:rPr>
            </w:pPr>
          </w:p>
        </w:tc>
        <w:tc>
          <w:tcPr>
            <w:tcW w:w="1281" w:type="dxa"/>
            <w:vMerge/>
            <w:vAlign w:val="center"/>
          </w:tcPr>
          <w:p w:rsidR="00A30FA8" w:rsidRDefault="00A30FA8">
            <w:pPr>
              <w:snapToGrid w:val="0"/>
              <w:ind w:firstLine="28"/>
              <w:jc w:val="center"/>
              <w:rPr>
                <w:rFonts w:asciiTheme="minorEastAsia" w:eastAsiaTheme="minorEastAsia" w:hAnsiTheme="minorEastAsia"/>
                <w:sz w:val="24"/>
              </w:rPr>
            </w:pPr>
          </w:p>
        </w:tc>
        <w:tc>
          <w:tcPr>
            <w:tcW w:w="735" w:type="dxa"/>
            <w:vMerge/>
            <w:vAlign w:val="center"/>
          </w:tcPr>
          <w:p w:rsidR="00A30FA8" w:rsidRDefault="00A30FA8">
            <w:pPr>
              <w:snapToGrid w:val="0"/>
              <w:ind w:firstLine="28"/>
              <w:jc w:val="center"/>
              <w:rPr>
                <w:rFonts w:asciiTheme="minorEastAsia" w:eastAsiaTheme="minorEastAsia" w:hAnsiTheme="minorEastAsia"/>
                <w:sz w:val="24"/>
              </w:rPr>
            </w:pPr>
          </w:p>
        </w:tc>
        <w:tc>
          <w:tcPr>
            <w:tcW w:w="7378" w:type="dxa"/>
            <w:shd w:val="clear" w:color="auto" w:fill="auto"/>
            <w:vAlign w:val="center"/>
          </w:tcPr>
          <w:p w:rsidR="00A30FA8" w:rsidRDefault="00043573">
            <w:pPr>
              <w:jc w:val="left"/>
              <w:rPr>
                <w:rFonts w:asciiTheme="minorEastAsia" w:eastAsiaTheme="minorEastAsia" w:hAnsiTheme="minorEastAsia" w:cs="仿宋_GB2312"/>
                <w:sz w:val="24"/>
              </w:rPr>
            </w:pPr>
            <w:r>
              <w:rPr>
                <w:rFonts w:asciiTheme="minorEastAsia" w:eastAsiaTheme="minorEastAsia" w:hAnsiTheme="minorEastAsia" w:cs="仿宋_GB2312" w:hint="eastAsia"/>
                <w:sz w:val="24"/>
              </w:rPr>
              <w:t>驻场人员</w:t>
            </w:r>
            <w:r w:rsidR="0019762A">
              <w:rPr>
                <w:rFonts w:asciiTheme="minorEastAsia" w:eastAsiaTheme="minorEastAsia" w:hAnsiTheme="minorEastAsia" w:cs="仿宋_GB2312" w:hint="eastAsia"/>
                <w:sz w:val="24"/>
              </w:rPr>
              <w:t>中每具有一个信息化类高级职称的2分，最高的4分。</w:t>
            </w:r>
          </w:p>
        </w:tc>
      </w:tr>
      <w:tr w:rsidR="00A30FA8">
        <w:trPr>
          <w:trHeight w:val="623"/>
        </w:trPr>
        <w:tc>
          <w:tcPr>
            <w:tcW w:w="699" w:type="dxa"/>
            <w:vMerge/>
            <w:shd w:val="clear" w:color="auto" w:fill="auto"/>
            <w:vAlign w:val="center"/>
          </w:tcPr>
          <w:p w:rsidR="00A30FA8" w:rsidRDefault="00A30FA8">
            <w:pPr>
              <w:snapToGrid w:val="0"/>
              <w:ind w:firstLine="28"/>
              <w:jc w:val="center"/>
              <w:rPr>
                <w:sz w:val="24"/>
              </w:rPr>
            </w:pPr>
          </w:p>
        </w:tc>
        <w:tc>
          <w:tcPr>
            <w:tcW w:w="1281" w:type="dxa"/>
            <w:vMerge/>
            <w:vAlign w:val="center"/>
          </w:tcPr>
          <w:p w:rsidR="00A30FA8" w:rsidRDefault="00A30FA8">
            <w:pPr>
              <w:snapToGrid w:val="0"/>
              <w:ind w:firstLine="28"/>
              <w:jc w:val="center"/>
              <w:rPr>
                <w:rFonts w:asciiTheme="minorEastAsia" w:eastAsiaTheme="minorEastAsia" w:hAnsiTheme="minorEastAsia"/>
                <w:sz w:val="24"/>
              </w:rPr>
            </w:pPr>
          </w:p>
        </w:tc>
        <w:tc>
          <w:tcPr>
            <w:tcW w:w="735" w:type="dxa"/>
            <w:vMerge/>
            <w:vAlign w:val="center"/>
          </w:tcPr>
          <w:p w:rsidR="00A30FA8" w:rsidRDefault="00A30FA8">
            <w:pPr>
              <w:snapToGrid w:val="0"/>
              <w:ind w:firstLine="28"/>
              <w:jc w:val="center"/>
              <w:rPr>
                <w:rFonts w:asciiTheme="minorEastAsia" w:eastAsiaTheme="minorEastAsia" w:hAnsiTheme="minorEastAsia"/>
                <w:sz w:val="24"/>
              </w:rPr>
            </w:pPr>
          </w:p>
        </w:tc>
        <w:tc>
          <w:tcPr>
            <w:tcW w:w="7378" w:type="dxa"/>
            <w:shd w:val="clear" w:color="auto" w:fill="auto"/>
            <w:vAlign w:val="center"/>
          </w:tcPr>
          <w:p w:rsidR="00A30FA8" w:rsidRDefault="0019762A">
            <w:pPr>
              <w:jc w:val="left"/>
              <w:rPr>
                <w:rFonts w:ascii="宋体" w:hAnsi="宋体" w:cs="宋体"/>
                <w:sz w:val="24"/>
              </w:rPr>
            </w:pPr>
            <w:r>
              <w:rPr>
                <w:rFonts w:ascii="宋体" w:hAnsi="宋体" w:cs="宋体" w:hint="eastAsia"/>
                <w:sz w:val="24"/>
              </w:rPr>
              <w:t>拟派团队成员专业配置全面，年龄搭配合理得4分；人员专业配置或年龄搭配有欠缺得2分；拟派人员有较大缺陷或难以满足需求得1分；未提供得0分。</w:t>
            </w:r>
          </w:p>
        </w:tc>
      </w:tr>
      <w:tr w:rsidR="00A30FA8">
        <w:trPr>
          <w:trHeight w:val="70"/>
        </w:trPr>
        <w:tc>
          <w:tcPr>
            <w:tcW w:w="699" w:type="dxa"/>
            <w:shd w:val="clear" w:color="auto" w:fill="auto"/>
            <w:vAlign w:val="center"/>
          </w:tcPr>
          <w:p w:rsidR="00A30FA8" w:rsidRDefault="0019762A">
            <w:pPr>
              <w:snapToGrid w:val="0"/>
              <w:ind w:firstLine="28"/>
              <w:jc w:val="center"/>
              <w:rPr>
                <w:sz w:val="24"/>
              </w:rPr>
            </w:pPr>
            <w:r>
              <w:rPr>
                <w:rFonts w:hint="eastAsia"/>
                <w:sz w:val="24"/>
              </w:rPr>
              <w:t>10</w:t>
            </w:r>
          </w:p>
        </w:tc>
        <w:tc>
          <w:tcPr>
            <w:tcW w:w="1281" w:type="dxa"/>
            <w:shd w:val="clear" w:color="auto" w:fill="auto"/>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质量控制</w:t>
            </w:r>
          </w:p>
        </w:tc>
        <w:tc>
          <w:tcPr>
            <w:tcW w:w="735" w:type="dxa"/>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7</w:t>
            </w:r>
          </w:p>
        </w:tc>
        <w:tc>
          <w:tcPr>
            <w:tcW w:w="7378" w:type="dxa"/>
            <w:shd w:val="clear" w:color="auto" w:fill="auto"/>
            <w:vAlign w:val="center"/>
          </w:tcPr>
          <w:p w:rsidR="00A30FA8" w:rsidRDefault="0019762A" w:rsidP="00043573">
            <w:pPr>
              <w:jc w:val="left"/>
              <w:rPr>
                <w:rFonts w:ascii="宋体" w:hAnsi="宋体" w:cs="宋体"/>
                <w:sz w:val="24"/>
              </w:rPr>
            </w:pPr>
            <w:r>
              <w:rPr>
                <w:rFonts w:ascii="宋体" w:hAnsi="宋体" w:cs="宋体" w:hint="eastAsia"/>
                <w:sz w:val="24"/>
              </w:rPr>
              <w:t>质量控制措施有力，具有可行性，贴合项目特点，完全满足采购需求得</w:t>
            </w:r>
            <w:r w:rsidR="00043573">
              <w:rPr>
                <w:rFonts w:ascii="宋体" w:hAnsi="宋体" w:cs="宋体"/>
                <w:sz w:val="24"/>
              </w:rPr>
              <w:t>7</w:t>
            </w:r>
            <w:r>
              <w:rPr>
                <w:rFonts w:ascii="宋体" w:hAnsi="宋体" w:cs="宋体" w:hint="eastAsia"/>
                <w:sz w:val="24"/>
              </w:rPr>
              <w:t>分；措施具有可行性，满足本项目需求，但内容</w:t>
            </w:r>
            <w:r w:rsidR="00043573">
              <w:rPr>
                <w:rFonts w:ascii="宋体" w:hAnsi="宋体" w:cs="宋体" w:hint="eastAsia"/>
                <w:sz w:val="24"/>
              </w:rPr>
              <w:t>不完整，基本</w:t>
            </w:r>
            <w:r>
              <w:rPr>
                <w:rFonts w:ascii="宋体" w:hAnsi="宋体" w:cs="宋体" w:hint="eastAsia"/>
                <w:sz w:val="24"/>
              </w:rPr>
              <w:t>贴合项目特点得</w:t>
            </w:r>
            <w:r w:rsidR="00043573">
              <w:rPr>
                <w:rFonts w:ascii="宋体" w:hAnsi="宋体" w:cs="宋体"/>
                <w:sz w:val="24"/>
              </w:rPr>
              <w:t>5</w:t>
            </w:r>
            <w:r>
              <w:rPr>
                <w:rFonts w:ascii="宋体" w:hAnsi="宋体" w:cs="宋体" w:hint="eastAsia"/>
                <w:sz w:val="24"/>
              </w:rPr>
              <w:t>分；</w:t>
            </w:r>
            <w:r w:rsidR="00043573">
              <w:rPr>
                <w:rFonts w:ascii="宋体" w:hAnsi="宋体" w:cs="宋体" w:hint="eastAsia"/>
                <w:sz w:val="24"/>
              </w:rPr>
              <w:t>措施描述内容缺失严重，或未贴合项目特点得3分，</w:t>
            </w:r>
            <w:r>
              <w:rPr>
                <w:rFonts w:ascii="宋体" w:hAnsi="宋体" w:cs="宋体" w:hint="eastAsia"/>
                <w:sz w:val="24"/>
              </w:rPr>
              <w:t>措施不具有可行性或未满足采购需求得</w:t>
            </w:r>
            <w:r w:rsidR="00043573">
              <w:rPr>
                <w:rFonts w:ascii="宋体" w:hAnsi="宋体" w:cs="宋体"/>
                <w:sz w:val="24"/>
              </w:rPr>
              <w:t>1</w:t>
            </w:r>
            <w:r>
              <w:rPr>
                <w:rFonts w:ascii="宋体" w:hAnsi="宋体" w:cs="宋体" w:hint="eastAsia"/>
                <w:sz w:val="24"/>
              </w:rPr>
              <w:t>分；未提供得0分。</w:t>
            </w:r>
          </w:p>
        </w:tc>
      </w:tr>
      <w:tr w:rsidR="00A30FA8">
        <w:trPr>
          <w:trHeight w:val="70"/>
        </w:trPr>
        <w:tc>
          <w:tcPr>
            <w:tcW w:w="699" w:type="dxa"/>
            <w:shd w:val="clear" w:color="auto" w:fill="auto"/>
            <w:vAlign w:val="center"/>
          </w:tcPr>
          <w:p w:rsidR="00A30FA8" w:rsidRDefault="0019762A">
            <w:pPr>
              <w:snapToGrid w:val="0"/>
              <w:ind w:firstLine="28"/>
              <w:jc w:val="center"/>
              <w:rPr>
                <w:sz w:val="24"/>
              </w:rPr>
            </w:pPr>
            <w:r>
              <w:rPr>
                <w:rFonts w:hint="eastAsia"/>
                <w:sz w:val="24"/>
              </w:rPr>
              <w:t>11</w:t>
            </w:r>
          </w:p>
        </w:tc>
        <w:tc>
          <w:tcPr>
            <w:tcW w:w="1281" w:type="dxa"/>
            <w:shd w:val="clear" w:color="auto" w:fill="auto"/>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进度控制</w:t>
            </w:r>
          </w:p>
        </w:tc>
        <w:tc>
          <w:tcPr>
            <w:tcW w:w="735" w:type="dxa"/>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7</w:t>
            </w:r>
          </w:p>
        </w:tc>
        <w:tc>
          <w:tcPr>
            <w:tcW w:w="7378" w:type="dxa"/>
            <w:shd w:val="clear" w:color="auto" w:fill="auto"/>
            <w:vAlign w:val="center"/>
          </w:tcPr>
          <w:p w:rsidR="00A30FA8" w:rsidRDefault="0019762A" w:rsidP="00043573">
            <w:pPr>
              <w:jc w:val="left"/>
              <w:rPr>
                <w:rFonts w:ascii="宋体" w:hAnsi="宋体" w:cs="宋体"/>
                <w:sz w:val="24"/>
              </w:rPr>
            </w:pPr>
            <w:r>
              <w:rPr>
                <w:rFonts w:ascii="宋体" w:hAnsi="宋体" w:cs="宋体" w:hint="eastAsia"/>
                <w:sz w:val="24"/>
              </w:rPr>
              <w:t>进度控制措施有力，具有可行性，贴合项目特点，</w:t>
            </w:r>
            <w:r w:rsidR="00043573">
              <w:rPr>
                <w:rFonts w:ascii="宋体" w:hAnsi="宋体" w:cs="宋体" w:hint="eastAsia"/>
                <w:sz w:val="24"/>
              </w:rPr>
              <w:t>完全满足采购需求得</w:t>
            </w:r>
            <w:r w:rsidR="00043573">
              <w:rPr>
                <w:rFonts w:ascii="宋体" w:hAnsi="宋体" w:cs="宋体"/>
                <w:sz w:val="24"/>
              </w:rPr>
              <w:t>7</w:t>
            </w:r>
            <w:r w:rsidR="00043573">
              <w:rPr>
                <w:rFonts w:ascii="宋体" w:hAnsi="宋体" w:cs="宋体" w:hint="eastAsia"/>
                <w:sz w:val="24"/>
              </w:rPr>
              <w:t>分；措施具有可行性，满足本项目需求，但内容不完整，基</w:t>
            </w:r>
            <w:r w:rsidR="00043573">
              <w:rPr>
                <w:rFonts w:ascii="宋体" w:hAnsi="宋体" w:cs="宋体" w:hint="eastAsia"/>
                <w:sz w:val="24"/>
              </w:rPr>
              <w:lastRenderedPageBreak/>
              <w:t>本贴合项目特点得</w:t>
            </w:r>
            <w:r w:rsidR="00043573">
              <w:rPr>
                <w:rFonts w:ascii="宋体" w:hAnsi="宋体" w:cs="宋体"/>
                <w:sz w:val="24"/>
              </w:rPr>
              <w:t>5</w:t>
            </w:r>
            <w:r w:rsidR="00043573">
              <w:rPr>
                <w:rFonts w:ascii="宋体" w:hAnsi="宋体" w:cs="宋体" w:hint="eastAsia"/>
                <w:sz w:val="24"/>
              </w:rPr>
              <w:t>分；措施描述内容缺失严重，或未贴合项目特点得3分，措施不具有可行性或未满足采购需求得</w:t>
            </w:r>
            <w:r w:rsidR="00043573">
              <w:rPr>
                <w:rFonts w:ascii="宋体" w:hAnsi="宋体" w:cs="宋体"/>
                <w:sz w:val="24"/>
              </w:rPr>
              <w:t>1</w:t>
            </w:r>
            <w:r w:rsidR="00043573">
              <w:rPr>
                <w:rFonts w:ascii="宋体" w:hAnsi="宋体" w:cs="宋体" w:hint="eastAsia"/>
                <w:sz w:val="24"/>
              </w:rPr>
              <w:t>分；未提供得0分。</w:t>
            </w:r>
          </w:p>
        </w:tc>
      </w:tr>
      <w:tr w:rsidR="00A30FA8">
        <w:trPr>
          <w:trHeight w:val="70"/>
        </w:trPr>
        <w:tc>
          <w:tcPr>
            <w:tcW w:w="699" w:type="dxa"/>
            <w:shd w:val="clear" w:color="auto" w:fill="auto"/>
            <w:vAlign w:val="center"/>
          </w:tcPr>
          <w:p w:rsidR="00A30FA8" w:rsidRDefault="0019762A">
            <w:pPr>
              <w:snapToGrid w:val="0"/>
              <w:ind w:firstLine="28"/>
              <w:jc w:val="center"/>
              <w:rPr>
                <w:sz w:val="24"/>
              </w:rPr>
            </w:pPr>
            <w:r>
              <w:rPr>
                <w:rFonts w:hint="eastAsia"/>
                <w:sz w:val="24"/>
              </w:rPr>
              <w:lastRenderedPageBreak/>
              <w:t>12</w:t>
            </w:r>
          </w:p>
        </w:tc>
        <w:tc>
          <w:tcPr>
            <w:tcW w:w="1281" w:type="dxa"/>
            <w:shd w:val="clear" w:color="auto" w:fill="auto"/>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投资控制</w:t>
            </w:r>
          </w:p>
        </w:tc>
        <w:tc>
          <w:tcPr>
            <w:tcW w:w="735" w:type="dxa"/>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7</w:t>
            </w:r>
          </w:p>
        </w:tc>
        <w:tc>
          <w:tcPr>
            <w:tcW w:w="7378" w:type="dxa"/>
            <w:shd w:val="clear" w:color="auto" w:fill="auto"/>
            <w:vAlign w:val="center"/>
          </w:tcPr>
          <w:p w:rsidR="00A30FA8" w:rsidRDefault="0019762A" w:rsidP="00043573">
            <w:pPr>
              <w:jc w:val="left"/>
              <w:rPr>
                <w:rFonts w:ascii="宋体" w:hAnsi="宋体" w:cs="宋体"/>
                <w:sz w:val="24"/>
              </w:rPr>
            </w:pPr>
            <w:r>
              <w:rPr>
                <w:rFonts w:ascii="宋体" w:hAnsi="宋体" w:cs="宋体" w:hint="eastAsia"/>
                <w:sz w:val="24"/>
              </w:rPr>
              <w:t>投资控制措施有力，具有可行性，贴合项目特点，</w:t>
            </w:r>
            <w:r w:rsidR="00043573">
              <w:rPr>
                <w:rFonts w:ascii="宋体" w:hAnsi="宋体" w:cs="宋体" w:hint="eastAsia"/>
                <w:sz w:val="24"/>
              </w:rPr>
              <w:t>完全满足采购需求得</w:t>
            </w:r>
            <w:r w:rsidR="00043573">
              <w:rPr>
                <w:rFonts w:ascii="宋体" w:hAnsi="宋体" w:cs="宋体"/>
                <w:sz w:val="24"/>
              </w:rPr>
              <w:t>7</w:t>
            </w:r>
            <w:r w:rsidR="00043573">
              <w:rPr>
                <w:rFonts w:ascii="宋体" w:hAnsi="宋体" w:cs="宋体" w:hint="eastAsia"/>
                <w:sz w:val="24"/>
              </w:rPr>
              <w:t>分；措施具有可行性，满足本项目需求，但内容不完整，基本贴合项目特点得</w:t>
            </w:r>
            <w:r w:rsidR="00043573">
              <w:rPr>
                <w:rFonts w:ascii="宋体" w:hAnsi="宋体" w:cs="宋体"/>
                <w:sz w:val="24"/>
              </w:rPr>
              <w:t>5</w:t>
            </w:r>
            <w:r w:rsidR="00043573">
              <w:rPr>
                <w:rFonts w:ascii="宋体" w:hAnsi="宋体" w:cs="宋体" w:hint="eastAsia"/>
                <w:sz w:val="24"/>
              </w:rPr>
              <w:t>分；措施描述内容缺失严重，或未贴合项目特点得3分，措施不具有可行性或未满足采购需求得</w:t>
            </w:r>
            <w:r w:rsidR="00043573">
              <w:rPr>
                <w:rFonts w:ascii="宋体" w:hAnsi="宋体" w:cs="宋体"/>
                <w:sz w:val="24"/>
              </w:rPr>
              <w:t>1</w:t>
            </w:r>
            <w:r w:rsidR="00043573">
              <w:rPr>
                <w:rFonts w:ascii="宋体" w:hAnsi="宋体" w:cs="宋体" w:hint="eastAsia"/>
                <w:sz w:val="24"/>
              </w:rPr>
              <w:t>分；未提供得0分。</w:t>
            </w:r>
          </w:p>
        </w:tc>
      </w:tr>
      <w:tr w:rsidR="00A30FA8">
        <w:trPr>
          <w:trHeight w:val="70"/>
        </w:trPr>
        <w:tc>
          <w:tcPr>
            <w:tcW w:w="699" w:type="dxa"/>
            <w:vAlign w:val="center"/>
          </w:tcPr>
          <w:p w:rsidR="00A30FA8" w:rsidRDefault="0019762A">
            <w:pPr>
              <w:snapToGrid w:val="0"/>
              <w:ind w:firstLine="28"/>
              <w:jc w:val="center"/>
              <w:rPr>
                <w:sz w:val="24"/>
              </w:rPr>
            </w:pPr>
            <w:r>
              <w:rPr>
                <w:rFonts w:hint="eastAsia"/>
                <w:sz w:val="24"/>
              </w:rPr>
              <w:t>13</w:t>
            </w:r>
          </w:p>
        </w:tc>
        <w:tc>
          <w:tcPr>
            <w:tcW w:w="1281" w:type="dxa"/>
            <w:shd w:val="clear" w:color="auto" w:fill="auto"/>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合同和信息管理</w:t>
            </w:r>
          </w:p>
        </w:tc>
        <w:tc>
          <w:tcPr>
            <w:tcW w:w="735" w:type="dxa"/>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7</w:t>
            </w:r>
          </w:p>
        </w:tc>
        <w:tc>
          <w:tcPr>
            <w:tcW w:w="7378" w:type="dxa"/>
            <w:shd w:val="clear" w:color="auto" w:fill="auto"/>
            <w:vAlign w:val="center"/>
          </w:tcPr>
          <w:p w:rsidR="00A30FA8" w:rsidRDefault="0019762A" w:rsidP="00043573">
            <w:pPr>
              <w:jc w:val="left"/>
              <w:rPr>
                <w:rFonts w:ascii="宋体" w:hAnsi="宋体" w:cs="宋体"/>
                <w:sz w:val="24"/>
              </w:rPr>
            </w:pPr>
            <w:r>
              <w:rPr>
                <w:rFonts w:ascii="宋体" w:hAnsi="宋体" w:cs="宋体" w:hint="eastAsia"/>
                <w:sz w:val="24"/>
              </w:rPr>
              <w:t>合同和信息管理措施有力，具有可行性，贴合项目特点，</w:t>
            </w:r>
            <w:r w:rsidR="00043573">
              <w:rPr>
                <w:rFonts w:ascii="宋体" w:hAnsi="宋体" w:cs="宋体" w:hint="eastAsia"/>
                <w:sz w:val="24"/>
              </w:rPr>
              <w:t>完全满足采购需求得</w:t>
            </w:r>
            <w:r w:rsidR="00043573">
              <w:rPr>
                <w:rFonts w:ascii="宋体" w:hAnsi="宋体" w:cs="宋体"/>
                <w:sz w:val="24"/>
              </w:rPr>
              <w:t>7</w:t>
            </w:r>
            <w:r w:rsidR="00043573">
              <w:rPr>
                <w:rFonts w:ascii="宋体" w:hAnsi="宋体" w:cs="宋体" w:hint="eastAsia"/>
                <w:sz w:val="24"/>
              </w:rPr>
              <w:t>分；措施具有可行性，满足本项目需求，但内容不完整，基本贴合项目特点得</w:t>
            </w:r>
            <w:r w:rsidR="00043573">
              <w:rPr>
                <w:rFonts w:ascii="宋体" w:hAnsi="宋体" w:cs="宋体"/>
                <w:sz w:val="24"/>
              </w:rPr>
              <w:t>5</w:t>
            </w:r>
            <w:r w:rsidR="00043573">
              <w:rPr>
                <w:rFonts w:ascii="宋体" w:hAnsi="宋体" w:cs="宋体" w:hint="eastAsia"/>
                <w:sz w:val="24"/>
              </w:rPr>
              <w:t>分；措施描述内容缺失严重，或未贴合项目特点得3分，措施不具有可行性或未满足采购需求得</w:t>
            </w:r>
            <w:r w:rsidR="00043573">
              <w:rPr>
                <w:rFonts w:ascii="宋体" w:hAnsi="宋体" w:cs="宋体"/>
                <w:sz w:val="24"/>
              </w:rPr>
              <w:t>1</w:t>
            </w:r>
            <w:r w:rsidR="00043573">
              <w:rPr>
                <w:rFonts w:ascii="宋体" w:hAnsi="宋体" w:cs="宋体" w:hint="eastAsia"/>
                <w:sz w:val="24"/>
              </w:rPr>
              <w:t>分；未提供得0分。</w:t>
            </w:r>
          </w:p>
        </w:tc>
      </w:tr>
      <w:tr w:rsidR="00A30FA8">
        <w:trPr>
          <w:trHeight w:val="70"/>
        </w:trPr>
        <w:tc>
          <w:tcPr>
            <w:tcW w:w="699" w:type="dxa"/>
            <w:vAlign w:val="center"/>
          </w:tcPr>
          <w:p w:rsidR="00A30FA8" w:rsidRDefault="0019762A">
            <w:pPr>
              <w:snapToGrid w:val="0"/>
              <w:ind w:firstLine="28"/>
              <w:jc w:val="center"/>
              <w:rPr>
                <w:sz w:val="24"/>
              </w:rPr>
            </w:pPr>
            <w:r>
              <w:rPr>
                <w:rFonts w:hint="eastAsia"/>
                <w:sz w:val="24"/>
              </w:rPr>
              <w:t>14</w:t>
            </w:r>
          </w:p>
        </w:tc>
        <w:tc>
          <w:tcPr>
            <w:tcW w:w="1281" w:type="dxa"/>
            <w:shd w:val="clear" w:color="auto" w:fill="auto"/>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安全管理</w:t>
            </w:r>
          </w:p>
        </w:tc>
        <w:tc>
          <w:tcPr>
            <w:tcW w:w="735" w:type="dxa"/>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7</w:t>
            </w:r>
          </w:p>
        </w:tc>
        <w:tc>
          <w:tcPr>
            <w:tcW w:w="7378" w:type="dxa"/>
            <w:shd w:val="clear" w:color="auto" w:fill="auto"/>
            <w:vAlign w:val="center"/>
          </w:tcPr>
          <w:p w:rsidR="00A30FA8" w:rsidRDefault="0019762A" w:rsidP="00043573">
            <w:pPr>
              <w:jc w:val="left"/>
              <w:rPr>
                <w:rFonts w:ascii="宋体" w:hAnsi="宋体" w:cs="宋体"/>
                <w:sz w:val="24"/>
              </w:rPr>
            </w:pPr>
            <w:r>
              <w:rPr>
                <w:rFonts w:ascii="宋体" w:hAnsi="宋体" w:cs="宋体" w:hint="eastAsia"/>
                <w:sz w:val="24"/>
              </w:rPr>
              <w:t>安全管理措施有力，具有可行性，贴合项目特点，</w:t>
            </w:r>
            <w:r w:rsidR="00043573">
              <w:rPr>
                <w:rFonts w:ascii="宋体" w:hAnsi="宋体" w:cs="宋体" w:hint="eastAsia"/>
                <w:sz w:val="24"/>
              </w:rPr>
              <w:t>完全满足采购需求得</w:t>
            </w:r>
            <w:r w:rsidR="00043573">
              <w:rPr>
                <w:rFonts w:ascii="宋体" w:hAnsi="宋体" w:cs="宋体"/>
                <w:sz w:val="24"/>
              </w:rPr>
              <w:t>7</w:t>
            </w:r>
            <w:r w:rsidR="00043573">
              <w:rPr>
                <w:rFonts w:ascii="宋体" w:hAnsi="宋体" w:cs="宋体" w:hint="eastAsia"/>
                <w:sz w:val="24"/>
              </w:rPr>
              <w:t>分；措施具有可行性，满足本项目需求，但内容不完整，基本贴合项目特点得</w:t>
            </w:r>
            <w:r w:rsidR="00043573">
              <w:rPr>
                <w:rFonts w:ascii="宋体" w:hAnsi="宋体" w:cs="宋体"/>
                <w:sz w:val="24"/>
              </w:rPr>
              <w:t>5</w:t>
            </w:r>
            <w:r w:rsidR="00043573">
              <w:rPr>
                <w:rFonts w:ascii="宋体" w:hAnsi="宋体" w:cs="宋体" w:hint="eastAsia"/>
                <w:sz w:val="24"/>
              </w:rPr>
              <w:t>分；措施描述内容缺失严重，或未贴合项目特点得3分，措施不具有可行性或未满足采购需求得</w:t>
            </w:r>
            <w:r w:rsidR="00043573">
              <w:rPr>
                <w:rFonts w:ascii="宋体" w:hAnsi="宋体" w:cs="宋体"/>
                <w:sz w:val="24"/>
              </w:rPr>
              <w:t>1</w:t>
            </w:r>
            <w:r w:rsidR="00043573">
              <w:rPr>
                <w:rFonts w:ascii="宋体" w:hAnsi="宋体" w:cs="宋体" w:hint="eastAsia"/>
                <w:sz w:val="24"/>
              </w:rPr>
              <w:t>分；未提供得0分。</w:t>
            </w:r>
          </w:p>
        </w:tc>
      </w:tr>
      <w:tr w:rsidR="00A30FA8">
        <w:trPr>
          <w:trHeight w:val="70"/>
        </w:trPr>
        <w:tc>
          <w:tcPr>
            <w:tcW w:w="699" w:type="dxa"/>
            <w:vAlign w:val="center"/>
          </w:tcPr>
          <w:p w:rsidR="00A30FA8" w:rsidRDefault="0019762A">
            <w:pPr>
              <w:snapToGrid w:val="0"/>
              <w:ind w:firstLine="28"/>
              <w:jc w:val="center"/>
              <w:rPr>
                <w:sz w:val="24"/>
              </w:rPr>
            </w:pPr>
            <w:r>
              <w:rPr>
                <w:rFonts w:hint="eastAsia"/>
                <w:sz w:val="24"/>
              </w:rPr>
              <w:t>15</w:t>
            </w:r>
          </w:p>
        </w:tc>
        <w:tc>
          <w:tcPr>
            <w:tcW w:w="1281" w:type="dxa"/>
            <w:shd w:val="clear" w:color="auto" w:fill="auto"/>
            <w:vAlign w:val="center"/>
          </w:tcPr>
          <w:p w:rsidR="00A30FA8" w:rsidRDefault="0019762A">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参与项目建设各方关系的协调措施</w:t>
            </w:r>
          </w:p>
        </w:tc>
        <w:tc>
          <w:tcPr>
            <w:tcW w:w="735" w:type="dxa"/>
            <w:vAlign w:val="center"/>
          </w:tcPr>
          <w:p w:rsidR="00A30FA8" w:rsidRDefault="00043573">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7</w:t>
            </w:r>
          </w:p>
        </w:tc>
        <w:tc>
          <w:tcPr>
            <w:tcW w:w="7378" w:type="dxa"/>
            <w:shd w:val="clear" w:color="auto" w:fill="auto"/>
            <w:vAlign w:val="center"/>
          </w:tcPr>
          <w:p w:rsidR="00A30FA8" w:rsidRDefault="0019762A" w:rsidP="00043573">
            <w:pPr>
              <w:jc w:val="left"/>
              <w:rPr>
                <w:rFonts w:ascii="宋体" w:hAnsi="宋体" w:cs="宋体"/>
                <w:sz w:val="24"/>
              </w:rPr>
            </w:pPr>
            <w:r>
              <w:rPr>
                <w:rFonts w:ascii="宋体" w:hAnsi="宋体" w:cs="宋体" w:hint="eastAsia"/>
                <w:sz w:val="24"/>
              </w:rPr>
              <w:t>具有有力承诺或应对措施，措施能够充分协调各方关系，符合项目需求，具有可行性得</w:t>
            </w:r>
            <w:r w:rsidR="00043573">
              <w:rPr>
                <w:rFonts w:ascii="宋体" w:hAnsi="宋体" w:cs="宋体"/>
                <w:sz w:val="24"/>
              </w:rPr>
              <w:t>7</w:t>
            </w:r>
            <w:r>
              <w:rPr>
                <w:rFonts w:ascii="宋体" w:hAnsi="宋体" w:cs="宋体" w:hint="eastAsia"/>
                <w:sz w:val="24"/>
              </w:rPr>
              <w:t>分；有涉及协调各方关系的内容措施，但与项目贴合度或可行性不高得</w:t>
            </w:r>
            <w:r w:rsidR="00043573">
              <w:rPr>
                <w:rFonts w:ascii="宋体" w:hAnsi="宋体" w:cs="宋体"/>
                <w:sz w:val="24"/>
              </w:rPr>
              <w:t>4</w:t>
            </w:r>
            <w:r>
              <w:rPr>
                <w:rFonts w:ascii="宋体" w:hAnsi="宋体" w:cs="宋体" w:hint="eastAsia"/>
                <w:sz w:val="24"/>
              </w:rPr>
              <w:t>分；协调措施内容有缺陷或漏项，或与本项目无关得</w:t>
            </w:r>
            <w:r w:rsidR="00043573">
              <w:rPr>
                <w:rFonts w:ascii="宋体" w:hAnsi="宋体" w:cs="宋体"/>
                <w:sz w:val="24"/>
              </w:rPr>
              <w:t>1</w:t>
            </w:r>
            <w:r>
              <w:rPr>
                <w:rFonts w:ascii="宋体" w:hAnsi="宋体" w:cs="宋体" w:hint="eastAsia"/>
                <w:sz w:val="24"/>
              </w:rPr>
              <w:t>分，未提供得0分。</w:t>
            </w:r>
          </w:p>
        </w:tc>
      </w:tr>
    </w:tbl>
    <w:p w:rsidR="00A30FA8" w:rsidRDefault="0019762A">
      <w:pPr>
        <w:spacing w:line="360" w:lineRule="auto"/>
        <w:jc w:val="center"/>
        <w:outlineLvl w:val="0"/>
        <w:rPr>
          <w:b/>
          <w:sz w:val="36"/>
          <w:szCs w:val="36"/>
        </w:rPr>
      </w:pPr>
      <w:r>
        <w:rPr>
          <w:b/>
          <w:sz w:val="36"/>
          <w:szCs w:val="36"/>
        </w:rPr>
        <w:br w:type="page"/>
      </w:r>
      <w:bookmarkStart w:id="201" w:name="_Toc172215290"/>
      <w:r>
        <w:rPr>
          <w:b/>
          <w:sz w:val="36"/>
          <w:szCs w:val="36"/>
        </w:rPr>
        <w:lastRenderedPageBreak/>
        <w:t>第五章</w:t>
      </w:r>
      <w:r>
        <w:rPr>
          <w:rFonts w:hint="eastAsia"/>
          <w:b/>
          <w:sz w:val="36"/>
          <w:szCs w:val="36"/>
        </w:rPr>
        <w:t xml:space="preserve"> </w:t>
      </w:r>
      <w:r>
        <w:rPr>
          <w:b/>
          <w:sz w:val="36"/>
          <w:szCs w:val="36"/>
        </w:rPr>
        <w:t xml:space="preserve"> </w:t>
      </w:r>
      <w:r>
        <w:rPr>
          <w:b/>
          <w:sz w:val="36"/>
          <w:szCs w:val="36"/>
        </w:rPr>
        <w:t>采购需求</w:t>
      </w:r>
      <w:bookmarkEnd w:id="201"/>
    </w:p>
    <w:p w:rsidR="00A30FA8" w:rsidRDefault="0019762A">
      <w:pPr>
        <w:pStyle w:val="affff6"/>
        <w:widowControl/>
        <w:numPr>
          <w:ilvl w:val="1"/>
          <w:numId w:val="15"/>
        </w:numPr>
        <w:shd w:val="clear" w:color="auto" w:fill="FFFFFF"/>
        <w:kinsoku w:val="0"/>
        <w:adjustRightInd w:val="0"/>
        <w:snapToGrid w:val="0"/>
        <w:spacing w:line="360" w:lineRule="auto"/>
        <w:ind w:left="993" w:firstLineChars="0" w:hanging="709"/>
        <w:textAlignment w:val="baseline"/>
        <w:outlineLvl w:val="1"/>
        <w:rPr>
          <w:rFonts w:asciiTheme="minorEastAsia" w:eastAsiaTheme="minorEastAsia" w:hAnsiTheme="minorEastAsia"/>
          <w:b/>
          <w:snapToGrid w:val="0"/>
          <w:sz w:val="24"/>
        </w:rPr>
      </w:pPr>
      <w:bookmarkStart w:id="202" w:name="_Toc169790985"/>
      <w:r>
        <w:rPr>
          <w:rFonts w:asciiTheme="minorEastAsia" w:eastAsiaTheme="minorEastAsia" w:hAnsiTheme="minorEastAsia" w:hint="eastAsia"/>
          <w:b/>
          <w:snapToGrid w:val="0"/>
          <w:sz w:val="24"/>
        </w:rPr>
        <w:t>项目概述</w:t>
      </w:r>
      <w:bookmarkEnd w:id="202"/>
    </w:p>
    <w:p w:rsidR="00A30FA8" w:rsidRDefault="0019762A">
      <w:pPr>
        <w:pStyle w:val="2f2"/>
        <w:numPr>
          <w:ilvl w:val="1"/>
          <w:numId w:val="16"/>
        </w:numPr>
        <w:ind w:left="924" w:firstLineChars="0" w:hanging="442"/>
        <w:jc w:val="left"/>
        <w:outlineLvl w:val="9"/>
        <w:rPr>
          <w:rFonts w:asciiTheme="minorEastAsia" w:eastAsiaTheme="minorEastAsia" w:hAnsiTheme="minorEastAsia"/>
          <w:sz w:val="24"/>
          <w:szCs w:val="24"/>
        </w:rPr>
      </w:pPr>
      <w:bookmarkStart w:id="203" w:name="_Toc178070709"/>
      <w:bookmarkStart w:id="204" w:name="_Toc169790990"/>
      <w:r>
        <w:rPr>
          <w:rFonts w:asciiTheme="minorEastAsia" w:eastAsiaTheme="minorEastAsia" w:hAnsiTheme="minorEastAsia" w:hint="eastAsia"/>
          <w:sz w:val="24"/>
          <w:szCs w:val="24"/>
        </w:rPr>
        <w:t>建设目标</w:t>
      </w:r>
      <w:bookmarkEnd w:id="203"/>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集中式监理实施对于规范营商环境建设局中小型信息化项目建设流程和各方行为，确保项目质量和实施进度，及时发现并解决项目实施中各种问题发挥重要作用。成为营商环境建设局开展中小型信息化项目管理的有效手段和重要内容，从根本上提高了对营商环境建设局中小型信息化项目实施专业管理水平和控制能力。</w:t>
      </w:r>
    </w:p>
    <w:p w:rsidR="00A30FA8" w:rsidRDefault="0019762A">
      <w:pPr>
        <w:pStyle w:val="2f2"/>
        <w:numPr>
          <w:ilvl w:val="1"/>
          <w:numId w:val="16"/>
        </w:numPr>
        <w:ind w:left="924" w:firstLineChars="0" w:hanging="442"/>
        <w:jc w:val="left"/>
        <w:outlineLvl w:val="9"/>
        <w:rPr>
          <w:rFonts w:asciiTheme="minorEastAsia" w:eastAsiaTheme="minorEastAsia" w:hAnsiTheme="minorEastAsia"/>
          <w:sz w:val="24"/>
          <w:szCs w:val="24"/>
        </w:rPr>
      </w:pPr>
      <w:bookmarkStart w:id="205" w:name="_Toc178070710"/>
      <w:r>
        <w:rPr>
          <w:rFonts w:asciiTheme="minorEastAsia" w:eastAsiaTheme="minorEastAsia" w:hAnsiTheme="minorEastAsia" w:hint="eastAsia"/>
          <w:sz w:val="24"/>
          <w:szCs w:val="24"/>
        </w:rPr>
        <w:t>建设内容</w:t>
      </w:r>
      <w:bookmarkEnd w:id="205"/>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营商环境建设局立项的中小型信息化项目（投资金额不大于500万元）开展全过程监理。具体包括：</w:t>
      </w:r>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1.进行政策性把握</w:t>
      </w:r>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监理单位在项目管理方面具有丰富的经验，对有关的国家法律、法规和政策性文件非常熟悉，为营商环境建设局在中小型信息化项目建设全过程提供政策性把握，通过规范中小型信息化项目实施过程，满足项目验收和审计的要求。</w:t>
      </w:r>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2.有效地进行合同管理和项目文档管理</w:t>
      </w:r>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在项目建设过程中，监理单位根据合同明确营商环境建设局和承建单位各自的责任、权利和利益，保证合同执行的公正性；还要及时向营商环境建设局通报合同变更的情况，协助保持合同、协议及其附件内容的有效性、一致性；监督合同执行情况，定期向营商环境建设局、承建单位通报合同执行情况。监理单位会妥善管理整个项目过程中所产生的监理文档资料，也应监督承建单位按照既定的要求编制相应的项目文档。</w:t>
      </w:r>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3.保障信息化项目流程规范、合理</w:t>
      </w:r>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基于项目管理计划，监理单位在建设的不同阶段，有不同的工作计划，利用这些计划手段协助营商环境建设局对中小型信息化项目管理进行监督、理顺，并规范项目管理中不规范的行为。在中小型信息化项目管理中的关键点进行技术、质量、进度的把关，以保证项目建设更加规范、科学，达到全过程控制。</w:t>
      </w:r>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lastRenderedPageBreak/>
        <w:t>4.信息化项目全流程管理</w:t>
      </w:r>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监理单位依据国家相关标准和信息工程监理的政策、法规，通过专业的评估方法、监理控制手段和监理规范体系，为营商环境建设局开展的中小型信息化项目提供监理服务。包括但不限于“四控三管一协调”，即对各项目进行质量控制、进度控制、投资控制、变更控制，合同管理、信息管理、安全管理和组织协调工作。对项目启动阶段、实施阶段、项目验收阶段、质保期阶段提供监理服务。针对项目的质量控制、进度控制、投资控制、变更控制、合同管理、安全管理、信息管理和文档等方面通过专业手段，提供专业技术服务；对项目建设目标和实施过程进行有效地控制和管理，做好组织协调工作；保证项目按期、优质、顺利地完成。</w:t>
      </w:r>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5.阶段性和临时性工作，根据工作情况另行安排。</w:t>
      </w:r>
    </w:p>
    <w:p w:rsidR="00A30FA8" w:rsidRDefault="0019762A">
      <w:pPr>
        <w:pStyle w:val="2f2"/>
        <w:numPr>
          <w:ilvl w:val="1"/>
          <w:numId w:val="16"/>
        </w:numPr>
        <w:ind w:left="924" w:firstLineChars="0" w:hanging="442"/>
        <w:jc w:val="left"/>
        <w:outlineLvl w:val="9"/>
        <w:rPr>
          <w:rFonts w:asciiTheme="minorEastAsia" w:eastAsiaTheme="minorEastAsia" w:hAnsiTheme="minorEastAsia"/>
          <w:sz w:val="24"/>
          <w:szCs w:val="24"/>
        </w:rPr>
      </w:pPr>
      <w:bookmarkStart w:id="206" w:name="_Toc10505"/>
      <w:bookmarkStart w:id="207" w:name="_Toc178070711"/>
      <w:r>
        <w:rPr>
          <w:rFonts w:asciiTheme="minorEastAsia" w:eastAsiaTheme="minorEastAsia" w:hAnsiTheme="minorEastAsia" w:hint="eastAsia"/>
          <w:sz w:val="24"/>
          <w:szCs w:val="24"/>
        </w:rPr>
        <w:t>项目周期</w:t>
      </w:r>
      <w:bookmarkEnd w:id="206"/>
      <w:bookmarkEnd w:id="207"/>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监理合同签订后一年。</w:t>
      </w:r>
    </w:p>
    <w:p w:rsidR="00A30FA8" w:rsidRDefault="0019762A">
      <w:pPr>
        <w:pStyle w:val="2f2"/>
        <w:numPr>
          <w:ilvl w:val="1"/>
          <w:numId w:val="16"/>
        </w:numPr>
        <w:ind w:left="924" w:firstLineChars="0" w:hanging="442"/>
        <w:jc w:val="left"/>
        <w:outlineLvl w:val="9"/>
        <w:rPr>
          <w:rFonts w:asciiTheme="minorEastAsia" w:eastAsiaTheme="minorEastAsia" w:hAnsiTheme="minorEastAsia"/>
          <w:sz w:val="24"/>
          <w:szCs w:val="24"/>
        </w:rPr>
      </w:pPr>
      <w:bookmarkStart w:id="208" w:name="_Toc178070712"/>
      <w:bookmarkStart w:id="209" w:name="_Toc161007217"/>
      <w:r>
        <w:rPr>
          <w:rFonts w:asciiTheme="minorEastAsia" w:eastAsiaTheme="minorEastAsia" w:hAnsiTheme="minorEastAsia" w:hint="eastAsia"/>
          <w:sz w:val="24"/>
          <w:szCs w:val="24"/>
        </w:rPr>
        <w:t>项目总投资及资金来源</w:t>
      </w:r>
      <w:bookmarkEnd w:id="208"/>
      <w:bookmarkEnd w:id="209"/>
    </w:p>
    <w:p w:rsidR="00A30FA8" w:rsidRDefault="0019762A">
      <w:pPr>
        <w:pStyle w:val="Normal0"/>
        <w:widowControl w:val="0"/>
        <w:spacing w:line="360" w:lineRule="auto"/>
        <w:ind w:firstLineChars="200" w:firstLine="480"/>
        <w:jc w:val="left"/>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项目总投资资金为90万元，资金来源为财政资金。</w:t>
      </w:r>
    </w:p>
    <w:p w:rsidR="00A30FA8" w:rsidRDefault="0019762A">
      <w:pPr>
        <w:pStyle w:val="affff6"/>
        <w:widowControl/>
        <w:numPr>
          <w:ilvl w:val="1"/>
          <w:numId w:val="15"/>
        </w:numPr>
        <w:shd w:val="clear" w:color="auto" w:fill="FFFFFF"/>
        <w:kinsoku w:val="0"/>
        <w:adjustRightInd w:val="0"/>
        <w:snapToGrid w:val="0"/>
        <w:spacing w:line="360" w:lineRule="auto"/>
        <w:ind w:left="993" w:firstLineChars="0" w:hanging="709"/>
        <w:textAlignment w:val="baseline"/>
        <w:outlineLvl w:val="1"/>
        <w:rPr>
          <w:rFonts w:asciiTheme="minorEastAsia" w:eastAsiaTheme="minorEastAsia" w:hAnsiTheme="minorEastAsia"/>
          <w:b/>
          <w:snapToGrid w:val="0"/>
          <w:sz w:val="24"/>
        </w:rPr>
      </w:pPr>
      <w:bookmarkStart w:id="210" w:name="_Toc169790993"/>
      <w:bookmarkEnd w:id="204"/>
      <w:r>
        <w:rPr>
          <w:rFonts w:asciiTheme="minorEastAsia" w:eastAsiaTheme="minorEastAsia" w:hAnsiTheme="minorEastAsia" w:hint="eastAsia"/>
          <w:b/>
          <w:snapToGrid w:val="0"/>
          <w:sz w:val="24"/>
        </w:rPr>
        <w:t>项目需求</w:t>
      </w:r>
      <w:bookmarkEnd w:id="210"/>
    </w:p>
    <w:p w:rsidR="00A30FA8" w:rsidRDefault="0019762A">
      <w:pPr>
        <w:pStyle w:val="p10"/>
        <w:widowControl/>
        <w:numPr>
          <w:ilvl w:val="0"/>
          <w:numId w:val="17"/>
        </w:numPr>
        <w:spacing w:line="360" w:lineRule="auto"/>
        <w:ind w:firstLineChars="200" w:firstLine="480"/>
        <w:textAlignment w:val="baseline"/>
        <w:outlineLvl w:val="1"/>
        <w:rPr>
          <w:rFonts w:ascii="宋体" w:eastAsia="宋体" w:hAnsi="宋体" w:cs="宋体" w:hint="default"/>
        </w:rPr>
      </w:pPr>
      <w:bookmarkStart w:id="211" w:name="_Toc178070732"/>
      <w:bookmarkStart w:id="212" w:name="_Toc169790997"/>
      <w:r>
        <w:rPr>
          <w:rFonts w:ascii="宋体" w:eastAsia="宋体" w:hAnsi="宋体" w:cs="宋体"/>
        </w:rPr>
        <w:t>监理的责任</w:t>
      </w:r>
      <w:bookmarkEnd w:id="211"/>
    </w:p>
    <w:p w:rsidR="00A30FA8" w:rsidRDefault="0019762A">
      <w:pPr>
        <w:spacing w:line="360" w:lineRule="auto"/>
        <w:ind w:firstLineChars="200" w:firstLine="480"/>
        <w:rPr>
          <w:rFonts w:ascii="宋体" w:hAnsi="宋体" w:cs="宋体"/>
          <w:sz w:val="24"/>
        </w:rPr>
      </w:pPr>
      <w:r>
        <w:rPr>
          <w:rFonts w:ascii="宋体" w:hAnsi="宋体" w:cs="宋体" w:hint="eastAsia"/>
          <w:sz w:val="24"/>
        </w:rPr>
        <w:t>（1）监理单位有责任为委托方提供项目顾问咨询意见，有义务帮助承建单位实现合同所规定的目标，公正维护各方的合法权益；</w:t>
      </w:r>
    </w:p>
    <w:p w:rsidR="00A30FA8" w:rsidRDefault="0019762A">
      <w:pPr>
        <w:spacing w:line="360" w:lineRule="auto"/>
        <w:ind w:firstLineChars="200" w:firstLine="480"/>
        <w:rPr>
          <w:rFonts w:ascii="宋体" w:hAnsi="宋体" w:cs="宋体"/>
          <w:sz w:val="24"/>
        </w:rPr>
      </w:pPr>
      <w:r>
        <w:rPr>
          <w:rFonts w:ascii="宋体" w:hAnsi="宋体" w:cs="宋体" w:hint="eastAsia"/>
          <w:sz w:val="24"/>
        </w:rPr>
        <w:t>（2）在本合同期内及合同终止后，未征得委托方同意，不得泄露与本项目有关的资料；</w:t>
      </w:r>
    </w:p>
    <w:p w:rsidR="00A30FA8" w:rsidRDefault="0019762A">
      <w:pPr>
        <w:spacing w:line="360" w:lineRule="auto"/>
        <w:ind w:firstLineChars="200" w:firstLine="480"/>
        <w:rPr>
          <w:rFonts w:ascii="宋体" w:hAnsi="宋体" w:cs="宋体"/>
          <w:sz w:val="24"/>
        </w:rPr>
      </w:pPr>
      <w:r>
        <w:rPr>
          <w:rFonts w:ascii="宋体" w:hAnsi="宋体" w:cs="宋体" w:hint="eastAsia"/>
          <w:sz w:val="24"/>
        </w:rPr>
        <w:t>（3）由于承建单位在项目建设中不符合国家相关技术规范（国务院办公厅关于印发国家政务信息化项目建设管理办法的通知（国办发〔 2019 〕57号））的质量要求，监理单位要监督承建单位停工整改或返工，如承建单位人员工作不力，可提出调换有关人员；</w:t>
      </w:r>
    </w:p>
    <w:p w:rsidR="00A30FA8" w:rsidRDefault="0019762A">
      <w:pPr>
        <w:spacing w:line="360" w:lineRule="auto"/>
        <w:ind w:firstLineChars="200" w:firstLine="480"/>
        <w:rPr>
          <w:rFonts w:ascii="宋体" w:hAnsi="宋体" w:cs="宋体"/>
          <w:sz w:val="24"/>
        </w:rPr>
      </w:pPr>
      <w:r>
        <w:rPr>
          <w:rFonts w:ascii="宋体" w:hAnsi="宋体" w:cs="宋体" w:hint="eastAsia"/>
          <w:sz w:val="24"/>
        </w:rPr>
        <w:t>（4）如果承建单位违反合同规定的质量要求和完工时限，监理单位应协助委托方追究有关承建单位的责任；</w:t>
      </w:r>
    </w:p>
    <w:p w:rsidR="00A30FA8" w:rsidRDefault="0019762A">
      <w:pPr>
        <w:spacing w:line="360" w:lineRule="auto"/>
        <w:ind w:firstLineChars="200" w:firstLine="480"/>
        <w:rPr>
          <w:rFonts w:ascii="宋体" w:hAnsi="宋体" w:cs="宋体"/>
          <w:sz w:val="24"/>
        </w:rPr>
      </w:pPr>
      <w:r>
        <w:rPr>
          <w:rFonts w:ascii="宋体" w:hAnsi="宋体" w:cs="宋体" w:hint="eastAsia"/>
          <w:sz w:val="24"/>
        </w:rPr>
        <w:t>（5）如果因监理单位监督不力，造成委托方经济损失的，监理单位要向委托方赔偿承建单位造成的损失；</w:t>
      </w:r>
    </w:p>
    <w:p w:rsidR="00A30FA8" w:rsidRDefault="0019762A">
      <w:pPr>
        <w:spacing w:line="360" w:lineRule="auto"/>
        <w:ind w:firstLineChars="200" w:firstLine="480"/>
        <w:rPr>
          <w:rFonts w:ascii="宋体" w:hAnsi="宋体" w:cs="宋体"/>
          <w:sz w:val="24"/>
        </w:rPr>
      </w:pPr>
      <w:r>
        <w:rPr>
          <w:rFonts w:ascii="宋体" w:hAnsi="宋体" w:cs="宋体" w:hint="eastAsia"/>
          <w:sz w:val="24"/>
        </w:rPr>
        <w:lastRenderedPageBreak/>
        <w:t>（6）监理单位使用委托方提供的设备和物品属委托方所有，在监理工作完成或终止时，应将设备和剩余物品在合同规定的时间和方式移交给委托方。</w:t>
      </w:r>
    </w:p>
    <w:p w:rsidR="00A30FA8" w:rsidRDefault="0019762A">
      <w:pPr>
        <w:pStyle w:val="p10"/>
        <w:widowControl/>
        <w:numPr>
          <w:ilvl w:val="0"/>
          <w:numId w:val="17"/>
        </w:numPr>
        <w:spacing w:line="360" w:lineRule="auto"/>
        <w:ind w:firstLineChars="200" w:firstLine="480"/>
        <w:textAlignment w:val="baseline"/>
        <w:outlineLvl w:val="1"/>
        <w:rPr>
          <w:rFonts w:ascii="宋体" w:eastAsia="宋体" w:hAnsi="宋体" w:cs="宋体" w:hint="default"/>
        </w:rPr>
      </w:pPr>
      <w:bookmarkStart w:id="213" w:name="_Toc178070733"/>
      <w:r>
        <w:rPr>
          <w:rFonts w:ascii="宋体" w:eastAsia="宋体" w:hAnsi="宋体" w:cs="宋体"/>
        </w:rPr>
        <w:t>监理服务要求</w:t>
      </w:r>
      <w:bookmarkEnd w:id="213"/>
    </w:p>
    <w:p w:rsidR="00A30FA8" w:rsidRDefault="0019762A">
      <w:pPr>
        <w:pStyle w:val="affff6"/>
        <w:numPr>
          <w:ilvl w:val="0"/>
          <w:numId w:val="18"/>
        </w:numPr>
        <w:spacing w:line="360" w:lineRule="auto"/>
        <w:ind w:left="0" w:firstLine="480"/>
        <w:rPr>
          <w:rFonts w:ascii="宋体" w:hAnsi="宋体" w:cs="宋体"/>
          <w:sz w:val="24"/>
        </w:rPr>
      </w:pPr>
      <w:r>
        <w:rPr>
          <w:rFonts w:ascii="宋体" w:hAnsi="宋体" w:cs="宋体" w:hint="eastAsia"/>
          <w:sz w:val="24"/>
        </w:rPr>
        <w:t>通过信息化监理进一步规范本项目建设行为，科学有效提高资金利用率，确实推动项目管理工作科学、有序、健康发展；</w:t>
      </w:r>
    </w:p>
    <w:p w:rsidR="00A30FA8" w:rsidRDefault="0019762A">
      <w:pPr>
        <w:pStyle w:val="affff6"/>
        <w:numPr>
          <w:ilvl w:val="0"/>
          <w:numId w:val="18"/>
        </w:numPr>
        <w:spacing w:line="360" w:lineRule="auto"/>
        <w:ind w:left="0" w:firstLine="480"/>
        <w:rPr>
          <w:rFonts w:ascii="宋体" w:hAnsi="宋体" w:cs="宋体"/>
          <w:sz w:val="24"/>
        </w:rPr>
      </w:pPr>
      <w:r>
        <w:rPr>
          <w:rFonts w:ascii="宋体" w:hAnsi="宋体" w:cs="宋体" w:hint="eastAsia"/>
          <w:sz w:val="24"/>
        </w:rPr>
        <w:t>协助建设单位规范项目建设过程的管理，履行监理的工作职责，提供监理必要的服务工作，保障项目的顺利实施；</w:t>
      </w:r>
    </w:p>
    <w:p w:rsidR="00A30FA8" w:rsidRDefault="0019762A">
      <w:pPr>
        <w:pStyle w:val="affff6"/>
        <w:numPr>
          <w:ilvl w:val="0"/>
          <w:numId w:val="18"/>
        </w:numPr>
        <w:spacing w:line="360" w:lineRule="auto"/>
        <w:ind w:left="0" w:firstLine="480"/>
        <w:rPr>
          <w:rFonts w:ascii="宋体" w:hAnsi="宋体" w:cs="宋体"/>
          <w:sz w:val="24"/>
        </w:rPr>
      </w:pPr>
      <w:r>
        <w:rPr>
          <w:rFonts w:ascii="宋体" w:hAnsi="宋体" w:cs="宋体" w:hint="eastAsia"/>
          <w:sz w:val="24"/>
        </w:rPr>
        <w:t>充分发挥第三方监理服务在项目中的角色，从质量、工期、投资、变更、合同、文档、知识产权，工作协调等方面开展全过程、全方位的监理服务工作，对项目可能产生的风险、质量问题、工期偏差进行识别和把控，促进项目有序执行；</w:t>
      </w:r>
    </w:p>
    <w:p w:rsidR="00A30FA8" w:rsidRDefault="0019762A">
      <w:pPr>
        <w:pStyle w:val="affff6"/>
        <w:numPr>
          <w:ilvl w:val="0"/>
          <w:numId w:val="18"/>
        </w:numPr>
        <w:spacing w:line="360" w:lineRule="auto"/>
        <w:ind w:left="0" w:firstLine="480"/>
        <w:rPr>
          <w:rFonts w:ascii="宋体" w:hAnsi="宋体" w:cs="宋体"/>
          <w:sz w:val="24"/>
        </w:rPr>
      </w:pPr>
      <w:r>
        <w:rPr>
          <w:rFonts w:ascii="宋体" w:hAnsi="宋体" w:cs="宋体" w:hint="eastAsia"/>
          <w:sz w:val="24"/>
        </w:rPr>
        <w:t>综合利用信息化监理的项目经验，对本项目的新技术，新场景提供技术咨询服务；对于建设单位的不同应用领域、不同业务模式的创新应用，提供参考案例；对于项目建设过程中，涉及的政策、制度的执行，进行把控和规范执行，保障项目建设的程序性和合规性。</w:t>
      </w:r>
    </w:p>
    <w:p w:rsidR="00A30FA8" w:rsidRDefault="0019762A">
      <w:pPr>
        <w:pStyle w:val="p10"/>
        <w:widowControl/>
        <w:numPr>
          <w:ilvl w:val="0"/>
          <w:numId w:val="17"/>
        </w:numPr>
        <w:spacing w:line="360" w:lineRule="auto"/>
        <w:ind w:firstLineChars="200" w:firstLine="480"/>
        <w:textAlignment w:val="baseline"/>
        <w:outlineLvl w:val="1"/>
        <w:rPr>
          <w:rFonts w:ascii="宋体" w:eastAsia="宋体" w:hAnsi="宋体" w:cs="宋体" w:hint="default"/>
        </w:rPr>
      </w:pPr>
      <w:bookmarkStart w:id="214" w:name="_Toc178070734"/>
      <w:r>
        <w:rPr>
          <w:rFonts w:ascii="宋体" w:eastAsia="宋体" w:hAnsi="宋体" w:cs="宋体"/>
        </w:rPr>
        <w:t>监理服务目的</w:t>
      </w:r>
      <w:bookmarkEnd w:id="214"/>
    </w:p>
    <w:p w:rsidR="00A30FA8" w:rsidRDefault="0019762A">
      <w:pPr>
        <w:spacing w:line="360" w:lineRule="auto"/>
        <w:ind w:firstLineChars="200" w:firstLine="480"/>
        <w:rPr>
          <w:rFonts w:ascii="宋体" w:hAnsi="宋体" w:cs="宋体"/>
          <w:sz w:val="24"/>
        </w:rPr>
      </w:pPr>
      <w:r>
        <w:rPr>
          <w:rFonts w:ascii="宋体" w:hAnsi="宋体" w:cs="宋体" w:hint="eastAsia"/>
          <w:sz w:val="24"/>
        </w:rPr>
        <w:t>1、协助理顺内部关系</w:t>
      </w:r>
    </w:p>
    <w:p w:rsidR="00A30FA8" w:rsidRDefault="0019762A">
      <w:pPr>
        <w:spacing w:line="360" w:lineRule="auto"/>
        <w:ind w:firstLineChars="200" w:firstLine="480"/>
        <w:rPr>
          <w:rFonts w:ascii="宋体" w:hAnsi="宋体" w:cs="宋体"/>
          <w:sz w:val="24"/>
        </w:rPr>
      </w:pPr>
      <w:r>
        <w:rPr>
          <w:rFonts w:ascii="宋体" w:hAnsi="宋体" w:cs="宋体" w:hint="eastAsia"/>
          <w:sz w:val="24"/>
        </w:rPr>
        <w:t>有效的协助建设单位在中小型信息化项目实施过程中协调各参建单位人员，避免与其发生正面冲突，有利于项目的顺利推进。</w:t>
      </w:r>
    </w:p>
    <w:p w:rsidR="00A30FA8" w:rsidRDefault="0019762A">
      <w:pPr>
        <w:spacing w:line="360" w:lineRule="auto"/>
        <w:ind w:firstLineChars="200" w:firstLine="480"/>
        <w:rPr>
          <w:rFonts w:ascii="宋体" w:hAnsi="宋体" w:cs="宋体"/>
          <w:sz w:val="24"/>
        </w:rPr>
      </w:pPr>
      <w:r>
        <w:rPr>
          <w:rFonts w:ascii="宋体" w:hAnsi="宋体" w:cs="宋体" w:hint="eastAsia"/>
          <w:sz w:val="24"/>
        </w:rPr>
        <w:t>2、规避信息不对称</w:t>
      </w:r>
    </w:p>
    <w:p w:rsidR="00A30FA8" w:rsidRDefault="0019762A">
      <w:pPr>
        <w:spacing w:line="360" w:lineRule="auto"/>
        <w:ind w:firstLineChars="200" w:firstLine="480"/>
        <w:rPr>
          <w:rFonts w:ascii="宋体" w:hAnsi="宋体" w:cs="宋体"/>
          <w:sz w:val="24"/>
        </w:rPr>
      </w:pPr>
      <w:r>
        <w:rPr>
          <w:rFonts w:ascii="宋体" w:hAnsi="宋体" w:cs="宋体" w:hint="eastAsia"/>
          <w:sz w:val="24"/>
        </w:rPr>
        <w:t>避免承建单位利用技术上的优势，提出不合理变更，产生项目超出投资预算、开发周期延长等风险，甚至导致双方出现信任危机，造成项目建设的质量、进度、成本等方面风险。</w:t>
      </w:r>
    </w:p>
    <w:p w:rsidR="00A30FA8" w:rsidRDefault="0019762A">
      <w:pPr>
        <w:spacing w:line="360" w:lineRule="auto"/>
        <w:ind w:firstLineChars="200" w:firstLine="480"/>
        <w:rPr>
          <w:rFonts w:ascii="宋体" w:hAnsi="宋体" w:cs="宋体"/>
          <w:sz w:val="24"/>
        </w:rPr>
      </w:pPr>
      <w:r>
        <w:rPr>
          <w:rFonts w:ascii="宋体" w:hAnsi="宋体" w:cs="宋体" w:hint="eastAsia"/>
          <w:sz w:val="24"/>
        </w:rPr>
        <w:t>3、科学公正控制变更</w:t>
      </w:r>
    </w:p>
    <w:p w:rsidR="00A30FA8" w:rsidRDefault="0019762A">
      <w:pPr>
        <w:spacing w:line="360" w:lineRule="auto"/>
        <w:ind w:firstLineChars="200" w:firstLine="480"/>
        <w:rPr>
          <w:rFonts w:ascii="宋体" w:hAnsi="宋体" w:cs="宋体"/>
          <w:sz w:val="24"/>
        </w:rPr>
      </w:pPr>
      <w:r>
        <w:rPr>
          <w:rFonts w:ascii="宋体" w:hAnsi="宋体" w:cs="宋体" w:hint="eastAsia"/>
          <w:sz w:val="24"/>
        </w:rPr>
        <w:t>监理单位协助建设单位对项目的需求确认及变更控制，尤其是在软件开发项目中，减少反复修改需求而增加的工作量，控制项目的工期和投资。</w:t>
      </w:r>
    </w:p>
    <w:p w:rsidR="00A30FA8" w:rsidRDefault="0019762A">
      <w:pPr>
        <w:spacing w:line="360" w:lineRule="auto"/>
        <w:ind w:firstLineChars="200" w:firstLine="480"/>
        <w:rPr>
          <w:rFonts w:ascii="宋体" w:hAnsi="宋体" w:cs="宋体"/>
          <w:sz w:val="24"/>
        </w:rPr>
      </w:pPr>
      <w:r>
        <w:rPr>
          <w:rFonts w:ascii="宋体" w:hAnsi="宋体" w:cs="宋体" w:hint="eastAsia"/>
          <w:sz w:val="24"/>
        </w:rPr>
        <w:t>4、规范管理团队</w:t>
      </w:r>
    </w:p>
    <w:p w:rsidR="00A30FA8" w:rsidRDefault="0019762A">
      <w:pPr>
        <w:spacing w:line="360" w:lineRule="auto"/>
        <w:ind w:firstLineChars="200" w:firstLine="480"/>
        <w:rPr>
          <w:rFonts w:ascii="宋体" w:hAnsi="宋体" w:cs="宋体"/>
          <w:sz w:val="24"/>
        </w:rPr>
      </w:pPr>
      <w:r>
        <w:rPr>
          <w:rFonts w:ascii="宋体" w:hAnsi="宋体" w:cs="宋体" w:hint="eastAsia"/>
          <w:sz w:val="24"/>
        </w:rPr>
        <w:t>提高建设单位对中小型项目管理水平，减少人员的工作量，提高本职工作效率。监理单位提供的详实资料，有助于建设单位对信息系统的维护管理。代表建设单位加强对承建单位项目建设过程中的团队管理，保障项目建设的质量，规范实施人员的行为，提高人员工作效率，减少人员管理成本，使项目实施过程实现规范化、文档化。</w:t>
      </w:r>
    </w:p>
    <w:p w:rsidR="00A30FA8" w:rsidRDefault="0019762A">
      <w:pPr>
        <w:spacing w:line="360" w:lineRule="auto"/>
        <w:ind w:firstLineChars="200" w:firstLine="480"/>
        <w:rPr>
          <w:rFonts w:ascii="宋体" w:hAnsi="宋体" w:cs="宋体"/>
          <w:sz w:val="24"/>
        </w:rPr>
      </w:pPr>
      <w:r>
        <w:rPr>
          <w:rFonts w:ascii="宋体" w:hAnsi="宋体" w:cs="宋体" w:hint="eastAsia"/>
          <w:sz w:val="24"/>
        </w:rPr>
        <w:lastRenderedPageBreak/>
        <w:t>5、为建设单位项目建设节约资金</w:t>
      </w:r>
    </w:p>
    <w:p w:rsidR="00A30FA8" w:rsidRDefault="0019762A">
      <w:pPr>
        <w:spacing w:line="360" w:lineRule="auto"/>
        <w:ind w:firstLineChars="200" w:firstLine="480"/>
        <w:rPr>
          <w:rFonts w:ascii="宋体" w:hAnsi="宋体" w:cs="宋体"/>
          <w:sz w:val="24"/>
        </w:rPr>
      </w:pPr>
      <w:r>
        <w:rPr>
          <w:rFonts w:ascii="宋体" w:hAnsi="宋体" w:cs="宋体" w:hint="eastAsia"/>
          <w:sz w:val="24"/>
        </w:rPr>
        <w:t>引入监理可以缩短工期、减少</w:t>
      </w:r>
      <w:r>
        <w:rPr>
          <w:rFonts w:ascii="宋体" w:hAnsi="宋体" w:cs="宋体" w:hint="eastAsia"/>
          <w:sz w:val="24"/>
          <w:lang w:bidi="ar"/>
        </w:rPr>
        <w:t>营商环境建设局信息化</w:t>
      </w:r>
      <w:r>
        <w:rPr>
          <w:rFonts w:ascii="宋体" w:hAnsi="宋体" w:cs="宋体" w:hint="eastAsia"/>
          <w:sz w:val="24"/>
        </w:rPr>
        <w:t>项目建设管理人员投入，提高工作效率，降低项目维护费用，可以规避承建单位利用各种理由增加投资，为</w:t>
      </w:r>
      <w:r>
        <w:rPr>
          <w:rFonts w:ascii="宋体" w:hAnsi="宋体" w:cs="宋体" w:hint="eastAsia"/>
          <w:sz w:val="24"/>
          <w:lang w:bidi="ar"/>
        </w:rPr>
        <w:t>营商环境建设局</w:t>
      </w:r>
      <w:r>
        <w:rPr>
          <w:rFonts w:ascii="宋体" w:hAnsi="宋体" w:cs="宋体" w:hint="eastAsia"/>
          <w:sz w:val="24"/>
        </w:rPr>
        <w:t>节省项目资金。</w:t>
      </w:r>
    </w:p>
    <w:p w:rsidR="00A30FA8" w:rsidRDefault="0019762A">
      <w:pPr>
        <w:spacing w:line="360" w:lineRule="auto"/>
        <w:ind w:firstLineChars="200" w:firstLine="480"/>
        <w:rPr>
          <w:rFonts w:ascii="宋体" w:hAnsi="宋体" w:cs="宋体"/>
          <w:sz w:val="24"/>
        </w:rPr>
      </w:pPr>
      <w:r>
        <w:rPr>
          <w:rFonts w:ascii="宋体" w:hAnsi="宋体" w:cs="宋体" w:hint="eastAsia"/>
          <w:sz w:val="24"/>
        </w:rPr>
        <w:t>6、协助推动项目验收审计</w:t>
      </w:r>
    </w:p>
    <w:p w:rsidR="00A30FA8" w:rsidRDefault="0019762A">
      <w:pPr>
        <w:spacing w:line="360" w:lineRule="auto"/>
        <w:ind w:firstLineChars="200" w:firstLine="480"/>
        <w:rPr>
          <w:rFonts w:ascii="宋体" w:hAnsi="宋体" w:cs="宋体"/>
          <w:sz w:val="24"/>
        </w:rPr>
      </w:pPr>
      <w:r>
        <w:rPr>
          <w:rFonts w:ascii="宋体" w:hAnsi="宋体" w:cs="宋体" w:hint="eastAsia"/>
          <w:sz w:val="24"/>
        </w:rPr>
        <w:t>监理单位客观公正审批验收申请，协助组织项目移交等项目验收工作，降低了承建单位不符合验收条件，又利用各种社会关系要求组织验收，造成项目遗留问题难以解决，甚至烂尾工程的风险。</w:t>
      </w:r>
    </w:p>
    <w:p w:rsidR="00A30FA8" w:rsidRDefault="0019762A">
      <w:pPr>
        <w:spacing w:line="360" w:lineRule="auto"/>
        <w:ind w:firstLineChars="200" w:firstLine="480"/>
        <w:rPr>
          <w:rFonts w:ascii="宋体" w:hAnsi="宋体" w:cs="宋体"/>
          <w:sz w:val="24"/>
        </w:rPr>
      </w:pPr>
      <w:r>
        <w:rPr>
          <w:rFonts w:ascii="宋体" w:hAnsi="宋体" w:cs="宋体" w:hint="eastAsia"/>
          <w:sz w:val="24"/>
        </w:rPr>
        <w:t>7、规避项目风险</w:t>
      </w:r>
    </w:p>
    <w:p w:rsidR="00A30FA8" w:rsidRDefault="0019762A">
      <w:pPr>
        <w:spacing w:line="360" w:lineRule="auto"/>
        <w:ind w:firstLineChars="200" w:firstLine="480"/>
        <w:rPr>
          <w:rFonts w:ascii="宋体" w:hAnsi="宋体" w:cs="宋体"/>
          <w:sz w:val="24"/>
        </w:rPr>
      </w:pPr>
      <w:r>
        <w:rPr>
          <w:rFonts w:ascii="宋体" w:hAnsi="宋体" w:cs="宋体" w:hint="eastAsia"/>
          <w:sz w:val="24"/>
        </w:rPr>
        <w:t>通过“三控、两管、一协调”的科学手段，可以有效地解决设计、招投标、实施、验收阶段中的方案优选、承建单位优选、组织管理、纠纷调解、质量、工期、投资、变更等问题，避免出现质量问题、项目超期、成本增加的项目建设风险。</w:t>
      </w:r>
    </w:p>
    <w:p w:rsidR="00A30FA8" w:rsidRDefault="0019762A">
      <w:pPr>
        <w:pStyle w:val="p10"/>
        <w:widowControl/>
        <w:numPr>
          <w:ilvl w:val="0"/>
          <w:numId w:val="17"/>
        </w:numPr>
        <w:spacing w:line="360" w:lineRule="auto"/>
        <w:ind w:firstLineChars="200" w:firstLine="480"/>
        <w:textAlignment w:val="baseline"/>
        <w:outlineLvl w:val="1"/>
        <w:rPr>
          <w:rFonts w:ascii="宋体" w:eastAsia="宋体" w:hAnsi="宋体" w:cs="宋体" w:hint="default"/>
        </w:rPr>
      </w:pPr>
      <w:bookmarkStart w:id="215" w:name="_Toc178070735"/>
      <w:r>
        <w:rPr>
          <w:rFonts w:ascii="宋体" w:eastAsia="宋体" w:hAnsi="宋体" w:cs="宋体"/>
        </w:rPr>
        <w:t>监理服务目标</w:t>
      </w:r>
      <w:bookmarkEnd w:id="215"/>
    </w:p>
    <w:p w:rsidR="00A30FA8" w:rsidRDefault="0019762A">
      <w:pPr>
        <w:spacing w:line="360" w:lineRule="auto"/>
        <w:ind w:firstLineChars="200" w:firstLine="480"/>
        <w:rPr>
          <w:rFonts w:ascii="宋体" w:hAnsi="宋体" w:cs="宋体"/>
          <w:sz w:val="24"/>
        </w:rPr>
      </w:pPr>
      <w:r>
        <w:rPr>
          <w:rFonts w:ascii="宋体" w:hAnsi="宋体" w:cs="宋体" w:hint="eastAsia"/>
          <w:sz w:val="24"/>
        </w:rPr>
        <w:t>针对信息化项目从规划、建设、验收、运维到审计整个过程中不同阶段的特点，提供相应的符合建设单位特色的信息化咨询、监理、测试等服务形式，保证了信息化项目应用的有效性。</w:t>
      </w:r>
    </w:p>
    <w:p w:rsidR="00A30FA8" w:rsidRDefault="0019762A">
      <w:pPr>
        <w:spacing w:line="360" w:lineRule="auto"/>
        <w:ind w:firstLineChars="200" w:firstLine="480"/>
        <w:rPr>
          <w:rFonts w:ascii="宋体" w:hAnsi="宋体" w:cs="宋体"/>
          <w:sz w:val="24"/>
        </w:rPr>
      </w:pPr>
      <w:r>
        <w:rPr>
          <w:rFonts w:ascii="宋体" w:hAnsi="宋体" w:cs="宋体" w:hint="eastAsia"/>
          <w:sz w:val="24"/>
        </w:rPr>
        <w:t>坚持以“质量第一、预防为主、用数据说话，科学、公正、守法”作为监理原则，以国家信息系统项目建设和监理的有关标准和规范为依据，对项目的各阶段实施日常管理及规范监理、协助建设单位管理等监理工作。</w:t>
      </w:r>
    </w:p>
    <w:p w:rsidR="00A30FA8" w:rsidRDefault="0019762A">
      <w:pPr>
        <w:spacing w:line="360" w:lineRule="auto"/>
        <w:ind w:firstLineChars="200" w:firstLine="480"/>
        <w:rPr>
          <w:rFonts w:ascii="宋体" w:hAnsi="宋体" w:cs="宋体"/>
          <w:sz w:val="24"/>
        </w:rPr>
      </w:pPr>
      <w:r>
        <w:rPr>
          <w:rFonts w:ascii="宋体" w:hAnsi="宋体" w:cs="宋体" w:hint="eastAsia"/>
          <w:sz w:val="24"/>
        </w:rPr>
        <w:t>按照“四控、三管、一协调”的原则，保证项目在规定的时间内完成，并实现项目建设的目标。</w:t>
      </w:r>
    </w:p>
    <w:p w:rsidR="00A30FA8" w:rsidRDefault="0019762A">
      <w:pPr>
        <w:spacing w:line="360" w:lineRule="auto"/>
        <w:ind w:firstLineChars="200" w:firstLine="480"/>
        <w:rPr>
          <w:rFonts w:ascii="宋体" w:hAnsi="宋体" w:cs="宋体"/>
          <w:sz w:val="24"/>
        </w:rPr>
      </w:pPr>
      <w:r>
        <w:rPr>
          <w:rFonts w:ascii="宋体" w:hAnsi="宋体" w:cs="宋体" w:hint="eastAsia"/>
          <w:sz w:val="24"/>
          <w:lang w:bidi="ar"/>
        </w:rPr>
        <w:t>营商环境建设局</w:t>
      </w:r>
      <w:r>
        <w:rPr>
          <w:rFonts w:ascii="宋体" w:hAnsi="宋体" w:cs="宋体" w:hint="eastAsia"/>
          <w:sz w:val="24"/>
        </w:rPr>
        <w:t>集中式项目监理是受建设单位委托，从第三方的角度按照“独立、客观、公正”的原则，依据国家有关法律法规、标准规范、监理合同以及与各承建单位签订的项目合同，对项目实施进行监督管理。</w:t>
      </w:r>
    </w:p>
    <w:p w:rsidR="00A30FA8" w:rsidRDefault="0019762A">
      <w:pPr>
        <w:pStyle w:val="p10"/>
        <w:widowControl/>
        <w:numPr>
          <w:ilvl w:val="0"/>
          <w:numId w:val="17"/>
        </w:numPr>
        <w:spacing w:line="360" w:lineRule="auto"/>
        <w:ind w:firstLineChars="200" w:firstLine="480"/>
        <w:textAlignment w:val="baseline"/>
        <w:outlineLvl w:val="1"/>
        <w:rPr>
          <w:rFonts w:ascii="宋体" w:eastAsia="宋体" w:hAnsi="宋体" w:cs="宋体" w:hint="default"/>
        </w:rPr>
      </w:pPr>
      <w:bookmarkStart w:id="216" w:name="_Toc178070736"/>
      <w:r>
        <w:rPr>
          <w:rFonts w:ascii="宋体" w:eastAsia="宋体" w:hAnsi="宋体" w:cs="宋体"/>
        </w:rPr>
        <w:t>监理服务范围</w:t>
      </w:r>
      <w:bookmarkEnd w:id="216"/>
    </w:p>
    <w:p w:rsidR="00A30FA8" w:rsidRDefault="0019762A">
      <w:pPr>
        <w:pStyle w:val="af5"/>
        <w:spacing w:line="360" w:lineRule="auto"/>
        <w:ind w:firstLine="640"/>
        <w:rPr>
          <w:rFonts w:hAnsi="宋体" w:cs="宋体" w:hint="default"/>
          <w:sz w:val="24"/>
          <w:szCs w:val="24"/>
        </w:rPr>
      </w:pPr>
      <w:r>
        <w:rPr>
          <w:rFonts w:hAnsi="宋体" w:cs="宋体"/>
          <w:sz w:val="24"/>
          <w:szCs w:val="24"/>
        </w:rPr>
        <w:t>监理单位需根据项目的需求，对项目实施有重点的、全面的、精线条的监理。监理工作范围包含但不限于项目方案设计，项目实施、开发、软硬件集成调试、测试、试运行及验收和竣工移交阶段，为了保证项目各阶段的质量、进度和投资，在监理工作中要对各阶段的质量、进度、投资、变更等进行控制、对合同、文档、知识产权等要进行有效管理，同时要对项目各阶段进行组织协调。</w:t>
      </w:r>
    </w:p>
    <w:p w:rsidR="00A30FA8" w:rsidRDefault="0019762A">
      <w:pPr>
        <w:pStyle w:val="af5"/>
        <w:spacing w:line="360" w:lineRule="auto"/>
        <w:ind w:firstLine="640"/>
        <w:rPr>
          <w:rFonts w:hAnsi="宋体" w:cs="宋体" w:hint="default"/>
          <w:sz w:val="24"/>
          <w:szCs w:val="24"/>
        </w:rPr>
      </w:pPr>
      <w:r>
        <w:rPr>
          <w:rFonts w:hAnsi="宋体" w:cs="宋体"/>
          <w:sz w:val="24"/>
          <w:szCs w:val="24"/>
        </w:rPr>
        <w:lastRenderedPageBreak/>
        <w:t>监理单位需对项目实施全过程进行监理，提供全方位的咨询监理服务工作。监理范围如下表所示：</w:t>
      </w:r>
    </w:p>
    <w:tbl>
      <w:tblPr>
        <w:tblW w:w="849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646"/>
        <w:gridCol w:w="691"/>
        <w:gridCol w:w="705"/>
        <w:gridCol w:w="622"/>
        <w:gridCol w:w="608"/>
        <w:gridCol w:w="668"/>
        <w:gridCol w:w="708"/>
        <w:gridCol w:w="709"/>
        <w:gridCol w:w="567"/>
        <w:gridCol w:w="567"/>
      </w:tblGrid>
      <w:tr w:rsidR="00A30FA8">
        <w:trPr>
          <w:jc w:val="center"/>
        </w:trPr>
        <w:tc>
          <w:tcPr>
            <w:tcW w:w="2646" w:type="dxa"/>
            <w:vAlign w:val="center"/>
          </w:tcPr>
          <w:p w:rsidR="00A30FA8" w:rsidRDefault="0019762A">
            <w:pPr>
              <w:tabs>
                <w:tab w:val="left" w:pos="567"/>
              </w:tabs>
              <w:spacing w:before="120" w:line="360" w:lineRule="auto"/>
              <w:ind w:firstLineChars="600" w:firstLine="1440"/>
              <w:rPr>
                <w:rFonts w:ascii="宋体" w:hAnsi="宋体" w:cs="宋体"/>
                <w:color w:val="000000"/>
                <w:sz w:val="24"/>
              </w:rPr>
            </w:pPr>
            <w:r>
              <w:rPr>
                <w:rFonts w:ascii="宋体" w:hAnsi="宋体" w:cs="宋体" w:hint="eastAsia"/>
                <w:noProof/>
                <w:color w:val="000000"/>
                <w:sz w:val="24"/>
              </w:rPr>
              <mc:AlternateContent>
                <mc:Choice Requires="wps">
                  <w:drawing>
                    <wp:anchor distT="0" distB="0" distL="114300" distR="114300" simplePos="0" relativeHeight="251660288" behindDoc="0" locked="0" layoutInCell="1" allowOverlap="1">
                      <wp:simplePos x="0" y="0"/>
                      <wp:positionH relativeFrom="column">
                        <wp:posOffset>10795</wp:posOffset>
                      </wp:positionH>
                      <wp:positionV relativeFrom="paragraph">
                        <wp:posOffset>-9525</wp:posOffset>
                      </wp:positionV>
                      <wp:extent cx="1656715" cy="534670"/>
                      <wp:effectExtent l="10795" t="9525" r="8890" b="8255"/>
                      <wp:wrapNone/>
                      <wp:docPr id="3"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6715" cy="5346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margin-left:0.85pt;margin-top:-0.75pt;height:42.1pt;width:130.45pt;z-index:251660288;mso-width-relative:page;mso-height-relative:page;" filled="f" stroked="t" coordsize="21600,21600" o:gfxdata="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apv3m9UAAAAHAQAADwAAAAAAAAABACAAAAAiAAAAZHJzL2Rvd25yZXYueG1s&#10;UEsBAhQAFAAAAAgAh07iQHlSjDj7AQAAwwMAAA4AAAAAAAAAAQAgAAAAJAEAAGRycy9lMm9Eb2Mu&#10;eG1sUEsFBgAAAAAGAAYAWQEAAJEFAAAAAA==&#10;">
                      <v:fill on="f" focussize="0,0"/>
                      <v:stroke color="#000000" joinstyle="round"/>
                      <v:imagedata o:title=""/>
                      <o:lock v:ext="edit" aspectratio="f"/>
                    </v:shape>
                  </w:pict>
                </mc:Fallback>
              </mc:AlternateContent>
            </w:r>
            <w:r>
              <w:rPr>
                <w:rFonts w:ascii="宋体" w:hAnsi="宋体" w:cs="宋体" w:hint="eastAsia"/>
                <w:color w:val="000000"/>
                <w:sz w:val="24"/>
              </w:rPr>
              <w:t xml:space="preserve">任务 </w:t>
            </w:r>
          </w:p>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时间段</w:t>
            </w:r>
          </w:p>
        </w:tc>
        <w:tc>
          <w:tcPr>
            <w:tcW w:w="691"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质量</w:t>
            </w:r>
          </w:p>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控制</w:t>
            </w:r>
          </w:p>
        </w:tc>
        <w:tc>
          <w:tcPr>
            <w:tcW w:w="705"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进度</w:t>
            </w:r>
          </w:p>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控制</w:t>
            </w:r>
          </w:p>
        </w:tc>
        <w:tc>
          <w:tcPr>
            <w:tcW w:w="622"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投资</w:t>
            </w:r>
          </w:p>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控制</w:t>
            </w:r>
          </w:p>
        </w:tc>
        <w:tc>
          <w:tcPr>
            <w:tcW w:w="608"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变更</w:t>
            </w:r>
          </w:p>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控制</w:t>
            </w:r>
          </w:p>
        </w:tc>
        <w:tc>
          <w:tcPr>
            <w:tcW w:w="668"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安全</w:t>
            </w:r>
          </w:p>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管理</w:t>
            </w:r>
          </w:p>
        </w:tc>
        <w:tc>
          <w:tcPr>
            <w:tcW w:w="708"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合同</w:t>
            </w:r>
          </w:p>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管理</w:t>
            </w:r>
          </w:p>
        </w:tc>
        <w:tc>
          <w:tcPr>
            <w:tcW w:w="709"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信息</w:t>
            </w:r>
          </w:p>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管理</w:t>
            </w:r>
          </w:p>
        </w:tc>
        <w:tc>
          <w:tcPr>
            <w:tcW w:w="567" w:type="dxa"/>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知识产权管理</w:t>
            </w:r>
          </w:p>
        </w:tc>
        <w:tc>
          <w:tcPr>
            <w:tcW w:w="567"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组织</w:t>
            </w:r>
          </w:p>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协调</w:t>
            </w:r>
          </w:p>
        </w:tc>
      </w:tr>
      <w:tr w:rsidR="00A30FA8">
        <w:trPr>
          <w:jc w:val="center"/>
        </w:trPr>
        <w:tc>
          <w:tcPr>
            <w:tcW w:w="2646"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项目启动、合同签订</w:t>
            </w:r>
          </w:p>
        </w:tc>
        <w:tc>
          <w:tcPr>
            <w:tcW w:w="691"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5"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22"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6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9"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r>
      <w:tr w:rsidR="00A30FA8">
        <w:trPr>
          <w:jc w:val="center"/>
        </w:trPr>
        <w:tc>
          <w:tcPr>
            <w:tcW w:w="2646"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需求分析</w:t>
            </w:r>
          </w:p>
        </w:tc>
        <w:tc>
          <w:tcPr>
            <w:tcW w:w="691"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5"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22"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6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9"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r>
      <w:tr w:rsidR="00A30FA8">
        <w:trPr>
          <w:jc w:val="center"/>
        </w:trPr>
        <w:tc>
          <w:tcPr>
            <w:tcW w:w="2646"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系统设计、实施方案及施工规范的监理</w:t>
            </w:r>
          </w:p>
        </w:tc>
        <w:tc>
          <w:tcPr>
            <w:tcW w:w="691"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5"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22"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6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9"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r>
      <w:tr w:rsidR="00A30FA8">
        <w:trPr>
          <w:jc w:val="center"/>
        </w:trPr>
        <w:tc>
          <w:tcPr>
            <w:tcW w:w="2646"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软、硬件设备到货验收</w:t>
            </w:r>
          </w:p>
        </w:tc>
        <w:tc>
          <w:tcPr>
            <w:tcW w:w="691"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5"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22"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6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9"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r>
      <w:tr w:rsidR="00A30FA8">
        <w:trPr>
          <w:jc w:val="center"/>
        </w:trPr>
        <w:tc>
          <w:tcPr>
            <w:tcW w:w="2646"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项目实施建设</w:t>
            </w:r>
          </w:p>
        </w:tc>
        <w:tc>
          <w:tcPr>
            <w:tcW w:w="691"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5"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22"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6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9"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r>
      <w:tr w:rsidR="00A30FA8">
        <w:trPr>
          <w:jc w:val="center"/>
        </w:trPr>
        <w:tc>
          <w:tcPr>
            <w:tcW w:w="2646"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系统功能开发的监理</w:t>
            </w:r>
          </w:p>
        </w:tc>
        <w:tc>
          <w:tcPr>
            <w:tcW w:w="691"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5"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22"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6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9"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r>
      <w:tr w:rsidR="00A30FA8">
        <w:trPr>
          <w:jc w:val="center"/>
        </w:trPr>
        <w:tc>
          <w:tcPr>
            <w:tcW w:w="2646"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软件测试与系统集成</w:t>
            </w:r>
          </w:p>
        </w:tc>
        <w:tc>
          <w:tcPr>
            <w:tcW w:w="691"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5"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22"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6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9"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r>
      <w:tr w:rsidR="00A30FA8">
        <w:trPr>
          <w:jc w:val="center"/>
        </w:trPr>
        <w:tc>
          <w:tcPr>
            <w:tcW w:w="2646"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用户培训与试运行</w:t>
            </w:r>
          </w:p>
        </w:tc>
        <w:tc>
          <w:tcPr>
            <w:tcW w:w="691"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5"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22"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6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9"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r>
      <w:tr w:rsidR="00A30FA8">
        <w:trPr>
          <w:jc w:val="center"/>
        </w:trPr>
        <w:tc>
          <w:tcPr>
            <w:tcW w:w="2646" w:type="dxa"/>
            <w:vAlign w:val="center"/>
          </w:tcPr>
          <w:p w:rsidR="00A30FA8" w:rsidRDefault="0019762A">
            <w:pPr>
              <w:tabs>
                <w:tab w:val="left" w:pos="567"/>
              </w:tabs>
              <w:spacing w:before="120" w:line="360" w:lineRule="auto"/>
              <w:rPr>
                <w:rFonts w:ascii="宋体" w:hAnsi="宋体" w:cs="宋体"/>
                <w:color w:val="000000"/>
                <w:sz w:val="24"/>
              </w:rPr>
            </w:pPr>
            <w:r>
              <w:rPr>
                <w:rFonts w:ascii="宋体" w:hAnsi="宋体" w:cs="宋体" w:hint="eastAsia"/>
                <w:color w:val="000000"/>
                <w:sz w:val="24"/>
              </w:rPr>
              <w:t>系统验收与移交</w:t>
            </w:r>
          </w:p>
        </w:tc>
        <w:tc>
          <w:tcPr>
            <w:tcW w:w="691"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5"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22"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66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8"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709"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c>
          <w:tcPr>
            <w:tcW w:w="567" w:type="dxa"/>
            <w:vAlign w:val="center"/>
          </w:tcPr>
          <w:p w:rsidR="00A30FA8" w:rsidRDefault="0019762A">
            <w:pPr>
              <w:tabs>
                <w:tab w:val="left" w:pos="567"/>
              </w:tabs>
              <w:spacing w:before="120" w:line="360" w:lineRule="auto"/>
              <w:jc w:val="center"/>
              <w:rPr>
                <w:rFonts w:ascii="宋体" w:hAnsi="宋体" w:cs="宋体"/>
                <w:color w:val="000000"/>
                <w:sz w:val="24"/>
              </w:rPr>
            </w:pPr>
            <w:r>
              <w:rPr>
                <w:rFonts w:ascii="宋体" w:hAnsi="宋体" w:cs="宋体" w:hint="eastAsia"/>
                <w:color w:val="000000"/>
                <w:sz w:val="24"/>
              </w:rPr>
              <w:sym w:font="Wingdings" w:char="F0FC"/>
            </w:r>
          </w:p>
        </w:tc>
      </w:tr>
    </w:tbl>
    <w:p w:rsidR="00A30FA8" w:rsidRDefault="0019762A">
      <w:pPr>
        <w:pStyle w:val="af5"/>
        <w:spacing w:line="360" w:lineRule="auto"/>
        <w:ind w:firstLine="640"/>
        <w:rPr>
          <w:rFonts w:hAnsi="宋体" w:cs="宋体" w:hint="default"/>
          <w:sz w:val="24"/>
          <w:szCs w:val="24"/>
        </w:rPr>
      </w:pPr>
      <w:r>
        <w:rPr>
          <w:rFonts w:hAnsi="宋体" w:cs="宋体"/>
          <w:sz w:val="24"/>
          <w:szCs w:val="24"/>
        </w:rPr>
        <w:t>监理单位应在保证其客观性和公证性的基础上，按照合同的要求和有关规范，对项目进行测试和评估，按照项目建设目标，遵循国家、北京市相关的标准和规范，依据项目建设合同和用户需求，采用先进、科学、合理的适合本项目特点的项目管理方法和手段，对项目的各个层面进行全方位的管理、控制和协调的全过程监理。</w:t>
      </w:r>
    </w:p>
    <w:p w:rsidR="00A30FA8" w:rsidRDefault="0019762A">
      <w:pPr>
        <w:pStyle w:val="af5"/>
        <w:spacing w:line="360" w:lineRule="auto"/>
        <w:ind w:firstLine="640"/>
        <w:rPr>
          <w:rFonts w:hAnsi="宋体" w:cs="宋体" w:hint="default"/>
          <w:sz w:val="24"/>
          <w:szCs w:val="24"/>
        </w:rPr>
      </w:pPr>
      <w:r>
        <w:rPr>
          <w:rFonts w:hAnsi="宋体" w:cs="宋体"/>
          <w:sz w:val="24"/>
          <w:szCs w:val="24"/>
        </w:rPr>
        <w:t>此外，监理单位应积极主动配合建设单位，抓住项目的重点和难点，采取强有力和规范化的监理措施，确保本项目按期、保质、顺利地完成。</w:t>
      </w:r>
    </w:p>
    <w:p w:rsidR="00A30FA8" w:rsidRDefault="0019762A">
      <w:pPr>
        <w:pStyle w:val="p10"/>
        <w:widowControl/>
        <w:numPr>
          <w:ilvl w:val="0"/>
          <w:numId w:val="17"/>
        </w:numPr>
        <w:spacing w:line="360" w:lineRule="auto"/>
        <w:ind w:firstLineChars="200" w:firstLine="480"/>
        <w:textAlignment w:val="baseline"/>
        <w:outlineLvl w:val="1"/>
        <w:rPr>
          <w:rFonts w:ascii="宋体" w:eastAsia="宋体" w:hAnsi="宋体" w:cs="宋体" w:hint="default"/>
        </w:rPr>
      </w:pPr>
      <w:bookmarkStart w:id="217" w:name="_Toc178070737"/>
      <w:r>
        <w:rPr>
          <w:rFonts w:ascii="宋体" w:eastAsia="宋体" w:hAnsi="宋体" w:cs="宋体"/>
        </w:rPr>
        <w:t>监理服务依据</w:t>
      </w:r>
      <w:bookmarkEnd w:id="217"/>
    </w:p>
    <w:p w:rsidR="00A30FA8" w:rsidRDefault="0019762A">
      <w:pPr>
        <w:numPr>
          <w:ilvl w:val="0"/>
          <w:numId w:val="19"/>
        </w:numPr>
        <w:tabs>
          <w:tab w:val="left" w:pos="567"/>
          <w:tab w:val="left" w:pos="851"/>
        </w:tabs>
        <w:spacing w:line="360" w:lineRule="auto"/>
        <w:ind w:left="0" w:firstLine="371"/>
        <w:rPr>
          <w:rFonts w:ascii="宋体" w:hAnsi="宋体" w:cs="宋体"/>
          <w:sz w:val="24"/>
        </w:rPr>
      </w:pPr>
      <w:r>
        <w:rPr>
          <w:rFonts w:ascii="宋体" w:hAnsi="宋体" w:cs="宋体" w:hint="eastAsia"/>
          <w:sz w:val="24"/>
        </w:rPr>
        <w:t>国家有关信息系统工程监理的法规</w:t>
      </w:r>
    </w:p>
    <w:p w:rsidR="00A30FA8" w:rsidRDefault="0019762A">
      <w:pPr>
        <w:numPr>
          <w:ilvl w:val="0"/>
          <w:numId w:val="20"/>
        </w:numPr>
        <w:spacing w:line="360" w:lineRule="auto"/>
        <w:ind w:firstLine="284"/>
        <w:rPr>
          <w:rFonts w:ascii="宋体" w:hAnsi="宋体" w:cs="宋体"/>
          <w:sz w:val="24"/>
        </w:rPr>
      </w:pPr>
      <w:r>
        <w:rPr>
          <w:rFonts w:ascii="宋体" w:hAnsi="宋体" w:cs="宋体" w:hint="eastAsia"/>
          <w:sz w:val="24"/>
        </w:rPr>
        <w:t>《中国电子企业协会信息系统工程监理会员单位管理规范（试行）》（2019年修订版）</w:t>
      </w:r>
    </w:p>
    <w:p w:rsidR="00A30FA8" w:rsidRDefault="0019762A">
      <w:pPr>
        <w:numPr>
          <w:ilvl w:val="0"/>
          <w:numId w:val="20"/>
        </w:numPr>
        <w:spacing w:line="360" w:lineRule="auto"/>
        <w:ind w:firstLine="284"/>
        <w:rPr>
          <w:rFonts w:ascii="宋体" w:hAnsi="宋体" w:cs="宋体"/>
          <w:sz w:val="24"/>
        </w:rPr>
      </w:pPr>
      <w:r>
        <w:rPr>
          <w:rFonts w:ascii="宋体" w:hAnsi="宋体" w:cs="宋体" w:hint="eastAsia"/>
          <w:sz w:val="24"/>
        </w:rPr>
        <w:t>《国家政务信息化项目建设管理办法》（国办发〔2019〕57号）；</w:t>
      </w:r>
    </w:p>
    <w:p w:rsidR="00A30FA8" w:rsidRDefault="0019762A">
      <w:pPr>
        <w:numPr>
          <w:ilvl w:val="0"/>
          <w:numId w:val="19"/>
        </w:numPr>
        <w:tabs>
          <w:tab w:val="left" w:pos="567"/>
          <w:tab w:val="left" w:pos="851"/>
        </w:tabs>
        <w:spacing w:line="360" w:lineRule="auto"/>
        <w:ind w:left="0" w:firstLine="371"/>
        <w:rPr>
          <w:rFonts w:ascii="宋体" w:hAnsi="宋体" w:cs="宋体"/>
          <w:sz w:val="24"/>
        </w:rPr>
      </w:pPr>
      <w:r>
        <w:rPr>
          <w:rFonts w:ascii="宋体" w:hAnsi="宋体" w:cs="宋体" w:hint="eastAsia"/>
          <w:sz w:val="24"/>
        </w:rPr>
        <w:t>国家、行业及本项目主管部门有关法律、法规、施工技术标准、规范和规程；</w:t>
      </w:r>
    </w:p>
    <w:p w:rsidR="00A30FA8" w:rsidRDefault="0019762A">
      <w:pPr>
        <w:numPr>
          <w:ilvl w:val="0"/>
          <w:numId w:val="19"/>
        </w:numPr>
        <w:tabs>
          <w:tab w:val="left" w:pos="567"/>
          <w:tab w:val="left" w:pos="851"/>
        </w:tabs>
        <w:spacing w:line="360" w:lineRule="auto"/>
        <w:ind w:left="0" w:firstLine="371"/>
        <w:rPr>
          <w:rFonts w:ascii="宋体" w:hAnsi="宋体" w:cs="宋体"/>
          <w:sz w:val="24"/>
        </w:rPr>
      </w:pPr>
      <w:r>
        <w:rPr>
          <w:rFonts w:ascii="宋体" w:hAnsi="宋体" w:cs="宋体" w:hint="eastAsia"/>
          <w:sz w:val="24"/>
        </w:rPr>
        <w:lastRenderedPageBreak/>
        <w:t>建设单位与承建方签订的承建合同；</w:t>
      </w:r>
    </w:p>
    <w:p w:rsidR="00A30FA8" w:rsidRDefault="0019762A">
      <w:pPr>
        <w:numPr>
          <w:ilvl w:val="0"/>
          <w:numId w:val="19"/>
        </w:numPr>
        <w:tabs>
          <w:tab w:val="left" w:pos="567"/>
          <w:tab w:val="left" w:pos="851"/>
        </w:tabs>
        <w:spacing w:line="360" w:lineRule="auto"/>
        <w:ind w:left="0" w:firstLine="371"/>
        <w:rPr>
          <w:rFonts w:ascii="宋体" w:hAnsi="宋体" w:cs="宋体"/>
          <w:sz w:val="24"/>
        </w:rPr>
      </w:pPr>
      <w:r>
        <w:rPr>
          <w:rFonts w:ascii="宋体" w:hAnsi="宋体" w:cs="宋体" w:hint="eastAsia"/>
          <w:sz w:val="24"/>
        </w:rPr>
        <w:t>建设单位与监理单位签订的监理合同；</w:t>
      </w:r>
    </w:p>
    <w:p w:rsidR="00A30FA8" w:rsidRDefault="0019762A">
      <w:pPr>
        <w:numPr>
          <w:ilvl w:val="0"/>
          <w:numId w:val="19"/>
        </w:numPr>
        <w:tabs>
          <w:tab w:val="left" w:pos="567"/>
          <w:tab w:val="left" w:pos="851"/>
        </w:tabs>
        <w:spacing w:line="360" w:lineRule="auto"/>
        <w:ind w:left="0" w:firstLine="371"/>
        <w:rPr>
          <w:rFonts w:ascii="宋体" w:hAnsi="宋体" w:cs="宋体"/>
          <w:sz w:val="24"/>
        </w:rPr>
      </w:pPr>
      <w:r>
        <w:rPr>
          <w:rFonts w:ascii="宋体" w:hAnsi="宋体" w:cs="宋体" w:hint="eastAsia"/>
          <w:sz w:val="24"/>
        </w:rPr>
        <w:t>经本项目有关部门批准的项目文件中的设计文件、施工图纸、招标方案、中标文件以及相关技术文件和技术要求；</w:t>
      </w:r>
    </w:p>
    <w:p w:rsidR="00A30FA8" w:rsidRDefault="0019762A">
      <w:pPr>
        <w:numPr>
          <w:ilvl w:val="0"/>
          <w:numId w:val="19"/>
        </w:numPr>
        <w:tabs>
          <w:tab w:val="left" w:pos="567"/>
          <w:tab w:val="left" w:pos="851"/>
        </w:tabs>
        <w:spacing w:line="360" w:lineRule="auto"/>
        <w:ind w:left="0" w:firstLine="371"/>
        <w:rPr>
          <w:rFonts w:ascii="宋体" w:hAnsi="宋体" w:cs="宋体"/>
          <w:sz w:val="24"/>
        </w:rPr>
      </w:pPr>
      <w:r>
        <w:rPr>
          <w:rFonts w:ascii="宋体" w:hAnsi="宋体" w:cs="宋体" w:hint="eastAsia"/>
          <w:sz w:val="24"/>
        </w:rPr>
        <w:t>项目实施过程中发生的经有关方签认的设计变更及洽商记录，经建设单位、监理单位、承建单位确认的其他文件、会议纪要等。</w:t>
      </w:r>
    </w:p>
    <w:p w:rsidR="00A30FA8" w:rsidRDefault="0019762A">
      <w:pPr>
        <w:numPr>
          <w:ilvl w:val="0"/>
          <w:numId w:val="19"/>
        </w:numPr>
        <w:tabs>
          <w:tab w:val="left" w:pos="567"/>
          <w:tab w:val="left" w:pos="851"/>
        </w:tabs>
        <w:spacing w:line="360" w:lineRule="auto"/>
        <w:ind w:left="0" w:firstLine="371"/>
        <w:rPr>
          <w:rFonts w:ascii="宋体" w:hAnsi="宋体" w:cs="宋体"/>
          <w:sz w:val="24"/>
        </w:rPr>
      </w:pPr>
      <w:bookmarkStart w:id="218" w:name="_Toc101865764"/>
      <w:r>
        <w:rPr>
          <w:rFonts w:ascii="宋体" w:hAnsi="宋体" w:cs="宋体" w:hint="eastAsia"/>
          <w:sz w:val="24"/>
        </w:rPr>
        <w:t>监理规范</w:t>
      </w:r>
      <w:bookmarkEnd w:id="218"/>
    </w:p>
    <w:p w:rsidR="00A30FA8" w:rsidRDefault="0019762A">
      <w:pPr>
        <w:numPr>
          <w:ilvl w:val="0"/>
          <w:numId w:val="20"/>
        </w:numPr>
        <w:spacing w:line="360" w:lineRule="auto"/>
        <w:ind w:firstLine="284"/>
        <w:rPr>
          <w:rFonts w:ascii="宋体" w:hAnsi="宋体" w:cs="宋体"/>
          <w:sz w:val="24"/>
        </w:rPr>
      </w:pPr>
      <w:r>
        <w:rPr>
          <w:rFonts w:ascii="宋体" w:hAnsi="宋体" w:cs="宋体" w:hint="eastAsia"/>
          <w:sz w:val="24"/>
        </w:rPr>
        <w:t>GB/T 19668.1-2014信息技术服务 监理 第1部分：总则</w:t>
      </w:r>
    </w:p>
    <w:p w:rsidR="00A30FA8" w:rsidRDefault="0019762A">
      <w:pPr>
        <w:numPr>
          <w:ilvl w:val="0"/>
          <w:numId w:val="20"/>
        </w:numPr>
        <w:spacing w:line="360" w:lineRule="auto"/>
        <w:ind w:firstLine="284"/>
        <w:rPr>
          <w:rFonts w:ascii="宋体" w:hAnsi="宋体" w:cs="宋体"/>
          <w:sz w:val="24"/>
        </w:rPr>
      </w:pPr>
      <w:r>
        <w:rPr>
          <w:rFonts w:ascii="宋体" w:hAnsi="宋体" w:cs="宋体" w:hint="eastAsia"/>
          <w:sz w:val="24"/>
        </w:rPr>
        <w:t>GB/T 19668.2-2017信息技术服务 监理 第2部分：基础设施工程监理规范</w:t>
      </w:r>
    </w:p>
    <w:p w:rsidR="00A30FA8" w:rsidRDefault="0019762A">
      <w:pPr>
        <w:numPr>
          <w:ilvl w:val="0"/>
          <w:numId w:val="20"/>
        </w:numPr>
        <w:spacing w:line="360" w:lineRule="auto"/>
        <w:ind w:firstLine="284"/>
        <w:rPr>
          <w:rFonts w:ascii="宋体" w:hAnsi="宋体" w:cs="宋体"/>
          <w:sz w:val="24"/>
        </w:rPr>
      </w:pPr>
      <w:r>
        <w:rPr>
          <w:rFonts w:ascii="宋体" w:hAnsi="宋体" w:cs="宋体" w:hint="eastAsia"/>
          <w:sz w:val="24"/>
        </w:rPr>
        <w:t>GB/T 19668.3-2017信息技术服务 监理 第3部分：运行维护监理规范</w:t>
      </w:r>
    </w:p>
    <w:p w:rsidR="00A30FA8" w:rsidRDefault="0019762A">
      <w:pPr>
        <w:numPr>
          <w:ilvl w:val="0"/>
          <w:numId w:val="20"/>
        </w:numPr>
        <w:spacing w:line="360" w:lineRule="auto"/>
        <w:ind w:firstLine="284"/>
        <w:rPr>
          <w:rFonts w:ascii="宋体" w:hAnsi="宋体" w:cs="宋体"/>
          <w:sz w:val="24"/>
        </w:rPr>
      </w:pPr>
      <w:r>
        <w:rPr>
          <w:rFonts w:ascii="宋体" w:hAnsi="宋体" w:cs="宋体" w:hint="eastAsia"/>
          <w:sz w:val="24"/>
        </w:rPr>
        <w:t>GB/T 19668.4-2017信息技术服务 监理 第4部分：信息安全监理规范</w:t>
      </w:r>
    </w:p>
    <w:p w:rsidR="00A30FA8" w:rsidRDefault="0019762A">
      <w:pPr>
        <w:numPr>
          <w:ilvl w:val="0"/>
          <w:numId w:val="20"/>
        </w:numPr>
        <w:spacing w:line="360" w:lineRule="auto"/>
        <w:ind w:firstLine="284"/>
        <w:rPr>
          <w:rFonts w:ascii="宋体" w:hAnsi="宋体" w:cs="宋体"/>
          <w:sz w:val="24"/>
        </w:rPr>
      </w:pPr>
      <w:r>
        <w:rPr>
          <w:rFonts w:ascii="宋体" w:hAnsi="宋体" w:cs="宋体" w:hint="eastAsia"/>
          <w:sz w:val="24"/>
        </w:rPr>
        <w:t>GB/T 19668.5-2018信息技术服务 监理 第5部分：软件工程监理规范</w:t>
      </w:r>
    </w:p>
    <w:p w:rsidR="00A30FA8" w:rsidRDefault="0019762A">
      <w:pPr>
        <w:numPr>
          <w:ilvl w:val="0"/>
          <w:numId w:val="20"/>
        </w:numPr>
        <w:spacing w:line="360" w:lineRule="auto"/>
        <w:ind w:firstLine="284"/>
        <w:rPr>
          <w:rFonts w:ascii="宋体" w:hAnsi="宋体" w:cs="宋体"/>
          <w:sz w:val="24"/>
        </w:rPr>
      </w:pPr>
      <w:r>
        <w:rPr>
          <w:rFonts w:ascii="宋体" w:hAnsi="宋体" w:cs="宋体" w:hint="eastAsia"/>
          <w:sz w:val="24"/>
        </w:rPr>
        <w:t>GB/T 19668.6-2019信息技术服务 监理 第6部分：应用系统：数据中心工程监理规范</w:t>
      </w:r>
    </w:p>
    <w:p w:rsidR="00A30FA8" w:rsidRDefault="0019762A">
      <w:pPr>
        <w:pStyle w:val="p10"/>
        <w:widowControl/>
        <w:numPr>
          <w:ilvl w:val="0"/>
          <w:numId w:val="17"/>
        </w:numPr>
        <w:spacing w:line="360" w:lineRule="auto"/>
        <w:ind w:firstLineChars="200" w:firstLine="480"/>
        <w:textAlignment w:val="baseline"/>
        <w:outlineLvl w:val="1"/>
        <w:rPr>
          <w:rFonts w:ascii="宋体" w:eastAsia="宋体" w:hAnsi="宋体" w:cs="宋体" w:hint="default"/>
        </w:rPr>
      </w:pPr>
      <w:bookmarkStart w:id="219" w:name="_Toc178070738"/>
      <w:r>
        <w:rPr>
          <w:rFonts w:ascii="宋体" w:eastAsia="宋体" w:hAnsi="宋体" w:cs="宋体"/>
        </w:rPr>
        <w:t>监理岗位职责</w:t>
      </w:r>
      <w:bookmarkEnd w:id="219"/>
    </w:p>
    <w:tbl>
      <w:tblPr>
        <w:tblStyle w:val="aff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134"/>
        <w:gridCol w:w="1843"/>
        <w:gridCol w:w="5099"/>
      </w:tblGrid>
      <w:tr w:rsidR="00A30FA8">
        <w:trPr>
          <w:jc w:val="center"/>
        </w:trPr>
        <w:tc>
          <w:tcPr>
            <w:tcW w:w="704"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序号</w:t>
            </w:r>
          </w:p>
        </w:tc>
        <w:tc>
          <w:tcPr>
            <w:tcW w:w="1134"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岗位</w:t>
            </w:r>
          </w:p>
        </w:tc>
        <w:tc>
          <w:tcPr>
            <w:tcW w:w="1843"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工作内容</w:t>
            </w:r>
          </w:p>
        </w:tc>
        <w:tc>
          <w:tcPr>
            <w:tcW w:w="5099"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岗位职责</w:t>
            </w:r>
          </w:p>
        </w:tc>
      </w:tr>
      <w:tr w:rsidR="00A30FA8">
        <w:trPr>
          <w:jc w:val="center"/>
        </w:trPr>
        <w:tc>
          <w:tcPr>
            <w:tcW w:w="704"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1</w:t>
            </w:r>
          </w:p>
        </w:tc>
        <w:tc>
          <w:tcPr>
            <w:tcW w:w="1134"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总监理</w:t>
            </w:r>
          </w:p>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工程师</w:t>
            </w:r>
          </w:p>
        </w:tc>
        <w:tc>
          <w:tcPr>
            <w:tcW w:w="1843"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资源调配、项目总体质量把控</w:t>
            </w:r>
          </w:p>
        </w:tc>
        <w:tc>
          <w:tcPr>
            <w:tcW w:w="5099" w:type="dxa"/>
            <w:vAlign w:val="center"/>
          </w:tcPr>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确定项目监理机构人员的分工和岗位职责；</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主持编写项目监理规划，并负责管理项目监理机构的日常工作；</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检查和监督监理人员的工作，根据项目的进展情况可进行监理人员调配，对不称职的监理人员调换其工作；</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全程配合建设单位参与监理、监督、管理工作；</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签发项目监理机构的文件和指令；</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审定承建方提交的开工报告，施工组织设计、技术方案、进度计划；</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审核签署承建方的申请、支付证书；</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审核和处理项目变更；</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lastRenderedPageBreak/>
              <w:t>主持或参与项目质量事故的调查；</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调解建设方与承建方的合同争议、处理索赔、审批项目延期；</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主持整理项目的监理资料；</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领导并指导监理机构内所有的监理工程师及其它监理人员。</w:t>
            </w:r>
          </w:p>
        </w:tc>
      </w:tr>
      <w:tr w:rsidR="00A30FA8">
        <w:trPr>
          <w:jc w:val="center"/>
        </w:trPr>
        <w:tc>
          <w:tcPr>
            <w:tcW w:w="704"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lastRenderedPageBreak/>
              <w:t>2</w:t>
            </w:r>
          </w:p>
        </w:tc>
        <w:tc>
          <w:tcPr>
            <w:tcW w:w="1134" w:type="dxa"/>
            <w:vAlign w:val="center"/>
          </w:tcPr>
          <w:p w:rsidR="00A30FA8" w:rsidRDefault="0019762A">
            <w:pPr>
              <w:tabs>
                <w:tab w:val="left" w:pos="567"/>
                <w:tab w:val="left" w:pos="851"/>
              </w:tabs>
              <w:spacing w:line="360" w:lineRule="auto"/>
              <w:jc w:val="left"/>
              <w:rPr>
                <w:rFonts w:ascii="宋体" w:hAnsi="宋体" w:cs="宋体"/>
                <w:sz w:val="24"/>
              </w:rPr>
            </w:pPr>
            <w:r>
              <w:rPr>
                <w:rFonts w:ascii="宋体" w:hAnsi="宋体" w:cs="宋体" w:hint="eastAsia"/>
                <w:sz w:val="24"/>
              </w:rPr>
              <w:t>总监理工程师代表</w:t>
            </w:r>
          </w:p>
        </w:tc>
        <w:tc>
          <w:tcPr>
            <w:tcW w:w="1843"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组织项目现场工作执行与检查、任务分配、定期向建设单位汇报进展</w:t>
            </w:r>
          </w:p>
        </w:tc>
        <w:tc>
          <w:tcPr>
            <w:tcW w:w="5099" w:type="dxa"/>
            <w:vAlign w:val="center"/>
          </w:tcPr>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负责总监理工程师指定或交办的监理工作。</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全程配合建设单位参与监理、监督、管理工作。</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主持监理工作会议、项目例会，签发项目监理机构的文件和指令。</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审定承建方提交的开工报告，施工组织设计、技术方案、进度计划。</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整理项目的监理资料。</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领导并指导监理机构内所有的监理工程师及其它监理人员。</w:t>
            </w:r>
          </w:p>
        </w:tc>
      </w:tr>
      <w:tr w:rsidR="00A30FA8">
        <w:trPr>
          <w:jc w:val="center"/>
        </w:trPr>
        <w:tc>
          <w:tcPr>
            <w:tcW w:w="704"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3</w:t>
            </w:r>
          </w:p>
        </w:tc>
        <w:tc>
          <w:tcPr>
            <w:tcW w:w="1134"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专业监理工程师</w:t>
            </w:r>
          </w:p>
        </w:tc>
        <w:tc>
          <w:tcPr>
            <w:tcW w:w="1843"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具体项目执行与工作落实</w:t>
            </w:r>
          </w:p>
        </w:tc>
        <w:tc>
          <w:tcPr>
            <w:tcW w:w="5099" w:type="dxa"/>
            <w:vAlign w:val="center"/>
          </w:tcPr>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负责本专业监理工作的具体实施。</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组织、指导、检查和监督本专业监理技术员的工作，当人员需要调整时，向总监理工程师提出建议。</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审核承建方提交的涉及本专业的计划、方案、申请、变更，并向总监理工程师提出报告。</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定期向总监理工程师提交本专业监理工作实施情况报告，对重大问题及时向总监理工程师汇报和请示。</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根据本专业监理工作实施情况做好监理日志。</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负责本专业监理资料的收集、汇总及整理。</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lastRenderedPageBreak/>
              <w:t>核查进场材料、设备构配件的原始凭证、检测报告等质量证明文件及其质量情况，根据实际情况认为有必要时对进场材料、设备构配件进行平行检验，合格时予以签认。</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负责本专业的工程计量工作，审核工程计量的数据和原始凭证。</w:t>
            </w:r>
          </w:p>
        </w:tc>
      </w:tr>
      <w:tr w:rsidR="00A30FA8">
        <w:trPr>
          <w:jc w:val="center"/>
        </w:trPr>
        <w:tc>
          <w:tcPr>
            <w:tcW w:w="704"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lastRenderedPageBreak/>
              <w:t>4</w:t>
            </w:r>
          </w:p>
        </w:tc>
        <w:tc>
          <w:tcPr>
            <w:tcW w:w="1134"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现场监理工程师</w:t>
            </w:r>
          </w:p>
        </w:tc>
        <w:tc>
          <w:tcPr>
            <w:tcW w:w="1843" w:type="dxa"/>
            <w:vAlign w:val="center"/>
          </w:tcPr>
          <w:p w:rsidR="00A30FA8" w:rsidRDefault="0019762A">
            <w:pPr>
              <w:tabs>
                <w:tab w:val="left" w:pos="567"/>
                <w:tab w:val="left" w:pos="851"/>
              </w:tabs>
              <w:spacing w:line="360" w:lineRule="auto"/>
              <w:jc w:val="center"/>
              <w:rPr>
                <w:rFonts w:ascii="宋体" w:hAnsi="宋体" w:cs="宋体"/>
                <w:sz w:val="24"/>
              </w:rPr>
            </w:pPr>
            <w:r>
              <w:rPr>
                <w:rFonts w:ascii="宋体" w:hAnsi="宋体" w:cs="宋体" w:hint="eastAsia"/>
                <w:sz w:val="24"/>
              </w:rPr>
              <w:t>具体项目执行与工作落实</w:t>
            </w:r>
          </w:p>
        </w:tc>
        <w:tc>
          <w:tcPr>
            <w:tcW w:w="5099" w:type="dxa"/>
            <w:vAlign w:val="center"/>
          </w:tcPr>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在资深监理工程师的指导下开展现场监理工作。</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检查承建方投入项目的人力、材料、主要设备及其使用、运行状况，并做好检查记录。</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复核或从施工现场直接获取工程计量的有关数据,并签署原始凭证。</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按设计图及有关标准，对承建方的工艺过程或施工工序进行检查和记录，对加工制作及工序施工质量检查结果进行记录。</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担任旁站工作，发现问题及时指出并向专业监理工程师报告。</w:t>
            </w:r>
          </w:p>
          <w:p w:rsidR="00A30FA8" w:rsidRDefault="0019762A">
            <w:pPr>
              <w:pStyle w:val="affff6"/>
              <w:numPr>
                <w:ilvl w:val="0"/>
                <w:numId w:val="21"/>
              </w:numPr>
              <w:spacing w:line="360" w:lineRule="auto"/>
              <w:ind w:firstLineChars="0"/>
              <w:rPr>
                <w:rFonts w:ascii="宋体" w:hAnsi="宋体" w:cs="宋体"/>
                <w:sz w:val="24"/>
              </w:rPr>
            </w:pPr>
            <w:r>
              <w:rPr>
                <w:rFonts w:ascii="宋体" w:hAnsi="宋体" w:cs="宋体" w:hint="eastAsia"/>
                <w:sz w:val="24"/>
              </w:rPr>
              <w:t>做好监理日志和有关的监理记录。</w:t>
            </w:r>
          </w:p>
        </w:tc>
      </w:tr>
    </w:tbl>
    <w:p w:rsidR="00A30FA8" w:rsidRDefault="0019762A">
      <w:pPr>
        <w:pStyle w:val="p10"/>
        <w:widowControl/>
        <w:numPr>
          <w:ilvl w:val="0"/>
          <w:numId w:val="17"/>
        </w:numPr>
        <w:spacing w:line="360" w:lineRule="auto"/>
        <w:ind w:firstLineChars="200" w:firstLine="480"/>
        <w:textAlignment w:val="baseline"/>
        <w:outlineLvl w:val="1"/>
        <w:rPr>
          <w:rFonts w:ascii="宋体" w:eastAsia="宋体" w:hAnsi="宋体" w:cs="宋体" w:hint="default"/>
        </w:rPr>
      </w:pPr>
      <w:bookmarkStart w:id="220" w:name="_Toc386973732"/>
      <w:bookmarkStart w:id="221" w:name="_Toc85628086"/>
      <w:bookmarkStart w:id="222" w:name="_Toc178070739"/>
      <w:bookmarkStart w:id="223" w:name="_Toc140655877"/>
      <w:bookmarkStart w:id="224" w:name="_Toc98846074"/>
      <w:bookmarkStart w:id="225" w:name="_Toc109013841"/>
      <w:bookmarkStart w:id="226" w:name="_Toc101037762"/>
      <w:bookmarkStart w:id="227" w:name="_Toc49074545"/>
      <w:bookmarkStart w:id="228" w:name="_Toc140655855"/>
      <w:r>
        <w:rPr>
          <w:rFonts w:ascii="宋体" w:eastAsia="宋体" w:hAnsi="宋体" w:cs="宋体"/>
        </w:rPr>
        <w:t>监理工作制度</w:t>
      </w:r>
      <w:bookmarkEnd w:id="220"/>
      <w:bookmarkEnd w:id="221"/>
      <w:bookmarkEnd w:id="222"/>
      <w:bookmarkEnd w:id="223"/>
      <w:bookmarkEnd w:id="224"/>
      <w:bookmarkEnd w:id="225"/>
      <w:bookmarkEnd w:id="226"/>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229" w:name="_Toc140655878"/>
      <w:bookmarkStart w:id="230" w:name="_Toc109013842"/>
      <w:bookmarkStart w:id="231" w:name="_Toc98846075"/>
      <w:bookmarkStart w:id="232" w:name="_Toc101037763"/>
      <w:bookmarkStart w:id="233" w:name="_Toc386973733"/>
      <w:bookmarkStart w:id="234" w:name="_Toc85628087"/>
      <w:r>
        <w:rPr>
          <w:rFonts w:ascii="宋体" w:eastAsia="宋体" w:hAnsi="宋体" w:cs="宋体"/>
        </w:rPr>
        <w:t>（1）监理对项目质量监督制度</w:t>
      </w:r>
      <w:bookmarkEnd w:id="229"/>
      <w:bookmarkEnd w:id="230"/>
      <w:bookmarkEnd w:id="231"/>
      <w:bookmarkEnd w:id="232"/>
      <w:bookmarkEnd w:id="233"/>
      <w:bookmarkEnd w:id="234"/>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专业监理工程师对承建方的施工质量有监督管理的权力与责任。专业监理工程师在检查项目中发现一般的质量问题，应及时通知承建方予以改正，并做好记录。检验不合格时可向承建方发出不合格通知，限期改正。如承建方不及时改正，情节较严重的，专业监理工程师在报请总监理工程师批准后，发出《项目部分暂停指令》，勒令部分项目或全部项目暂停施工。必要时可要求承建方更换项目实施人员，待承建方改正后，报项目监理机构进行复验，复验合格后发出《复工指令》。分部工程、单项工程或全部工程完工后，经自验合格，可填写各种项目报验单，经专业监理工程师现场查验后，发给《分项、分部工程检验认可书》或《竣工证书》。专业监理工程师通过《监理通知单》催促承建方执行有关事项。</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lastRenderedPageBreak/>
        <w:t>专业监理工程师发现施工存在重大质量隐患，可能造成质量事故或已经造成质量事故时，应通过总监理工程师，及时向项目承建方下达《工程暂停令》，要求承建方停工整改，整改完毕并经监理人员复查符合规定要求后，总监理工程师应及时签署《工程复工报审表》，总监理工程师下达工程暂停令和签署工程复工报审表应征得委托人同意。</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如承建方在指定期限内无法改正，导致委托人的损失，总监理工程师应及时与委托人沟通，计算损失，及时向承建方提出索赔。</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235" w:name="_Toc109013843"/>
      <w:bookmarkStart w:id="236" w:name="_Toc85628088"/>
      <w:bookmarkStart w:id="237" w:name="_Toc386973734"/>
      <w:bookmarkStart w:id="238" w:name="_Toc101037764"/>
      <w:bookmarkStart w:id="239" w:name="_Toc140655879"/>
      <w:bookmarkStart w:id="240" w:name="_Toc98846076"/>
      <w:r>
        <w:rPr>
          <w:rFonts w:ascii="宋体" w:eastAsia="宋体" w:hAnsi="宋体" w:cs="宋体"/>
        </w:rPr>
        <w:t>（2）监理对项目进度监督制度</w:t>
      </w:r>
      <w:bookmarkEnd w:id="235"/>
      <w:bookmarkEnd w:id="236"/>
      <w:bookmarkEnd w:id="237"/>
      <w:bookmarkEnd w:id="238"/>
      <w:bookmarkEnd w:id="239"/>
      <w:bookmarkEnd w:id="240"/>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专业监理工程师随时监督承建方，严格执行已批准的总进度计划和月进度计划。专业监理工程师定期向委托人报告分项工程实际进度及计划进度的对比情况。监理方审核承建方制定的施工计划及方案是否合理，各单位各工序衔接是否紧密。</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241" w:name="_Toc386973735"/>
      <w:bookmarkStart w:id="242" w:name="_Toc140655880"/>
      <w:bookmarkStart w:id="243" w:name="_Toc101037765"/>
      <w:bookmarkStart w:id="244" w:name="_Toc98846077"/>
      <w:bookmarkStart w:id="245" w:name="_Toc85628089"/>
      <w:bookmarkStart w:id="246" w:name="_Toc109013844"/>
      <w:r>
        <w:rPr>
          <w:rFonts w:ascii="宋体" w:eastAsia="宋体" w:hAnsi="宋体" w:cs="宋体"/>
        </w:rPr>
        <w:t>（3）监理对项目投资监督制度</w:t>
      </w:r>
      <w:bookmarkEnd w:id="241"/>
      <w:bookmarkEnd w:id="242"/>
      <w:bookmarkEnd w:id="243"/>
      <w:bookmarkEnd w:id="244"/>
      <w:bookmarkEnd w:id="245"/>
      <w:bookmarkEnd w:id="246"/>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监理方应督促承建方随时补充变更设计资料，掌握投资变动情况，并按期统计分析。对重大设计变更而增加较大投资的项目，监理方应及时掌握并报委托人，以便控制投资。</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247" w:name="_Toc101037766"/>
      <w:bookmarkStart w:id="248" w:name="_Toc140655881"/>
      <w:bookmarkStart w:id="249" w:name="_Toc386973736"/>
      <w:bookmarkStart w:id="250" w:name="_Toc109013845"/>
      <w:r>
        <w:rPr>
          <w:rFonts w:ascii="宋体" w:eastAsia="宋体" w:hAnsi="宋体" w:cs="宋体"/>
        </w:rPr>
        <w:t>（4）工程款支付签审制度</w:t>
      </w:r>
      <w:bookmarkEnd w:id="247"/>
      <w:bookmarkEnd w:id="248"/>
      <w:bookmarkEnd w:id="249"/>
      <w:bookmarkEnd w:id="250"/>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工程款支付：承建方根据专业监理工程师审批的合理工程量，及承建合同规定的付款计划，填报《工程款支付申请表》，报专业监理工程师审核后，由总监理工程师审批，最后报委托人。</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251" w:name="_Toc101037767"/>
      <w:bookmarkStart w:id="252" w:name="_Toc140655882"/>
      <w:bookmarkStart w:id="253" w:name="_Toc85628090"/>
      <w:bookmarkStart w:id="254" w:name="_Toc98846078"/>
      <w:bookmarkStart w:id="255" w:name="_Toc386973737"/>
      <w:bookmarkStart w:id="256" w:name="_Toc109013846"/>
      <w:r>
        <w:rPr>
          <w:rFonts w:ascii="宋体" w:eastAsia="宋体" w:hAnsi="宋体" w:cs="宋体"/>
        </w:rPr>
        <w:t>（5）各方工作报告制度</w:t>
      </w:r>
      <w:bookmarkEnd w:id="251"/>
      <w:bookmarkEnd w:id="252"/>
      <w:bookmarkEnd w:id="253"/>
      <w:bookmarkEnd w:id="254"/>
      <w:bookmarkEnd w:id="255"/>
      <w:bookmarkEnd w:id="256"/>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监理方：每周编制《项目周报》，包括项目进度情况、监理工作内容、存在问题等。</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承建方：每周提交《项目周报》，汇报项目质量情况、进度情况、施工过程中的问题及问题的解决等内容。</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257" w:name="_Toc91486985"/>
      <w:bookmarkStart w:id="258" w:name="_Toc109013856"/>
      <w:bookmarkStart w:id="259" w:name="_Toc140655883"/>
      <w:bookmarkStart w:id="260" w:name="_Toc386973745"/>
      <w:r>
        <w:rPr>
          <w:rFonts w:ascii="宋体" w:eastAsia="宋体" w:hAnsi="宋体" w:cs="宋体"/>
        </w:rPr>
        <w:t>（6）文档管理制度</w:t>
      </w:r>
      <w:bookmarkEnd w:id="257"/>
      <w:bookmarkEnd w:id="258"/>
      <w:bookmarkEnd w:id="259"/>
      <w:bookmarkEnd w:id="260"/>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由监理方指派专人负责本项目相关文档的管理工作：</w:t>
      </w:r>
    </w:p>
    <w:p w:rsidR="00A30FA8" w:rsidRDefault="0019762A">
      <w:pPr>
        <w:pStyle w:val="affff6"/>
        <w:numPr>
          <w:ilvl w:val="0"/>
          <w:numId w:val="22"/>
        </w:numPr>
        <w:spacing w:line="360" w:lineRule="auto"/>
        <w:ind w:left="1083" w:firstLineChars="0" w:hanging="442"/>
        <w:rPr>
          <w:rFonts w:ascii="宋体" w:hAnsi="宋体" w:cs="宋体"/>
          <w:sz w:val="24"/>
        </w:rPr>
      </w:pPr>
      <w:r>
        <w:rPr>
          <w:rFonts w:ascii="宋体" w:hAnsi="宋体" w:cs="宋体" w:hint="eastAsia"/>
          <w:sz w:val="24"/>
        </w:rPr>
        <w:t>承建方提交给委托人的文档均应在监理方备案；</w:t>
      </w:r>
    </w:p>
    <w:p w:rsidR="00A30FA8" w:rsidRDefault="0019762A">
      <w:pPr>
        <w:pStyle w:val="affff6"/>
        <w:numPr>
          <w:ilvl w:val="0"/>
          <w:numId w:val="22"/>
        </w:numPr>
        <w:spacing w:line="360" w:lineRule="auto"/>
        <w:ind w:left="1083" w:firstLineChars="0" w:hanging="442"/>
        <w:rPr>
          <w:rFonts w:ascii="宋体" w:hAnsi="宋体" w:cs="宋体"/>
          <w:sz w:val="24"/>
        </w:rPr>
      </w:pPr>
      <w:r>
        <w:rPr>
          <w:rFonts w:ascii="宋体" w:hAnsi="宋体" w:cs="宋体" w:hint="eastAsia"/>
          <w:sz w:val="24"/>
        </w:rPr>
        <w:t>监理方应严格保守项目信息，保证信息不外露；</w:t>
      </w:r>
    </w:p>
    <w:p w:rsidR="00A30FA8" w:rsidRDefault="0019762A">
      <w:pPr>
        <w:pStyle w:val="affff6"/>
        <w:numPr>
          <w:ilvl w:val="0"/>
          <w:numId w:val="22"/>
        </w:numPr>
        <w:spacing w:line="360" w:lineRule="auto"/>
        <w:ind w:left="1083" w:firstLineChars="0" w:hanging="442"/>
        <w:rPr>
          <w:rFonts w:ascii="宋体" w:hAnsi="宋体" w:cs="宋体"/>
          <w:sz w:val="24"/>
        </w:rPr>
      </w:pPr>
      <w:r>
        <w:rPr>
          <w:rFonts w:ascii="宋体" w:hAnsi="宋体" w:cs="宋体" w:hint="eastAsia"/>
          <w:sz w:val="24"/>
        </w:rPr>
        <w:t>项目结束后监理方将全部项目信息提交委托人；</w:t>
      </w:r>
    </w:p>
    <w:p w:rsidR="00A30FA8" w:rsidRDefault="0019762A">
      <w:pPr>
        <w:pStyle w:val="affff6"/>
        <w:numPr>
          <w:ilvl w:val="0"/>
          <w:numId w:val="22"/>
        </w:numPr>
        <w:spacing w:line="360" w:lineRule="auto"/>
        <w:ind w:left="1083" w:firstLineChars="0" w:hanging="442"/>
        <w:rPr>
          <w:rFonts w:ascii="宋体" w:hAnsi="宋体" w:cs="宋体"/>
          <w:sz w:val="24"/>
        </w:rPr>
      </w:pPr>
      <w:r>
        <w:rPr>
          <w:rFonts w:ascii="宋体" w:hAnsi="宋体" w:cs="宋体" w:hint="eastAsia"/>
          <w:sz w:val="24"/>
        </w:rPr>
        <w:t>监理方应严格履行往来文档的签收手续，委托人、承建方应指定专人签收文件。</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261" w:name="_Toc91486990"/>
      <w:bookmarkStart w:id="262" w:name="_Toc140655884"/>
      <w:bookmarkStart w:id="263" w:name="_Toc109013857"/>
      <w:bookmarkStart w:id="264" w:name="_Toc386973746"/>
      <w:r>
        <w:rPr>
          <w:rFonts w:ascii="宋体" w:eastAsia="宋体" w:hAnsi="宋体" w:cs="宋体"/>
        </w:rPr>
        <w:t>（7）各方联络使用统一表格</w:t>
      </w:r>
      <w:bookmarkEnd w:id="261"/>
      <w:bookmarkEnd w:id="262"/>
      <w:bookmarkEnd w:id="263"/>
      <w:bookmarkEnd w:id="264"/>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lastRenderedPageBreak/>
        <w:t>监理方提供一套本项目中使用的表格，包括监理方专用表格，承建方专用表格，委托人、承建方和监理方通用表格。</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承建方、委托人、监理三方进行联络、申请、汇报等时，均需使用此套表格，并由监理方进行整理、存档</w:t>
      </w:r>
      <w:bookmarkEnd w:id="227"/>
      <w:r>
        <w:rPr>
          <w:rFonts w:ascii="宋体" w:eastAsia="宋体" w:hAnsi="宋体" w:cs="宋体"/>
        </w:rPr>
        <w:t>。</w:t>
      </w:r>
    </w:p>
    <w:p w:rsidR="00A30FA8" w:rsidRDefault="0019762A">
      <w:pPr>
        <w:pStyle w:val="p10"/>
        <w:widowControl/>
        <w:numPr>
          <w:ilvl w:val="0"/>
          <w:numId w:val="17"/>
        </w:numPr>
        <w:spacing w:line="360" w:lineRule="auto"/>
        <w:ind w:firstLineChars="200" w:firstLine="480"/>
        <w:textAlignment w:val="baseline"/>
        <w:outlineLvl w:val="1"/>
        <w:rPr>
          <w:rFonts w:ascii="宋体" w:eastAsia="宋体" w:hAnsi="宋体" w:cs="宋体" w:hint="default"/>
        </w:rPr>
      </w:pPr>
      <w:bookmarkStart w:id="265" w:name="_Toc178070740"/>
      <w:bookmarkStart w:id="266" w:name="_Toc393810386"/>
      <w:bookmarkStart w:id="267" w:name="_Toc405898896"/>
      <w:bookmarkEnd w:id="228"/>
      <w:r>
        <w:rPr>
          <w:rFonts w:ascii="宋体" w:eastAsia="宋体" w:hAnsi="宋体" w:cs="宋体"/>
        </w:rPr>
        <w:t>监理服务内容</w:t>
      </w:r>
      <w:bookmarkEnd w:id="265"/>
    </w:p>
    <w:p w:rsidR="00A30FA8" w:rsidRDefault="0019762A">
      <w:pPr>
        <w:pStyle w:val="p10"/>
        <w:widowControl/>
        <w:spacing w:line="360" w:lineRule="auto"/>
        <w:ind w:firstLineChars="200" w:firstLine="480"/>
        <w:jc w:val="both"/>
        <w:textAlignment w:val="baseline"/>
        <w:outlineLvl w:val="2"/>
        <w:rPr>
          <w:rFonts w:ascii="宋体" w:eastAsia="宋体" w:hAnsi="宋体" w:cs="宋体" w:hint="default"/>
        </w:rPr>
      </w:pPr>
      <w:bookmarkStart w:id="268" w:name="_Toc55551794"/>
      <w:bookmarkStart w:id="269" w:name="_Toc375015670_WPSOffice_Level2"/>
      <w:bookmarkStart w:id="270" w:name="_Toc1366392203"/>
      <w:bookmarkStart w:id="271" w:name="_Toc178070741"/>
      <w:bookmarkStart w:id="272" w:name="_Toc1134453920"/>
      <w:bookmarkStart w:id="273" w:name="_Toc1029615932"/>
      <w:bookmarkStart w:id="274" w:name="_Toc1784075795"/>
      <w:r>
        <w:rPr>
          <w:rFonts w:ascii="宋体" w:eastAsia="宋体" w:hAnsi="宋体" w:cs="宋体"/>
        </w:rPr>
        <w:t>1.项目监理阶段划分</w:t>
      </w:r>
      <w:bookmarkEnd w:id="266"/>
      <w:bookmarkEnd w:id="267"/>
      <w:bookmarkEnd w:id="268"/>
      <w:bookmarkEnd w:id="269"/>
      <w:bookmarkEnd w:id="270"/>
      <w:bookmarkEnd w:id="271"/>
      <w:bookmarkEnd w:id="272"/>
      <w:bookmarkEnd w:id="273"/>
      <w:bookmarkEnd w:id="274"/>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本项目的全过程监理的实施，包括项目招比选阶段、实施启动阶段、实施执行阶段（含软件开发、软硬件采购、系统集成、培训和试运行）、验收阶段等阶段。监理工作具体程序如下：</w:t>
      </w:r>
    </w:p>
    <w:p w:rsidR="00A30FA8" w:rsidRDefault="0019762A">
      <w:pPr>
        <w:pStyle w:val="heading3NCDOTBodyTextStarbucksBodyText3ind4"/>
        <w:numPr>
          <w:ilvl w:val="0"/>
          <w:numId w:val="23"/>
        </w:numPr>
        <w:tabs>
          <w:tab w:val="left" w:pos="420"/>
        </w:tabs>
        <w:ind w:left="0" w:firstLineChars="200" w:firstLine="480"/>
        <w:rPr>
          <w:rFonts w:ascii="宋体" w:eastAsia="宋体" w:hAnsi="宋体"/>
          <w:szCs w:val="24"/>
        </w:rPr>
      </w:pPr>
      <w:r>
        <w:rPr>
          <w:rFonts w:ascii="宋体" w:eastAsia="宋体" w:hAnsi="宋体" w:hint="eastAsia"/>
          <w:szCs w:val="24"/>
        </w:rPr>
        <w:t>组建本项目监理项目机构。监理机构由总监理工程师、监理工程师组成；</w:t>
      </w:r>
    </w:p>
    <w:p w:rsidR="00A30FA8" w:rsidRDefault="0019762A">
      <w:pPr>
        <w:pStyle w:val="heading3NCDOTBodyTextStarbucksBodyText3ind4"/>
        <w:numPr>
          <w:ilvl w:val="0"/>
          <w:numId w:val="23"/>
        </w:numPr>
        <w:tabs>
          <w:tab w:val="left" w:pos="420"/>
        </w:tabs>
        <w:ind w:left="0" w:firstLineChars="200" w:firstLine="480"/>
        <w:rPr>
          <w:rFonts w:ascii="宋体" w:eastAsia="宋体" w:hAnsi="宋体"/>
          <w:szCs w:val="24"/>
        </w:rPr>
      </w:pPr>
      <w:r>
        <w:rPr>
          <w:rFonts w:ascii="宋体" w:eastAsia="宋体" w:hAnsi="宋体" w:hint="eastAsia"/>
          <w:szCs w:val="24"/>
        </w:rPr>
        <w:t>总监理工程师组织编制监理工作方案，并与监理项目组协商确认；</w:t>
      </w:r>
    </w:p>
    <w:p w:rsidR="00A30FA8" w:rsidRDefault="0019762A">
      <w:pPr>
        <w:pStyle w:val="heading3NCDOTBodyTextStarbucksBodyText3ind4"/>
        <w:numPr>
          <w:ilvl w:val="0"/>
          <w:numId w:val="23"/>
        </w:numPr>
        <w:tabs>
          <w:tab w:val="left" w:pos="420"/>
        </w:tabs>
        <w:ind w:left="0" w:firstLineChars="200" w:firstLine="480"/>
        <w:rPr>
          <w:rFonts w:ascii="宋体" w:eastAsia="宋体" w:hAnsi="宋体"/>
          <w:szCs w:val="24"/>
        </w:rPr>
      </w:pPr>
      <w:r>
        <w:rPr>
          <w:rFonts w:ascii="宋体" w:eastAsia="宋体" w:hAnsi="宋体" w:hint="eastAsia"/>
          <w:szCs w:val="24"/>
        </w:rPr>
        <w:t>在项目的各个阶段，对信息化项目全过程进行监理。监理单位定期把监理工作和项目情况向建设单位汇报；</w:t>
      </w:r>
    </w:p>
    <w:p w:rsidR="00A30FA8" w:rsidRDefault="0019762A">
      <w:pPr>
        <w:pStyle w:val="heading3NCDOTBodyTextStarbucksBodyText3ind4"/>
        <w:numPr>
          <w:ilvl w:val="0"/>
          <w:numId w:val="23"/>
        </w:numPr>
        <w:tabs>
          <w:tab w:val="left" w:pos="420"/>
        </w:tabs>
        <w:ind w:left="0" w:firstLineChars="200" w:firstLine="480"/>
        <w:rPr>
          <w:rFonts w:ascii="宋体" w:eastAsia="宋体" w:hAnsi="宋体"/>
          <w:szCs w:val="24"/>
        </w:rPr>
      </w:pPr>
      <w:r>
        <w:rPr>
          <w:rFonts w:ascii="宋体" w:eastAsia="宋体" w:hAnsi="宋体" w:hint="eastAsia"/>
          <w:szCs w:val="24"/>
        </w:rPr>
        <w:t>监理单位在项目实施、项目验收或项目关键节点、里程碑节点上，向建设单位提供相应的监理过程文档，同时督促各承建单位向建设单位提供上述节点的项目文档，以保证监理文档与监理过程、项目文档与项目过程全同步。</w:t>
      </w:r>
    </w:p>
    <w:p w:rsidR="00A30FA8" w:rsidRDefault="0019762A">
      <w:pPr>
        <w:pStyle w:val="heading3NCDOTBodyTextStarbucksBodyText3ind4"/>
        <w:numPr>
          <w:ilvl w:val="0"/>
          <w:numId w:val="23"/>
        </w:numPr>
        <w:tabs>
          <w:tab w:val="left" w:pos="420"/>
        </w:tabs>
        <w:ind w:left="0" w:firstLineChars="200" w:firstLine="480"/>
        <w:rPr>
          <w:rFonts w:ascii="宋体" w:eastAsia="宋体" w:hAnsi="宋体"/>
          <w:szCs w:val="24"/>
        </w:rPr>
      </w:pPr>
      <w:r>
        <w:rPr>
          <w:rFonts w:ascii="宋体" w:eastAsia="宋体" w:hAnsi="宋体" w:hint="eastAsia"/>
          <w:szCs w:val="24"/>
        </w:rPr>
        <w:t>监理单位确保监理工作质量，统一监理标准，加强监理单位内部培训学习工作，并接受公司质量部质量检查管理，以保障高质量完成监理工作。</w:t>
      </w:r>
    </w:p>
    <w:p w:rsidR="00A30FA8" w:rsidRDefault="0019762A">
      <w:pPr>
        <w:pStyle w:val="p10"/>
        <w:widowControl/>
        <w:spacing w:line="360" w:lineRule="auto"/>
        <w:ind w:firstLineChars="200" w:firstLine="480"/>
        <w:jc w:val="both"/>
        <w:textAlignment w:val="baseline"/>
        <w:outlineLvl w:val="2"/>
        <w:rPr>
          <w:rFonts w:ascii="宋体" w:eastAsia="宋体" w:hAnsi="宋体" w:cs="宋体" w:hint="default"/>
        </w:rPr>
      </w:pPr>
      <w:bookmarkStart w:id="275" w:name="_Toc178070742"/>
      <w:bookmarkStart w:id="276" w:name="_Toc55551802"/>
      <w:bookmarkStart w:id="277" w:name="_Toc153799878"/>
      <w:bookmarkStart w:id="278" w:name="_Toc393810387"/>
      <w:bookmarkStart w:id="279" w:name="_Toc1407215374"/>
      <w:bookmarkStart w:id="280" w:name="_Toc1911118450"/>
      <w:bookmarkStart w:id="281" w:name="_Toc163901681"/>
      <w:bookmarkStart w:id="282" w:name="_Toc405898897"/>
      <w:bookmarkStart w:id="283" w:name="_Toc148973908"/>
      <w:bookmarkStart w:id="284" w:name="_Toc162750074"/>
      <w:bookmarkStart w:id="285" w:name="_Toc331741598"/>
      <w:bookmarkStart w:id="286" w:name="_Toc23861745_WPSOffice_Level2"/>
      <w:bookmarkStart w:id="287" w:name="_Toc145407818"/>
      <w:bookmarkStart w:id="288" w:name="_Toc162665907"/>
      <w:bookmarkStart w:id="289" w:name="_Toc143863766"/>
      <w:bookmarkStart w:id="290" w:name="_Toc1795207151"/>
      <w:r>
        <w:rPr>
          <w:rFonts w:ascii="宋体" w:eastAsia="宋体" w:hAnsi="宋体" w:cs="宋体"/>
        </w:rPr>
        <w:t>2.项目招比选阶段</w:t>
      </w:r>
      <w:bookmarkEnd w:id="275"/>
    </w:p>
    <w:p w:rsidR="00A30FA8" w:rsidRDefault="0019762A">
      <w:pPr>
        <w:pStyle w:val="heading3NCDOTBodyTextStarbucksBodyText3ind4"/>
        <w:numPr>
          <w:ilvl w:val="0"/>
          <w:numId w:val="24"/>
        </w:numPr>
        <w:tabs>
          <w:tab w:val="left" w:pos="420"/>
        </w:tabs>
        <w:ind w:left="0" w:firstLineChars="200" w:firstLine="480"/>
        <w:outlineLvl w:val="3"/>
        <w:rPr>
          <w:rFonts w:ascii="宋体" w:eastAsia="宋体" w:hAnsi="宋体"/>
          <w:szCs w:val="24"/>
        </w:rPr>
      </w:pPr>
      <w:r>
        <w:rPr>
          <w:rFonts w:ascii="宋体" w:eastAsia="宋体" w:hAnsi="宋体" w:hint="eastAsia"/>
          <w:szCs w:val="24"/>
        </w:rPr>
        <w:t>监理工作内容</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针对</w:t>
      </w:r>
      <w:r>
        <w:rPr>
          <w:rFonts w:ascii="宋体" w:eastAsia="宋体" w:hAnsi="宋体" w:cs="宋体"/>
          <w:lang w:bidi="ar"/>
        </w:rPr>
        <w:t>营商环境建设局</w:t>
      </w:r>
      <w:r>
        <w:rPr>
          <w:rFonts w:ascii="宋体" w:eastAsia="宋体" w:hAnsi="宋体" w:cs="宋体"/>
        </w:rPr>
        <w:t>提出的信息化项目供应商招选需求，监理单位协助建设单位开展招比选各项工作，主要包括以下内容：</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审核比选需求文件内容是否完整、规范</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协助联系评选专家</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制定招比选评审会流程及相关会议材料</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配合完成招比选工作</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收集并审核评选专家证件信息及专家费支付信息</w:t>
      </w:r>
    </w:p>
    <w:p w:rsidR="00A30FA8" w:rsidRDefault="0019762A">
      <w:pPr>
        <w:pStyle w:val="heading3NCDOTBodyTextStarbucksBodyText3ind4"/>
        <w:numPr>
          <w:ilvl w:val="0"/>
          <w:numId w:val="24"/>
        </w:numPr>
        <w:tabs>
          <w:tab w:val="left" w:pos="420"/>
        </w:tabs>
        <w:ind w:left="0" w:firstLineChars="200" w:firstLine="480"/>
        <w:outlineLvl w:val="3"/>
        <w:rPr>
          <w:rFonts w:ascii="宋体" w:eastAsia="宋体" w:hAnsi="宋体"/>
          <w:szCs w:val="24"/>
        </w:rPr>
      </w:pPr>
      <w:r>
        <w:rPr>
          <w:rFonts w:ascii="宋体" w:eastAsia="宋体" w:hAnsi="宋体" w:hint="eastAsia"/>
          <w:szCs w:val="24"/>
        </w:rPr>
        <w:t>预期效果</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确保</w:t>
      </w:r>
      <w:r>
        <w:rPr>
          <w:rFonts w:ascii="宋体" w:eastAsia="宋体" w:hAnsi="宋体" w:cs="宋体"/>
          <w:lang w:bidi="ar"/>
        </w:rPr>
        <w:t>营商环境建设局信息化</w:t>
      </w:r>
      <w:r>
        <w:rPr>
          <w:rFonts w:ascii="宋体" w:eastAsia="宋体" w:hAnsi="宋体" w:cs="宋体"/>
        </w:rPr>
        <w:t>项目招比选流程合规，招比选工作客观、公正。</w:t>
      </w:r>
    </w:p>
    <w:p w:rsidR="00A30FA8" w:rsidRDefault="0019762A">
      <w:pPr>
        <w:pStyle w:val="heading3NCDOTBodyTextStarbucksBodyText3ind4"/>
        <w:numPr>
          <w:ilvl w:val="0"/>
          <w:numId w:val="24"/>
        </w:numPr>
        <w:tabs>
          <w:tab w:val="left" w:pos="420"/>
        </w:tabs>
        <w:ind w:left="0" w:firstLineChars="200" w:firstLine="480"/>
        <w:outlineLvl w:val="3"/>
        <w:rPr>
          <w:rFonts w:ascii="宋体" w:eastAsia="宋体" w:hAnsi="宋体"/>
          <w:szCs w:val="24"/>
        </w:rPr>
      </w:pPr>
      <w:r>
        <w:rPr>
          <w:rFonts w:ascii="宋体" w:eastAsia="宋体" w:hAnsi="宋体" w:hint="eastAsia"/>
          <w:szCs w:val="24"/>
        </w:rPr>
        <w:t>文档成果</w:t>
      </w:r>
    </w:p>
    <w:tbl>
      <w:tblPr>
        <w:tblStyle w:val="aff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4857"/>
      </w:tblGrid>
      <w:tr w:rsidR="00A30FA8">
        <w:trPr>
          <w:jc w:val="center"/>
        </w:trPr>
        <w:tc>
          <w:tcPr>
            <w:tcW w:w="1572"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lastRenderedPageBreak/>
              <w:t>序号</w:t>
            </w:r>
          </w:p>
        </w:tc>
        <w:tc>
          <w:tcPr>
            <w:tcW w:w="4857"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文档成果</w:t>
            </w:r>
          </w:p>
        </w:tc>
      </w:tr>
      <w:tr w:rsidR="00A30FA8">
        <w:trPr>
          <w:jc w:val="center"/>
        </w:trPr>
        <w:tc>
          <w:tcPr>
            <w:tcW w:w="1572"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1</w:t>
            </w:r>
          </w:p>
        </w:tc>
        <w:tc>
          <w:tcPr>
            <w:tcW w:w="4857"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监理合同</w:t>
            </w:r>
          </w:p>
        </w:tc>
      </w:tr>
      <w:tr w:rsidR="00A30FA8">
        <w:trPr>
          <w:jc w:val="center"/>
        </w:trPr>
        <w:tc>
          <w:tcPr>
            <w:tcW w:w="1572"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2</w:t>
            </w:r>
          </w:p>
        </w:tc>
        <w:tc>
          <w:tcPr>
            <w:tcW w:w="4857"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监理方案</w:t>
            </w:r>
          </w:p>
        </w:tc>
      </w:tr>
      <w:tr w:rsidR="00A30FA8">
        <w:trPr>
          <w:jc w:val="center"/>
        </w:trPr>
        <w:tc>
          <w:tcPr>
            <w:tcW w:w="1572"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3</w:t>
            </w:r>
          </w:p>
        </w:tc>
        <w:tc>
          <w:tcPr>
            <w:tcW w:w="4857"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专家证件信息及专家费支付信息</w:t>
            </w:r>
          </w:p>
        </w:tc>
      </w:tr>
      <w:tr w:rsidR="00A30FA8">
        <w:trPr>
          <w:jc w:val="center"/>
        </w:trPr>
        <w:tc>
          <w:tcPr>
            <w:tcW w:w="1572"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4</w:t>
            </w:r>
          </w:p>
        </w:tc>
        <w:tc>
          <w:tcPr>
            <w:tcW w:w="4857"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比选会通知</w:t>
            </w:r>
          </w:p>
        </w:tc>
      </w:tr>
      <w:tr w:rsidR="00A30FA8">
        <w:trPr>
          <w:jc w:val="center"/>
        </w:trPr>
        <w:tc>
          <w:tcPr>
            <w:tcW w:w="1572"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5</w:t>
            </w:r>
          </w:p>
        </w:tc>
        <w:tc>
          <w:tcPr>
            <w:tcW w:w="4857"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比选会签到表</w:t>
            </w:r>
          </w:p>
        </w:tc>
      </w:tr>
      <w:tr w:rsidR="00A30FA8">
        <w:trPr>
          <w:jc w:val="center"/>
        </w:trPr>
        <w:tc>
          <w:tcPr>
            <w:tcW w:w="1572"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6</w:t>
            </w:r>
          </w:p>
        </w:tc>
        <w:tc>
          <w:tcPr>
            <w:tcW w:w="4857"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比选专家打分表</w:t>
            </w:r>
          </w:p>
        </w:tc>
      </w:tr>
      <w:tr w:rsidR="00A30FA8">
        <w:trPr>
          <w:jc w:val="center"/>
        </w:trPr>
        <w:tc>
          <w:tcPr>
            <w:tcW w:w="1572"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7</w:t>
            </w:r>
          </w:p>
        </w:tc>
        <w:tc>
          <w:tcPr>
            <w:tcW w:w="4857"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比选评分汇总表</w:t>
            </w:r>
          </w:p>
        </w:tc>
      </w:tr>
      <w:tr w:rsidR="00A30FA8">
        <w:trPr>
          <w:jc w:val="center"/>
        </w:trPr>
        <w:tc>
          <w:tcPr>
            <w:tcW w:w="1572"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8</w:t>
            </w:r>
          </w:p>
        </w:tc>
        <w:tc>
          <w:tcPr>
            <w:tcW w:w="4857"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比选专家意见</w:t>
            </w:r>
          </w:p>
        </w:tc>
      </w:tr>
    </w:tbl>
    <w:p w:rsidR="00A30FA8" w:rsidRDefault="0019762A">
      <w:pPr>
        <w:pStyle w:val="p10"/>
        <w:widowControl/>
        <w:spacing w:line="360" w:lineRule="auto"/>
        <w:ind w:firstLineChars="200" w:firstLine="480"/>
        <w:jc w:val="both"/>
        <w:textAlignment w:val="baseline"/>
        <w:outlineLvl w:val="2"/>
        <w:rPr>
          <w:rFonts w:ascii="宋体" w:eastAsia="宋体" w:hAnsi="宋体" w:cs="宋体" w:hint="default"/>
        </w:rPr>
      </w:pPr>
      <w:bookmarkStart w:id="291" w:name="_Toc178070743"/>
      <w:r>
        <w:rPr>
          <w:rFonts w:ascii="宋体" w:eastAsia="宋体" w:hAnsi="宋体" w:cs="宋体"/>
        </w:rPr>
        <w:t>3.项目实施启动阶段</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A30FA8" w:rsidRDefault="0019762A">
      <w:pPr>
        <w:pStyle w:val="heading3NCDOTBodyTextStarbucksBodyText3ind4"/>
        <w:numPr>
          <w:ilvl w:val="0"/>
          <w:numId w:val="26"/>
        </w:numPr>
        <w:tabs>
          <w:tab w:val="left" w:pos="420"/>
        </w:tabs>
        <w:ind w:left="0" w:firstLineChars="200" w:firstLine="480"/>
        <w:outlineLvl w:val="3"/>
        <w:rPr>
          <w:rFonts w:ascii="宋体" w:eastAsia="宋体" w:hAnsi="宋体"/>
          <w:szCs w:val="24"/>
        </w:rPr>
      </w:pPr>
      <w:bookmarkStart w:id="292" w:name="_Toc831386407"/>
      <w:bookmarkStart w:id="293" w:name="_Toc254880971"/>
      <w:bookmarkStart w:id="294" w:name="_Toc1334572812_WPSOffice_Level3"/>
      <w:r>
        <w:rPr>
          <w:rFonts w:ascii="宋体" w:eastAsia="宋体" w:hAnsi="宋体" w:hint="eastAsia"/>
          <w:szCs w:val="24"/>
        </w:rPr>
        <w:t>监理工作内容</w:t>
      </w:r>
      <w:bookmarkEnd w:id="292"/>
      <w:bookmarkEnd w:id="293"/>
      <w:bookmarkEnd w:id="294"/>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在承建单位进入项目后，监理单位组织对承建单位进行《监理工作规范》宣贯，建立良好的协调和沟通机制，明确报告制度、保密制度及项目实施阶段、验收阶段主要工作和最终成果物。</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监理单位与承建单位明确项目联系人，负责与监理日常工作沟通与协调：</w:t>
      </w:r>
    </w:p>
    <w:p w:rsidR="00A30FA8" w:rsidRDefault="0019762A">
      <w:pPr>
        <w:numPr>
          <w:ilvl w:val="0"/>
          <w:numId w:val="27"/>
        </w:numPr>
        <w:spacing w:line="360" w:lineRule="auto"/>
        <w:ind w:left="840"/>
        <w:rPr>
          <w:rFonts w:ascii="宋体" w:hAnsi="宋体" w:cs="宋体"/>
          <w:snapToGrid w:val="0"/>
          <w:color w:val="000000"/>
          <w:sz w:val="24"/>
        </w:rPr>
      </w:pPr>
      <w:r>
        <w:rPr>
          <w:rFonts w:ascii="宋体" w:hAnsi="宋体" w:cs="宋体" w:hint="eastAsia"/>
          <w:snapToGrid w:val="0"/>
          <w:color w:val="000000"/>
          <w:sz w:val="24"/>
        </w:rPr>
        <w:t>承建单位与监理单位间正式交流，应采用监理表式中文件样式；</w:t>
      </w:r>
    </w:p>
    <w:p w:rsidR="00A30FA8" w:rsidRDefault="0019762A">
      <w:pPr>
        <w:numPr>
          <w:ilvl w:val="0"/>
          <w:numId w:val="27"/>
        </w:numPr>
        <w:spacing w:line="360" w:lineRule="auto"/>
        <w:ind w:left="840"/>
        <w:rPr>
          <w:rFonts w:ascii="宋体" w:hAnsi="宋体" w:cs="宋体"/>
          <w:sz w:val="24"/>
        </w:rPr>
      </w:pPr>
      <w:r>
        <w:rPr>
          <w:rFonts w:ascii="宋体" w:hAnsi="宋体" w:cs="宋体" w:hint="eastAsia"/>
          <w:color w:val="000000"/>
          <w:spacing w:val="-4"/>
          <w:sz w:val="24"/>
        </w:rPr>
        <w:t>开展启动阶段开工报审资料的收集、审核；</w:t>
      </w:r>
    </w:p>
    <w:p w:rsidR="00A30FA8" w:rsidRDefault="0019762A">
      <w:pPr>
        <w:numPr>
          <w:ilvl w:val="0"/>
          <w:numId w:val="27"/>
        </w:numPr>
        <w:spacing w:line="360" w:lineRule="auto"/>
        <w:ind w:left="840"/>
        <w:rPr>
          <w:rFonts w:ascii="宋体" w:hAnsi="宋体" w:cs="宋体"/>
          <w:color w:val="000000"/>
          <w:spacing w:val="-4"/>
          <w:sz w:val="24"/>
        </w:rPr>
      </w:pPr>
      <w:r>
        <w:rPr>
          <w:rFonts w:ascii="宋体" w:hAnsi="宋体" w:cs="宋体" w:hint="eastAsia"/>
          <w:color w:val="000000"/>
          <w:spacing w:val="-4"/>
          <w:sz w:val="24"/>
        </w:rPr>
        <w:t>依据招投标文件审核承建单位实施方案、进度计划、人员资质等内容；</w:t>
      </w:r>
    </w:p>
    <w:p w:rsidR="00A30FA8" w:rsidRDefault="0019762A">
      <w:pPr>
        <w:numPr>
          <w:ilvl w:val="0"/>
          <w:numId w:val="27"/>
        </w:numPr>
        <w:spacing w:line="360" w:lineRule="auto"/>
        <w:ind w:left="840"/>
        <w:rPr>
          <w:rFonts w:ascii="宋体" w:hAnsi="宋体" w:cs="宋体"/>
          <w:sz w:val="24"/>
        </w:rPr>
      </w:pPr>
      <w:r>
        <w:rPr>
          <w:rFonts w:ascii="宋体" w:hAnsi="宋体" w:cs="宋体" w:hint="eastAsia"/>
          <w:snapToGrid w:val="0"/>
          <w:color w:val="000000"/>
          <w:sz w:val="24"/>
        </w:rPr>
        <w:t>承建单位的文件资料递交监理单位后，监理人员履行签署收发文手续。专业监</w:t>
      </w:r>
      <w:r>
        <w:rPr>
          <w:rFonts w:ascii="宋体" w:hAnsi="宋体" w:cs="宋体" w:hint="eastAsia"/>
          <w:color w:val="000000"/>
          <w:spacing w:val="-4"/>
          <w:sz w:val="24"/>
        </w:rPr>
        <w:t>理工程师检查审核后，形成《监理意见》提交监理项目组及承建单位。</w:t>
      </w:r>
    </w:p>
    <w:p w:rsidR="00A30FA8" w:rsidRDefault="0019762A">
      <w:pPr>
        <w:pStyle w:val="heading3NCDOTBodyTextStarbucksBodyText3ind4"/>
        <w:numPr>
          <w:ilvl w:val="0"/>
          <w:numId w:val="26"/>
        </w:numPr>
        <w:tabs>
          <w:tab w:val="left" w:pos="420"/>
        </w:tabs>
        <w:ind w:left="0" w:firstLineChars="200" w:firstLine="480"/>
        <w:outlineLvl w:val="3"/>
        <w:rPr>
          <w:rFonts w:ascii="宋体" w:eastAsia="宋体" w:hAnsi="宋体"/>
          <w:szCs w:val="24"/>
        </w:rPr>
      </w:pPr>
      <w:bookmarkStart w:id="295" w:name="_Toc1702087479"/>
      <w:bookmarkStart w:id="296" w:name="_Toc1582735067"/>
      <w:bookmarkStart w:id="297" w:name="_Toc2048830154"/>
      <w:bookmarkStart w:id="298" w:name="_Toc55551804"/>
      <w:bookmarkStart w:id="299" w:name="_Toc1846042016_WPSOffice_Level3"/>
      <w:r>
        <w:rPr>
          <w:rFonts w:ascii="宋体" w:eastAsia="宋体" w:hAnsi="宋体" w:hint="eastAsia"/>
          <w:szCs w:val="24"/>
        </w:rPr>
        <w:t>预期效果</w:t>
      </w:r>
      <w:bookmarkEnd w:id="295"/>
      <w:bookmarkEnd w:id="296"/>
      <w:bookmarkEnd w:id="297"/>
      <w:bookmarkEnd w:id="298"/>
      <w:bookmarkEnd w:id="299"/>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明确参建各方干系人及联系人，形成项目协调和沟通机制，规范项目管理制度。出具开工令。</w:t>
      </w:r>
    </w:p>
    <w:p w:rsidR="00A30FA8" w:rsidRDefault="0019762A">
      <w:pPr>
        <w:pStyle w:val="heading3NCDOTBodyTextStarbucksBodyText3ind4"/>
        <w:numPr>
          <w:ilvl w:val="0"/>
          <w:numId w:val="26"/>
        </w:numPr>
        <w:tabs>
          <w:tab w:val="left" w:pos="420"/>
        </w:tabs>
        <w:ind w:left="0" w:firstLineChars="200" w:firstLine="480"/>
        <w:outlineLvl w:val="3"/>
        <w:rPr>
          <w:rFonts w:ascii="宋体" w:eastAsia="宋体" w:hAnsi="宋体"/>
          <w:szCs w:val="24"/>
        </w:rPr>
      </w:pPr>
      <w:r>
        <w:rPr>
          <w:rFonts w:ascii="宋体" w:eastAsia="宋体" w:hAnsi="宋体" w:hint="eastAsia"/>
          <w:szCs w:val="24"/>
        </w:rPr>
        <w:t>文档成果</w:t>
      </w:r>
    </w:p>
    <w:tbl>
      <w:tblPr>
        <w:tblStyle w:val="aff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0"/>
        <w:gridCol w:w="5043"/>
      </w:tblGrid>
      <w:tr w:rsidR="00A30FA8">
        <w:trPr>
          <w:jc w:val="center"/>
        </w:trPr>
        <w:tc>
          <w:tcPr>
            <w:tcW w:w="183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序号</w:t>
            </w:r>
          </w:p>
        </w:tc>
        <w:tc>
          <w:tcPr>
            <w:tcW w:w="5043"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文档成果</w:t>
            </w:r>
          </w:p>
        </w:tc>
      </w:tr>
      <w:tr w:rsidR="00A30FA8">
        <w:trPr>
          <w:jc w:val="center"/>
        </w:trPr>
        <w:tc>
          <w:tcPr>
            <w:tcW w:w="183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1</w:t>
            </w:r>
          </w:p>
        </w:tc>
        <w:tc>
          <w:tcPr>
            <w:tcW w:w="504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合同/实施方案审核意见</w:t>
            </w:r>
          </w:p>
        </w:tc>
      </w:tr>
      <w:tr w:rsidR="00A30FA8">
        <w:trPr>
          <w:jc w:val="center"/>
        </w:trPr>
        <w:tc>
          <w:tcPr>
            <w:tcW w:w="183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2</w:t>
            </w:r>
          </w:p>
        </w:tc>
        <w:tc>
          <w:tcPr>
            <w:tcW w:w="5043"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开工令/服务开通确认单</w:t>
            </w:r>
          </w:p>
        </w:tc>
      </w:tr>
    </w:tbl>
    <w:p w:rsidR="00A30FA8" w:rsidRDefault="0019762A">
      <w:pPr>
        <w:pStyle w:val="p10"/>
        <w:widowControl/>
        <w:spacing w:line="360" w:lineRule="auto"/>
        <w:ind w:firstLineChars="200" w:firstLine="480"/>
        <w:jc w:val="both"/>
        <w:textAlignment w:val="baseline"/>
        <w:outlineLvl w:val="2"/>
        <w:rPr>
          <w:rFonts w:ascii="宋体" w:eastAsia="宋体" w:hAnsi="宋体" w:cs="宋体" w:hint="default"/>
        </w:rPr>
      </w:pPr>
      <w:bookmarkStart w:id="300" w:name="_Toc178070744"/>
      <w:bookmarkStart w:id="301" w:name="_Toc148335680"/>
      <w:bookmarkStart w:id="302" w:name="_Toc354597866"/>
      <w:bookmarkStart w:id="303" w:name="_Toc713489974"/>
      <w:bookmarkStart w:id="304" w:name="_Toc1935602280"/>
      <w:bookmarkStart w:id="305" w:name="_Toc1612389873_WPSOffice_Level2"/>
      <w:bookmarkStart w:id="306" w:name="_Toc55551805"/>
      <w:r>
        <w:rPr>
          <w:rFonts w:ascii="宋体" w:eastAsia="宋体" w:hAnsi="宋体" w:cs="宋体"/>
        </w:rPr>
        <w:t>4.项目实施执行阶段</w:t>
      </w:r>
      <w:bookmarkEnd w:id="300"/>
      <w:bookmarkEnd w:id="301"/>
    </w:p>
    <w:p w:rsidR="00A30FA8" w:rsidRDefault="0019762A">
      <w:pPr>
        <w:pStyle w:val="heading3NCDOTBodyTextStarbucksBodyText3ind4"/>
        <w:numPr>
          <w:ilvl w:val="0"/>
          <w:numId w:val="28"/>
        </w:numPr>
        <w:tabs>
          <w:tab w:val="left" w:pos="420"/>
        </w:tabs>
        <w:ind w:left="0" w:firstLineChars="200" w:firstLine="480"/>
        <w:outlineLvl w:val="3"/>
        <w:rPr>
          <w:rFonts w:ascii="宋体" w:eastAsia="宋体" w:hAnsi="宋体"/>
          <w:szCs w:val="24"/>
        </w:rPr>
      </w:pPr>
      <w:bookmarkStart w:id="307" w:name="_Toc1996743240"/>
      <w:r>
        <w:rPr>
          <w:rFonts w:ascii="宋体" w:eastAsia="宋体" w:hAnsi="宋体" w:hint="eastAsia"/>
          <w:szCs w:val="24"/>
        </w:rPr>
        <w:t>软件开发监理</w:t>
      </w:r>
      <w:bookmarkEnd w:id="302"/>
      <w:bookmarkEnd w:id="303"/>
      <w:bookmarkEnd w:id="304"/>
      <w:bookmarkEnd w:id="305"/>
      <w:bookmarkEnd w:id="306"/>
      <w:bookmarkEnd w:id="307"/>
    </w:p>
    <w:p w:rsidR="00A30FA8" w:rsidRDefault="0019762A">
      <w:pPr>
        <w:pStyle w:val="5"/>
        <w:numPr>
          <w:ilvl w:val="0"/>
          <w:numId w:val="29"/>
        </w:numPr>
        <w:spacing w:before="0" w:after="0" w:line="360" w:lineRule="auto"/>
        <w:ind w:left="0" w:firstLineChars="200" w:firstLine="480"/>
        <w:rPr>
          <w:rFonts w:ascii="宋体" w:hAnsi="宋体" w:cs="宋体"/>
          <w:b w:val="0"/>
          <w:sz w:val="24"/>
          <w:szCs w:val="24"/>
        </w:rPr>
      </w:pPr>
      <w:bookmarkStart w:id="308" w:name="_Toc55551807"/>
      <w:r>
        <w:rPr>
          <w:rFonts w:ascii="宋体" w:hAnsi="宋体" w:cs="宋体" w:hint="eastAsia"/>
          <w:b w:val="0"/>
          <w:sz w:val="24"/>
          <w:szCs w:val="24"/>
        </w:rPr>
        <w:lastRenderedPageBreak/>
        <w:t>监理工作内容</w:t>
      </w:r>
      <w:bookmarkEnd w:id="308"/>
    </w:p>
    <w:p w:rsidR="00A30FA8" w:rsidRDefault="0019762A">
      <w:pPr>
        <w:numPr>
          <w:ilvl w:val="0"/>
          <w:numId w:val="30"/>
        </w:numPr>
        <w:spacing w:line="360" w:lineRule="auto"/>
        <w:ind w:left="0" w:firstLineChars="200" w:firstLine="480"/>
        <w:rPr>
          <w:rFonts w:ascii="宋体" w:hAnsi="宋体" w:cs="宋体"/>
          <w:sz w:val="24"/>
        </w:rPr>
      </w:pPr>
      <w:r>
        <w:rPr>
          <w:rFonts w:ascii="宋体" w:hAnsi="宋体" w:cs="宋体" w:hint="eastAsia"/>
          <w:sz w:val="24"/>
        </w:rPr>
        <w:t>需求调研阶段，监理单位参与项目需求调研准备、调研过程；督促对需求分析成果进行研判分析、根据项目实际要求，协助建设单位对关键技术开展专家论证、监督承建单位需求成果汇编与需求设计转化。</w:t>
      </w:r>
    </w:p>
    <w:p w:rsidR="00A30FA8" w:rsidRDefault="0019762A">
      <w:pPr>
        <w:spacing w:line="360" w:lineRule="auto"/>
        <w:ind w:firstLineChars="200" w:firstLine="480"/>
        <w:rPr>
          <w:rFonts w:ascii="宋体" w:hAnsi="宋体" w:cs="宋体"/>
          <w:sz w:val="24"/>
        </w:rPr>
      </w:pPr>
      <w:bookmarkStart w:id="309" w:name="_Toc448842928"/>
      <w:bookmarkStart w:id="310" w:name="_Toc102221074"/>
      <w:bookmarkStart w:id="311" w:name="_Toc179714025"/>
      <w:bookmarkStart w:id="312" w:name="_Toc338239489"/>
      <w:bookmarkStart w:id="313" w:name="_Toc102118518"/>
      <w:bookmarkStart w:id="314" w:name="_Toc115526088"/>
      <w:bookmarkStart w:id="315" w:name="_Toc199060420"/>
      <w:bookmarkStart w:id="316" w:name="_Toc317785865"/>
      <w:bookmarkStart w:id="317" w:name="_Toc114903370"/>
      <w:bookmarkStart w:id="318" w:name="_Toc445841217"/>
      <w:bookmarkStart w:id="319" w:name="_Toc338239490"/>
      <w:bookmarkStart w:id="320" w:name="_Toc199060421"/>
      <w:bookmarkStart w:id="321" w:name="_Toc102221075"/>
      <w:bookmarkStart w:id="322" w:name="_Toc115526089"/>
      <w:bookmarkStart w:id="323" w:name="_Toc179714026"/>
      <w:bookmarkStart w:id="324" w:name="_Toc317785866"/>
      <w:bookmarkStart w:id="325" w:name="_Toc102118519"/>
      <w:bookmarkStart w:id="326" w:name="_Toc114903371"/>
      <w:r>
        <w:rPr>
          <w:rFonts w:ascii="宋体" w:hAnsi="宋体" w:cs="宋体" w:hint="eastAsia"/>
          <w:sz w:val="24"/>
        </w:rPr>
        <w:t>审核需求调研</w:t>
      </w:r>
      <w:bookmarkEnd w:id="309"/>
      <w:bookmarkEnd w:id="310"/>
      <w:bookmarkEnd w:id="311"/>
      <w:bookmarkEnd w:id="312"/>
      <w:bookmarkEnd w:id="313"/>
      <w:bookmarkEnd w:id="314"/>
      <w:bookmarkEnd w:id="315"/>
      <w:bookmarkEnd w:id="316"/>
      <w:bookmarkEnd w:id="317"/>
      <w:bookmarkEnd w:id="318"/>
      <w:r>
        <w:rPr>
          <w:rFonts w:ascii="宋体" w:hAnsi="宋体" w:cs="宋体" w:hint="eastAsia"/>
          <w:sz w:val="24"/>
        </w:rPr>
        <w:t>成果包括以下2方面：</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检查需求文档中需求的无歧义性</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 xml:space="preserve">检查需求文档中需求的完整性    </w:t>
      </w:r>
    </w:p>
    <w:p w:rsidR="00A30FA8" w:rsidRDefault="0019762A">
      <w:pPr>
        <w:numPr>
          <w:ilvl w:val="0"/>
          <w:numId w:val="30"/>
        </w:numPr>
        <w:spacing w:line="360" w:lineRule="auto"/>
        <w:ind w:left="0" w:firstLineChars="200" w:firstLine="480"/>
        <w:rPr>
          <w:rFonts w:ascii="宋体" w:hAnsi="宋体" w:cs="宋体"/>
          <w:sz w:val="24"/>
        </w:rPr>
      </w:pPr>
      <w:bookmarkStart w:id="327" w:name="_Toc55551808"/>
      <w:r>
        <w:rPr>
          <w:rFonts w:ascii="宋体" w:hAnsi="宋体" w:cs="宋体" w:hint="eastAsia"/>
          <w:sz w:val="24"/>
        </w:rPr>
        <w:t>根据需求分析的结果，承建单位应提交及详细/概要设计，监理单位审核承建单位提交方案的合理性；协助组织详细/概要设计评审，协助制定评审标准、依据，监督评审过程并跟踪意见反馈。</w:t>
      </w:r>
    </w:p>
    <w:p w:rsidR="00A30FA8" w:rsidRDefault="0019762A">
      <w:pPr>
        <w:spacing w:line="360" w:lineRule="auto"/>
        <w:ind w:firstLineChars="200" w:firstLine="480"/>
        <w:rPr>
          <w:rFonts w:ascii="宋体" w:hAnsi="宋体" w:cs="宋体"/>
          <w:sz w:val="24"/>
        </w:rPr>
      </w:pPr>
      <w:r>
        <w:rPr>
          <w:rFonts w:ascii="宋体" w:hAnsi="宋体" w:cs="宋体" w:hint="eastAsia"/>
          <w:sz w:val="24"/>
        </w:rPr>
        <w:t>主要工作包括:</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督促承建单位及时提交设计文件，并检查阶段性设计文件，并提出监理意见；</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检查承建单位提交的设计方案，主要审核以下内容:</w:t>
      </w:r>
    </w:p>
    <w:p w:rsidR="00A30FA8" w:rsidRDefault="0019762A">
      <w:pPr>
        <w:numPr>
          <w:ilvl w:val="0"/>
          <w:numId w:val="31"/>
        </w:numPr>
        <w:spacing w:line="360" w:lineRule="auto"/>
        <w:ind w:left="0" w:firstLineChars="200" w:firstLine="480"/>
        <w:rPr>
          <w:rFonts w:ascii="宋体" w:hAnsi="宋体" w:cs="宋体"/>
          <w:sz w:val="24"/>
        </w:rPr>
      </w:pPr>
      <w:r>
        <w:rPr>
          <w:rFonts w:ascii="宋体" w:hAnsi="宋体" w:cs="宋体" w:hint="eastAsia"/>
          <w:sz w:val="24"/>
        </w:rPr>
        <w:t>确保设计方案内容符合相关标准规范；</w:t>
      </w:r>
    </w:p>
    <w:p w:rsidR="00A30FA8" w:rsidRDefault="0019762A">
      <w:pPr>
        <w:numPr>
          <w:ilvl w:val="0"/>
          <w:numId w:val="31"/>
        </w:numPr>
        <w:spacing w:line="360" w:lineRule="auto"/>
        <w:ind w:left="0" w:firstLineChars="200" w:firstLine="480"/>
        <w:rPr>
          <w:rFonts w:ascii="宋体" w:hAnsi="宋体" w:cs="宋体"/>
          <w:sz w:val="24"/>
        </w:rPr>
      </w:pPr>
      <w:r>
        <w:rPr>
          <w:rFonts w:ascii="宋体" w:hAnsi="宋体" w:cs="宋体" w:hint="eastAsia"/>
          <w:sz w:val="24"/>
        </w:rPr>
        <w:t>要满足项目组所提出质量、工期和投资等项目目标；</w:t>
      </w:r>
    </w:p>
    <w:p w:rsidR="00A30FA8" w:rsidRDefault="0019762A">
      <w:pPr>
        <w:numPr>
          <w:ilvl w:val="0"/>
          <w:numId w:val="31"/>
        </w:numPr>
        <w:spacing w:line="360" w:lineRule="auto"/>
        <w:ind w:left="0" w:firstLineChars="200" w:firstLine="480"/>
        <w:rPr>
          <w:rFonts w:ascii="宋体" w:hAnsi="宋体" w:cs="宋体"/>
          <w:sz w:val="24"/>
        </w:rPr>
      </w:pPr>
      <w:r>
        <w:rPr>
          <w:rFonts w:ascii="宋体" w:hAnsi="宋体" w:cs="宋体" w:hint="eastAsia"/>
          <w:sz w:val="24"/>
        </w:rPr>
        <w:t>方案要合理可行，不仅要有明确的实施目标，还要有可操作的实施步骤；</w:t>
      </w:r>
    </w:p>
    <w:p w:rsidR="00A30FA8" w:rsidRDefault="0019762A">
      <w:pPr>
        <w:numPr>
          <w:ilvl w:val="0"/>
          <w:numId w:val="31"/>
        </w:numPr>
        <w:spacing w:line="360" w:lineRule="auto"/>
        <w:ind w:left="0" w:firstLineChars="200" w:firstLine="480"/>
        <w:rPr>
          <w:rFonts w:ascii="宋体" w:hAnsi="宋体" w:cs="宋体"/>
          <w:sz w:val="24"/>
        </w:rPr>
      </w:pPr>
      <w:r>
        <w:rPr>
          <w:rFonts w:ascii="宋体" w:hAnsi="宋体" w:cs="宋体" w:hint="eastAsia"/>
          <w:sz w:val="24"/>
        </w:rPr>
        <w:t>对整个系统的体系结构、开发平台和开发工具的选择、网络安全方案等要进行充分论证；</w:t>
      </w:r>
    </w:p>
    <w:p w:rsidR="00A30FA8" w:rsidRDefault="0019762A">
      <w:pPr>
        <w:numPr>
          <w:ilvl w:val="0"/>
          <w:numId w:val="30"/>
        </w:numPr>
        <w:spacing w:line="360" w:lineRule="auto"/>
        <w:ind w:left="0" w:firstLineChars="200" w:firstLine="480"/>
        <w:rPr>
          <w:rFonts w:ascii="宋体" w:hAnsi="宋体" w:cs="宋体"/>
          <w:sz w:val="24"/>
        </w:rPr>
      </w:pPr>
      <w:r>
        <w:rPr>
          <w:rFonts w:ascii="宋体" w:hAnsi="宋体" w:cs="宋体" w:hint="eastAsia"/>
          <w:sz w:val="24"/>
        </w:rPr>
        <w:t>根据各项目进度计划，督促并检查承建单位的阶段性产品和开发文档是否完备，是否符合软件开发的相关标准和规范；</w:t>
      </w:r>
    </w:p>
    <w:p w:rsidR="00A30FA8" w:rsidRDefault="0019762A">
      <w:pPr>
        <w:numPr>
          <w:ilvl w:val="0"/>
          <w:numId w:val="30"/>
        </w:numPr>
        <w:spacing w:line="360" w:lineRule="auto"/>
        <w:ind w:left="0" w:firstLineChars="200" w:firstLine="480"/>
        <w:rPr>
          <w:rFonts w:ascii="宋体" w:hAnsi="宋体" w:cs="宋体"/>
          <w:sz w:val="24"/>
        </w:rPr>
      </w:pPr>
      <w:r>
        <w:rPr>
          <w:rFonts w:ascii="宋体" w:hAnsi="宋体" w:cs="宋体" w:hint="eastAsia"/>
          <w:sz w:val="24"/>
        </w:rPr>
        <w:t>根据各分项实施计划，督促并协助项目组检查承建单位的阶段性阶段产品和开发文档；</w:t>
      </w:r>
    </w:p>
    <w:p w:rsidR="00A30FA8" w:rsidRDefault="0019762A">
      <w:pPr>
        <w:numPr>
          <w:ilvl w:val="0"/>
          <w:numId w:val="30"/>
        </w:numPr>
        <w:spacing w:line="360" w:lineRule="auto"/>
        <w:ind w:left="0" w:firstLineChars="200" w:firstLine="480"/>
        <w:rPr>
          <w:rFonts w:ascii="宋体" w:hAnsi="宋体" w:cs="宋体"/>
          <w:sz w:val="24"/>
        </w:rPr>
      </w:pPr>
      <w:r>
        <w:rPr>
          <w:rFonts w:ascii="宋体" w:hAnsi="宋体" w:cs="宋体" w:hint="eastAsia"/>
          <w:sz w:val="24"/>
        </w:rPr>
        <w:t>检查承建单位提交的软件系统的测试计划是否符合相应的标准，协助项目组检查是否符合要求；通过参与承建单位例行晨会、检查文档方式了解各项目开发进度，对影响项目进展的事项提出预警；</w:t>
      </w:r>
    </w:p>
    <w:p w:rsidR="00A30FA8" w:rsidRDefault="0019762A">
      <w:pPr>
        <w:numPr>
          <w:ilvl w:val="0"/>
          <w:numId w:val="30"/>
        </w:numPr>
        <w:spacing w:line="360" w:lineRule="auto"/>
        <w:ind w:left="0" w:firstLineChars="200" w:firstLine="480"/>
        <w:rPr>
          <w:rFonts w:ascii="宋体" w:hAnsi="宋体" w:cs="宋体"/>
          <w:sz w:val="24"/>
        </w:rPr>
      </w:pPr>
      <w:r>
        <w:rPr>
          <w:rFonts w:ascii="宋体" w:hAnsi="宋体" w:cs="宋体" w:hint="eastAsia"/>
          <w:sz w:val="24"/>
        </w:rPr>
        <w:t>监督承建单位进行软件测试，旁站测试过程，协助项目组检查《测试报告》。</w:t>
      </w:r>
    </w:p>
    <w:p w:rsidR="00A30FA8" w:rsidRDefault="0019762A">
      <w:pPr>
        <w:pStyle w:val="5"/>
        <w:numPr>
          <w:ilvl w:val="0"/>
          <w:numId w:val="29"/>
        </w:numPr>
        <w:spacing w:before="0" w:after="0" w:line="360" w:lineRule="auto"/>
        <w:ind w:left="0" w:firstLineChars="200" w:firstLine="480"/>
        <w:rPr>
          <w:rFonts w:ascii="宋体" w:hAnsi="宋体" w:cs="宋体"/>
          <w:b w:val="0"/>
          <w:sz w:val="24"/>
          <w:szCs w:val="24"/>
        </w:rPr>
      </w:pPr>
      <w:r>
        <w:rPr>
          <w:rFonts w:ascii="宋体" w:hAnsi="宋体" w:cs="宋体" w:hint="eastAsia"/>
          <w:b w:val="0"/>
          <w:sz w:val="24"/>
          <w:szCs w:val="24"/>
        </w:rPr>
        <w:t>预期效果</w:t>
      </w:r>
      <w:bookmarkEnd w:id="327"/>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协助承建单位认识并理解项目组应用系统建设需求，确保双方对需求理解的一致性。承建单位按照相关要求完成本项目需求规格说明书的制定。</w:t>
      </w:r>
      <w:bookmarkEnd w:id="319"/>
      <w:bookmarkEnd w:id="320"/>
      <w:bookmarkEnd w:id="321"/>
      <w:bookmarkEnd w:id="322"/>
      <w:bookmarkEnd w:id="323"/>
      <w:bookmarkEnd w:id="324"/>
      <w:bookmarkEnd w:id="325"/>
      <w:bookmarkEnd w:id="326"/>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328" w:name="_Toc177792124"/>
      <w:bookmarkStart w:id="329" w:name="_Toc177792120"/>
      <w:bookmarkStart w:id="330" w:name="_Toc179714031"/>
      <w:bookmarkStart w:id="331" w:name="_Toc1297061883_WPSOffice_Level3"/>
      <w:bookmarkStart w:id="332" w:name="_Toc55551809"/>
      <w:bookmarkStart w:id="333" w:name="_Toc448842933"/>
      <w:bookmarkStart w:id="334" w:name="_Toc2091491988"/>
      <w:bookmarkStart w:id="335" w:name="_Toc338239495"/>
      <w:bookmarkStart w:id="336" w:name="_Toc445841222"/>
      <w:bookmarkStart w:id="337" w:name="_Toc1365948946"/>
      <w:bookmarkStart w:id="338" w:name="_Toc317785871"/>
      <w:bookmarkStart w:id="339" w:name="_Toc199060426"/>
      <w:bookmarkEnd w:id="328"/>
      <w:bookmarkEnd w:id="329"/>
      <w:r>
        <w:rPr>
          <w:rFonts w:ascii="宋体" w:eastAsia="宋体" w:hAnsi="宋体" w:cs="宋体"/>
        </w:rPr>
        <w:lastRenderedPageBreak/>
        <w:t>设计方案包含项目组全部需求，设计成果符合国家及行业相关标准规范，形成系统功能原型效果图。</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承建单位按照计划要求的时间节点，实现项目组各项功能需求。</w:t>
      </w:r>
      <w:bookmarkEnd w:id="330"/>
      <w:bookmarkEnd w:id="331"/>
      <w:bookmarkEnd w:id="332"/>
      <w:bookmarkEnd w:id="333"/>
      <w:bookmarkEnd w:id="334"/>
      <w:bookmarkEnd w:id="335"/>
      <w:bookmarkEnd w:id="336"/>
      <w:bookmarkEnd w:id="337"/>
      <w:bookmarkEnd w:id="338"/>
      <w:bookmarkEnd w:id="339"/>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340" w:name="_Toc177792127"/>
      <w:bookmarkEnd w:id="340"/>
      <w:r>
        <w:rPr>
          <w:rFonts w:ascii="宋体" w:eastAsia="宋体" w:hAnsi="宋体" w:cs="宋体"/>
        </w:rPr>
        <w:t>监理工作主要集中在设备验收工作上，加强对设备的质量检测和保障工作。监理人员协助作好本项目的设备采购、接收、验收、移交等工作。</w:t>
      </w:r>
    </w:p>
    <w:p w:rsidR="00A30FA8" w:rsidRDefault="0019762A">
      <w:pPr>
        <w:pStyle w:val="5"/>
        <w:numPr>
          <w:ilvl w:val="0"/>
          <w:numId w:val="29"/>
        </w:numPr>
        <w:spacing w:before="0" w:after="0" w:line="360" w:lineRule="auto"/>
        <w:ind w:left="0" w:firstLineChars="200" w:firstLine="480"/>
        <w:rPr>
          <w:rFonts w:ascii="宋体" w:hAnsi="宋体" w:cs="宋体"/>
          <w:b w:val="0"/>
          <w:sz w:val="24"/>
          <w:szCs w:val="24"/>
        </w:rPr>
      </w:pPr>
      <w:r>
        <w:rPr>
          <w:rFonts w:ascii="宋体" w:hAnsi="宋体" w:cs="宋体" w:hint="eastAsia"/>
          <w:b w:val="0"/>
          <w:sz w:val="24"/>
          <w:szCs w:val="24"/>
        </w:rPr>
        <w:t>文档成果</w:t>
      </w:r>
    </w:p>
    <w:tbl>
      <w:tblPr>
        <w:tblStyle w:val="aff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5168"/>
      </w:tblGrid>
      <w:tr w:rsidR="00A30FA8">
        <w:trPr>
          <w:jc w:val="center"/>
        </w:trPr>
        <w:tc>
          <w:tcPr>
            <w:tcW w:w="168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序号</w:t>
            </w:r>
          </w:p>
        </w:tc>
        <w:tc>
          <w:tcPr>
            <w:tcW w:w="5168"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文档成果</w:t>
            </w:r>
          </w:p>
        </w:tc>
      </w:tr>
      <w:tr w:rsidR="00A30FA8">
        <w:trPr>
          <w:jc w:val="center"/>
        </w:trPr>
        <w:tc>
          <w:tcPr>
            <w:tcW w:w="168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1</w:t>
            </w:r>
          </w:p>
        </w:tc>
        <w:tc>
          <w:tcPr>
            <w:tcW w:w="5168"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开发文档审核意见</w:t>
            </w:r>
          </w:p>
        </w:tc>
      </w:tr>
      <w:tr w:rsidR="00A30FA8">
        <w:trPr>
          <w:jc w:val="center"/>
        </w:trPr>
        <w:tc>
          <w:tcPr>
            <w:tcW w:w="168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2</w:t>
            </w:r>
          </w:p>
        </w:tc>
        <w:tc>
          <w:tcPr>
            <w:tcW w:w="5168"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软件功能确认单</w:t>
            </w:r>
          </w:p>
        </w:tc>
      </w:tr>
      <w:tr w:rsidR="00A30FA8">
        <w:trPr>
          <w:jc w:val="center"/>
        </w:trPr>
        <w:tc>
          <w:tcPr>
            <w:tcW w:w="168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3</w:t>
            </w:r>
          </w:p>
        </w:tc>
        <w:tc>
          <w:tcPr>
            <w:tcW w:w="5168"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项目延期申请表（如有）</w:t>
            </w:r>
          </w:p>
        </w:tc>
      </w:tr>
      <w:tr w:rsidR="00A30FA8">
        <w:trPr>
          <w:jc w:val="center"/>
        </w:trPr>
        <w:tc>
          <w:tcPr>
            <w:tcW w:w="168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4</w:t>
            </w:r>
          </w:p>
        </w:tc>
        <w:tc>
          <w:tcPr>
            <w:tcW w:w="5168"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项目变更确认单（如有）</w:t>
            </w:r>
          </w:p>
        </w:tc>
      </w:tr>
    </w:tbl>
    <w:p w:rsidR="00A30FA8" w:rsidRDefault="0019762A">
      <w:pPr>
        <w:pStyle w:val="heading3NCDOTBodyTextStarbucksBodyText3ind4"/>
        <w:numPr>
          <w:ilvl w:val="0"/>
          <w:numId w:val="28"/>
        </w:numPr>
        <w:tabs>
          <w:tab w:val="left" w:pos="420"/>
        </w:tabs>
        <w:ind w:left="0" w:firstLineChars="200" w:firstLine="480"/>
        <w:outlineLvl w:val="3"/>
        <w:rPr>
          <w:rFonts w:ascii="宋体" w:eastAsia="宋体" w:hAnsi="宋体"/>
          <w:szCs w:val="24"/>
        </w:rPr>
      </w:pPr>
      <w:bookmarkStart w:id="341" w:name="_Toc536683011"/>
      <w:r>
        <w:rPr>
          <w:rFonts w:ascii="宋体" w:eastAsia="宋体" w:hAnsi="宋体" w:hint="eastAsia"/>
          <w:szCs w:val="24"/>
        </w:rPr>
        <w:t>软、硬件采购</w:t>
      </w:r>
      <w:bookmarkEnd w:id="341"/>
    </w:p>
    <w:p w:rsidR="00A30FA8" w:rsidRDefault="0019762A">
      <w:pPr>
        <w:pStyle w:val="5"/>
        <w:numPr>
          <w:ilvl w:val="0"/>
          <w:numId w:val="32"/>
        </w:numPr>
        <w:spacing w:before="0" w:after="0" w:line="360" w:lineRule="auto"/>
        <w:ind w:left="0" w:firstLineChars="200" w:firstLine="480"/>
        <w:rPr>
          <w:rFonts w:ascii="宋体" w:hAnsi="宋体" w:cs="宋体"/>
          <w:b w:val="0"/>
          <w:sz w:val="24"/>
          <w:szCs w:val="24"/>
        </w:rPr>
      </w:pPr>
      <w:bookmarkStart w:id="342" w:name="_Toc55551822"/>
      <w:r>
        <w:rPr>
          <w:rFonts w:ascii="宋体" w:hAnsi="宋体" w:cs="宋体" w:hint="eastAsia"/>
          <w:b w:val="0"/>
          <w:sz w:val="24"/>
          <w:szCs w:val="24"/>
        </w:rPr>
        <w:t>监理工作内容</w:t>
      </w:r>
      <w:bookmarkEnd w:id="342"/>
    </w:p>
    <w:p w:rsidR="00A30FA8" w:rsidRDefault="0019762A">
      <w:pPr>
        <w:numPr>
          <w:ilvl w:val="0"/>
          <w:numId w:val="33"/>
        </w:numPr>
        <w:spacing w:line="360" w:lineRule="auto"/>
        <w:ind w:left="0" w:firstLineChars="200" w:firstLine="480"/>
        <w:rPr>
          <w:rFonts w:ascii="宋体" w:hAnsi="宋体" w:cs="宋体"/>
          <w:sz w:val="24"/>
        </w:rPr>
      </w:pPr>
      <w:bookmarkStart w:id="343" w:name="_Toc405898903"/>
      <w:bookmarkStart w:id="344" w:name="_Toc145407834"/>
      <w:bookmarkStart w:id="345" w:name="_Toc162750096"/>
      <w:bookmarkStart w:id="346" w:name="_Toc151451997"/>
      <w:bookmarkStart w:id="347" w:name="_Toc148973924"/>
      <w:bookmarkStart w:id="348" w:name="_Toc143863785"/>
      <w:bookmarkStart w:id="349" w:name="_Toc163901703"/>
      <w:bookmarkStart w:id="350" w:name="_Toc151451322"/>
      <w:bookmarkStart w:id="351" w:name="_Toc162665929"/>
      <w:bookmarkStart w:id="352" w:name="_Toc393810393"/>
      <w:r>
        <w:rPr>
          <w:rFonts w:ascii="宋体" w:hAnsi="宋体" w:cs="宋体" w:hint="eastAsia"/>
          <w:sz w:val="24"/>
        </w:rPr>
        <w:t>检查软、硬件进场计划</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本项目涉及到多种设备的采购，管理好设备过程是本项目节省投资、保证质量非常关键的工作之一。监理单位协助项目组做好审核和确认承建单位进场计划。</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在审核进场计划中，主要工作包括：</w:t>
      </w:r>
    </w:p>
    <w:p w:rsidR="00A30FA8" w:rsidRDefault="0019762A">
      <w:pPr>
        <w:numPr>
          <w:ilvl w:val="0"/>
          <w:numId w:val="31"/>
        </w:numPr>
        <w:spacing w:line="360" w:lineRule="auto"/>
        <w:ind w:left="0" w:firstLineChars="200" w:firstLine="480"/>
        <w:rPr>
          <w:rFonts w:ascii="宋体" w:hAnsi="宋体" w:cs="宋体"/>
          <w:sz w:val="24"/>
        </w:rPr>
      </w:pPr>
      <w:r>
        <w:rPr>
          <w:rFonts w:ascii="宋体" w:hAnsi="宋体" w:cs="宋体" w:hint="eastAsia"/>
          <w:sz w:val="24"/>
        </w:rPr>
        <w:t>进场设备的明细表(包括设备清单、设备配置参数表、设备规格说明、设备说明书附件等)、进场的进度安排；</w:t>
      </w:r>
    </w:p>
    <w:p w:rsidR="00A30FA8" w:rsidRDefault="0019762A">
      <w:pPr>
        <w:numPr>
          <w:ilvl w:val="0"/>
          <w:numId w:val="31"/>
        </w:numPr>
        <w:spacing w:line="360" w:lineRule="auto"/>
        <w:ind w:left="0" w:firstLineChars="200" w:firstLine="480"/>
        <w:rPr>
          <w:rFonts w:ascii="宋体" w:hAnsi="宋体" w:cs="宋体"/>
          <w:sz w:val="24"/>
        </w:rPr>
      </w:pPr>
      <w:r>
        <w:rPr>
          <w:rFonts w:ascii="宋体" w:hAnsi="宋体" w:cs="宋体" w:hint="eastAsia"/>
          <w:sz w:val="24"/>
        </w:rPr>
        <w:t>设备进场申报表(包括安装部位、设备名称、规格型号、本批采购数量、计划进场日期和到货地点)；</w:t>
      </w:r>
    </w:p>
    <w:p w:rsidR="00A30FA8" w:rsidRDefault="0019762A">
      <w:pPr>
        <w:numPr>
          <w:ilvl w:val="0"/>
          <w:numId w:val="31"/>
        </w:numPr>
        <w:spacing w:line="360" w:lineRule="auto"/>
        <w:ind w:left="0" w:firstLineChars="200" w:firstLine="480"/>
        <w:rPr>
          <w:rFonts w:ascii="宋体" w:hAnsi="宋体" w:cs="宋体"/>
          <w:sz w:val="24"/>
        </w:rPr>
      </w:pPr>
      <w:r>
        <w:rPr>
          <w:rFonts w:ascii="宋体" w:hAnsi="宋体" w:cs="宋体" w:hint="eastAsia"/>
          <w:sz w:val="24"/>
        </w:rPr>
        <w:t>按合同文件规定必须送报的其它内容。</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进场计划过程中还需监理单位协调事宜有：</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进场的设备、材料进场后，监督承建单位认真检查各类设备、材料的型号、规格、版本、数量和供货质量。所有的设备都应附有相应的检测报告和原厂证明。</w:t>
      </w:r>
    </w:p>
    <w:p w:rsidR="00A30FA8" w:rsidRDefault="0019762A">
      <w:pPr>
        <w:numPr>
          <w:ilvl w:val="0"/>
          <w:numId w:val="33"/>
        </w:numPr>
        <w:spacing w:line="360" w:lineRule="auto"/>
        <w:ind w:left="0" w:firstLineChars="200" w:firstLine="480"/>
        <w:rPr>
          <w:rFonts w:ascii="宋体" w:hAnsi="宋体" w:cs="宋体"/>
          <w:sz w:val="24"/>
        </w:rPr>
      </w:pPr>
      <w:r>
        <w:rPr>
          <w:rFonts w:ascii="宋体" w:hAnsi="宋体" w:cs="宋体" w:hint="eastAsia"/>
          <w:sz w:val="24"/>
        </w:rPr>
        <w:t>设备到货验收</w:t>
      </w:r>
      <w:bookmarkEnd w:id="343"/>
      <w:bookmarkEnd w:id="344"/>
      <w:bookmarkEnd w:id="345"/>
      <w:bookmarkEnd w:id="346"/>
      <w:bookmarkEnd w:id="347"/>
      <w:bookmarkEnd w:id="348"/>
      <w:bookmarkEnd w:id="349"/>
      <w:bookmarkEnd w:id="350"/>
      <w:bookmarkEnd w:id="351"/>
      <w:bookmarkEnd w:id="352"/>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通过对本项目的分析，监理单位将对产品供应商提供的设备与材料，积极检查相关的随机文件、装箱单和附件是否齐全。</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lastRenderedPageBreak/>
        <w:t>监理工程师在项目组指定的设备接收地点，依据采购设备的详细配置参数清单对到货设备进行开箱接收，在接收过程结束后会将到货验收记录单及相关附件等所有资料向项目组汇报和移交。</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监理单位对软硬件设备验收检查工作：</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监理工程师在设备交货现场根据检验计划和检验要求，做好检验记录，并对检验结果进行审核。监理工程师认为不符合质量要求时，不允许软硬件设备进场。</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针对大量设备到货情况，需要对不同型号的产品进行抽查，抽查时，做好详细的记录，对于少数设备到货情况，监理单位应逐一检查。</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监理单位督促承建单位事先制定周密的外购软件验收准则，严格按照事先确定的验收准则对外购软件进行验收。</w:t>
      </w:r>
    </w:p>
    <w:p w:rsidR="00A30FA8" w:rsidRDefault="0019762A">
      <w:pPr>
        <w:numPr>
          <w:ilvl w:val="0"/>
          <w:numId w:val="33"/>
        </w:numPr>
        <w:spacing w:line="360" w:lineRule="auto"/>
        <w:ind w:left="0" w:firstLineChars="200" w:firstLine="480"/>
        <w:rPr>
          <w:rFonts w:ascii="宋体" w:hAnsi="宋体" w:cs="宋体"/>
          <w:sz w:val="24"/>
        </w:rPr>
      </w:pPr>
      <w:bookmarkStart w:id="353" w:name="_Toc55551823"/>
      <w:r>
        <w:rPr>
          <w:rFonts w:ascii="宋体" w:hAnsi="宋体" w:cs="宋体" w:hint="eastAsia"/>
          <w:sz w:val="24"/>
        </w:rPr>
        <w:t>设备安装调试</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检查承建单位安装环境准备情况；</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跟踪安装、调试、系统联调进度，审核承建单位提交的实施报告；</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分析实施进度、质量存在的问题，提出解决方案；</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旁站全部设备加电测试、实际设备安装调试；</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监督全部软件安装、设置、测试；</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督促承建单位解决在安装调试过程中出现的问题，并尽量避免可能出现的问题；</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审核承建单位提交的全部测试的详细清单、详细条款、测试方法、测试目标、必需仪器及所需的时间等；</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审核承建单位提交的《测试方案》，检查承建单位的测试报告。</w:t>
      </w:r>
    </w:p>
    <w:p w:rsidR="00A30FA8" w:rsidRDefault="0019762A">
      <w:pPr>
        <w:pStyle w:val="5"/>
        <w:numPr>
          <w:ilvl w:val="0"/>
          <w:numId w:val="32"/>
        </w:numPr>
        <w:spacing w:before="0" w:after="0" w:line="360" w:lineRule="auto"/>
        <w:ind w:left="0" w:firstLineChars="200" w:firstLine="480"/>
        <w:rPr>
          <w:rFonts w:ascii="宋体" w:hAnsi="宋体" w:cs="宋体"/>
          <w:b w:val="0"/>
          <w:sz w:val="24"/>
          <w:szCs w:val="24"/>
        </w:rPr>
      </w:pPr>
      <w:r>
        <w:rPr>
          <w:rFonts w:ascii="宋体" w:hAnsi="宋体" w:cs="宋体" w:hint="eastAsia"/>
          <w:b w:val="0"/>
          <w:sz w:val="24"/>
          <w:szCs w:val="24"/>
        </w:rPr>
        <w:t>预期效果</w:t>
      </w:r>
      <w:bookmarkEnd w:id="353"/>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承建单位供货设备数量、型号、配置、指标等应与招标文件、投标文件、合同相符，外观无损坏，资料齐全。</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354" w:name="_Toc163901704"/>
      <w:bookmarkStart w:id="355" w:name="_Toc23861745_WPSOffice_Level3"/>
      <w:bookmarkStart w:id="356" w:name="_Toc457493932"/>
      <w:bookmarkStart w:id="357" w:name="_Toc143863786"/>
      <w:bookmarkStart w:id="358" w:name="_Toc162750097"/>
      <w:bookmarkStart w:id="359" w:name="_Toc145407835"/>
      <w:bookmarkStart w:id="360" w:name="_Toc148973925"/>
      <w:bookmarkStart w:id="361" w:name="_Toc393810394"/>
      <w:bookmarkStart w:id="362" w:name="_Toc162665930"/>
      <w:bookmarkStart w:id="363" w:name="_Toc405898904"/>
      <w:bookmarkStart w:id="364" w:name="_Toc151451323"/>
      <w:bookmarkStart w:id="365" w:name="_Toc609018860"/>
      <w:bookmarkStart w:id="366" w:name="_Toc55551824"/>
      <w:bookmarkStart w:id="367" w:name="_Toc151451998"/>
      <w:r>
        <w:rPr>
          <w:rFonts w:ascii="宋体" w:eastAsia="宋体" w:hAnsi="宋体" w:cs="宋体"/>
        </w:rPr>
        <w:t>关键设备、软件配置正确；</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整体网络和关键设备、软件功能满足项目组要求；</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项目的实施进度符合计划要求。</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A30FA8" w:rsidRDefault="0019762A">
      <w:pPr>
        <w:pStyle w:val="5"/>
        <w:numPr>
          <w:ilvl w:val="0"/>
          <w:numId w:val="32"/>
        </w:numPr>
        <w:spacing w:before="0" w:after="0" w:line="360" w:lineRule="auto"/>
        <w:ind w:left="0" w:firstLineChars="200" w:firstLine="480"/>
        <w:rPr>
          <w:rFonts w:ascii="宋体" w:hAnsi="宋体" w:cs="宋体"/>
          <w:b w:val="0"/>
          <w:sz w:val="24"/>
          <w:szCs w:val="24"/>
        </w:rPr>
      </w:pPr>
      <w:r>
        <w:rPr>
          <w:rFonts w:ascii="宋体" w:hAnsi="宋体" w:cs="宋体" w:hint="eastAsia"/>
          <w:b w:val="0"/>
          <w:sz w:val="24"/>
          <w:szCs w:val="24"/>
        </w:rPr>
        <w:t>文档成果</w:t>
      </w:r>
    </w:p>
    <w:tbl>
      <w:tblPr>
        <w:tblStyle w:val="aff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0"/>
        <w:gridCol w:w="5328"/>
      </w:tblGrid>
      <w:tr w:rsidR="00A30FA8">
        <w:trPr>
          <w:jc w:val="center"/>
        </w:trPr>
        <w:tc>
          <w:tcPr>
            <w:tcW w:w="176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序号</w:t>
            </w:r>
          </w:p>
        </w:tc>
        <w:tc>
          <w:tcPr>
            <w:tcW w:w="5328"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文档成果</w:t>
            </w:r>
          </w:p>
        </w:tc>
      </w:tr>
      <w:tr w:rsidR="00A30FA8">
        <w:trPr>
          <w:jc w:val="center"/>
        </w:trPr>
        <w:tc>
          <w:tcPr>
            <w:tcW w:w="176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1</w:t>
            </w:r>
          </w:p>
        </w:tc>
        <w:tc>
          <w:tcPr>
            <w:tcW w:w="5328"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设备进场报审表</w:t>
            </w:r>
          </w:p>
        </w:tc>
      </w:tr>
      <w:tr w:rsidR="00A30FA8">
        <w:trPr>
          <w:jc w:val="center"/>
        </w:trPr>
        <w:tc>
          <w:tcPr>
            <w:tcW w:w="176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lastRenderedPageBreak/>
              <w:t>2</w:t>
            </w:r>
          </w:p>
        </w:tc>
        <w:tc>
          <w:tcPr>
            <w:tcW w:w="5328"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设备到货验收记录单</w:t>
            </w:r>
          </w:p>
        </w:tc>
      </w:tr>
      <w:tr w:rsidR="00A30FA8">
        <w:trPr>
          <w:jc w:val="center"/>
        </w:trPr>
        <w:tc>
          <w:tcPr>
            <w:tcW w:w="176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3</w:t>
            </w:r>
          </w:p>
        </w:tc>
        <w:tc>
          <w:tcPr>
            <w:tcW w:w="5328"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设备加电测试记录单</w:t>
            </w:r>
          </w:p>
        </w:tc>
      </w:tr>
      <w:tr w:rsidR="00A30FA8">
        <w:trPr>
          <w:jc w:val="center"/>
        </w:trPr>
        <w:tc>
          <w:tcPr>
            <w:tcW w:w="176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4</w:t>
            </w:r>
          </w:p>
        </w:tc>
        <w:tc>
          <w:tcPr>
            <w:tcW w:w="5328"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项目延期申请表（如有）</w:t>
            </w:r>
          </w:p>
        </w:tc>
      </w:tr>
      <w:tr w:rsidR="00A30FA8">
        <w:trPr>
          <w:jc w:val="center"/>
        </w:trPr>
        <w:tc>
          <w:tcPr>
            <w:tcW w:w="176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5</w:t>
            </w:r>
          </w:p>
        </w:tc>
        <w:tc>
          <w:tcPr>
            <w:tcW w:w="5328"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项目变更确认单（如有）</w:t>
            </w:r>
          </w:p>
        </w:tc>
      </w:tr>
    </w:tbl>
    <w:p w:rsidR="00A30FA8" w:rsidRDefault="0019762A">
      <w:pPr>
        <w:pStyle w:val="heading3NCDOTBodyTextStarbucksBodyText3ind4"/>
        <w:numPr>
          <w:ilvl w:val="0"/>
          <w:numId w:val="28"/>
        </w:numPr>
        <w:tabs>
          <w:tab w:val="left" w:pos="420"/>
        </w:tabs>
        <w:ind w:left="0" w:firstLineChars="200" w:firstLine="480"/>
        <w:outlineLvl w:val="3"/>
        <w:rPr>
          <w:rFonts w:ascii="宋体" w:eastAsia="宋体" w:hAnsi="宋体"/>
          <w:szCs w:val="24"/>
        </w:rPr>
      </w:pPr>
      <w:bookmarkStart w:id="368" w:name="_Toc162665931"/>
      <w:bookmarkStart w:id="369" w:name="_Toc162750098"/>
      <w:bookmarkStart w:id="370" w:name="_Toc405898906"/>
      <w:bookmarkStart w:id="371" w:name="_Toc163901705"/>
      <w:bookmarkStart w:id="372" w:name="_Toc1114244918_WPSOffice_Level2"/>
      <w:bookmarkStart w:id="373" w:name="_Toc90806755"/>
      <w:bookmarkStart w:id="374" w:name="_Toc55551827"/>
      <w:bookmarkStart w:id="375" w:name="_Toc393810395"/>
      <w:bookmarkStart w:id="376" w:name="_Toc872918418"/>
      <w:bookmarkStart w:id="377" w:name="_Toc1109058864"/>
      <w:bookmarkStart w:id="378" w:name="_Toc600048477"/>
      <w:r>
        <w:rPr>
          <w:rFonts w:ascii="宋体" w:eastAsia="宋体" w:hAnsi="宋体" w:hint="eastAsia"/>
          <w:szCs w:val="24"/>
        </w:rPr>
        <w:t>系统集成监理</w:t>
      </w:r>
      <w:bookmarkEnd w:id="368"/>
      <w:bookmarkEnd w:id="369"/>
      <w:bookmarkEnd w:id="370"/>
      <w:bookmarkEnd w:id="371"/>
      <w:bookmarkEnd w:id="372"/>
      <w:bookmarkEnd w:id="373"/>
      <w:bookmarkEnd w:id="374"/>
      <w:bookmarkEnd w:id="375"/>
      <w:bookmarkEnd w:id="376"/>
      <w:bookmarkEnd w:id="377"/>
      <w:bookmarkEnd w:id="378"/>
    </w:p>
    <w:p w:rsidR="00A30FA8" w:rsidRDefault="0019762A">
      <w:pPr>
        <w:pStyle w:val="5"/>
        <w:numPr>
          <w:ilvl w:val="0"/>
          <w:numId w:val="34"/>
        </w:numPr>
        <w:spacing w:before="0" w:after="0" w:line="360" w:lineRule="auto"/>
        <w:ind w:left="0" w:firstLineChars="200" w:firstLine="480"/>
        <w:rPr>
          <w:rFonts w:ascii="宋体" w:hAnsi="宋体" w:cs="宋体"/>
          <w:b w:val="0"/>
          <w:sz w:val="24"/>
          <w:szCs w:val="24"/>
        </w:rPr>
      </w:pPr>
      <w:r>
        <w:rPr>
          <w:rFonts w:ascii="宋体" w:hAnsi="宋体" w:cs="宋体" w:hint="eastAsia"/>
          <w:b w:val="0"/>
          <w:sz w:val="24"/>
          <w:szCs w:val="24"/>
        </w:rPr>
        <w:t>监理工作内容</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集成阶段是项目建设目标的实现阶段，监理单位质量管理重点从把好项目设计质量关，转移到督促并验证承建单位落实质量承诺，实现设计质量目标。</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本项目集成工作包括：</w:t>
      </w:r>
    </w:p>
    <w:p w:rsidR="00A30FA8" w:rsidRDefault="0019762A">
      <w:pPr>
        <w:numPr>
          <w:ilvl w:val="0"/>
          <w:numId w:val="35"/>
        </w:numPr>
        <w:spacing w:line="360" w:lineRule="auto"/>
        <w:ind w:left="0" w:firstLineChars="200" w:firstLine="480"/>
        <w:rPr>
          <w:rFonts w:ascii="宋体" w:hAnsi="宋体" w:cs="宋体"/>
          <w:sz w:val="24"/>
        </w:rPr>
      </w:pPr>
      <w:bookmarkStart w:id="379" w:name="_Toc416182830"/>
      <w:bookmarkStart w:id="380" w:name="_Toc415727913"/>
      <w:bookmarkStart w:id="381" w:name="_Toc404672560"/>
      <w:bookmarkStart w:id="382" w:name="_Toc414958934"/>
      <w:bookmarkStart w:id="383" w:name="_Toc393810396"/>
      <w:bookmarkStart w:id="384" w:name="_Toc163901706"/>
      <w:bookmarkStart w:id="385" w:name="_Toc162750099"/>
      <w:bookmarkStart w:id="386" w:name="_Toc162665932"/>
      <w:bookmarkStart w:id="387" w:name="_Toc405898907"/>
      <w:r>
        <w:rPr>
          <w:rFonts w:ascii="宋体" w:hAnsi="宋体" w:cs="宋体" w:hint="eastAsia"/>
          <w:sz w:val="24"/>
        </w:rPr>
        <w:t>审核集成方案</w:t>
      </w:r>
      <w:bookmarkEnd w:id="379"/>
      <w:bookmarkEnd w:id="380"/>
      <w:bookmarkEnd w:id="381"/>
      <w:bookmarkEnd w:id="382"/>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集成方案是承建单位具体集成项目的工作依据和指导性文件。监理对集成方案的审核把关主要从以下几方面展开。</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督促承建单位做好工程情况调研和普查</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为使项目集成方案编制准确、完整、规范，具有较强的实用性和可操作性，承建单位要依据项目管理标准，对项目范围内业务执行情况、实施现场环境和信息化建设情况进行勘察，详细掌握项目现状资料，了解项目实施重点、难点。根据勘察情况，合理确定集成方案及计划，为集成方案的编制提供条件。</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严格编制过程，制定质量指标</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系统集成方案要客观反映各项目的现状，分析存在的问题，做到不遗不漏，以合理实现为出发点，根据项目相关项目标准和实施计划要求，结合勘察情况，高标准、严要求，按照精细化管理的目标，承建单位要落实专人，专职负责，细化管理，增强集成方案编制人员的责任心和使命感，认真做好集成方案的编制工作。</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严把审核关</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集成方案检查是项目集成实施前的一个重要环节，集成方案编制过程中，由于编制人员的经历、能力具有一定的局限性，往往存在遗漏或不切合实际的地方，因此，做好集成方案的检查具有重要意义。</w:t>
      </w:r>
    </w:p>
    <w:p w:rsidR="00A30FA8" w:rsidRDefault="0019762A">
      <w:pPr>
        <w:numPr>
          <w:ilvl w:val="0"/>
          <w:numId w:val="35"/>
        </w:numPr>
        <w:spacing w:line="360" w:lineRule="auto"/>
        <w:ind w:left="0" w:firstLineChars="200" w:firstLine="480"/>
        <w:rPr>
          <w:rFonts w:ascii="宋体" w:hAnsi="宋体" w:cs="宋体"/>
          <w:sz w:val="24"/>
        </w:rPr>
      </w:pPr>
      <w:bookmarkStart w:id="388" w:name="_Toc404672561"/>
      <w:bookmarkStart w:id="389" w:name="_Toc415727914"/>
      <w:bookmarkStart w:id="390" w:name="_Toc416182831"/>
      <w:bookmarkStart w:id="391" w:name="_Toc414958935"/>
      <w:r>
        <w:rPr>
          <w:rFonts w:ascii="宋体" w:hAnsi="宋体" w:cs="宋体" w:hint="eastAsia"/>
          <w:sz w:val="24"/>
        </w:rPr>
        <w:t>确认实施计划</w:t>
      </w:r>
      <w:bookmarkEnd w:id="388"/>
      <w:bookmarkEnd w:id="389"/>
      <w:bookmarkEnd w:id="390"/>
      <w:bookmarkEnd w:id="391"/>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监理工程师对承建单位的实施计划在时间和资源上进行分析和判断，看是否符合预定的条件，如设计方案、设备、工期、项目资源等因素，找出计划薄弱环节和相互矛盾的方面，及早采取措施进行处理。</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lastRenderedPageBreak/>
        <w:t>加强对工期计划的控制和检查，主要抓住以下三个方面的工作：</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抓好对计划完成情况的检查，正确估测完成的实际量，计算已完成计划的百分率；</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分析比较，将已完成的百分率及已过去的时间与计划进行比较，发现问题，分析原因，及时提出纠正偏差的措施，必要时进行计划的调整，以使计划适应变化了的新条件，以保证计划的时效性，从而保证整个项目工期目标的实现；</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认真做好计划的考核、项目工期动态通报和信息反馈，为领导决策和项目总体管理协调提供依据。</w:t>
      </w:r>
    </w:p>
    <w:p w:rsidR="00A30FA8" w:rsidRDefault="0019762A">
      <w:pPr>
        <w:numPr>
          <w:ilvl w:val="0"/>
          <w:numId w:val="35"/>
        </w:numPr>
        <w:spacing w:line="360" w:lineRule="auto"/>
        <w:ind w:left="0" w:firstLineChars="200" w:firstLine="480"/>
        <w:rPr>
          <w:rFonts w:ascii="宋体" w:hAnsi="宋体" w:cs="宋体"/>
          <w:sz w:val="24"/>
        </w:rPr>
      </w:pPr>
      <w:bookmarkStart w:id="392" w:name="_Toc416182832"/>
      <w:bookmarkStart w:id="393" w:name="_Toc414958936"/>
      <w:bookmarkStart w:id="394" w:name="_Toc404672562"/>
      <w:bookmarkStart w:id="395" w:name="_Toc415727915"/>
      <w:r>
        <w:rPr>
          <w:rFonts w:ascii="宋体" w:hAnsi="宋体" w:cs="宋体" w:hint="eastAsia"/>
          <w:sz w:val="24"/>
        </w:rPr>
        <w:t>检查集成相关文档</w:t>
      </w:r>
      <w:bookmarkEnd w:id="392"/>
      <w:bookmarkEnd w:id="393"/>
      <w:bookmarkEnd w:id="394"/>
      <w:bookmarkEnd w:id="395"/>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项目开工前承建单位须应监理工作程序报送开工申请书及相关实施资质或技术文件，经监理批准后才能开工。</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在合同条款中明确文档交付的阶段，或者将文档交付阶段的具体要求写在《项目计划》中，在项目执行过程中，按阶段检查实施相关文档。</w:t>
      </w:r>
    </w:p>
    <w:p w:rsidR="00A30FA8" w:rsidRDefault="0019762A">
      <w:pPr>
        <w:numPr>
          <w:ilvl w:val="0"/>
          <w:numId w:val="35"/>
        </w:numPr>
        <w:spacing w:line="360" w:lineRule="auto"/>
        <w:ind w:left="0" w:firstLineChars="200" w:firstLine="480"/>
        <w:rPr>
          <w:rFonts w:ascii="宋体" w:hAnsi="宋体" w:cs="宋体"/>
          <w:sz w:val="24"/>
        </w:rPr>
      </w:pPr>
      <w:bookmarkStart w:id="396" w:name="_Toc55551829"/>
      <w:r>
        <w:rPr>
          <w:rFonts w:ascii="宋体" w:hAnsi="宋体" w:cs="宋体" w:hint="eastAsia"/>
          <w:sz w:val="24"/>
        </w:rPr>
        <w:t>培训监理工作</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审核承建单位提交的培训方案、培训计划等；</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检查培训教材、使用说明书、维护手册等资料内容，检查培训文档是否与实际培训内容相符合。</w:t>
      </w:r>
    </w:p>
    <w:p w:rsidR="00A30FA8" w:rsidRDefault="0019762A">
      <w:pPr>
        <w:numPr>
          <w:ilvl w:val="0"/>
          <w:numId w:val="35"/>
        </w:numPr>
        <w:spacing w:line="360" w:lineRule="auto"/>
        <w:ind w:left="0" w:firstLineChars="200" w:firstLine="480"/>
        <w:rPr>
          <w:rFonts w:ascii="宋体" w:hAnsi="宋体" w:cs="宋体"/>
          <w:sz w:val="24"/>
        </w:rPr>
      </w:pPr>
      <w:r>
        <w:rPr>
          <w:rFonts w:ascii="宋体" w:hAnsi="宋体" w:cs="宋体" w:hint="eastAsia"/>
          <w:sz w:val="24"/>
        </w:rPr>
        <w:t>试运行监理工作</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协助建设单位观察系统运行情况，督促承建单位记录系统运行时的异常现象，主要包括以下内容：</w:t>
      </w:r>
    </w:p>
    <w:p w:rsidR="00A30FA8" w:rsidRDefault="0019762A">
      <w:pPr>
        <w:numPr>
          <w:ilvl w:val="0"/>
          <w:numId w:val="31"/>
        </w:numPr>
        <w:spacing w:line="360" w:lineRule="auto"/>
        <w:ind w:left="0" w:firstLineChars="200" w:firstLine="480"/>
        <w:rPr>
          <w:rFonts w:ascii="宋体" w:hAnsi="宋体" w:cs="宋体"/>
          <w:sz w:val="24"/>
        </w:rPr>
      </w:pPr>
      <w:r>
        <w:rPr>
          <w:rFonts w:ascii="宋体" w:hAnsi="宋体" w:cs="宋体" w:hint="eastAsia"/>
          <w:sz w:val="24"/>
        </w:rPr>
        <w:t>硬件故障率：设备因部件等损坏、失效需更换硬件的次数；</w:t>
      </w:r>
    </w:p>
    <w:p w:rsidR="00A30FA8" w:rsidRDefault="0019762A">
      <w:pPr>
        <w:numPr>
          <w:ilvl w:val="0"/>
          <w:numId w:val="31"/>
        </w:numPr>
        <w:spacing w:line="360" w:lineRule="auto"/>
        <w:ind w:left="0" w:firstLineChars="200" w:firstLine="480"/>
        <w:rPr>
          <w:rFonts w:ascii="宋体" w:hAnsi="宋体" w:cs="宋体"/>
          <w:sz w:val="24"/>
        </w:rPr>
      </w:pPr>
      <w:r>
        <w:rPr>
          <w:rFonts w:ascii="宋体" w:hAnsi="宋体" w:cs="宋体" w:hint="eastAsia"/>
          <w:sz w:val="24"/>
        </w:rPr>
        <w:t>服务及应用软件的稳定性：系统试运行期间由于软件原因造成的故障次数。发现问题应迅速查明原因并予以解决，事后应有记录；</w:t>
      </w:r>
    </w:p>
    <w:p w:rsidR="00A30FA8" w:rsidRDefault="0019762A">
      <w:pPr>
        <w:numPr>
          <w:ilvl w:val="0"/>
          <w:numId w:val="31"/>
        </w:numPr>
        <w:spacing w:line="360" w:lineRule="auto"/>
        <w:ind w:left="0" w:firstLineChars="200" w:firstLine="480"/>
        <w:rPr>
          <w:rFonts w:ascii="宋体" w:hAnsi="宋体" w:cs="宋体"/>
          <w:sz w:val="24"/>
        </w:rPr>
      </w:pPr>
      <w:r>
        <w:rPr>
          <w:rFonts w:ascii="宋体" w:hAnsi="宋体" w:cs="宋体" w:hint="eastAsia"/>
          <w:sz w:val="24"/>
        </w:rPr>
        <w:t>各个系统的性能指标。</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监督承建单位检测试运行期间系统运行状态；</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审核异常情况整改方案、系统优化方案。</w:t>
      </w:r>
    </w:p>
    <w:p w:rsidR="00A30FA8" w:rsidRDefault="0019762A">
      <w:pPr>
        <w:pStyle w:val="5"/>
        <w:numPr>
          <w:ilvl w:val="0"/>
          <w:numId w:val="34"/>
        </w:numPr>
        <w:spacing w:before="0" w:after="0" w:line="360" w:lineRule="auto"/>
        <w:ind w:left="0" w:firstLineChars="200" w:firstLine="480"/>
        <w:rPr>
          <w:rFonts w:ascii="宋体" w:hAnsi="宋体" w:cs="宋体"/>
          <w:b w:val="0"/>
          <w:sz w:val="24"/>
          <w:szCs w:val="24"/>
        </w:rPr>
      </w:pPr>
      <w:r>
        <w:rPr>
          <w:rFonts w:ascii="宋体" w:hAnsi="宋体" w:cs="宋体" w:hint="eastAsia"/>
          <w:b w:val="0"/>
          <w:sz w:val="24"/>
          <w:szCs w:val="24"/>
        </w:rPr>
        <w:t>预期效果</w:t>
      </w:r>
      <w:bookmarkEnd w:id="383"/>
      <w:bookmarkEnd w:id="384"/>
      <w:bookmarkEnd w:id="385"/>
      <w:bookmarkEnd w:id="386"/>
      <w:bookmarkEnd w:id="387"/>
      <w:bookmarkEnd w:id="396"/>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实际建设情况与合同及建设单位要求基本一致，各系统集成后，运行稳定。</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bookmarkStart w:id="397" w:name="_Toc1913692733"/>
      <w:bookmarkStart w:id="398" w:name="_Toc340454018_WPSOffice_Level3"/>
      <w:bookmarkStart w:id="399" w:name="_Toc2003928303"/>
      <w:bookmarkStart w:id="400" w:name="_Toc55551830"/>
      <w:r>
        <w:rPr>
          <w:rFonts w:ascii="宋体" w:eastAsia="宋体" w:hAnsi="宋体" w:cs="宋体"/>
        </w:rPr>
        <w:t>承建单位培训计划切合项目组的实际需求，培训效果良好。</w:t>
      </w:r>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lastRenderedPageBreak/>
        <w:t>能够及时发现系统试运行期间出现的问题，并及时进行解决。保障试运行期间系统持续、稳定运行。</w:t>
      </w:r>
      <w:bookmarkEnd w:id="397"/>
      <w:bookmarkEnd w:id="398"/>
      <w:bookmarkEnd w:id="399"/>
    </w:p>
    <w:p w:rsidR="00A30FA8" w:rsidRDefault="0019762A">
      <w:pPr>
        <w:pStyle w:val="5"/>
        <w:numPr>
          <w:ilvl w:val="0"/>
          <w:numId w:val="34"/>
        </w:numPr>
        <w:spacing w:before="0" w:after="0" w:line="360" w:lineRule="auto"/>
        <w:ind w:left="0" w:firstLineChars="200" w:firstLine="480"/>
        <w:rPr>
          <w:rFonts w:ascii="宋体" w:hAnsi="宋体" w:cs="宋体"/>
          <w:b w:val="0"/>
          <w:sz w:val="24"/>
          <w:szCs w:val="24"/>
        </w:rPr>
      </w:pPr>
      <w:r>
        <w:rPr>
          <w:rFonts w:ascii="宋体" w:hAnsi="宋体" w:cs="宋体" w:hint="eastAsia"/>
          <w:b w:val="0"/>
          <w:sz w:val="24"/>
          <w:szCs w:val="24"/>
        </w:rPr>
        <w:t>文档成果</w:t>
      </w:r>
    </w:p>
    <w:tbl>
      <w:tblPr>
        <w:tblStyle w:val="aff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0"/>
        <w:gridCol w:w="5560"/>
      </w:tblGrid>
      <w:tr w:rsidR="00A30FA8">
        <w:trPr>
          <w:jc w:val="center"/>
        </w:trPr>
        <w:tc>
          <w:tcPr>
            <w:tcW w:w="167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序号</w:t>
            </w:r>
          </w:p>
        </w:tc>
        <w:tc>
          <w:tcPr>
            <w:tcW w:w="556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文档成果</w:t>
            </w:r>
          </w:p>
        </w:tc>
      </w:tr>
      <w:tr w:rsidR="00A30FA8">
        <w:trPr>
          <w:jc w:val="center"/>
        </w:trPr>
        <w:tc>
          <w:tcPr>
            <w:tcW w:w="167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1</w:t>
            </w:r>
          </w:p>
        </w:tc>
        <w:tc>
          <w:tcPr>
            <w:tcW w:w="5560"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集成方案审核意见</w:t>
            </w:r>
          </w:p>
        </w:tc>
      </w:tr>
      <w:tr w:rsidR="00A30FA8">
        <w:trPr>
          <w:jc w:val="center"/>
        </w:trPr>
        <w:tc>
          <w:tcPr>
            <w:tcW w:w="167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2</w:t>
            </w:r>
          </w:p>
        </w:tc>
        <w:tc>
          <w:tcPr>
            <w:tcW w:w="556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监理旁站记录</w:t>
            </w:r>
          </w:p>
        </w:tc>
      </w:tr>
      <w:tr w:rsidR="00A30FA8">
        <w:trPr>
          <w:jc w:val="center"/>
        </w:trPr>
        <w:tc>
          <w:tcPr>
            <w:tcW w:w="167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3</w:t>
            </w:r>
          </w:p>
        </w:tc>
        <w:tc>
          <w:tcPr>
            <w:tcW w:w="556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安装调试记录表</w:t>
            </w:r>
          </w:p>
        </w:tc>
      </w:tr>
      <w:tr w:rsidR="00A30FA8">
        <w:trPr>
          <w:jc w:val="center"/>
        </w:trPr>
        <w:tc>
          <w:tcPr>
            <w:tcW w:w="167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4</w:t>
            </w:r>
          </w:p>
        </w:tc>
        <w:tc>
          <w:tcPr>
            <w:tcW w:w="556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项目延期申请表（如有）</w:t>
            </w:r>
          </w:p>
        </w:tc>
      </w:tr>
      <w:tr w:rsidR="00A30FA8">
        <w:trPr>
          <w:jc w:val="center"/>
        </w:trPr>
        <w:tc>
          <w:tcPr>
            <w:tcW w:w="167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5</w:t>
            </w:r>
          </w:p>
        </w:tc>
        <w:tc>
          <w:tcPr>
            <w:tcW w:w="5560"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项目变更确认单（如有）</w:t>
            </w:r>
          </w:p>
        </w:tc>
      </w:tr>
    </w:tbl>
    <w:p w:rsidR="00A30FA8" w:rsidRDefault="0019762A">
      <w:pPr>
        <w:pStyle w:val="p10"/>
        <w:widowControl/>
        <w:spacing w:line="360" w:lineRule="auto"/>
        <w:ind w:firstLineChars="200" w:firstLine="480"/>
        <w:jc w:val="both"/>
        <w:textAlignment w:val="baseline"/>
        <w:outlineLvl w:val="2"/>
        <w:rPr>
          <w:rFonts w:ascii="宋体" w:eastAsia="宋体" w:hAnsi="宋体" w:cs="宋体" w:hint="default"/>
        </w:rPr>
      </w:pPr>
      <w:bookmarkStart w:id="401" w:name="_Toc178070745"/>
      <w:bookmarkStart w:id="402" w:name="_Toc1036952620"/>
      <w:bookmarkStart w:id="403" w:name="_Toc1056934986_WPSOffice_Level2"/>
      <w:bookmarkStart w:id="404" w:name="_Toc571182412"/>
      <w:bookmarkStart w:id="405" w:name="_Toc431546627"/>
      <w:bookmarkStart w:id="406" w:name="_Toc1475741915"/>
      <w:r>
        <w:rPr>
          <w:rFonts w:ascii="宋体" w:eastAsia="宋体" w:hAnsi="宋体" w:cs="宋体"/>
        </w:rPr>
        <w:t>5.项目验收阶段</w:t>
      </w:r>
      <w:bookmarkEnd w:id="400"/>
      <w:bookmarkEnd w:id="401"/>
      <w:bookmarkEnd w:id="402"/>
      <w:bookmarkEnd w:id="403"/>
      <w:bookmarkEnd w:id="404"/>
      <w:bookmarkEnd w:id="405"/>
      <w:bookmarkEnd w:id="406"/>
    </w:p>
    <w:p w:rsidR="00A30FA8" w:rsidRDefault="0019762A">
      <w:pPr>
        <w:pStyle w:val="heading3NCDOTBodyTextStarbucksBodyText3ind4"/>
        <w:numPr>
          <w:ilvl w:val="0"/>
          <w:numId w:val="36"/>
        </w:numPr>
        <w:tabs>
          <w:tab w:val="left" w:pos="420"/>
        </w:tabs>
        <w:ind w:left="0" w:firstLineChars="200" w:firstLine="480"/>
        <w:outlineLvl w:val="3"/>
        <w:rPr>
          <w:rFonts w:ascii="宋体" w:eastAsia="宋体" w:hAnsi="宋体"/>
          <w:szCs w:val="24"/>
        </w:rPr>
      </w:pPr>
      <w:bookmarkStart w:id="407" w:name="_Toc393810397"/>
      <w:bookmarkStart w:id="408" w:name="_Toc610896394"/>
      <w:bookmarkStart w:id="409" w:name="_Toc163901707"/>
      <w:bookmarkStart w:id="410" w:name="_Toc951884070"/>
      <w:bookmarkStart w:id="411" w:name="_Toc162665933"/>
      <w:bookmarkStart w:id="412" w:name="_Toc405898908"/>
      <w:bookmarkStart w:id="413" w:name="_Toc1114244918_WPSOffice_Level3"/>
      <w:bookmarkStart w:id="414" w:name="_Toc143956346"/>
      <w:bookmarkStart w:id="415" w:name="_Toc55551831"/>
      <w:bookmarkStart w:id="416" w:name="_Toc1232888935"/>
      <w:bookmarkStart w:id="417" w:name="_Toc162750100"/>
      <w:r>
        <w:rPr>
          <w:rFonts w:ascii="宋体" w:eastAsia="宋体" w:hAnsi="宋体" w:hint="eastAsia"/>
          <w:szCs w:val="24"/>
        </w:rPr>
        <w:t>制定及检查验收标准和计划</w:t>
      </w:r>
      <w:bookmarkEnd w:id="407"/>
      <w:bookmarkEnd w:id="408"/>
      <w:bookmarkEnd w:id="409"/>
      <w:bookmarkEnd w:id="410"/>
      <w:bookmarkEnd w:id="411"/>
      <w:bookmarkEnd w:id="412"/>
      <w:bookmarkEnd w:id="413"/>
      <w:bookmarkEnd w:id="414"/>
      <w:bookmarkEnd w:id="415"/>
      <w:bookmarkEnd w:id="416"/>
      <w:bookmarkEnd w:id="417"/>
    </w:p>
    <w:p w:rsidR="00A30FA8" w:rsidRDefault="0019762A">
      <w:pPr>
        <w:pStyle w:val="5"/>
        <w:numPr>
          <w:ilvl w:val="0"/>
          <w:numId w:val="37"/>
        </w:numPr>
        <w:spacing w:before="0" w:after="0" w:line="360" w:lineRule="auto"/>
        <w:ind w:left="0" w:firstLineChars="200" w:firstLine="480"/>
        <w:rPr>
          <w:rFonts w:ascii="宋体" w:hAnsi="宋体" w:cs="宋体"/>
          <w:b w:val="0"/>
          <w:sz w:val="24"/>
          <w:szCs w:val="24"/>
        </w:rPr>
      </w:pPr>
      <w:bookmarkStart w:id="418" w:name="_Toc55551832"/>
      <w:r>
        <w:rPr>
          <w:rFonts w:ascii="宋体" w:hAnsi="宋体" w:cs="宋体" w:hint="eastAsia"/>
          <w:b w:val="0"/>
          <w:sz w:val="24"/>
          <w:szCs w:val="24"/>
        </w:rPr>
        <w:t>监理工作内容</w:t>
      </w:r>
      <w:bookmarkEnd w:id="418"/>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审核承建单位提出的验收申请，检查验收条件；</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审核承建单位提出的系统验收方案；</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协助建设组织对各系统进行验收测试，监督验收测试全过程，并记录相应的测试结果；</w:t>
      </w:r>
    </w:p>
    <w:p w:rsidR="00A30FA8" w:rsidRDefault="0019762A">
      <w:pPr>
        <w:pStyle w:val="affff6"/>
        <w:numPr>
          <w:ilvl w:val="0"/>
          <w:numId w:val="25"/>
        </w:numPr>
        <w:tabs>
          <w:tab w:val="left" w:pos="426"/>
        </w:tabs>
        <w:spacing w:line="360" w:lineRule="auto"/>
        <w:ind w:left="0" w:firstLine="480"/>
        <w:rPr>
          <w:rFonts w:ascii="宋体" w:hAnsi="宋体" w:cs="宋体"/>
          <w:sz w:val="24"/>
        </w:rPr>
      </w:pPr>
      <w:r>
        <w:rPr>
          <w:rFonts w:ascii="宋体" w:hAnsi="宋体" w:cs="宋体" w:hint="eastAsia"/>
          <w:sz w:val="24"/>
        </w:rPr>
        <w:t>项目建设符合验收条件时，将提请项目组组织验收。</w:t>
      </w:r>
    </w:p>
    <w:p w:rsidR="00A30FA8" w:rsidRDefault="0019762A">
      <w:pPr>
        <w:pStyle w:val="5"/>
        <w:numPr>
          <w:ilvl w:val="0"/>
          <w:numId w:val="37"/>
        </w:numPr>
        <w:spacing w:before="0" w:after="0" w:line="360" w:lineRule="auto"/>
        <w:ind w:left="0" w:firstLineChars="200" w:firstLine="480"/>
        <w:rPr>
          <w:rFonts w:ascii="宋体" w:hAnsi="宋体" w:cs="宋体"/>
          <w:b w:val="0"/>
          <w:sz w:val="24"/>
          <w:szCs w:val="24"/>
        </w:rPr>
      </w:pPr>
      <w:bookmarkStart w:id="419" w:name="_Toc55551833"/>
      <w:r>
        <w:rPr>
          <w:rFonts w:ascii="宋体" w:hAnsi="宋体" w:cs="宋体" w:hint="eastAsia"/>
          <w:b w:val="0"/>
          <w:sz w:val="24"/>
          <w:szCs w:val="24"/>
        </w:rPr>
        <w:t>预期效果</w:t>
      </w:r>
      <w:bookmarkEnd w:id="419"/>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协助承建单位按照计划做好项目验收准备工作，保障项目执行进度。</w:t>
      </w:r>
    </w:p>
    <w:p w:rsidR="00A30FA8" w:rsidRDefault="0019762A">
      <w:pPr>
        <w:pStyle w:val="5"/>
        <w:numPr>
          <w:ilvl w:val="0"/>
          <w:numId w:val="37"/>
        </w:numPr>
        <w:spacing w:before="0" w:after="0" w:line="360" w:lineRule="auto"/>
        <w:ind w:left="0" w:firstLineChars="200" w:firstLine="480"/>
        <w:rPr>
          <w:rFonts w:ascii="宋体" w:hAnsi="宋体" w:cs="宋体"/>
          <w:b w:val="0"/>
          <w:sz w:val="24"/>
          <w:szCs w:val="24"/>
        </w:rPr>
      </w:pPr>
      <w:r>
        <w:rPr>
          <w:rFonts w:ascii="宋体" w:hAnsi="宋体" w:cs="宋体" w:hint="eastAsia"/>
          <w:b w:val="0"/>
          <w:sz w:val="24"/>
          <w:szCs w:val="24"/>
        </w:rPr>
        <w:t>文档成果</w:t>
      </w:r>
    </w:p>
    <w:tbl>
      <w:tblPr>
        <w:tblStyle w:val="aff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0"/>
        <w:gridCol w:w="5213"/>
      </w:tblGrid>
      <w:tr w:rsidR="00A30FA8">
        <w:trPr>
          <w:jc w:val="center"/>
        </w:trPr>
        <w:tc>
          <w:tcPr>
            <w:tcW w:w="177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序号</w:t>
            </w:r>
          </w:p>
        </w:tc>
        <w:tc>
          <w:tcPr>
            <w:tcW w:w="5213"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文档成果</w:t>
            </w:r>
          </w:p>
        </w:tc>
      </w:tr>
      <w:tr w:rsidR="00A30FA8">
        <w:trPr>
          <w:jc w:val="center"/>
        </w:trPr>
        <w:tc>
          <w:tcPr>
            <w:tcW w:w="177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1</w:t>
            </w:r>
          </w:p>
        </w:tc>
        <w:tc>
          <w:tcPr>
            <w:tcW w:w="521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文档审核意见</w:t>
            </w:r>
          </w:p>
        </w:tc>
      </w:tr>
      <w:tr w:rsidR="00A30FA8">
        <w:trPr>
          <w:jc w:val="center"/>
        </w:trPr>
        <w:tc>
          <w:tcPr>
            <w:tcW w:w="177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2</w:t>
            </w:r>
          </w:p>
        </w:tc>
        <w:tc>
          <w:tcPr>
            <w:tcW w:w="521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监理验收意见</w:t>
            </w:r>
          </w:p>
        </w:tc>
      </w:tr>
    </w:tbl>
    <w:p w:rsidR="00A30FA8" w:rsidRDefault="0019762A">
      <w:pPr>
        <w:pStyle w:val="heading3NCDOTBodyTextStarbucksBodyText3ind4"/>
        <w:numPr>
          <w:ilvl w:val="0"/>
          <w:numId w:val="36"/>
        </w:numPr>
        <w:tabs>
          <w:tab w:val="left" w:pos="420"/>
        </w:tabs>
        <w:ind w:left="0" w:firstLineChars="200" w:firstLine="480"/>
        <w:outlineLvl w:val="3"/>
        <w:rPr>
          <w:rFonts w:ascii="宋体" w:eastAsia="宋体" w:hAnsi="宋体"/>
          <w:szCs w:val="24"/>
        </w:rPr>
      </w:pPr>
      <w:bookmarkStart w:id="420" w:name="_Toc162665934"/>
      <w:bookmarkStart w:id="421" w:name="_Toc163901708"/>
      <w:bookmarkStart w:id="422" w:name="_Toc393810398"/>
      <w:bookmarkStart w:id="423" w:name="_Toc405898909"/>
      <w:bookmarkStart w:id="424" w:name="_Toc162750101"/>
      <w:bookmarkStart w:id="425" w:name="_Toc55551834"/>
      <w:bookmarkStart w:id="426" w:name="_Toc216377651"/>
      <w:bookmarkStart w:id="427" w:name="_Toc1709877987"/>
      <w:bookmarkStart w:id="428" w:name="_Toc1056934986_WPSOffice_Level3"/>
      <w:bookmarkStart w:id="429" w:name="_Toc94620642"/>
      <w:r>
        <w:rPr>
          <w:rFonts w:ascii="宋体" w:eastAsia="宋体" w:hAnsi="宋体" w:hint="eastAsia"/>
          <w:szCs w:val="24"/>
        </w:rPr>
        <w:t>组织项目进行</w:t>
      </w:r>
      <w:bookmarkEnd w:id="420"/>
      <w:bookmarkEnd w:id="421"/>
      <w:bookmarkEnd w:id="422"/>
      <w:bookmarkEnd w:id="423"/>
      <w:bookmarkEnd w:id="424"/>
      <w:r>
        <w:rPr>
          <w:rFonts w:ascii="宋体" w:eastAsia="宋体" w:hAnsi="宋体" w:hint="eastAsia"/>
          <w:szCs w:val="24"/>
        </w:rPr>
        <w:t>验收</w:t>
      </w:r>
      <w:bookmarkEnd w:id="425"/>
      <w:bookmarkEnd w:id="426"/>
      <w:bookmarkEnd w:id="427"/>
      <w:bookmarkEnd w:id="428"/>
      <w:bookmarkEnd w:id="429"/>
    </w:p>
    <w:p w:rsidR="00A30FA8" w:rsidRDefault="0019762A">
      <w:pPr>
        <w:pStyle w:val="5"/>
        <w:numPr>
          <w:ilvl w:val="0"/>
          <w:numId w:val="38"/>
        </w:numPr>
        <w:spacing w:before="0" w:after="0" w:line="360" w:lineRule="auto"/>
        <w:ind w:left="0" w:firstLineChars="200" w:firstLine="480"/>
        <w:rPr>
          <w:rFonts w:ascii="宋体" w:hAnsi="宋体" w:cs="宋体"/>
          <w:b w:val="0"/>
          <w:sz w:val="24"/>
          <w:szCs w:val="24"/>
        </w:rPr>
      </w:pPr>
      <w:bookmarkStart w:id="430" w:name="_Toc55551835"/>
      <w:r>
        <w:rPr>
          <w:rFonts w:ascii="宋体" w:hAnsi="宋体" w:cs="宋体" w:hint="eastAsia"/>
          <w:b w:val="0"/>
          <w:sz w:val="24"/>
          <w:szCs w:val="24"/>
        </w:rPr>
        <w:t>监理工作内容</w:t>
      </w:r>
      <w:bookmarkEnd w:id="430"/>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在验收阶段，监理会依据测试原则对承建单位或第三方测试进行监督，根据商定的验收标准对项目进行与验收测试；对承建单位、监理单位的过程文档进行梳理，下发相关文档编制的要求及清单；拟定预验收的各项准备工作和计划步骤等。</w:t>
      </w:r>
    </w:p>
    <w:p w:rsidR="00A30FA8" w:rsidRDefault="0019762A">
      <w:pPr>
        <w:pStyle w:val="5"/>
        <w:numPr>
          <w:ilvl w:val="0"/>
          <w:numId w:val="38"/>
        </w:numPr>
        <w:spacing w:before="0" w:after="0" w:line="360" w:lineRule="auto"/>
        <w:ind w:left="0" w:firstLineChars="200" w:firstLine="480"/>
        <w:rPr>
          <w:rFonts w:ascii="宋体" w:hAnsi="宋体" w:cs="宋体"/>
          <w:b w:val="0"/>
          <w:sz w:val="24"/>
          <w:szCs w:val="24"/>
        </w:rPr>
      </w:pPr>
      <w:bookmarkStart w:id="431" w:name="_Toc55551836"/>
      <w:r>
        <w:rPr>
          <w:rFonts w:ascii="宋体" w:hAnsi="宋体" w:cs="宋体" w:hint="eastAsia"/>
          <w:b w:val="0"/>
          <w:sz w:val="24"/>
          <w:szCs w:val="24"/>
        </w:rPr>
        <w:lastRenderedPageBreak/>
        <w:t>预期效果</w:t>
      </w:r>
      <w:bookmarkEnd w:id="431"/>
    </w:p>
    <w:p w:rsidR="00A30FA8" w:rsidRDefault="0019762A">
      <w:pPr>
        <w:pStyle w:val="p10"/>
        <w:widowControl/>
        <w:spacing w:line="360" w:lineRule="auto"/>
        <w:ind w:firstLineChars="200" w:firstLine="480"/>
        <w:jc w:val="both"/>
        <w:textAlignment w:val="baseline"/>
        <w:rPr>
          <w:rFonts w:ascii="宋体" w:eastAsia="宋体" w:hAnsi="宋体" w:cs="宋体" w:hint="default"/>
        </w:rPr>
      </w:pPr>
      <w:r>
        <w:rPr>
          <w:rFonts w:ascii="宋体" w:eastAsia="宋体" w:hAnsi="宋体" w:cs="宋体"/>
        </w:rPr>
        <w:t>项目建设成果顺利通过验收，通过验收评审，找出项目存在的不足或待提高的工作。</w:t>
      </w:r>
    </w:p>
    <w:p w:rsidR="00A30FA8" w:rsidRDefault="0019762A">
      <w:pPr>
        <w:pStyle w:val="5"/>
        <w:numPr>
          <w:ilvl w:val="0"/>
          <w:numId w:val="38"/>
        </w:numPr>
        <w:spacing w:before="0" w:after="0" w:line="360" w:lineRule="auto"/>
        <w:ind w:left="0" w:firstLineChars="200" w:firstLine="480"/>
        <w:rPr>
          <w:rFonts w:ascii="宋体" w:hAnsi="宋体" w:cs="宋体"/>
          <w:b w:val="0"/>
          <w:sz w:val="24"/>
          <w:szCs w:val="24"/>
        </w:rPr>
      </w:pPr>
      <w:r>
        <w:rPr>
          <w:rFonts w:ascii="宋体" w:hAnsi="宋体" w:cs="宋体" w:hint="eastAsia"/>
          <w:b w:val="0"/>
          <w:sz w:val="24"/>
          <w:szCs w:val="24"/>
        </w:rPr>
        <w:t>文档成果</w:t>
      </w:r>
    </w:p>
    <w:tbl>
      <w:tblPr>
        <w:tblStyle w:val="aff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4973"/>
      </w:tblGrid>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序号</w:t>
            </w:r>
          </w:p>
        </w:tc>
        <w:tc>
          <w:tcPr>
            <w:tcW w:w="4973"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文档成果</w:t>
            </w:r>
          </w:p>
        </w:tc>
      </w:tr>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1</w:t>
            </w:r>
          </w:p>
        </w:tc>
        <w:tc>
          <w:tcPr>
            <w:tcW w:w="4973" w:type="dxa"/>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监理工作总结报告</w:t>
            </w:r>
          </w:p>
        </w:tc>
      </w:tr>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2</w:t>
            </w:r>
          </w:p>
        </w:tc>
        <w:tc>
          <w:tcPr>
            <w:tcW w:w="497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监理周报</w:t>
            </w:r>
          </w:p>
        </w:tc>
      </w:tr>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3</w:t>
            </w:r>
          </w:p>
        </w:tc>
        <w:tc>
          <w:tcPr>
            <w:tcW w:w="497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会议纪要</w:t>
            </w:r>
          </w:p>
        </w:tc>
      </w:tr>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4</w:t>
            </w:r>
          </w:p>
        </w:tc>
        <w:tc>
          <w:tcPr>
            <w:tcW w:w="497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监理项目台账</w:t>
            </w:r>
          </w:p>
        </w:tc>
      </w:tr>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5</w:t>
            </w:r>
          </w:p>
        </w:tc>
        <w:tc>
          <w:tcPr>
            <w:tcW w:w="497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验收申请表</w:t>
            </w:r>
          </w:p>
        </w:tc>
      </w:tr>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6</w:t>
            </w:r>
          </w:p>
        </w:tc>
        <w:tc>
          <w:tcPr>
            <w:tcW w:w="497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支付申请表</w:t>
            </w:r>
          </w:p>
        </w:tc>
      </w:tr>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7</w:t>
            </w:r>
          </w:p>
        </w:tc>
        <w:tc>
          <w:tcPr>
            <w:tcW w:w="497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结题报告</w:t>
            </w:r>
          </w:p>
        </w:tc>
      </w:tr>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8</w:t>
            </w:r>
          </w:p>
        </w:tc>
        <w:tc>
          <w:tcPr>
            <w:tcW w:w="497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验收专家评审意见</w:t>
            </w:r>
          </w:p>
        </w:tc>
      </w:tr>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9</w:t>
            </w:r>
          </w:p>
        </w:tc>
        <w:tc>
          <w:tcPr>
            <w:tcW w:w="497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项目验收会通知</w:t>
            </w:r>
          </w:p>
        </w:tc>
      </w:tr>
      <w:tr w:rsidR="00A30FA8">
        <w:trPr>
          <w:jc w:val="center"/>
        </w:trPr>
        <w:tc>
          <w:tcPr>
            <w:tcW w:w="1590" w:type="dxa"/>
            <w:vAlign w:val="center"/>
          </w:tcPr>
          <w:p w:rsidR="00A30FA8" w:rsidRDefault="0019762A">
            <w:pPr>
              <w:pStyle w:val="p10"/>
              <w:widowControl/>
              <w:spacing w:line="360" w:lineRule="auto"/>
              <w:jc w:val="center"/>
              <w:textAlignment w:val="baseline"/>
              <w:rPr>
                <w:rFonts w:ascii="宋体" w:eastAsia="宋体" w:hAnsi="宋体" w:cs="宋体" w:hint="default"/>
              </w:rPr>
            </w:pPr>
            <w:r>
              <w:rPr>
                <w:rFonts w:ascii="宋体" w:eastAsia="宋体" w:hAnsi="宋体" w:cs="宋体"/>
              </w:rPr>
              <w:t>10</w:t>
            </w:r>
          </w:p>
        </w:tc>
        <w:tc>
          <w:tcPr>
            <w:tcW w:w="4973" w:type="dxa"/>
            <w:vAlign w:val="center"/>
          </w:tcPr>
          <w:p w:rsidR="00A30FA8" w:rsidRDefault="0019762A">
            <w:pPr>
              <w:pStyle w:val="p10"/>
              <w:spacing w:line="360" w:lineRule="auto"/>
              <w:jc w:val="center"/>
              <w:textAlignment w:val="baseline"/>
              <w:rPr>
                <w:rFonts w:ascii="宋体" w:eastAsia="宋体" w:hAnsi="宋体" w:cs="宋体" w:hint="default"/>
              </w:rPr>
            </w:pPr>
            <w:r>
              <w:rPr>
                <w:rFonts w:ascii="宋体" w:eastAsia="宋体" w:hAnsi="宋体" w:cs="宋体"/>
              </w:rPr>
              <w:t>验收文档审核意见</w:t>
            </w:r>
          </w:p>
        </w:tc>
      </w:tr>
    </w:tbl>
    <w:p w:rsidR="00A30FA8" w:rsidRDefault="0019762A">
      <w:pPr>
        <w:pStyle w:val="affff6"/>
        <w:widowControl/>
        <w:numPr>
          <w:ilvl w:val="1"/>
          <w:numId w:val="15"/>
        </w:numPr>
        <w:shd w:val="clear" w:color="auto" w:fill="FFFFFF"/>
        <w:kinsoku w:val="0"/>
        <w:adjustRightInd w:val="0"/>
        <w:snapToGrid w:val="0"/>
        <w:spacing w:line="360" w:lineRule="auto"/>
        <w:ind w:left="993" w:firstLineChars="0" w:hanging="709"/>
        <w:textAlignment w:val="baseline"/>
        <w:outlineLvl w:val="1"/>
        <w:rPr>
          <w:rFonts w:asciiTheme="minorEastAsia" w:eastAsiaTheme="minorEastAsia" w:hAnsiTheme="minorEastAsia"/>
          <w:b/>
          <w:snapToGrid w:val="0"/>
          <w:sz w:val="24"/>
        </w:rPr>
      </w:pPr>
      <w:r>
        <w:rPr>
          <w:rFonts w:asciiTheme="minorEastAsia" w:eastAsiaTheme="minorEastAsia" w:hAnsiTheme="minorEastAsia" w:hint="eastAsia"/>
          <w:b/>
          <w:snapToGrid w:val="0"/>
          <w:sz w:val="24"/>
        </w:rPr>
        <w:t>人员管理要求</w:t>
      </w:r>
      <w:bookmarkEnd w:id="212"/>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1.人员要求</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（1）监理单位要派4名监理人员进驻开发区</w:t>
      </w:r>
      <w:r>
        <w:rPr>
          <w:rFonts w:asciiTheme="minorEastAsia" w:eastAsiaTheme="minorEastAsia" w:hAnsiTheme="minorEastAsia" w:cstheme="minorEastAsia" w:hint="eastAsia"/>
          <w:sz w:val="24"/>
          <w:lang w:bidi="ar"/>
        </w:rPr>
        <w:t>营商环境建设局</w:t>
      </w:r>
      <w:r>
        <w:rPr>
          <w:rFonts w:asciiTheme="minorEastAsia" w:eastAsiaTheme="minorEastAsia" w:hAnsiTheme="minorEastAsia" w:cstheme="minorEastAsia" w:hint="eastAsia"/>
          <w:sz w:val="24"/>
        </w:rPr>
        <w:t>，提供5×8小时驻场服务，并保持人员稳定。驻场人员中至少包含2名具有5年以上监理工作经验并持有信息系统监理师证书的资深监理工程师，其余人员需具有1年以上监理工作经验。</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（2）总监理工程师的要求：必须具有信息系统监理师证书，10年以上监理工作经验；</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（3）成立专门项目组，并按照甲方要求安排4名监理工程师提供驻场服务以保证不间断服务。</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2.考核要求</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驻场服务工程师应接受开发区</w:t>
      </w:r>
      <w:r>
        <w:rPr>
          <w:rFonts w:asciiTheme="minorEastAsia" w:eastAsiaTheme="minorEastAsia" w:hAnsiTheme="minorEastAsia" w:cstheme="minorEastAsia" w:hint="eastAsia"/>
          <w:sz w:val="24"/>
          <w:lang w:bidi="ar"/>
        </w:rPr>
        <w:t>营商环境建设局</w:t>
      </w:r>
      <w:r>
        <w:rPr>
          <w:rFonts w:asciiTheme="minorEastAsia" w:eastAsiaTheme="minorEastAsia" w:hAnsiTheme="minorEastAsia" w:cstheme="minorEastAsia" w:hint="eastAsia"/>
          <w:sz w:val="24"/>
        </w:rPr>
        <w:t>的统一管理，并按时完成</w:t>
      </w:r>
      <w:r>
        <w:rPr>
          <w:rFonts w:asciiTheme="minorEastAsia" w:eastAsiaTheme="minorEastAsia" w:hAnsiTheme="minorEastAsia" w:cstheme="minorEastAsia" w:hint="eastAsia"/>
          <w:sz w:val="24"/>
          <w:lang w:bidi="ar"/>
        </w:rPr>
        <w:t>营商环境建设局</w:t>
      </w:r>
      <w:r>
        <w:rPr>
          <w:rFonts w:asciiTheme="minorEastAsia" w:eastAsiaTheme="minorEastAsia" w:hAnsiTheme="minorEastAsia" w:cstheme="minorEastAsia" w:hint="eastAsia"/>
          <w:sz w:val="24"/>
        </w:rPr>
        <w:t>交办的相关工作。</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（1）工作时间要求：周一至周五，每天9：00－18：00提供驻场服务（国家法定节假日除外）；</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（2）驻场工作人员手机必须24小时开机，保持通信畅通；</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（3）驻场人员纪律和考勤参照政府工作人员管理，不得违反相关规定，请假等须报告建设单位并征得同意；</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（4）监理单位与甲方定期以会议形式进行服务效果沟通，并采取相应措施进行服务支持管理的改进。</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3.服务和管理要求</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（1）监理单位能根据一些临时性、突发性、阶段性工作临时增加工作人员；</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（2）监理单位的组织结构健全，能为驻场人员提供较强的场外支持；</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（4）监理单位进场后不得分包或转包本项目；</w:t>
      </w:r>
    </w:p>
    <w:p w:rsidR="00A30FA8" w:rsidRDefault="0019762A">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（5）监理单位对监理项目过程中所接触的敏感信息或数据履行保密义务。</w:t>
      </w:r>
    </w:p>
    <w:p w:rsidR="00A30FA8" w:rsidRDefault="0019762A">
      <w:pPr>
        <w:pStyle w:val="affff6"/>
        <w:widowControl/>
        <w:numPr>
          <w:ilvl w:val="1"/>
          <w:numId w:val="15"/>
        </w:numPr>
        <w:shd w:val="clear" w:color="auto" w:fill="FFFFFF"/>
        <w:kinsoku w:val="0"/>
        <w:adjustRightInd w:val="0"/>
        <w:snapToGrid w:val="0"/>
        <w:spacing w:line="360" w:lineRule="auto"/>
        <w:ind w:left="993" w:firstLineChars="0" w:hanging="709"/>
        <w:textAlignment w:val="baseline"/>
        <w:outlineLvl w:val="1"/>
        <w:rPr>
          <w:rFonts w:asciiTheme="minorEastAsia" w:eastAsiaTheme="minorEastAsia" w:hAnsiTheme="minorEastAsia"/>
          <w:b/>
          <w:snapToGrid w:val="0"/>
          <w:sz w:val="24"/>
        </w:rPr>
      </w:pPr>
      <w:r>
        <w:rPr>
          <w:rFonts w:asciiTheme="minorEastAsia" w:eastAsiaTheme="minorEastAsia" w:hAnsiTheme="minorEastAsia" w:hint="eastAsia"/>
          <w:b/>
          <w:snapToGrid w:val="0"/>
          <w:sz w:val="24"/>
        </w:rPr>
        <w:t>服务地点</w:t>
      </w:r>
    </w:p>
    <w:p w:rsidR="00A30FA8" w:rsidRDefault="0019762A">
      <w:pPr>
        <w:tabs>
          <w:tab w:val="left" w:pos="3240"/>
          <w:tab w:val="left" w:pos="3420"/>
        </w:tabs>
        <w:spacing w:line="360" w:lineRule="auto"/>
        <w:ind w:leftChars="200" w:left="420"/>
        <w:rPr>
          <w:sz w:val="24"/>
        </w:rPr>
      </w:pPr>
      <w:r>
        <w:rPr>
          <w:rFonts w:ascii="宋体" w:hAnsi="宋体" w:hint="eastAsia"/>
          <w:sz w:val="24"/>
        </w:rPr>
        <w:t>招标人指定地点</w:t>
      </w:r>
      <w:r>
        <w:rPr>
          <w:rFonts w:asciiTheme="minorEastAsia" w:eastAsiaTheme="minorEastAsia" w:hAnsiTheme="minorEastAsia" w:hint="eastAsia"/>
          <w:bCs/>
          <w:snapToGrid w:val="0"/>
          <w:sz w:val="24"/>
        </w:rPr>
        <w:t>。</w:t>
      </w:r>
      <w:r>
        <w:rPr>
          <w:sz w:val="24"/>
        </w:rPr>
        <w:br w:type="page"/>
      </w:r>
    </w:p>
    <w:p w:rsidR="00A30FA8" w:rsidRDefault="0019762A">
      <w:pPr>
        <w:spacing w:before="360" w:after="240" w:line="360" w:lineRule="auto"/>
        <w:jc w:val="center"/>
        <w:outlineLvl w:val="0"/>
        <w:rPr>
          <w:rFonts w:ascii="仿宋" w:eastAsia="仿宋" w:hAnsi="仿宋"/>
          <w:b/>
          <w:sz w:val="28"/>
          <w:szCs w:val="28"/>
        </w:rPr>
      </w:pPr>
      <w:bookmarkStart w:id="432" w:name="_Toc172215296"/>
      <w:r>
        <w:rPr>
          <w:b/>
          <w:sz w:val="36"/>
          <w:szCs w:val="36"/>
        </w:rPr>
        <w:lastRenderedPageBreak/>
        <w:t>第六章</w:t>
      </w:r>
      <w:r>
        <w:rPr>
          <w:rFonts w:hint="eastAsia"/>
          <w:b/>
          <w:sz w:val="36"/>
          <w:szCs w:val="36"/>
        </w:rPr>
        <w:t xml:space="preserve"> </w:t>
      </w:r>
      <w:r>
        <w:rPr>
          <w:b/>
          <w:sz w:val="36"/>
          <w:szCs w:val="36"/>
        </w:rPr>
        <w:t xml:space="preserve"> </w:t>
      </w:r>
      <w:r>
        <w:rPr>
          <w:rFonts w:hint="eastAsia"/>
          <w:b/>
          <w:sz w:val="36"/>
          <w:szCs w:val="36"/>
        </w:rPr>
        <w:t>政府采购合同格式</w:t>
      </w:r>
      <w:bookmarkEnd w:id="432"/>
    </w:p>
    <w:p w:rsidR="00A30FA8" w:rsidRDefault="00A30FA8">
      <w:pPr>
        <w:rPr>
          <w:rFonts w:ascii="仿宋" w:eastAsia="仿宋" w:hAnsi="仿宋"/>
        </w:rPr>
      </w:pPr>
    </w:p>
    <w:p w:rsidR="00A30FA8" w:rsidRDefault="00A30FA8">
      <w:pPr>
        <w:adjustRightInd w:val="0"/>
        <w:snapToGrid w:val="0"/>
        <w:spacing w:line="300" w:lineRule="auto"/>
        <w:jc w:val="center"/>
        <w:rPr>
          <w:rFonts w:ascii="黑体" w:eastAsia="黑体" w:cs="黑体"/>
          <w:b/>
          <w:kern w:val="0"/>
          <w:sz w:val="48"/>
          <w:szCs w:val="48"/>
        </w:rPr>
      </w:pPr>
    </w:p>
    <w:p w:rsidR="00A30FA8" w:rsidRDefault="0019762A">
      <w:pPr>
        <w:autoSpaceDE w:val="0"/>
        <w:autoSpaceDN w:val="0"/>
        <w:adjustRightInd w:val="0"/>
        <w:snapToGrid w:val="0"/>
        <w:spacing w:after="100" w:afterAutospacing="1" w:line="480" w:lineRule="auto"/>
        <w:jc w:val="center"/>
        <w:rPr>
          <w:rFonts w:ascii="黑体" w:eastAsia="黑体" w:cs="黑体"/>
          <w:b/>
          <w:kern w:val="0"/>
          <w:sz w:val="48"/>
          <w:szCs w:val="48"/>
        </w:rPr>
      </w:pPr>
      <w:bookmarkStart w:id="433" w:name="委托服务合同（综合类）"/>
      <w:bookmarkEnd w:id="433"/>
      <w:r>
        <w:rPr>
          <w:rFonts w:ascii="黑体" w:eastAsia="黑体" w:cs="黑体" w:hint="eastAsia"/>
          <w:b/>
          <w:kern w:val="0"/>
          <w:sz w:val="48"/>
          <w:szCs w:val="48"/>
        </w:rPr>
        <w:t>委托服务合同</w:t>
      </w:r>
    </w:p>
    <w:p w:rsidR="00A30FA8" w:rsidRDefault="0019762A">
      <w:pPr>
        <w:autoSpaceDE w:val="0"/>
        <w:autoSpaceDN w:val="0"/>
        <w:adjustRightInd w:val="0"/>
        <w:snapToGrid w:val="0"/>
        <w:spacing w:after="100" w:afterAutospacing="1" w:line="480" w:lineRule="auto"/>
        <w:jc w:val="center"/>
        <w:rPr>
          <w:rFonts w:ascii="黑体" w:eastAsia="黑体" w:cs="黑体"/>
          <w:kern w:val="0"/>
          <w:sz w:val="28"/>
          <w:szCs w:val="28"/>
        </w:rPr>
      </w:pPr>
      <w:r>
        <w:rPr>
          <w:rFonts w:ascii="黑体" w:eastAsia="黑体" w:cs="黑体" w:hint="eastAsia"/>
          <w:kern w:val="0"/>
          <w:sz w:val="28"/>
          <w:szCs w:val="28"/>
        </w:rPr>
        <w:t xml:space="preserve"> </w:t>
      </w:r>
    </w:p>
    <w:p w:rsidR="00A30FA8" w:rsidRDefault="00A30FA8">
      <w:pPr>
        <w:adjustRightInd w:val="0"/>
        <w:snapToGrid w:val="0"/>
        <w:spacing w:line="300" w:lineRule="auto"/>
        <w:rPr>
          <w:rFonts w:ascii="黑体" w:eastAsia="黑体" w:cs="黑体"/>
          <w:b/>
          <w:kern w:val="0"/>
          <w:sz w:val="48"/>
          <w:szCs w:val="48"/>
        </w:rPr>
      </w:pPr>
    </w:p>
    <w:p w:rsidR="00A30FA8" w:rsidRDefault="00A30FA8">
      <w:pPr>
        <w:adjustRightInd w:val="0"/>
        <w:snapToGrid w:val="0"/>
        <w:spacing w:line="300" w:lineRule="auto"/>
        <w:rPr>
          <w:rFonts w:ascii="黑体" w:eastAsia="黑体" w:cs="黑体"/>
          <w:b/>
          <w:kern w:val="0"/>
          <w:sz w:val="48"/>
          <w:szCs w:val="48"/>
        </w:rPr>
      </w:pPr>
    </w:p>
    <w:p w:rsidR="00A30FA8" w:rsidRDefault="0019762A">
      <w:pPr>
        <w:adjustRightInd w:val="0"/>
        <w:snapToGrid w:val="0"/>
        <w:spacing w:line="300" w:lineRule="auto"/>
        <w:rPr>
          <w:rFonts w:ascii="黑体" w:eastAsia="黑体" w:cs="黑体"/>
          <w:b/>
          <w:kern w:val="0"/>
          <w:sz w:val="48"/>
          <w:szCs w:val="48"/>
        </w:rPr>
      </w:pPr>
      <w:r>
        <w:rPr>
          <w:rFonts w:ascii="黑体" w:eastAsia="黑体" w:cs="黑体" w:hint="eastAsia"/>
          <w:b/>
          <w:kern w:val="0"/>
          <w:sz w:val="48"/>
          <w:szCs w:val="48"/>
        </w:rPr>
        <w:t xml:space="preserve"> </w:t>
      </w:r>
    </w:p>
    <w:p w:rsidR="00A30FA8" w:rsidRDefault="00A30FA8">
      <w:pPr>
        <w:adjustRightInd w:val="0"/>
        <w:snapToGrid w:val="0"/>
        <w:spacing w:line="300" w:lineRule="auto"/>
        <w:rPr>
          <w:rFonts w:ascii="黑体" w:eastAsia="黑体" w:cs="黑体"/>
          <w:b/>
          <w:kern w:val="0"/>
          <w:sz w:val="48"/>
          <w:szCs w:val="48"/>
        </w:rPr>
      </w:pPr>
    </w:p>
    <w:tbl>
      <w:tblPr>
        <w:tblW w:w="0" w:type="auto"/>
        <w:jc w:val="center"/>
        <w:tblLayout w:type="fixed"/>
        <w:tblLook w:val="04A0" w:firstRow="1" w:lastRow="0" w:firstColumn="1" w:lastColumn="0" w:noHBand="0" w:noVBand="1"/>
      </w:tblPr>
      <w:tblGrid>
        <w:gridCol w:w="2552"/>
        <w:gridCol w:w="4675"/>
      </w:tblGrid>
      <w:tr w:rsidR="00A30FA8">
        <w:trPr>
          <w:trHeight w:val="564"/>
          <w:jc w:val="center"/>
        </w:trPr>
        <w:tc>
          <w:tcPr>
            <w:tcW w:w="2552" w:type="dxa"/>
          </w:tcPr>
          <w:p w:rsidR="00A30FA8" w:rsidRDefault="0019762A">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rPr>
              <w:t xml:space="preserve">项  目 </w:t>
            </w:r>
            <w:r>
              <w:rPr>
                <w:rFonts w:ascii="黑体" w:eastAsia="黑体" w:cs="Arial Unicode MS"/>
                <w:kern w:val="0"/>
                <w:sz w:val="30"/>
                <w:szCs w:val="30"/>
              </w:rPr>
              <w:t xml:space="preserve"> </w:t>
            </w:r>
            <w:r>
              <w:rPr>
                <w:rFonts w:ascii="黑体" w:eastAsia="黑体" w:cs="Arial Unicode MS" w:hint="eastAsia"/>
                <w:kern w:val="0"/>
                <w:sz w:val="30"/>
                <w:szCs w:val="30"/>
              </w:rPr>
              <w:t>名  称：</w:t>
            </w:r>
          </w:p>
        </w:tc>
        <w:tc>
          <w:tcPr>
            <w:tcW w:w="4675" w:type="dxa"/>
          </w:tcPr>
          <w:p w:rsidR="00A30FA8" w:rsidRDefault="0019762A">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u w:val="single"/>
              </w:rPr>
              <w:t>2024年度开发区营商环境建设局中小型信息化项目集中式监理服务</w:t>
            </w:r>
          </w:p>
        </w:tc>
      </w:tr>
      <w:tr w:rsidR="00A30FA8">
        <w:trPr>
          <w:trHeight w:val="564"/>
          <w:jc w:val="center"/>
        </w:trPr>
        <w:tc>
          <w:tcPr>
            <w:tcW w:w="2552" w:type="dxa"/>
          </w:tcPr>
          <w:p w:rsidR="00A30FA8" w:rsidRDefault="0019762A">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rPr>
              <w:t>委托方（甲方）：</w:t>
            </w:r>
          </w:p>
        </w:tc>
        <w:tc>
          <w:tcPr>
            <w:tcW w:w="4675" w:type="dxa"/>
          </w:tcPr>
          <w:p w:rsidR="00A30FA8" w:rsidRDefault="0019762A">
            <w:pPr>
              <w:adjustRightInd w:val="0"/>
              <w:snapToGrid w:val="0"/>
              <w:spacing w:line="300" w:lineRule="auto"/>
              <w:rPr>
                <w:rFonts w:ascii="黑体" w:eastAsia="黑体" w:cs="Arial Unicode MS"/>
                <w:kern w:val="0"/>
                <w:sz w:val="30"/>
                <w:szCs w:val="30"/>
                <w:u w:val="single"/>
              </w:rPr>
            </w:pPr>
            <w:r>
              <w:rPr>
                <w:rFonts w:ascii="黑体" w:eastAsia="黑体" w:cs="Arial Unicode MS" w:hint="eastAsia"/>
                <w:kern w:val="0"/>
                <w:sz w:val="30"/>
                <w:szCs w:val="30"/>
                <w:u w:val="single"/>
              </w:rPr>
              <w:t>北京经济技术开发区营商环境建设局</w:t>
            </w:r>
          </w:p>
        </w:tc>
      </w:tr>
      <w:tr w:rsidR="00A30FA8">
        <w:trPr>
          <w:trHeight w:val="564"/>
          <w:jc w:val="center"/>
        </w:trPr>
        <w:tc>
          <w:tcPr>
            <w:tcW w:w="2552" w:type="dxa"/>
          </w:tcPr>
          <w:p w:rsidR="00A30FA8" w:rsidRDefault="0019762A">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rPr>
              <w:t>受托方（乙方）：</w:t>
            </w:r>
          </w:p>
        </w:tc>
        <w:tc>
          <w:tcPr>
            <w:tcW w:w="4675" w:type="dxa"/>
          </w:tcPr>
          <w:p w:rsidR="00A30FA8" w:rsidRDefault="0019762A">
            <w:pPr>
              <w:adjustRightInd w:val="0"/>
              <w:snapToGrid w:val="0"/>
              <w:spacing w:line="300" w:lineRule="auto"/>
              <w:rPr>
                <w:rFonts w:ascii="黑体" w:eastAsia="黑体" w:cs="Arial Unicode MS"/>
                <w:kern w:val="0"/>
                <w:sz w:val="30"/>
                <w:szCs w:val="30"/>
                <w:u w:val="single"/>
              </w:rPr>
            </w:pPr>
            <w:r>
              <w:rPr>
                <w:rFonts w:ascii="黑体" w:eastAsia="黑体" w:cs="Arial Unicode MS" w:hint="eastAsia"/>
                <w:kern w:val="0"/>
                <w:sz w:val="30"/>
                <w:szCs w:val="30"/>
                <w:u w:val="single"/>
              </w:rPr>
              <w:t xml:space="preserve">                            </w:t>
            </w:r>
            <w:r>
              <w:rPr>
                <w:rFonts w:ascii="黑体" w:eastAsia="黑体" w:cs="Arial Unicode MS" w:hint="eastAsia"/>
                <w:kern w:val="0"/>
                <w:sz w:val="30"/>
                <w:szCs w:val="30"/>
              </w:rPr>
              <w:t xml:space="preserve">     </w:t>
            </w:r>
          </w:p>
        </w:tc>
      </w:tr>
      <w:tr w:rsidR="00A30FA8">
        <w:trPr>
          <w:trHeight w:val="564"/>
          <w:jc w:val="center"/>
        </w:trPr>
        <w:tc>
          <w:tcPr>
            <w:tcW w:w="2552" w:type="dxa"/>
          </w:tcPr>
          <w:p w:rsidR="00A30FA8" w:rsidRDefault="0019762A">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rPr>
              <w:t>签  订 日  期：</w:t>
            </w:r>
          </w:p>
        </w:tc>
        <w:tc>
          <w:tcPr>
            <w:tcW w:w="4675" w:type="dxa"/>
          </w:tcPr>
          <w:p w:rsidR="00A30FA8" w:rsidRDefault="0019762A">
            <w:pPr>
              <w:adjustRightInd w:val="0"/>
              <w:snapToGrid w:val="0"/>
              <w:spacing w:line="300" w:lineRule="auto"/>
              <w:rPr>
                <w:rFonts w:ascii="黑体" w:eastAsia="黑体" w:cs="Arial Unicode MS"/>
                <w:kern w:val="0"/>
                <w:sz w:val="30"/>
                <w:szCs w:val="30"/>
                <w:u w:val="single"/>
              </w:rPr>
            </w:pPr>
            <w:r>
              <w:rPr>
                <w:rFonts w:ascii="黑体" w:eastAsia="黑体" w:cs="Arial Unicode MS" w:hint="eastAsia"/>
                <w:kern w:val="0"/>
                <w:sz w:val="30"/>
                <w:szCs w:val="30"/>
                <w:u w:val="single"/>
              </w:rPr>
              <w:t xml:space="preserve">                            </w:t>
            </w:r>
            <w:r>
              <w:rPr>
                <w:rFonts w:ascii="黑体" w:eastAsia="黑体" w:cs="Arial Unicode MS" w:hint="eastAsia"/>
                <w:kern w:val="0"/>
                <w:sz w:val="30"/>
                <w:szCs w:val="30"/>
              </w:rPr>
              <w:t xml:space="preserve">      </w:t>
            </w:r>
            <w:r>
              <w:rPr>
                <w:rFonts w:ascii="黑体" w:eastAsia="黑体" w:cs="Arial Unicode MS" w:hint="eastAsia"/>
                <w:kern w:val="0"/>
                <w:sz w:val="30"/>
                <w:szCs w:val="30"/>
                <w:u w:val="single"/>
              </w:rPr>
              <w:t xml:space="preserve"> </w:t>
            </w:r>
          </w:p>
        </w:tc>
      </w:tr>
      <w:tr w:rsidR="00A30FA8">
        <w:trPr>
          <w:trHeight w:val="564"/>
          <w:jc w:val="center"/>
        </w:trPr>
        <w:tc>
          <w:tcPr>
            <w:tcW w:w="2552" w:type="dxa"/>
          </w:tcPr>
          <w:p w:rsidR="00A30FA8" w:rsidRDefault="0019762A">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rPr>
              <w:t>签  订 地  点：</w:t>
            </w:r>
          </w:p>
        </w:tc>
        <w:tc>
          <w:tcPr>
            <w:tcW w:w="4675" w:type="dxa"/>
          </w:tcPr>
          <w:p w:rsidR="00A30FA8" w:rsidRDefault="0019762A">
            <w:pPr>
              <w:adjustRightInd w:val="0"/>
              <w:snapToGrid w:val="0"/>
              <w:spacing w:line="300" w:lineRule="auto"/>
              <w:rPr>
                <w:rFonts w:ascii="黑体" w:eastAsia="黑体" w:cs="Arial Unicode MS"/>
                <w:kern w:val="0"/>
                <w:sz w:val="30"/>
                <w:szCs w:val="30"/>
                <w:u w:val="single"/>
              </w:rPr>
            </w:pPr>
            <w:r>
              <w:rPr>
                <w:rFonts w:ascii="黑体" w:eastAsia="黑体" w:cs="Arial Unicode MS" w:hint="eastAsia"/>
                <w:kern w:val="0"/>
                <w:sz w:val="30"/>
                <w:szCs w:val="30"/>
                <w:u w:val="single"/>
              </w:rPr>
              <w:t xml:space="preserve">                            </w:t>
            </w:r>
            <w:r>
              <w:rPr>
                <w:rFonts w:ascii="黑体" w:eastAsia="黑体" w:cs="Arial Unicode MS" w:hint="eastAsia"/>
                <w:kern w:val="0"/>
                <w:sz w:val="30"/>
                <w:szCs w:val="30"/>
              </w:rPr>
              <w:t xml:space="preserve">     </w:t>
            </w:r>
          </w:p>
        </w:tc>
      </w:tr>
    </w:tbl>
    <w:p w:rsidR="00A30FA8" w:rsidRDefault="00A30FA8">
      <w:pPr>
        <w:widowControl/>
        <w:adjustRightInd w:val="0"/>
        <w:snapToGrid w:val="0"/>
        <w:spacing w:line="300" w:lineRule="auto"/>
        <w:jc w:val="left"/>
        <w:rPr>
          <w:rFonts w:ascii="宋体"/>
          <w:sz w:val="24"/>
          <w:szCs w:val="21"/>
        </w:rPr>
        <w:sectPr w:rsidR="00A30FA8">
          <w:footerReference w:type="default" r:id="rId21"/>
          <w:pgSz w:w="11907" w:h="16840"/>
          <w:pgMar w:top="1440" w:right="1423" w:bottom="1440" w:left="1423" w:header="851" w:footer="850" w:gutter="0"/>
          <w:cols w:space="720"/>
          <w:docGrid w:linePitch="286"/>
        </w:sectPr>
      </w:pPr>
    </w:p>
    <w:p w:rsidR="00A30FA8" w:rsidRDefault="0019762A">
      <w:pPr>
        <w:spacing w:beforeLines="50" w:before="120" w:line="400" w:lineRule="exact"/>
        <w:ind w:firstLine="422"/>
        <w:jc w:val="center"/>
        <w:rPr>
          <w:rFonts w:hAnsi="宋体"/>
          <w:b/>
          <w:bCs/>
          <w:color w:val="000000"/>
          <w:sz w:val="30"/>
          <w:szCs w:val="30"/>
        </w:rPr>
      </w:pPr>
      <w:r>
        <w:rPr>
          <w:rFonts w:hAnsi="宋体" w:hint="eastAsia"/>
          <w:b/>
          <w:bCs/>
          <w:color w:val="000000"/>
          <w:kern w:val="0"/>
          <w:sz w:val="30"/>
          <w:szCs w:val="30"/>
        </w:rPr>
        <w:lastRenderedPageBreak/>
        <w:t>委托服务</w:t>
      </w:r>
      <w:r>
        <w:rPr>
          <w:rFonts w:hAnsi="宋体" w:hint="eastAsia"/>
          <w:b/>
          <w:bCs/>
          <w:color w:val="000000"/>
          <w:kern w:val="0"/>
          <w:sz w:val="30"/>
          <w:szCs w:val="30"/>
          <w:lang w:eastAsia="zh-Hans"/>
        </w:rPr>
        <w:t>合同</w:t>
      </w:r>
    </w:p>
    <w:p w:rsidR="00A30FA8" w:rsidRDefault="00A30FA8">
      <w:pPr>
        <w:spacing w:line="360" w:lineRule="auto"/>
        <w:ind w:firstLineChars="200" w:firstLine="480"/>
        <w:rPr>
          <w:rFonts w:ascii="宋体" w:hAnsi="宋体" w:cs="宋体"/>
          <w:sz w:val="24"/>
          <w:lang w:eastAsia="zh-Hans"/>
        </w:rPr>
      </w:pPr>
    </w:p>
    <w:p w:rsidR="00A30FA8" w:rsidRDefault="0019762A">
      <w:pPr>
        <w:spacing w:line="360" w:lineRule="auto"/>
        <w:ind w:firstLineChars="200" w:firstLine="480"/>
        <w:rPr>
          <w:rFonts w:ascii="宋体" w:hAnsi="宋体" w:cs="宋体"/>
          <w:sz w:val="24"/>
        </w:rPr>
      </w:pPr>
      <w:r>
        <w:rPr>
          <w:rFonts w:ascii="宋体" w:hAnsi="宋体" w:cs="宋体" w:hint="eastAsia"/>
          <w:sz w:val="24"/>
          <w:lang w:eastAsia="zh-Hans"/>
        </w:rPr>
        <w:t>甲方</w:t>
      </w:r>
      <w:r>
        <w:rPr>
          <w:rFonts w:ascii="宋体" w:hAnsi="宋体" w:cs="宋体" w:hint="eastAsia"/>
          <w:sz w:val="24"/>
        </w:rPr>
        <w:t>：</w:t>
      </w:r>
      <w:r>
        <w:rPr>
          <w:rFonts w:ascii="宋体" w:hAnsi="宋体" w:cs="宋体" w:hint="eastAsia"/>
          <w:sz w:val="24"/>
          <w:u w:val="single"/>
        </w:rPr>
        <w:t xml:space="preserve">北京经济技术开发区营商环境建设局      </w:t>
      </w:r>
    </w:p>
    <w:p w:rsidR="00A30FA8" w:rsidRDefault="0019762A">
      <w:pPr>
        <w:spacing w:line="360" w:lineRule="auto"/>
        <w:ind w:firstLineChars="200" w:firstLine="480"/>
        <w:rPr>
          <w:rFonts w:ascii="宋体" w:hAnsi="宋体" w:cs="宋体"/>
          <w:sz w:val="24"/>
        </w:rPr>
      </w:pPr>
      <w:r>
        <w:rPr>
          <w:rFonts w:ascii="宋体" w:hAnsi="宋体" w:cs="宋体" w:hint="eastAsia"/>
          <w:sz w:val="24"/>
          <w:lang w:eastAsia="zh-Hans"/>
        </w:rPr>
        <w:t>乙方</w:t>
      </w:r>
      <w:r>
        <w:rPr>
          <w:rFonts w:ascii="宋体" w:hAnsi="宋体" w:cs="宋体" w:hint="eastAsia"/>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rsidR="00A30FA8" w:rsidRDefault="0019762A">
      <w:pPr>
        <w:adjustRightInd w:val="0"/>
        <w:snapToGrid w:val="0"/>
        <w:spacing w:line="360" w:lineRule="auto"/>
        <w:ind w:firstLineChars="200" w:firstLine="480"/>
        <w:rPr>
          <w:rFonts w:ascii="宋体" w:hAnsi="宋体"/>
          <w:sz w:val="24"/>
          <w:szCs w:val="21"/>
        </w:rPr>
      </w:pPr>
      <w:r>
        <w:rPr>
          <w:rFonts w:ascii="宋体" w:hAnsi="宋体" w:hint="eastAsia"/>
          <w:sz w:val="24"/>
          <w:szCs w:val="21"/>
        </w:rPr>
        <w:t>根据《中华人民共和国民法典》及相关法律、法规规定，在遵循平等、自愿、公平和</w:t>
      </w:r>
      <w:r>
        <w:rPr>
          <w:rFonts w:ascii="宋体" w:hint="eastAsia"/>
          <w:sz w:val="24"/>
          <w:szCs w:val="21"/>
        </w:rPr>
        <w:t>诚实信用</w:t>
      </w:r>
      <w:r>
        <w:rPr>
          <w:rFonts w:ascii="宋体" w:hAnsi="宋体" w:hint="eastAsia"/>
          <w:sz w:val="24"/>
          <w:szCs w:val="21"/>
        </w:rPr>
        <w:t>的基础上，甲、乙双方经协商一致，就乙方为甲方提供本合同项下相关服务事宜达成如下协议：</w:t>
      </w:r>
    </w:p>
    <w:p w:rsidR="00A30FA8" w:rsidRDefault="0019762A">
      <w:pPr>
        <w:numPr>
          <w:ilvl w:val="0"/>
          <w:numId w:val="39"/>
        </w:numPr>
        <w:tabs>
          <w:tab w:val="left" w:pos="567"/>
        </w:tabs>
        <w:adjustRightInd w:val="0"/>
        <w:snapToGrid w:val="0"/>
        <w:spacing w:line="360" w:lineRule="auto"/>
        <w:rPr>
          <w:rFonts w:hAnsi="宋体"/>
          <w:b/>
          <w:sz w:val="24"/>
          <w:szCs w:val="21"/>
        </w:rPr>
      </w:pPr>
      <w:r>
        <w:rPr>
          <w:rFonts w:hAnsi="宋体" w:hint="eastAsia"/>
          <w:b/>
          <w:sz w:val="24"/>
          <w:szCs w:val="21"/>
        </w:rPr>
        <w:t>项目名称、服务内容及要求</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项目名称：</w:t>
      </w:r>
      <w:r>
        <w:rPr>
          <w:rFonts w:hint="eastAsia"/>
          <w:sz w:val="24"/>
        </w:rPr>
        <w:t>2024</w:t>
      </w:r>
      <w:r>
        <w:rPr>
          <w:rFonts w:hint="eastAsia"/>
          <w:sz w:val="24"/>
        </w:rPr>
        <w:t>年度开发区营商环境建设局中小型信息化项目集中式监理服务</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服务内容：</w:t>
      </w:r>
      <w:r>
        <w:rPr>
          <w:rFonts w:asciiTheme="minorEastAsia" w:eastAsiaTheme="minorEastAsia" w:hAnsiTheme="minorEastAsia" w:hint="eastAsia"/>
          <w:sz w:val="24"/>
        </w:rPr>
        <w:t>对营商环境建设局各处室的中小型项目开展合同审核、项目合规性管理及验收辅助，对大数据处信息化项目开展全过程监理。</w:t>
      </w:r>
    </w:p>
    <w:p w:rsidR="00A30FA8" w:rsidRDefault="0019762A">
      <w:pPr>
        <w:numPr>
          <w:ilvl w:val="1"/>
          <w:numId w:val="39"/>
        </w:numPr>
        <w:tabs>
          <w:tab w:val="left" w:pos="567"/>
          <w:tab w:val="left" w:pos="1304"/>
        </w:tabs>
        <w:adjustRightInd w:val="0"/>
        <w:snapToGrid w:val="0"/>
        <w:spacing w:line="360" w:lineRule="auto"/>
        <w:rPr>
          <w:sz w:val="24"/>
          <w:szCs w:val="21"/>
          <w:u w:val="single"/>
        </w:rPr>
      </w:pPr>
      <w:r>
        <w:rPr>
          <w:rFonts w:hint="eastAsia"/>
          <w:sz w:val="24"/>
          <w:szCs w:val="21"/>
        </w:rPr>
        <w:t>服务标准要求</w:t>
      </w:r>
      <w:r>
        <w:rPr>
          <w:rFonts w:ascii="宋体" w:hAnsi="Calibri"/>
          <w:sz w:val="24"/>
          <w:szCs w:val="21"/>
        </w:rPr>
        <w:t>：</w:t>
      </w:r>
    </w:p>
    <w:p w:rsidR="00A30FA8" w:rsidRDefault="0019762A">
      <w:pPr>
        <w:numPr>
          <w:ilvl w:val="0"/>
          <w:numId w:val="40"/>
        </w:numPr>
        <w:tabs>
          <w:tab w:val="left" w:pos="567"/>
          <w:tab w:val="left" w:pos="851"/>
        </w:tabs>
        <w:spacing w:line="360" w:lineRule="auto"/>
        <w:ind w:left="0" w:firstLine="371"/>
        <w:rPr>
          <w:rFonts w:asciiTheme="minorEastAsia" w:eastAsiaTheme="minorEastAsia" w:hAnsiTheme="minorEastAsia"/>
          <w:sz w:val="24"/>
        </w:rPr>
      </w:pPr>
      <w:r>
        <w:rPr>
          <w:rFonts w:asciiTheme="minorEastAsia" w:eastAsiaTheme="minorEastAsia" w:hAnsiTheme="minorEastAsia" w:hint="eastAsia"/>
          <w:sz w:val="24"/>
        </w:rPr>
        <w:t>国家有关信息系统工程监理的法规</w:t>
      </w:r>
    </w:p>
    <w:p w:rsidR="00A30FA8" w:rsidRDefault="0019762A">
      <w:pPr>
        <w:numPr>
          <w:ilvl w:val="0"/>
          <w:numId w:val="20"/>
        </w:numPr>
        <w:spacing w:line="360" w:lineRule="auto"/>
        <w:ind w:firstLine="284"/>
        <w:rPr>
          <w:rFonts w:asciiTheme="minorEastAsia" w:eastAsiaTheme="minorEastAsia" w:hAnsiTheme="minorEastAsia"/>
          <w:sz w:val="24"/>
        </w:rPr>
      </w:pPr>
      <w:r>
        <w:rPr>
          <w:rFonts w:asciiTheme="minorEastAsia" w:eastAsiaTheme="minorEastAsia" w:hAnsiTheme="minorEastAsia" w:hint="eastAsia"/>
          <w:sz w:val="24"/>
        </w:rPr>
        <w:t>《中国电子企业协会信息系统工程监理会员单位管理规范（试行）》（2019年修订版）</w:t>
      </w:r>
    </w:p>
    <w:p w:rsidR="00A30FA8" w:rsidRDefault="0019762A">
      <w:pPr>
        <w:numPr>
          <w:ilvl w:val="0"/>
          <w:numId w:val="20"/>
        </w:numPr>
        <w:spacing w:line="360" w:lineRule="auto"/>
        <w:ind w:firstLine="284"/>
        <w:rPr>
          <w:rFonts w:asciiTheme="minorEastAsia" w:eastAsiaTheme="minorEastAsia" w:hAnsiTheme="minorEastAsia"/>
          <w:sz w:val="24"/>
        </w:rPr>
      </w:pPr>
      <w:r>
        <w:rPr>
          <w:rFonts w:asciiTheme="minorEastAsia" w:eastAsiaTheme="minorEastAsia" w:hAnsiTheme="minorEastAsia" w:hint="eastAsia"/>
          <w:sz w:val="24"/>
        </w:rPr>
        <w:t>《国家政务信息化项目建设管理办法》（国办发〔2019〕57号）；</w:t>
      </w:r>
    </w:p>
    <w:p w:rsidR="00A30FA8" w:rsidRDefault="0019762A">
      <w:pPr>
        <w:numPr>
          <w:ilvl w:val="0"/>
          <w:numId w:val="40"/>
        </w:numPr>
        <w:tabs>
          <w:tab w:val="left" w:pos="567"/>
          <w:tab w:val="left" w:pos="851"/>
        </w:tabs>
        <w:spacing w:line="360" w:lineRule="auto"/>
        <w:ind w:left="0" w:firstLine="371"/>
        <w:rPr>
          <w:rFonts w:asciiTheme="minorEastAsia" w:eastAsiaTheme="minorEastAsia" w:hAnsiTheme="minorEastAsia"/>
          <w:sz w:val="24"/>
        </w:rPr>
      </w:pPr>
      <w:r>
        <w:rPr>
          <w:rFonts w:asciiTheme="minorEastAsia" w:eastAsiaTheme="minorEastAsia" w:hAnsiTheme="minorEastAsia" w:hint="eastAsia"/>
          <w:sz w:val="24"/>
        </w:rPr>
        <w:t>国家、行业及本项目主管部门有关法律、法规、施工技术标准、规范和规程；</w:t>
      </w:r>
    </w:p>
    <w:p w:rsidR="00A30FA8" w:rsidRDefault="0019762A">
      <w:pPr>
        <w:numPr>
          <w:ilvl w:val="0"/>
          <w:numId w:val="40"/>
        </w:numPr>
        <w:tabs>
          <w:tab w:val="left" w:pos="567"/>
          <w:tab w:val="left" w:pos="851"/>
        </w:tabs>
        <w:spacing w:line="360" w:lineRule="auto"/>
        <w:ind w:left="0" w:firstLine="371"/>
        <w:rPr>
          <w:rFonts w:asciiTheme="minorEastAsia" w:eastAsiaTheme="minorEastAsia" w:hAnsiTheme="minorEastAsia"/>
          <w:sz w:val="24"/>
        </w:rPr>
      </w:pPr>
      <w:r>
        <w:rPr>
          <w:rFonts w:asciiTheme="minorEastAsia" w:eastAsiaTheme="minorEastAsia" w:hAnsiTheme="minorEastAsia" w:hint="eastAsia"/>
          <w:sz w:val="24"/>
        </w:rPr>
        <w:t>建设单位与承建方签订的承建合同；</w:t>
      </w:r>
    </w:p>
    <w:p w:rsidR="00A30FA8" w:rsidRDefault="0019762A">
      <w:pPr>
        <w:numPr>
          <w:ilvl w:val="0"/>
          <w:numId w:val="40"/>
        </w:numPr>
        <w:tabs>
          <w:tab w:val="left" w:pos="567"/>
          <w:tab w:val="left" w:pos="851"/>
        </w:tabs>
        <w:spacing w:line="360" w:lineRule="auto"/>
        <w:ind w:left="0" w:firstLine="371"/>
        <w:rPr>
          <w:rFonts w:asciiTheme="minorEastAsia" w:eastAsiaTheme="minorEastAsia" w:hAnsiTheme="minorEastAsia"/>
          <w:sz w:val="24"/>
        </w:rPr>
      </w:pPr>
      <w:r>
        <w:rPr>
          <w:rFonts w:asciiTheme="minorEastAsia" w:eastAsiaTheme="minorEastAsia" w:hAnsiTheme="minorEastAsia" w:hint="eastAsia"/>
          <w:sz w:val="24"/>
        </w:rPr>
        <w:t>建设单位与监理单位签订的监理合同；</w:t>
      </w:r>
    </w:p>
    <w:p w:rsidR="00A30FA8" w:rsidRDefault="0019762A">
      <w:pPr>
        <w:numPr>
          <w:ilvl w:val="0"/>
          <w:numId w:val="40"/>
        </w:numPr>
        <w:tabs>
          <w:tab w:val="left" w:pos="567"/>
          <w:tab w:val="left" w:pos="851"/>
        </w:tabs>
        <w:spacing w:line="360" w:lineRule="auto"/>
        <w:ind w:left="0" w:firstLine="371"/>
        <w:rPr>
          <w:rFonts w:asciiTheme="minorEastAsia" w:eastAsiaTheme="minorEastAsia" w:hAnsiTheme="minorEastAsia"/>
          <w:sz w:val="24"/>
        </w:rPr>
      </w:pPr>
      <w:r>
        <w:rPr>
          <w:rFonts w:asciiTheme="minorEastAsia" w:eastAsiaTheme="minorEastAsia" w:hAnsiTheme="minorEastAsia" w:hint="eastAsia"/>
          <w:sz w:val="24"/>
        </w:rPr>
        <w:t>经本项目有关部门批准的项目文件中的设计文件、施工图纸、招标方案、中标文件以及相关技术文件和技术要求；</w:t>
      </w:r>
    </w:p>
    <w:p w:rsidR="00A30FA8" w:rsidRDefault="0019762A">
      <w:pPr>
        <w:numPr>
          <w:ilvl w:val="0"/>
          <w:numId w:val="40"/>
        </w:numPr>
        <w:tabs>
          <w:tab w:val="left" w:pos="567"/>
          <w:tab w:val="left" w:pos="851"/>
        </w:tabs>
        <w:spacing w:line="360" w:lineRule="auto"/>
        <w:ind w:left="0" w:firstLine="371"/>
        <w:rPr>
          <w:rFonts w:asciiTheme="minorEastAsia" w:eastAsiaTheme="minorEastAsia" w:hAnsiTheme="minorEastAsia"/>
          <w:sz w:val="24"/>
        </w:rPr>
      </w:pPr>
      <w:r>
        <w:rPr>
          <w:rFonts w:asciiTheme="minorEastAsia" w:eastAsiaTheme="minorEastAsia" w:hAnsiTheme="minorEastAsia" w:hint="eastAsia"/>
          <w:sz w:val="24"/>
        </w:rPr>
        <w:t>项目实施过程中发生的经有关方签认的设计变更及洽商记录，经建设单位、监理单位、承建单位确认的其他文件、会议纪要等。</w:t>
      </w:r>
    </w:p>
    <w:p w:rsidR="00A30FA8" w:rsidRDefault="0019762A">
      <w:pPr>
        <w:numPr>
          <w:ilvl w:val="0"/>
          <w:numId w:val="40"/>
        </w:numPr>
        <w:tabs>
          <w:tab w:val="left" w:pos="567"/>
          <w:tab w:val="left" w:pos="851"/>
        </w:tabs>
        <w:spacing w:line="360" w:lineRule="auto"/>
        <w:ind w:left="0" w:firstLine="371"/>
        <w:rPr>
          <w:rFonts w:asciiTheme="minorEastAsia" w:eastAsiaTheme="minorEastAsia" w:hAnsiTheme="minorEastAsia"/>
          <w:sz w:val="24"/>
        </w:rPr>
      </w:pPr>
      <w:r>
        <w:rPr>
          <w:rFonts w:asciiTheme="minorEastAsia" w:eastAsiaTheme="minorEastAsia" w:hAnsiTheme="minorEastAsia" w:hint="eastAsia"/>
          <w:sz w:val="24"/>
        </w:rPr>
        <w:t>工程监理规范</w:t>
      </w:r>
    </w:p>
    <w:p w:rsidR="00A30FA8" w:rsidRDefault="0019762A">
      <w:pPr>
        <w:numPr>
          <w:ilvl w:val="0"/>
          <w:numId w:val="20"/>
        </w:numPr>
        <w:spacing w:line="360" w:lineRule="auto"/>
        <w:ind w:firstLine="284"/>
        <w:rPr>
          <w:rFonts w:asciiTheme="minorEastAsia" w:eastAsiaTheme="minorEastAsia" w:hAnsiTheme="minorEastAsia"/>
          <w:sz w:val="24"/>
        </w:rPr>
      </w:pPr>
      <w:r>
        <w:rPr>
          <w:rFonts w:asciiTheme="minorEastAsia" w:eastAsiaTheme="minorEastAsia" w:hAnsiTheme="minorEastAsia"/>
          <w:sz w:val="24"/>
        </w:rPr>
        <w:t>GB/T 19668.1-2014</w:t>
      </w:r>
      <w:r>
        <w:rPr>
          <w:rFonts w:asciiTheme="minorEastAsia" w:eastAsiaTheme="minorEastAsia" w:hAnsiTheme="minorEastAsia" w:hint="eastAsia"/>
          <w:sz w:val="24"/>
        </w:rPr>
        <w:t>信息技术服务</w:t>
      </w:r>
      <w:r>
        <w:rPr>
          <w:rFonts w:asciiTheme="minorEastAsia" w:eastAsiaTheme="minorEastAsia" w:hAnsiTheme="minorEastAsia"/>
          <w:sz w:val="24"/>
        </w:rPr>
        <w:t xml:space="preserve"> </w:t>
      </w:r>
      <w:r>
        <w:rPr>
          <w:rFonts w:asciiTheme="minorEastAsia" w:eastAsiaTheme="minorEastAsia" w:hAnsiTheme="minorEastAsia" w:hint="eastAsia"/>
          <w:sz w:val="24"/>
        </w:rPr>
        <w:t>监理 第</w:t>
      </w:r>
      <w:r>
        <w:rPr>
          <w:rFonts w:asciiTheme="minorEastAsia" w:eastAsiaTheme="minorEastAsia" w:hAnsiTheme="minorEastAsia"/>
          <w:sz w:val="24"/>
        </w:rPr>
        <w:t>1</w:t>
      </w:r>
      <w:r>
        <w:rPr>
          <w:rFonts w:asciiTheme="minorEastAsia" w:eastAsiaTheme="minorEastAsia" w:hAnsiTheme="minorEastAsia" w:hint="eastAsia"/>
          <w:sz w:val="24"/>
        </w:rPr>
        <w:t>部分：总则</w:t>
      </w:r>
    </w:p>
    <w:p w:rsidR="00A30FA8" w:rsidRDefault="0019762A">
      <w:pPr>
        <w:numPr>
          <w:ilvl w:val="0"/>
          <w:numId w:val="20"/>
        </w:numPr>
        <w:spacing w:line="360" w:lineRule="auto"/>
        <w:ind w:firstLine="284"/>
        <w:rPr>
          <w:rFonts w:asciiTheme="minorEastAsia" w:eastAsiaTheme="minorEastAsia" w:hAnsiTheme="minorEastAsia"/>
          <w:sz w:val="24"/>
        </w:rPr>
      </w:pPr>
      <w:r>
        <w:rPr>
          <w:rFonts w:asciiTheme="minorEastAsia" w:eastAsiaTheme="minorEastAsia" w:hAnsiTheme="minorEastAsia"/>
          <w:sz w:val="24"/>
        </w:rPr>
        <w:t>GB/T 19668.2-2017</w:t>
      </w:r>
      <w:r>
        <w:rPr>
          <w:rFonts w:asciiTheme="minorEastAsia" w:eastAsiaTheme="minorEastAsia" w:hAnsiTheme="minorEastAsia" w:hint="eastAsia"/>
          <w:sz w:val="24"/>
        </w:rPr>
        <w:t>信息技术服务</w:t>
      </w:r>
      <w:r>
        <w:rPr>
          <w:rFonts w:asciiTheme="minorEastAsia" w:eastAsiaTheme="minorEastAsia" w:hAnsiTheme="minorEastAsia"/>
          <w:sz w:val="24"/>
        </w:rPr>
        <w:t xml:space="preserve"> </w:t>
      </w:r>
      <w:r>
        <w:rPr>
          <w:rFonts w:asciiTheme="minorEastAsia" w:eastAsiaTheme="minorEastAsia" w:hAnsiTheme="minorEastAsia" w:hint="eastAsia"/>
          <w:sz w:val="24"/>
        </w:rPr>
        <w:t>监理</w:t>
      </w:r>
      <w:r>
        <w:rPr>
          <w:rFonts w:asciiTheme="minorEastAsia" w:eastAsiaTheme="minorEastAsia" w:hAnsiTheme="minorEastAsia"/>
          <w:sz w:val="24"/>
        </w:rPr>
        <w:t xml:space="preserve"> </w:t>
      </w:r>
      <w:r>
        <w:rPr>
          <w:rFonts w:asciiTheme="minorEastAsia" w:eastAsiaTheme="minorEastAsia" w:hAnsiTheme="minorEastAsia" w:hint="eastAsia"/>
          <w:sz w:val="24"/>
        </w:rPr>
        <w:t>第</w:t>
      </w:r>
      <w:r>
        <w:rPr>
          <w:rFonts w:asciiTheme="minorEastAsia" w:eastAsiaTheme="minorEastAsia" w:hAnsiTheme="minorEastAsia"/>
          <w:sz w:val="24"/>
        </w:rPr>
        <w:t>2</w:t>
      </w:r>
      <w:r>
        <w:rPr>
          <w:rFonts w:asciiTheme="minorEastAsia" w:eastAsiaTheme="minorEastAsia" w:hAnsiTheme="minorEastAsia" w:hint="eastAsia"/>
          <w:sz w:val="24"/>
        </w:rPr>
        <w:t>部分：基础设施工程监理规范</w:t>
      </w:r>
    </w:p>
    <w:p w:rsidR="00A30FA8" w:rsidRDefault="0019762A">
      <w:pPr>
        <w:numPr>
          <w:ilvl w:val="0"/>
          <w:numId w:val="20"/>
        </w:numPr>
        <w:spacing w:line="360" w:lineRule="auto"/>
        <w:ind w:firstLine="284"/>
        <w:rPr>
          <w:rFonts w:asciiTheme="minorEastAsia" w:eastAsiaTheme="minorEastAsia" w:hAnsiTheme="minorEastAsia"/>
          <w:sz w:val="24"/>
        </w:rPr>
      </w:pPr>
      <w:r>
        <w:rPr>
          <w:rFonts w:asciiTheme="minorEastAsia" w:eastAsiaTheme="minorEastAsia" w:hAnsiTheme="minorEastAsia"/>
          <w:sz w:val="24"/>
        </w:rPr>
        <w:t>GB/T 19668.3-2017</w:t>
      </w:r>
      <w:r>
        <w:rPr>
          <w:rFonts w:asciiTheme="minorEastAsia" w:eastAsiaTheme="minorEastAsia" w:hAnsiTheme="minorEastAsia" w:hint="eastAsia"/>
          <w:sz w:val="24"/>
        </w:rPr>
        <w:t>信息技术服务</w:t>
      </w:r>
      <w:r>
        <w:rPr>
          <w:rFonts w:asciiTheme="minorEastAsia" w:eastAsiaTheme="minorEastAsia" w:hAnsiTheme="minorEastAsia"/>
          <w:sz w:val="24"/>
        </w:rPr>
        <w:t xml:space="preserve"> </w:t>
      </w:r>
      <w:r>
        <w:rPr>
          <w:rFonts w:asciiTheme="minorEastAsia" w:eastAsiaTheme="minorEastAsia" w:hAnsiTheme="minorEastAsia" w:hint="eastAsia"/>
          <w:sz w:val="24"/>
        </w:rPr>
        <w:t>监理</w:t>
      </w:r>
      <w:r>
        <w:rPr>
          <w:rFonts w:asciiTheme="minorEastAsia" w:eastAsiaTheme="minorEastAsia" w:hAnsiTheme="minorEastAsia"/>
          <w:sz w:val="24"/>
        </w:rPr>
        <w:t xml:space="preserve"> </w:t>
      </w:r>
      <w:r>
        <w:rPr>
          <w:rFonts w:asciiTheme="minorEastAsia" w:eastAsiaTheme="minorEastAsia" w:hAnsiTheme="minorEastAsia" w:hint="eastAsia"/>
          <w:sz w:val="24"/>
        </w:rPr>
        <w:t>第</w:t>
      </w:r>
      <w:r>
        <w:rPr>
          <w:rFonts w:asciiTheme="minorEastAsia" w:eastAsiaTheme="minorEastAsia" w:hAnsiTheme="minorEastAsia"/>
          <w:sz w:val="24"/>
        </w:rPr>
        <w:t>3</w:t>
      </w:r>
      <w:r>
        <w:rPr>
          <w:rFonts w:asciiTheme="minorEastAsia" w:eastAsiaTheme="minorEastAsia" w:hAnsiTheme="minorEastAsia" w:hint="eastAsia"/>
          <w:sz w:val="24"/>
        </w:rPr>
        <w:t>部分：运行维护监理规范</w:t>
      </w:r>
    </w:p>
    <w:p w:rsidR="00A30FA8" w:rsidRDefault="0019762A">
      <w:pPr>
        <w:numPr>
          <w:ilvl w:val="0"/>
          <w:numId w:val="20"/>
        </w:numPr>
        <w:spacing w:line="360" w:lineRule="auto"/>
        <w:ind w:firstLine="284"/>
        <w:rPr>
          <w:rFonts w:asciiTheme="minorEastAsia" w:eastAsiaTheme="minorEastAsia" w:hAnsiTheme="minorEastAsia"/>
          <w:sz w:val="24"/>
        </w:rPr>
      </w:pPr>
      <w:r>
        <w:rPr>
          <w:rFonts w:asciiTheme="minorEastAsia" w:eastAsiaTheme="minorEastAsia" w:hAnsiTheme="minorEastAsia"/>
          <w:sz w:val="24"/>
        </w:rPr>
        <w:t>GB/T 19668.4-2017</w:t>
      </w:r>
      <w:r>
        <w:rPr>
          <w:rFonts w:asciiTheme="minorEastAsia" w:eastAsiaTheme="minorEastAsia" w:hAnsiTheme="minorEastAsia" w:hint="eastAsia"/>
          <w:sz w:val="24"/>
        </w:rPr>
        <w:t>信息技术服务</w:t>
      </w:r>
      <w:r>
        <w:rPr>
          <w:rFonts w:asciiTheme="minorEastAsia" w:eastAsiaTheme="minorEastAsia" w:hAnsiTheme="minorEastAsia"/>
          <w:sz w:val="24"/>
        </w:rPr>
        <w:t xml:space="preserve"> </w:t>
      </w:r>
      <w:r>
        <w:rPr>
          <w:rFonts w:asciiTheme="minorEastAsia" w:eastAsiaTheme="minorEastAsia" w:hAnsiTheme="minorEastAsia" w:hint="eastAsia"/>
          <w:sz w:val="24"/>
        </w:rPr>
        <w:t>监理</w:t>
      </w:r>
      <w:r>
        <w:rPr>
          <w:rFonts w:asciiTheme="minorEastAsia" w:eastAsiaTheme="minorEastAsia" w:hAnsiTheme="minorEastAsia"/>
          <w:sz w:val="24"/>
        </w:rPr>
        <w:t xml:space="preserve"> </w:t>
      </w:r>
      <w:r>
        <w:rPr>
          <w:rFonts w:asciiTheme="minorEastAsia" w:eastAsiaTheme="minorEastAsia" w:hAnsiTheme="minorEastAsia" w:hint="eastAsia"/>
          <w:sz w:val="24"/>
        </w:rPr>
        <w:t>第</w:t>
      </w:r>
      <w:r>
        <w:rPr>
          <w:rFonts w:asciiTheme="minorEastAsia" w:eastAsiaTheme="minorEastAsia" w:hAnsiTheme="minorEastAsia"/>
          <w:sz w:val="24"/>
        </w:rPr>
        <w:t>4</w:t>
      </w:r>
      <w:r>
        <w:rPr>
          <w:rFonts w:asciiTheme="minorEastAsia" w:eastAsiaTheme="minorEastAsia" w:hAnsiTheme="minorEastAsia" w:hint="eastAsia"/>
          <w:sz w:val="24"/>
        </w:rPr>
        <w:t>部分：信息安全监理规范</w:t>
      </w:r>
    </w:p>
    <w:p w:rsidR="00A30FA8" w:rsidRDefault="0019762A">
      <w:pPr>
        <w:numPr>
          <w:ilvl w:val="0"/>
          <w:numId w:val="20"/>
        </w:numPr>
        <w:spacing w:line="360" w:lineRule="auto"/>
        <w:ind w:firstLine="284"/>
        <w:rPr>
          <w:rFonts w:asciiTheme="minorEastAsia" w:eastAsiaTheme="minorEastAsia" w:hAnsiTheme="minorEastAsia"/>
          <w:sz w:val="24"/>
        </w:rPr>
      </w:pPr>
      <w:r>
        <w:rPr>
          <w:rFonts w:asciiTheme="minorEastAsia" w:eastAsiaTheme="minorEastAsia" w:hAnsiTheme="minorEastAsia"/>
          <w:sz w:val="24"/>
        </w:rPr>
        <w:t>GB/T 19668.5-2018</w:t>
      </w:r>
      <w:r>
        <w:rPr>
          <w:rFonts w:asciiTheme="minorEastAsia" w:eastAsiaTheme="minorEastAsia" w:hAnsiTheme="minorEastAsia" w:hint="eastAsia"/>
          <w:sz w:val="24"/>
        </w:rPr>
        <w:t>信息技术服务</w:t>
      </w:r>
      <w:r>
        <w:rPr>
          <w:rFonts w:asciiTheme="minorEastAsia" w:eastAsiaTheme="minorEastAsia" w:hAnsiTheme="minorEastAsia"/>
          <w:sz w:val="24"/>
        </w:rPr>
        <w:t xml:space="preserve"> </w:t>
      </w:r>
      <w:r>
        <w:rPr>
          <w:rFonts w:asciiTheme="minorEastAsia" w:eastAsiaTheme="minorEastAsia" w:hAnsiTheme="minorEastAsia" w:hint="eastAsia"/>
          <w:sz w:val="24"/>
        </w:rPr>
        <w:t>监理</w:t>
      </w:r>
      <w:r>
        <w:rPr>
          <w:rFonts w:asciiTheme="minorEastAsia" w:eastAsiaTheme="minorEastAsia" w:hAnsiTheme="minorEastAsia"/>
          <w:sz w:val="24"/>
        </w:rPr>
        <w:t xml:space="preserve"> </w:t>
      </w:r>
      <w:r>
        <w:rPr>
          <w:rFonts w:asciiTheme="minorEastAsia" w:eastAsiaTheme="minorEastAsia" w:hAnsiTheme="minorEastAsia" w:hint="eastAsia"/>
          <w:sz w:val="24"/>
        </w:rPr>
        <w:t>第</w:t>
      </w:r>
      <w:r>
        <w:rPr>
          <w:rFonts w:asciiTheme="minorEastAsia" w:eastAsiaTheme="minorEastAsia" w:hAnsiTheme="minorEastAsia"/>
          <w:sz w:val="24"/>
        </w:rPr>
        <w:t>5</w:t>
      </w:r>
      <w:r>
        <w:rPr>
          <w:rFonts w:asciiTheme="minorEastAsia" w:eastAsiaTheme="minorEastAsia" w:hAnsiTheme="minorEastAsia" w:hint="eastAsia"/>
          <w:sz w:val="24"/>
        </w:rPr>
        <w:t>部分：软件工程监理规范</w:t>
      </w:r>
    </w:p>
    <w:p w:rsidR="00A30FA8" w:rsidRDefault="0019762A">
      <w:pPr>
        <w:numPr>
          <w:ilvl w:val="0"/>
          <w:numId w:val="20"/>
        </w:numPr>
        <w:spacing w:line="360" w:lineRule="auto"/>
        <w:ind w:firstLine="284"/>
      </w:pPr>
      <w:r>
        <w:rPr>
          <w:rFonts w:asciiTheme="minorEastAsia" w:eastAsiaTheme="minorEastAsia" w:hAnsiTheme="minorEastAsia"/>
          <w:sz w:val="24"/>
        </w:rPr>
        <w:lastRenderedPageBreak/>
        <w:t>GB/T 19668.6-2019</w:t>
      </w:r>
      <w:r>
        <w:rPr>
          <w:rFonts w:asciiTheme="minorEastAsia" w:eastAsiaTheme="minorEastAsia" w:hAnsiTheme="minorEastAsia" w:hint="eastAsia"/>
          <w:sz w:val="24"/>
        </w:rPr>
        <w:t>信息技术服务</w:t>
      </w:r>
      <w:r>
        <w:rPr>
          <w:rFonts w:asciiTheme="minorEastAsia" w:eastAsiaTheme="minorEastAsia" w:hAnsiTheme="minorEastAsia"/>
          <w:sz w:val="24"/>
        </w:rPr>
        <w:t xml:space="preserve"> </w:t>
      </w:r>
      <w:r>
        <w:rPr>
          <w:rFonts w:asciiTheme="minorEastAsia" w:eastAsiaTheme="minorEastAsia" w:hAnsiTheme="minorEastAsia" w:hint="eastAsia"/>
          <w:sz w:val="24"/>
        </w:rPr>
        <w:t>监理</w:t>
      </w:r>
      <w:r>
        <w:rPr>
          <w:rFonts w:asciiTheme="minorEastAsia" w:eastAsiaTheme="minorEastAsia" w:hAnsiTheme="minorEastAsia"/>
          <w:sz w:val="24"/>
        </w:rPr>
        <w:t xml:space="preserve"> </w:t>
      </w:r>
      <w:r>
        <w:rPr>
          <w:rFonts w:asciiTheme="minorEastAsia" w:eastAsiaTheme="minorEastAsia" w:hAnsiTheme="minorEastAsia" w:hint="eastAsia"/>
          <w:sz w:val="24"/>
        </w:rPr>
        <w:t>第</w:t>
      </w:r>
      <w:r>
        <w:rPr>
          <w:rFonts w:asciiTheme="minorEastAsia" w:eastAsiaTheme="minorEastAsia" w:hAnsiTheme="minorEastAsia"/>
          <w:sz w:val="24"/>
        </w:rPr>
        <w:t>6</w:t>
      </w:r>
      <w:r>
        <w:rPr>
          <w:rFonts w:asciiTheme="minorEastAsia" w:eastAsiaTheme="minorEastAsia" w:hAnsiTheme="minorEastAsia" w:hint="eastAsia"/>
          <w:sz w:val="24"/>
        </w:rPr>
        <w:t>部分：应用系统：数据中心工程监理规范</w:t>
      </w:r>
    </w:p>
    <w:p w:rsidR="00A30FA8" w:rsidRDefault="0019762A">
      <w:pPr>
        <w:tabs>
          <w:tab w:val="left" w:pos="567"/>
          <w:tab w:val="left" w:pos="1304"/>
        </w:tabs>
        <w:adjustRightInd w:val="0"/>
        <w:snapToGrid w:val="0"/>
        <w:spacing w:line="360" w:lineRule="auto"/>
        <w:ind w:firstLineChars="250" w:firstLine="600"/>
        <w:rPr>
          <w:sz w:val="24"/>
          <w:szCs w:val="21"/>
        </w:rPr>
      </w:pPr>
      <w:r>
        <w:rPr>
          <w:rFonts w:hint="eastAsia"/>
          <w:sz w:val="24"/>
          <w:szCs w:val="21"/>
        </w:rPr>
        <w:t>服务具体内容和要求详见合同附件一《项目实施方案》。</w:t>
      </w:r>
    </w:p>
    <w:p w:rsidR="00A30FA8" w:rsidRDefault="0019762A">
      <w:pPr>
        <w:numPr>
          <w:ilvl w:val="0"/>
          <w:numId w:val="39"/>
        </w:numPr>
        <w:tabs>
          <w:tab w:val="left" w:pos="567"/>
        </w:tabs>
        <w:adjustRightInd w:val="0"/>
        <w:snapToGrid w:val="0"/>
        <w:spacing w:line="360" w:lineRule="auto"/>
        <w:rPr>
          <w:rFonts w:hAnsi="宋体"/>
          <w:b/>
          <w:sz w:val="24"/>
          <w:szCs w:val="21"/>
        </w:rPr>
      </w:pPr>
      <w:r>
        <w:rPr>
          <w:rFonts w:hAnsi="宋体" w:hint="eastAsia"/>
          <w:b/>
          <w:sz w:val="24"/>
          <w:szCs w:val="21"/>
        </w:rPr>
        <w:t>履行期限、进度与地点</w:t>
      </w:r>
    </w:p>
    <w:p w:rsidR="00A30FA8" w:rsidRDefault="0019762A">
      <w:pPr>
        <w:numPr>
          <w:ilvl w:val="1"/>
          <w:numId w:val="39"/>
        </w:numPr>
        <w:tabs>
          <w:tab w:val="left" w:pos="567"/>
          <w:tab w:val="left" w:pos="1304"/>
        </w:tabs>
        <w:adjustRightInd w:val="0"/>
        <w:snapToGrid w:val="0"/>
        <w:spacing w:line="360" w:lineRule="auto"/>
        <w:rPr>
          <w:rFonts w:hAnsi="宋体"/>
          <w:sz w:val="24"/>
          <w:szCs w:val="21"/>
        </w:rPr>
      </w:pPr>
      <w:r>
        <w:rPr>
          <w:rFonts w:hAnsi="宋体" w:hint="eastAsia"/>
          <w:sz w:val="24"/>
          <w:szCs w:val="21"/>
        </w:rPr>
        <w:t>合同履行期限：自</w:t>
      </w:r>
      <w:r>
        <w:rPr>
          <w:rFonts w:ascii="宋体" w:hAnsi="宋体" w:hint="eastAsia"/>
          <w:sz w:val="24"/>
          <w:szCs w:val="21"/>
        </w:rPr>
        <w:t>合同</w:t>
      </w:r>
      <w:r>
        <w:rPr>
          <w:rFonts w:hAnsi="宋体" w:hint="eastAsia"/>
          <w:sz w:val="24"/>
          <w:szCs w:val="21"/>
        </w:rPr>
        <w:t>生效之日开始后一年。</w:t>
      </w:r>
      <w:r>
        <w:rPr>
          <w:rFonts w:hAnsi="宋体"/>
          <w:sz w:val="24"/>
          <w:szCs w:val="21"/>
        </w:rPr>
        <w:t xml:space="preserve"> </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 xml:space="preserve">具体进度要求如下：                                    </w:t>
      </w:r>
    </w:p>
    <w:p w:rsidR="00A30FA8" w:rsidRDefault="0019762A">
      <w:pPr>
        <w:numPr>
          <w:ilvl w:val="2"/>
          <w:numId w:val="39"/>
        </w:numPr>
        <w:tabs>
          <w:tab w:val="left" w:pos="567"/>
          <w:tab w:val="left" w:pos="3989"/>
        </w:tabs>
        <w:adjustRightInd w:val="0"/>
        <w:snapToGrid w:val="0"/>
        <w:spacing w:line="360" w:lineRule="auto"/>
        <w:ind w:left="0" w:firstLine="588"/>
        <w:rPr>
          <w:sz w:val="24"/>
          <w:szCs w:val="21"/>
        </w:rPr>
      </w:pPr>
      <w:r>
        <w:rPr>
          <w:rFonts w:hAnsi="宋体" w:hint="eastAsia"/>
          <w:sz w:val="24"/>
        </w:rPr>
        <w:t>本合</w:t>
      </w:r>
      <w:r>
        <w:rPr>
          <w:rFonts w:hint="eastAsia"/>
          <w:sz w:val="24"/>
          <w:szCs w:val="21"/>
        </w:rPr>
        <w:t>同生效后【】日内，乙方应按照甲方要求和合同约定，制定并向甲方提交《项目实施方案》（附件一）。乙方按照甲方审核确认后的项目实施方案组织项目实施。前述经甲方确认后的项目实施方案将作为甲方验收的依据之一。</w:t>
      </w:r>
      <w:r>
        <w:rPr>
          <w:sz w:val="24"/>
          <w:szCs w:val="21"/>
        </w:rPr>
        <w:t xml:space="preserve"> </w:t>
      </w:r>
    </w:p>
    <w:p w:rsidR="00A30FA8" w:rsidRDefault="0019762A">
      <w:pPr>
        <w:numPr>
          <w:ilvl w:val="2"/>
          <w:numId w:val="39"/>
        </w:numPr>
        <w:tabs>
          <w:tab w:val="left" w:pos="567"/>
          <w:tab w:val="left" w:pos="3989"/>
        </w:tabs>
        <w:adjustRightInd w:val="0"/>
        <w:snapToGrid w:val="0"/>
        <w:spacing w:line="360" w:lineRule="auto"/>
        <w:ind w:left="0" w:firstLine="588"/>
        <w:rPr>
          <w:rFonts w:ascii="宋体" w:hAnsi="宋体"/>
          <w:sz w:val="24"/>
          <w:szCs w:val="21"/>
        </w:rPr>
      </w:pPr>
      <w:r>
        <w:rPr>
          <w:rFonts w:hint="eastAsia"/>
          <w:sz w:val="24"/>
          <w:szCs w:val="21"/>
        </w:rPr>
        <w:t>【</w:t>
      </w:r>
      <w:r>
        <w:rPr>
          <w:sz w:val="24"/>
          <w:szCs w:val="21"/>
        </w:rPr>
        <w:t xml:space="preserve">  </w:t>
      </w:r>
      <w:r>
        <w:rPr>
          <w:rFonts w:hint="eastAsia"/>
          <w:sz w:val="24"/>
          <w:szCs w:val="21"/>
        </w:rPr>
        <w:t>】年</w:t>
      </w:r>
      <w:r>
        <w:rPr>
          <w:rFonts w:ascii="宋体" w:hAnsi="宋体" w:hint="eastAsia"/>
          <w:sz w:val="24"/>
          <w:szCs w:val="21"/>
        </w:rPr>
        <w:t>【 】月【 】日前：</w:t>
      </w:r>
      <w:r>
        <w:rPr>
          <w:rFonts w:hAnsi="宋体" w:hint="eastAsia"/>
          <w:sz w:val="24"/>
        </w:rPr>
        <w:t>乙方应依约完成履约验收目标，提出履约验收申请，甲方按照项目管理和合同要求进行履约验收。</w:t>
      </w:r>
    </w:p>
    <w:p w:rsidR="00A30FA8" w:rsidRDefault="0019762A">
      <w:pPr>
        <w:numPr>
          <w:ilvl w:val="2"/>
          <w:numId w:val="39"/>
        </w:numPr>
        <w:tabs>
          <w:tab w:val="left" w:pos="567"/>
          <w:tab w:val="left" w:pos="3989"/>
        </w:tabs>
        <w:adjustRightInd w:val="0"/>
        <w:snapToGrid w:val="0"/>
        <w:spacing w:line="360" w:lineRule="auto"/>
        <w:ind w:left="0" w:firstLine="588"/>
        <w:rPr>
          <w:rFonts w:ascii="宋体" w:hAnsi="宋体"/>
          <w:sz w:val="24"/>
          <w:szCs w:val="21"/>
        </w:rPr>
      </w:pPr>
      <w:r>
        <w:rPr>
          <w:rFonts w:hint="eastAsia"/>
          <w:sz w:val="24"/>
          <w:szCs w:val="21"/>
        </w:rPr>
        <w:t>【</w:t>
      </w:r>
      <w:r>
        <w:rPr>
          <w:sz w:val="24"/>
          <w:szCs w:val="21"/>
        </w:rPr>
        <w:t xml:space="preserve">  </w:t>
      </w:r>
      <w:r>
        <w:rPr>
          <w:rFonts w:hint="eastAsia"/>
          <w:sz w:val="24"/>
          <w:szCs w:val="21"/>
        </w:rPr>
        <w:t>】年</w:t>
      </w:r>
      <w:r>
        <w:rPr>
          <w:rFonts w:ascii="宋体" w:hAnsi="宋体" w:hint="eastAsia"/>
          <w:sz w:val="24"/>
          <w:szCs w:val="21"/>
        </w:rPr>
        <w:t>【 】月【 】日前：对项目</w:t>
      </w:r>
      <w:r>
        <w:rPr>
          <w:rFonts w:ascii="宋体" w:hAnsi="宋体" w:hint="eastAsia"/>
          <w:sz w:val="24"/>
        </w:rPr>
        <w:t>实施情况进行总结，并形成报告提交甲方。</w:t>
      </w:r>
    </w:p>
    <w:p w:rsidR="00A30FA8" w:rsidRDefault="0019762A">
      <w:pPr>
        <w:numPr>
          <w:ilvl w:val="1"/>
          <w:numId w:val="39"/>
        </w:numPr>
        <w:tabs>
          <w:tab w:val="left" w:pos="567"/>
          <w:tab w:val="left" w:pos="1304"/>
        </w:tabs>
        <w:adjustRightInd w:val="0"/>
        <w:snapToGrid w:val="0"/>
        <w:spacing w:line="360" w:lineRule="auto"/>
        <w:rPr>
          <w:rFonts w:hAnsi="宋体"/>
          <w:sz w:val="24"/>
          <w:szCs w:val="21"/>
        </w:rPr>
      </w:pPr>
      <w:r>
        <w:rPr>
          <w:rFonts w:hAnsi="宋体" w:hint="eastAsia"/>
          <w:sz w:val="24"/>
          <w:szCs w:val="21"/>
        </w:rPr>
        <w:t>履行地点：</w:t>
      </w:r>
      <w:r>
        <w:rPr>
          <w:rFonts w:hAnsi="宋体"/>
          <w:sz w:val="24"/>
          <w:szCs w:val="21"/>
          <w:u w:val="single"/>
        </w:rPr>
        <w:t xml:space="preserve"> </w:t>
      </w:r>
      <w:r>
        <w:rPr>
          <w:rFonts w:hAnsi="宋体" w:hint="eastAsia"/>
          <w:sz w:val="24"/>
          <w:szCs w:val="21"/>
          <w:u w:val="single"/>
        </w:rPr>
        <w:t>甲方指定地点</w:t>
      </w:r>
      <w:r>
        <w:rPr>
          <w:rFonts w:hAnsi="宋体"/>
          <w:sz w:val="24"/>
          <w:szCs w:val="21"/>
          <w:u w:val="single"/>
        </w:rPr>
        <w:t xml:space="preserve"> </w:t>
      </w:r>
      <w:r>
        <w:rPr>
          <w:rFonts w:hAnsi="宋体" w:hint="eastAsia"/>
          <w:sz w:val="24"/>
          <w:szCs w:val="21"/>
        </w:rPr>
        <w:t>。</w:t>
      </w:r>
    </w:p>
    <w:p w:rsidR="00A30FA8" w:rsidRDefault="0019762A">
      <w:pPr>
        <w:numPr>
          <w:ilvl w:val="0"/>
          <w:numId w:val="39"/>
        </w:numPr>
        <w:tabs>
          <w:tab w:val="left" w:pos="567"/>
        </w:tabs>
        <w:adjustRightInd w:val="0"/>
        <w:snapToGrid w:val="0"/>
        <w:spacing w:line="360" w:lineRule="auto"/>
        <w:rPr>
          <w:b/>
          <w:sz w:val="24"/>
          <w:szCs w:val="21"/>
        </w:rPr>
      </w:pPr>
      <w:r>
        <w:rPr>
          <w:rFonts w:hint="eastAsia"/>
          <w:b/>
          <w:sz w:val="24"/>
          <w:szCs w:val="21"/>
        </w:rPr>
        <w:t>合同成果、交付及其验收</w:t>
      </w:r>
    </w:p>
    <w:p w:rsidR="00A30FA8" w:rsidRDefault="0019762A">
      <w:pPr>
        <w:numPr>
          <w:ilvl w:val="1"/>
          <w:numId w:val="39"/>
        </w:numPr>
        <w:tabs>
          <w:tab w:val="left" w:pos="567"/>
          <w:tab w:val="left" w:pos="1304"/>
        </w:tabs>
        <w:adjustRightInd w:val="0"/>
        <w:snapToGrid w:val="0"/>
        <w:spacing w:line="360" w:lineRule="auto"/>
        <w:rPr>
          <w:sz w:val="24"/>
          <w:szCs w:val="21"/>
        </w:rPr>
      </w:pPr>
      <w:r>
        <w:rPr>
          <w:rFonts w:hint="eastAsia"/>
          <w:sz w:val="24"/>
          <w:szCs w:val="21"/>
        </w:rPr>
        <w:t>合同成果包括：</w:t>
      </w:r>
    </w:p>
    <w:p w:rsidR="00A30FA8" w:rsidRDefault="0019762A">
      <w:pPr>
        <w:adjustRightInd w:val="0"/>
        <w:snapToGrid w:val="0"/>
        <w:spacing w:line="360" w:lineRule="auto"/>
        <w:ind w:left="480"/>
        <w:rPr>
          <w:rFonts w:ascii="宋体"/>
          <w:sz w:val="24"/>
          <w:szCs w:val="21"/>
          <w:u w:val="single"/>
        </w:rPr>
      </w:pPr>
      <w:r>
        <w:rPr>
          <w:rFonts w:ascii="宋体" w:hint="eastAsia"/>
          <w:sz w:val="24"/>
          <w:szCs w:val="21"/>
          <w:u w:val="single"/>
        </w:rPr>
        <w:t xml:space="preserve">                                               </w:t>
      </w:r>
    </w:p>
    <w:p w:rsidR="00A30FA8" w:rsidRDefault="0019762A">
      <w:pPr>
        <w:numPr>
          <w:ilvl w:val="1"/>
          <w:numId w:val="39"/>
        </w:numPr>
        <w:tabs>
          <w:tab w:val="left" w:pos="567"/>
          <w:tab w:val="left" w:pos="1304"/>
        </w:tabs>
        <w:adjustRightInd w:val="0"/>
        <w:snapToGrid w:val="0"/>
        <w:spacing w:line="360" w:lineRule="auto"/>
        <w:rPr>
          <w:sz w:val="24"/>
          <w:szCs w:val="21"/>
        </w:rPr>
      </w:pPr>
      <w:r>
        <w:rPr>
          <w:rFonts w:hint="eastAsia"/>
          <w:sz w:val="24"/>
          <w:szCs w:val="21"/>
        </w:rPr>
        <w:t>合同成果交付</w:t>
      </w:r>
    </w:p>
    <w:p w:rsidR="00A30FA8" w:rsidRDefault="0019762A">
      <w:pPr>
        <w:tabs>
          <w:tab w:val="left" w:pos="420"/>
          <w:tab w:val="left" w:pos="567"/>
          <w:tab w:val="left" w:pos="1304"/>
          <w:tab w:val="left" w:pos="2562"/>
          <w:tab w:val="left" w:pos="3989"/>
        </w:tabs>
        <w:spacing w:line="360" w:lineRule="auto"/>
        <w:ind w:left="568"/>
        <w:rPr>
          <w:rFonts w:ascii="宋体" w:hAnsi="Calibri"/>
          <w:sz w:val="24"/>
          <w:szCs w:val="21"/>
        </w:rPr>
      </w:pPr>
      <w:r>
        <w:rPr>
          <w:rFonts w:ascii="宋体" w:hAnsi="Calibri" w:hint="eastAsia"/>
          <w:sz w:val="24"/>
          <w:szCs w:val="21"/>
        </w:rPr>
        <w:t xml:space="preserve">1. 期限： </w:t>
      </w:r>
      <w:r>
        <w:rPr>
          <w:rFonts w:ascii="宋体" w:hAnsi="Calibri" w:hint="eastAsia"/>
          <w:sz w:val="24"/>
          <w:szCs w:val="21"/>
          <w:u w:val="single"/>
        </w:rPr>
        <w:t xml:space="preserve">                                           </w:t>
      </w:r>
      <w:r>
        <w:rPr>
          <w:rFonts w:ascii="宋体" w:hAnsi="Calibri" w:hint="eastAsia"/>
          <w:sz w:val="24"/>
          <w:szCs w:val="21"/>
        </w:rPr>
        <w:t xml:space="preserve">    </w:t>
      </w:r>
    </w:p>
    <w:p w:rsidR="00A30FA8" w:rsidRDefault="0019762A">
      <w:pPr>
        <w:tabs>
          <w:tab w:val="left" w:pos="420"/>
          <w:tab w:val="left" w:pos="567"/>
          <w:tab w:val="left" w:pos="1304"/>
          <w:tab w:val="left" w:pos="2562"/>
          <w:tab w:val="left" w:pos="3989"/>
        </w:tabs>
        <w:spacing w:line="360" w:lineRule="auto"/>
        <w:ind w:left="568"/>
        <w:rPr>
          <w:rFonts w:ascii="宋体" w:hAnsi="Calibri"/>
          <w:sz w:val="24"/>
          <w:szCs w:val="21"/>
          <w:u w:val="single"/>
        </w:rPr>
      </w:pPr>
      <w:r>
        <w:rPr>
          <w:rFonts w:ascii="宋体" w:hAnsi="Calibri" w:hint="eastAsia"/>
          <w:sz w:val="24"/>
          <w:szCs w:val="21"/>
        </w:rPr>
        <w:t xml:space="preserve">2. 地点： </w:t>
      </w:r>
      <w:r>
        <w:rPr>
          <w:rFonts w:ascii="宋体" w:hAnsi="Calibri" w:hint="eastAsia"/>
          <w:sz w:val="24"/>
          <w:szCs w:val="21"/>
          <w:u w:val="single"/>
        </w:rPr>
        <w:t xml:space="preserve">                                           </w:t>
      </w:r>
    </w:p>
    <w:p w:rsidR="00A30FA8" w:rsidRDefault="0019762A">
      <w:pPr>
        <w:tabs>
          <w:tab w:val="left" w:pos="420"/>
          <w:tab w:val="left" w:pos="567"/>
          <w:tab w:val="left" w:pos="1304"/>
          <w:tab w:val="left" w:pos="2562"/>
          <w:tab w:val="left" w:pos="3989"/>
        </w:tabs>
        <w:spacing w:line="360" w:lineRule="auto"/>
        <w:ind w:left="568"/>
        <w:rPr>
          <w:sz w:val="24"/>
          <w:szCs w:val="21"/>
        </w:rPr>
      </w:pPr>
      <w:r>
        <w:rPr>
          <w:rFonts w:ascii="宋体" w:hAnsi="Calibri" w:hint="eastAsia"/>
          <w:sz w:val="24"/>
          <w:szCs w:val="21"/>
        </w:rPr>
        <w:t xml:space="preserve">3. 方式： </w:t>
      </w:r>
      <w:r>
        <w:rPr>
          <w:sz w:val="24"/>
          <w:szCs w:val="21"/>
          <w:u w:val="single"/>
        </w:rPr>
        <w:t xml:space="preserve">     </w:t>
      </w:r>
      <w:r>
        <w:rPr>
          <w:rFonts w:hint="eastAsia"/>
          <w:sz w:val="24"/>
          <w:szCs w:val="21"/>
          <w:u w:val="single"/>
        </w:rPr>
        <w:t xml:space="preserve">             </w:t>
      </w:r>
      <w:r>
        <w:rPr>
          <w:sz w:val="24"/>
          <w:szCs w:val="21"/>
          <w:u w:val="single"/>
        </w:rPr>
        <w:t xml:space="preserve">                         </w:t>
      </w:r>
    </w:p>
    <w:p w:rsidR="00A30FA8" w:rsidRDefault="0019762A">
      <w:pPr>
        <w:numPr>
          <w:ilvl w:val="1"/>
          <w:numId w:val="39"/>
        </w:numPr>
        <w:tabs>
          <w:tab w:val="left" w:pos="567"/>
          <w:tab w:val="left" w:pos="1304"/>
        </w:tabs>
        <w:adjustRightInd w:val="0"/>
        <w:snapToGrid w:val="0"/>
        <w:spacing w:line="360" w:lineRule="auto"/>
        <w:rPr>
          <w:sz w:val="24"/>
          <w:szCs w:val="21"/>
        </w:rPr>
      </w:pPr>
      <w:r>
        <w:rPr>
          <w:rFonts w:hAnsi="宋体" w:hint="eastAsia"/>
          <w:sz w:val="24"/>
          <w:szCs w:val="21"/>
        </w:rPr>
        <w:t>合同成果验收</w:t>
      </w:r>
    </w:p>
    <w:p w:rsidR="00A30FA8" w:rsidRDefault="0019762A">
      <w:pPr>
        <w:numPr>
          <w:ilvl w:val="2"/>
          <w:numId w:val="39"/>
        </w:numPr>
        <w:tabs>
          <w:tab w:val="left" w:pos="420"/>
          <w:tab w:val="left" w:pos="567"/>
          <w:tab w:val="left" w:pos="1304"/>
          <w:tab w:val="left" w:pos="2562"/>
          <w:tab w:val="left" w:pos="3989"/>
        </w:tabs>
        <w:adjustRightInd w:val="0"/>
        <w:snapToGrid w:val="0"/>
        <w:spacing w:line="360" w:lineRule="auto"/>
        <w:ind w:left="12"/>
        <w:rPr>
          <w:sz w:val="24"/>
          <w:szCs w:val="21"/>
        </w:rPr>
      </w:pPr>
      <w:r>
        <w:rPr>
          <w:rFonts w:hAnsi="宋体" w:hint="eastAsia"/>
          <w:sz w:val="24"/>
          <w:szCs w:val="21"/>
        </w:rPr>
        <w:t>验收将依据合同及其附件、国家相关规范、</w:t>
      </w:r>
      <w:r>
        <w:rPr>
          <w:rFonts w:hint="eastAsia"/>
          <w:sz w:val="24"/>
          <w:szCs w:val="21"/>
        </w:rPr>
        <w:t>标准，如无国家、行业标准，则应以合理满足本合同及附件的约定，且以甲方事后认可为达到本合同质量要求的依据</w:t>
      </w:r>
      <w:r>
        <w:rPr>
          <w:rFonts w:hAnsi="宋体" w:hint="eastAsia"/>
          <w:sz w:val="24"/>
          <w:szCs w:val="21"/>
        </w:rPr>
        <w:t>，由甲方及</w:t>
      </w:r>
      <w:r>
        <w:rPr>
          <w:sz w:val="24"/>
          <w:szCs w:val="21"/>
        </w:rPr>
        <w:t>/</w:t>
      </w:r>
      <w:r>
        <w:rPr>
          <w:rFonts w:hAnsi="宋体" w:hint="eastAsia"/>
          <w:sz w:val="24"/>
          <w:szCs w:val="21"/>
        </w:rPr>
        <w:t>或甲方委托的第三方按甲方确定的时间和方式进行验收。</w:t>
      </w:r>
    </w:p>
    <w:p w:rsidR="00A30FA8" w:rsidRDefault="0019762A">
      <w:pPr>
        <w:numPr>
          <w:ilvl w:val="2"/>
          <w:numId w:val="39"/>
        </w:numPr>
        <w:tabs>
          <w:tab w:val="left" w:pos="420"/>
          <w:tab w:val="left" w:pos="567"/>
          <w:tab w:val="left" w:pos="1304"/>
          <w:tab w:val="left" w:pos="2562"/>
          <w:tab w:val="left" w:pos="3989"/>
        </w:tabs>
        <w:adjustRightInd w:val="0"/>
        <w:snapToGrid w:val="0"/>
        <w:spacing w:line="360" w:lineRule="auto"/>
        <w:ind w:left="12"/>
        <w:rPr>
          <w:sz w:val="24"/>
          <w:szCs w:val="21"/>
        </w:rPr>
      </w:pPr>
      <w:r>
        <w:rPr>
          <w:rFonts w:hint="eastAsia"/>
          <w:sz w:val="24"/>
          <w:szCs w:val="21"/>
        </w:rPr>
        <w:t>具体验收标准和流程：</w:t>
      </w:r>
      <w:r>
        <w:rPr>
          <w:sz w:val="24"/>
          <w:szCs w:val="21"/>
          <w:u w:val="single"/>
        </w:rPr>
        <w:t xml:space="preserve">                                </w:t>
      </w:r>
    </w:p>
    <w:p w:rsidR="00A30FA8" w:rsidRDefault="0019762A">
      <w:pPr>
        <w:numPr>
          <w:ilvl w:val="2"/>
          <w:numId w:val="39"/>
        </w:numPr>
        <w:tabs>
          <w:tab w:val="left" w:pos="420"/>
          <w:tab w:val="left" w:pos="567"/>
          <w:tab w:val="left" w:pos="1304"/>
          <w:tab w:val="left" w:pos="2562"/>
          <w:tab w:val="left" w:pos="3989"/>
        </w:tabs>
        <w:adjustRightInd w:val="0"/>
        <w:snapToGrid w:val="0"/>
        <w:spacing w:line="360" w:lineRule="auto"/>
        <w:ind w:left="12"/>
        <w:rPr>
          <w:sz w:val="24"/>
          <w:szCs w:val="21"/>
        </w:rPr>
      </w:pPr>
      <w:r>
        <w:rPr>
          <w:rFonts w:hAnsi="Calibri" w:hint="eastAsia"/>
          <w:sz w:val="24"/>
          <w:szCs w:val="21"/>
        </w:rPr>
        <w:t>乙方应提交的验收</w:t>
      </w:r>
      <w:r>
        <w:rPr>
          <w:rFonts w:hint="eastAsia"/>
          <w:sz w:val="24"/>
          <w:szCs w:val="21"/>
        </w:rPr>
        <w:t>资料：</w:t>
      </w:r>
      <w:r>
        <w:rPr>
          <w:sz w:val="24"/>
          <w:szCs w:val="21"/>
          <w:u w:val="single"/>
        </w:rPr>
        <w:t xml:space="preserve">                              </w:t>
      </w:r>
    </w:p>
    <w:p w:rsidR="00A30FA8" w:rsidRDefault="0019762A">
      <w:pPr>
        <w:numPr>
          <w:ilvl w:val="2"/>
          <w:numId w:val="39"/>
        </w:numPr>
        <w:tabs>
          <w:tab w:val="left" w:pos="420"/>
          <w:tab w:val="left" w:pos="567"/>
          <w:tab w:val="left" w:pos="1304"/>
          <w:tab w:val="left" w:pos="2562"/>
          <w:tab w:val="left" w:pos="3989"/>
        </w:tabs>
        <w:adjustRightInd w:val="0"/>
        <w:snapToGrid w:val="0"/>
        <w:spacing w:line="360" w:lineRule="auto"/>
        <w:ind w:left="12"/>
        <w:rPr>
          <w:rFonts w:hAnsi="宋体"/>
          <w:sz w:val="24"/>
          <w:szCs w:val="21"/>
        </w:rPr>
      </w:pPr>
      <w:r>
        <w:rPr>
          <w:rFonts w:hAnsi="宋体" w:hint="eastAsia"/>
          <w:sz w:val="24"/>
          <w:szCs w:val="21"/>
        </w:rPr>
        <w:t>验收合格的，由甲方及</w:t>
      </w:r>
      <w:r>
        <w:rPr>
          <w:rFonts w:hAnsi="宋体"/>
          <w:sz w:val="24"/>
          <w:szCs w:val="21"/>
        </w:rPr>
        <w:t>/</w:t>
      </w:r>
      <w:r>
        <w:rPr>
          <w:rFonts w:hAnsi="宋体" w:hint="eastAsia"/>
          <w:sz w:val="24"/>
          <w:szCs w:val="21"/>
        </w:rPr>
        <w:t>或甲方委托的第三方出具项目验收证明。验收不合格的，乙方应依约承担违约责任。</w:t>
      </w:r>
    </w:p>
    <w:p w:rsidR="00A30FA8" w:rsidRDefault="0019762A">
      <w:pPr>
        <w:numPr>
          <w:ilvl w:val="0"/>
          <w:numId w:val="39"/>
        </w:numPr>
        <w:tabs>
          <w:tab w:val="left" w:pos="567"/>
        </w:tabs>
        <w:adjustRightInd w:val="0"/>
        <w:snapToGrid w:val="0"/>
        <w:spacing w:line="360" w:lineRule="auto"/>
        <w:rPr>
          <w:b/>
          <w:sz w:val="24"/>
          <w:szCs w:val="22"/>
        </w:rPr>
      </w:pPr>
      <w:r>
        <w:rPr>
          <w:rFonts w:hint="eastAsia"/>
          <w:b/>
          <w:sz w:val="24"/>
          <w:szCs w:val="21"/>
        </w:rPr>
        <w:t>合同价款与支付</w:t>
      </w:r>
    </w:p>
    <w:p w:rsidR="00A30FA8" w:rsidRDefault="0019762A">
      <w:pPr>
        <w:numPr>
          <w:ilvl w:val="1"/>
          <w:numId w:val="39"/>
        </w:numPr>
        <w:tabs>
          <w:tab w:val="left" w:pos="567"/>
          <w:tab w:val="left" w:pos="1304"/>
        </w:tabs>
        <w:adjustRightInd w:val="0"/>
        <w:snapToGrid w:val="0"/>
        <w:spacing w:line="360" w:lineRule="auto"/>
        <w:rPr>
          <w:sz w:val="24"/>
          <w:szCs w:val="21"/>
        </w:rPr>
      </w:pPr>
      <w:r>
        <w:rPr>
          <w:rFonts w:hAnsi="宋体" w:hint="eastAsia"/>
          <w:sz w:val="24"/>
          <w:szCs w:val="21"/>
        </w:rPr>
        <w:t>本项目合同价款：人民币【大写：】元整（￥【】元）。</w:t>
      </w:r>
    </w:p>
    <w:p w:rsidR="00A30FA8" w:rsidRDefault="0019762A">
      <w:pPr>
        <w:tabs>
          <w:tab w:val="left" w:pos="420"/>
          <w:tab w:val="left" w:pos="567"/>
          <w:tab w:val="left" w:pos="1304"/>
        </w:tabs>
        <w:adjustRightInd w:val="0"/>
        <w:snapToGrid w:val="0"/>
        <w:spacing w:line="360" w:lineRule="auto"/>
        <w:ind w:firstLineChars="200" w:firstLine="480"/>
        <w:rPr>
          <w:sz w:val="24"/>
          <w:szCs w:val="21"/>
        </w:rPr>
      </w:pPr>
      <w:r>
        <w:rPr>
          <w:rFonts w:hAnsi="宋体" w:hint="eastAsia"/>
          <w:sz w:val="24"/>
          <w:szCs w:val="21"/>
        </w:rPr>
        <w:lastRenderedPageBreak/>
        <w:t>前述合同价款业已包含劳务费、</w:t>
      </w:r>
      <w:r>
        <w:rPr>
          <w:rFonts w:hint="eastAsia"/>
          <w:sz w:val="24"/>
          <w:szCs w:val="21"/>
        </w:rPr>
        <w:t>人工</w:t>
      </w:r>
      <w:r>
        <w:rPr>
          <w:rFonts w:hAnsi="宋体" w:hint="eastAsia"/>
          <w:sz w:val="24"/>
          <w:szCs w:val="21"/>
        </w:rPr>
        <w:t>管理费、税款、加班费等乙方为履行本合同项下义务所应当获得的所有报酬和费用，以及甲方为此项目所有应当支出的费用。除本合同中上述明示的价款外，甲方无须额外支付其他任何报酬或税费。</w:t>
      </w:r>
    </w:p>
    <w:p w:rsidR="00A30FA8" w:rsidRDefault="0019762A">
      <w:pPr>
        <w:numPr>
          <w:ilvl w:val="1"/>
          <w:numId w:val="39"/>
        </w:numPr>
        <w:tabs>
          <w:tab w:val="left" w:pos="567"/>
          <w:tab w:val="left" w:pos="1304"/>
        </w:tabs>
        <w:adjustRightInd w:val="0"/>
        <w:snapToGrid w:val="0"/>
        <w:spacing w:line="360" w:lineRule="auto"/>
        <w:rPr>
          <w:sz w:val="24"/>
          <w:szCs w:val="21"/>
        </w:rPr>
      </w:pPr>
      <w:r>
        <w:rPr>
          <w:rFonts w:hAnsi="宋体" w:hint="eastAsia"/>
          <w:sz w:val="24"/>
          <w:szCs w:val="21"/>
        </w:rPr>
        <w:t>支付方式：</w:t>
      </w:r>
    </w:p>
    <w:p w:rsidR="00A30FA8" w:rsidRDefault="0019762A">
      <w:pPr>
        <w:tabs>
          <w:tab w:val="left" w:pos="567"/>
          <w:tab w:val="left" w:pos="1304"/>
          <w:tab w:val="left" w:pos="2420"/>
          <w:tab w:val="left" w:pos="7756"/>
        </w:tabs>
        <w:adjustRightInd w:val="0"/>
        <w:snapToGrid w:val="0"/>
        <w:spacing w:line="360" w:lineRule="auto"/>
        <w:ind w:left="426" w:firstLineChars="50" w:firstLine="120"/>
        <w:rPr>
          <w:sz w:val="24"/>
          <w:szCs w:val="21"/>
        </w:rPr>
      </w:pPr>
      <w:r>
        <w:rPr>
          <w:rFonts w:hAnsi="宋体" w:hint="eastAsia"/>
          <w:sz w:val="24"/>
          <w:szCs w:val="21"/>
          <w:lang w:val="zh-CN"/>
        </w:rPr>
        <w:t>双方同意甲方按下列第【</w:t>
      </w:r>
      <w:r>
        <w:rPr>
          <w:rFonts w:hAnsi="宋体" w:hint="eastAsia"/>
          <w:sz w:val="24"/>
          <w:szCs w:val="21"/>
          <w:lang w:val="zh-CN"/>
        </w:rPr>
        <w:t>1</w:t>
      </w:r>
      <w:r>
        <w:rPr>
          <w:rFonts w:hAnsi="宋体" w:hint="eastAsia"/>
          <w:sz w:val="24"/>
          <w:szCs w:val="21"/>
          <w:lang w:val="zh-CN"/>
        </w:rPr>
        <w:t>】项约定的方式支付合同价款：</w:t>
      </w:r>
    </w:p>
    <w:p w:rsidR="00A30FA8" w:rsidRDefault="0019762A">
      <w:pPr>
        <w:numPr>
          <w:ilvl w:val="2"/>
          <w:numId w:val="39"/>
        </w:numPr>
        <w:tabs>
          <w:tab w:val="left" w:pos="567"/>
          <w:tab w:val="left" w:pos="3989"/>
        </w:tabs>
        <w:adjustRightInd w:val="0"/>
        <w:snapToGrid w:val="0"/>
        <w:spacing w:line="360" w:lineRule="auto"/>
        <w:ind w:left="0" w:firstLine="588"/>
        <w:rPr>
          <w:iCs/>
          <w:sz w:val="24"/>
          <w:szCs w:val="21"/>
          <w:lang w:val="zh-CN"/>
        </w:rPr>
      </w:pPr>
      <w:r>
        <w:rPr>
          <w:rFonts w:hAnsi="宋体" w:hint="eastAsia"/>
          <w:sz w:val="24"/>
          <w:szCs w:val="21"/>
          <w:lang w:val="zh-CN"/>
        </w:rPr>
        <w:t>分期付款</w:t>
      </w:r>
    </w:p>
    <w:p w:rsidR="00A30FA8" w:rsidRDefault="0019762A">
      <w:pPr>
        <w:numPr>
          <w:ilvl w:val="3"/>
          <w:numId w:val="41"/>
        </w:numPr>
        <w:tabs>
          <w:tab w:val="left" w:pos="567"/>
          <w:tab w:val="left" w:pos="1304"/>
          <w:tab w:val="left" w:pos="2562"/>
        </w:tabs>
        <w:adjustRightInd w:val="0"/>
        <w:snapToGrid w:val="0"/>
        <w:spacing w:line="360" w:lineRule="auto"/>
        <w:rPr>
          <w:iCs/>
          <w:sz w:val="24"/>
          <w:szCs w:val="21"/>
          <w:lang w:val="zh-CN"/>
        </w:rPr>
      </w:pPr>
      <w:r>
        <w:rPr>
          <w:rFonts w:hAnsi="宋体" w:hint="eastAsia"/>
          <w:sz w:val="24"/>
          <w:szCs w:val="21"/>
          <w:lang w:val="zh-CN"/>
        </w:rPr>
        <w:t>合同</w:t>
      </w:r>
      <w:r>
        <w:rPr>
          <w:rFonts w:hAnsi="宋体" w:hint="eastAsia"/>
          <w:sz w:val="24"/>
          <w:szCs w:val="21"/>
          <w:lang w:eastAsia="zh-Hans"/>
        </w:rPr>
        <w:t>签订</w:t>
      </w:r>
      <w:r>
        <w:rPr>
          <w:rFonts w:hAnsi="宋体" w:hint="eastAsia"/>
          <w:sz w:val="24"/>
          <w:szCs w:val="21"/>
          <w:lang w:val="zh-CN"/>
        </w:rPr>
        <w:t>生效，乙方依约提交项目实施方案</w:t>
      </w:r>
      <w:r>
        <w:rPr>
          <w:rFonts w:hAnsi="宋体"/>
          <w:sz w:val="24"/>
          <w:szCs w:val="21"/>
        </w:rPr>
        <w:t>，</w:t>
      </w:r>
      <w:r>
        <w:rPr>
          <w:rFonts w:hAnsi="宋体" w:hint="eastAsia"/>
          <w:sz w:val="24"/>
          <w:szCs w:val="21"/>
          <w:lang w:eastAsia="zh-Hans"/>
        </w:rPr>
        <w:t>且甲方收到乙方提供符合要求的合法有效发票</w:t>
      </w:r>
      <w:r>
        <w:rPr>
          <w:rFonts w:hAnsi="宋体" w:hint="eastAsia"/>
          <w:sz w:val="24"/>
          <w:szCs w:val="21"/>
          <w:lang w:val="zh-CN"/>
        </w:rPr>
        <w:t>后</w:t>
      </w:r>
      <w:r>
        <w:rPr>
          <w:rFonts w:hint="eastAsia"/>
          <w:iCs/>
          <w:sz w:val="24"/>
          <w:szCs w:val="21"/>
          <w:lang w:val="zh-CN"/>
        </w:rPr>
        <w:t>【</w:t>
      </w:r>
      <w:r w:rsidR="00264DCB">
        <w:rPr>
          <w:iCs/>
          <w:sz w:val="24"/>
          <w:szCs w:val="21"/>
          <w:lang w:val="zh-CN"/>
        </w:rPr>
        <w:t>1</w:t>
      </w:r>
      <w:r>
        <w:rPr>
          <w:iCs/>
          <w:sz w:val="24"/>
          <w:szCs w:val="21"/>
          <w:lang w:val="zh-CN"/>
        </w:rPr>
        <w:t>0</w:t>
      </w:r>
      <w:r>
        <w:rPr>
          <w:rFonts w:hint="eastAsia"/>
          <w:iCs/>
          <w:sz w:val="24"/>
          <w:szCs w:val="21"/>
          <w:lang w:val="zh-CN"/>
        </w:rPr>
        <w:t>】</w:t>
      </w:r>
      <w:r>
        <w:rPr>
          <w:rFonts w:hAnsi="宋体" w:hint="eastAsia"/>
          <w:iCs/>
          <w:sz w:val="24"/>
          <w:szCs w:val="21"/>
          <w:lang w:val="zh-CN"/>
        </w:rPr>
        <w:t>个工作日内，甲方向乙方支付</w:t>
      </w:r>
      <w:r>
        <w:rPr>
          <w:rFonts w:hAnsi="宋体" w:hint="eastAsia"/>
          <w:iCs/>
          <w:sz w:val="24"/>
          <w:szCs w:val="21"/>
        </w:rPr>
        <w:t>【</w:t>
      </w:r>
      <w:r>
        <w:rPr>
          <w:rFonts w:hAnsi="宋体"/>
          <w:iCs/>
          <w:sz w:val="24"/>
          <w:szCs w:val="21"/>
        </w:rPr>
        <w:t>70</w:t>
      </w:r>
      <w:r>
        <w:rPr>
          <w:rFonts w:hAnsi="宋体" w:hint="eastAsia"/>
          <w:iCs/>
          <w:sz w:val="24"/>
          <w:szCs w:val="21"/>
        </w:rPr>
        <w:t>】</w:t>
      </w:r>
      <w:r>
        <w:rPr>
          <w:iCs/>
          <w:sz w:val="24"/>
          <w:szCs w:val="21"/>
        </w:rPr>
        <w:t>%</w:t>
      </w:r>
      <w:r>
        <w:rPr>
          <w:rFonts w:hAnsi="宋体" w:hint="eastAsia"/>
          <w:iCs/>
          <w:sz w:val="24"/>
          <w:szCs w:val="21"/>
          <w:lang w:val="zh-CN"/>
        </w:rPr>
        <w:t>合同价款，即</w:t>
      </w:r>
      <w:r>
        <w:rPr>
          <w:rFonts w:hAnsi="宋体" w:hint="eastAsia"/>
          <w:sz w:val="24"/>
          <w:szCs w:val="21"/>
        </w:rPr>
        <w:t>人民币【大写：</w:t>
      </w:r>
      <w:r>
        <w:rPr>
          <w:rFonts w:hAnsi="宋体"/>
          <w:sz w:val="24"/>
          <w:szCs w:val="21"/>
        </w:rPr>
        <w:t xml:space="preserve">     </w:t>
      </w:r>
      <w:r>
        <w:rPr>
          <w:rFonts w:hAnsi="宋体" w:hint="eastAsia"/>
          <w:sz w:val="24"/>
          <w:szCs w:val="21"/>
        </w:rPr>
        <w:t>】元整（￥【</w:t>
      </w:r>
      <w:r>
        <w:rPr>
          <w:rFonts w:hAnsi="宋体"/>
          <w:sz w:val="24"/>
          <w:szCs w:val="21"/>
        </w:rPr>
        <w:t xml:space="preserve">  </w:t>
      </w:r>
      <w:r>
        <w:rPr>
          <w:rFonts w:hAnsi="宋体" w:hint="eastAsia"/>
          <w:sz w:val="24"/>
          <w:szCs w:val="21"/>
        </w:rPr>
        <w:t>】元）</w:t>
      </w:r>
      <w:r>
        <w:rPr>
          <w:rFonts w:hAnsi="宋体" w:hint="eastAsia"/>
          <w:iCs/>
          <w:sz w:val="24"/>
          <w:szCs w:val="21"/>
          <w:lang w:val="zh-CN"/>
        </w:rPr>
        <w:t>；</w:t>
      </w:r>
    </w:p>
    <w:p w:rsidR="00A30FA8" w:rsidRDefault="0019762A">
      <w:pPr>
        <w:numPr>
          <w:ilvl w:val="3"/>
          <w:numId w:val="41"/>
        </w:numPr>
        <w:tabs>
          <w:tab w:val="left" w:pos="567"/>
          <w:tab w:val="left" w:pos="1304"/>
          <w:tab w:val="left" w:pos="2562"/>
        </w:tabs>
        <w:adjustRightInd w:val="0"/>
        <w:snapToGrid w:val="0"/>
        <w:spacing w:line="360" w:lineRule="auto"/>
        <w:rPr>
          <w:rFonts w:hAnsi="宋体"/>
          <w:iCs/>
          <w:sz w:val="24"/>
          <w:szCs w:val="21"/>
          <w:lang w:val="zh-CN"/>
        </w:rPr>
      </w:pPr>
      <w:r>
        <w:rPr>
          <w:rFonts w:hAnsi="宋体" w:hint="eastAsia"/>
          <w:iCs/>
          <w:sz w:val="24"/>
          <w:szCs w:val="21"/>
          <w:lang w:eastAsia="zh-Hans"/>
        </w:rPr>
        <w:t>全部服务</w:t>
      </w:r>
      <w:r>
        <w:rPr>
          <w:rFonts w:hAnsi="宋体" w:hint="eastAsia"/>
          <w:iCs/>
          <w:sz w:val="24"/>
          <w:szCs w:val="21"/>
        </w:rPr>
        <w:t>履约验收合格</w:t>
      </w:r>
      <w:r>
        <w:rPr>
          <w:rFonts w:hAnsi="宋体"/>
          <w:iCs/>
          <w:sz w:val="24"/>
          <w:szCs w:val="21"/>
        </w:rPr>
        <w:t>，且甲方收到乙方提供符合要求的合法有效发票</w:t>
      </w:r>
      <w:r>
        <w:rPr>
          <w:rFonts w:hAnsi="宋体" w:hint="eastAsia"/>
          <w:iCs/>
          <w:sz w:val="24"/>
          <w:szCs w:val="21"/>
        </w:rPr>
        <w:t>后【</w:t>
      </w:r>
      <w:r w:rsidR="00264DCB">
        <w:rPr>
          <w:iCs/>
          <w:sz w:val="24"/>
          <w:szCs w:val="21"/>
        </w:rPr>
        <w:t>1</w:t>
      </w:r>
      <w:r>
        <w:rPr>
          <w:iCs/>
          <w:sz w:val="24"/>
          <w:szCs w:val="21"/>
        </w:rPr>
        <w:t>0</w:t>
      </w:r>
      <w:r>
        <w:rPr>
          <w:rFonts w:hAnsi="宋体" w:hint="eastAsia"/>
          <w:iCs/>
          <w:sz w:val="24"/>
          <w:szCs w:val="21"/>
        </w:rPr>
        <w:t>】</w:t>
      </w:r>
      <w:r>
        <w:rPr>
          <w:rFonts w:ascii="宋体" w:hAnsi="宋体" w:hint="eastAsia"/>
          <w:sz w:val="24"/>
          <w:szCs w:val="21"/>
          <w:lang w:val="zh-CN"/>
        </w:rPr>
        <w:t>个工作日内支付</w:t>
      </w:r>
      <w:r>
        <w:rPr>
          <w:rFonts w:hAnsi="宋体" w:hint="eastAsia"/>
          <w:iCs/>
          <w:sz w:val="24"/>
          <w:szCs w:val="21"/>
        </w:rPr>
        <w:t>【</w:t>
      </w:r>
      <w:r>
        <w:rPr>
          <w:rFonts w:hAnsi="宋体"/>
          <w:iCs/>
          <w:sz w:val="24"/>
          <w:szCs w:val="21"/>
        </w:rPr>
        <w:t>30</w:t>
      </w:r>
      <w:r>
        <w:rPr>
          <w:rFonts w:hAnsi="宋体" w:hint="eastAsia"/>
          <w:iCs/>
          <w:sz w:val="24"/>
          <w:szCs w:val="21"/>
        </w:rPr>
        <w:t>】</w:t>
      </w:r>
      <w:r>
        <w:rPr>
          <w:iCs/>
          <w:sz w:val="24"/>
          <w:szCs w:val="21"/>
        </w:rPr>
        <w:t>%</w:t>
      </w:r>
      <w:r>
        <w:rPr>
          <w:rFonts w:hAnsi="宋体" w:hint="eastAsia"/>
          <w:iCs/>
          <w:sz w:val="24"/>
          <w:szCs w:val="21"/>
          <w:lang w:val="zh-CN"/>
        </w:rPr>
        <w:t>合同价款</w:t>
      </w:r>
      <w:r>
        <w:rPr>
          <w:rFonts w:hAnsi="宋体" w:hint="eastAsia"/>
          <w:iCs/>
          <w:sz w:val="24"/>
          <w:szCs w:val="21"/>
        </w:rPr>
        <w:t>，</w:t>
      </w:r>
      <w:r>
        <w:rPr>
          <w:rFonts w:hAnsi="宋体" w:hint="eastAsia"/>
          <w:iCs/>
          <w:sz w:val="24"/>
          <w:szCs w:val="21"/>
          <w:lang w:val="zh-CN"/>
        </w:rPr>
        <w:t>即</w:t>
      </w:r>
      <w:r>
        <w:rPr>
          <w:rFonts w:hAnsi="宋体" w:hint="eastAsia"/>
          <w:sz w:val="24"/>
          <w:szCs w:val="21"/>
        </w:rPr>
        <w:t>人民币【大写：</w:t>
      </w:r>
      <w:r>
        <w:rPr>
          <w:rFonts w:hAnsi="宋体"/>
          <w:sz w:val="24"/>
          <w:szCs w:val="21"/>
        </w:rPr>
        <w:t xml:space="preserve">   </w:t>
      </w:r>
      <w:r>
        <w:rPr>
          <w:rFonts w:hAnsi="宋体" w:hint="eastAsia"/>
          <w:sz w:val="24"/>
          <w:szCs w:val="21"/>
        </w:rPr>
        <w:t>】元整（￥【</w:t>
      </w:r>
      <w:r>
        <w:rPr>
          <w:rFonts w:hAnsi="宋体"/>
          <w:sz w:val="24"/>
          <w:szCs w:val="21"/>
        </w:rPr>
        <w:t xml:space="preserve">   </w:t>
      </w:r>
      <w:r>
        <w:rPr>
          <w:rFonts w:hAnsi="宋体" w:hint="eastAsia"/>
          <w:sz w:val="24"/>
          <w:szCs w:val="21"/>
        </w:rPr>
        <w:t>】元）</w:t>
      </w:r>
      <w:r>
        <w:rPr>
          <w:rFonts w:hAnsi="宋体" w:hint="eastAsia"/>
          <w:iCs/>
          <w:sz w:val="24"/>
          <w:szCs w:val="21"/>
          <w:lang w:val="zh-CN"/>
        </w:rPr>
        <w:t>。</w:t>
      </w:r>
    </w:p>
    <w:p w:rsidR="00A30FA8" w:rsidRDefault="0019762A">
      <w:pPr>
        <w:numPr>
          <w:ilvl w:val="2"/>
          <w:numId w:val="39"/>
        </w:numPr>
        <w:tabs>
          <w:tab w:val="left" w:pos="567"/>
          <w:tab w:val="left" w:pos="3989"/>
        </w:tabs>
        <w:adjustRightInd w:val="0"/>
        <w:snapToGrid w:val="0"/>
        <w:spacing w:line="360" w:lineRule="auto"/>
        <w:ind w:left="0" w:firstLine="588"/>
        <w:rPr>
          <w:rFonts w:hAnsi="宋体"/>
          <w:iCs/>
          <w:sz w:val="24"/>
          <w:szCs w:val="21"/>
          <w:lang w:val="zh-CN"/>
        </w:rPr>
      </w:pPr>
      <w:r>
        <w:rPr>
          <w:rFonts w:hint="eastAsia"/>
          <w:iCs/>
          <w:sz w:val="24"/>
          <w:szCs w:val="21"/>
          <w:lang w:val="zh-CN"/>
        </w:rPr>
        <w:t>一次性付款</w:t>
      </w:r>
    </w:p>
    <w:p w:rsidR="00A30FA8" w:rsidRDefault="0019762A">
      <w:pPr>
        <w:tabs>
          <w:tab w:val="left" w:pos="567"/>
          <w:tab w:val="left" w:pos="1304"/>
        </w:tabs>
        <w:adjustRightInd w:val="0"/>
        <w:snapToGrid w:val="0"/>
        <w:spacing w:line="360" w:lineRule="auto"/>
        <w:ind w:firstLineChars="200" w:firstLine="480"/>
        <w:rPr>
          <w:rFonts w:hAnsi="宋体"/>
          <w:iCs/>
          <w:sz w:val="24"/>
          <w:szCs w:val="21"/>
          <w:lang w:val="zh-CN"/>
        </w:rPr>
      </w:pPr>
      <w:r>
        <w:rPr>
          <w:rFonts w:hint="eastAsia"/>
          <w:iCs/>
          <w:sz w:val="24"/>
          <w:szCs w:val="21"/>
          <w:lang w:val="zh-CN"/>
        </w:rPr>
        <w:t>甲方于项目</w:t>
      </w:r>
      <w:r>
        <w:rPr>
          <w:rFonts w:hAnsi="宋体" w:hint="eastAsia"/>
          <w:iCs/>
          <w:sz w:val="24"/>
          <w:szCs w:val="21"/>
        </w:rPr>
        <w:t>履约验收合格</w:t>
      </w:r>
      <w:r>
        <w:rPr>
          <w:rFonts w:hAnsi="宋体"/>
          <w:iCs/>
          <w:sz w:val="24"/>
          <w:szCs w:val="21"/>
        </w:rPr>
        <w:t>，且收到乙方提供符合要求的合法有效发票</w:t>
      </w:r>
      <w:r>
        <w:rPr>
          <w:rFonts w:hAnsi="宋体" w:hint="eastAsia"/>
          <w:iCs/>
          <w:sz w:val="24"/>
          <w:szCs w:val="21"/>
        </w:rPr>
        <w:t>后【】个工作日内一次性向乙方全额支付合同价款</w:t>
      </w:r>
      <w:r>
        <w:rPr>
          <w:rFonts w:hAnsi="宋体" w:hint="eastAsia"/>
          <w:iCs/>
          <w:sz w:val="24"/>
          <w:szCs w:val="21"/>
          <w:lang w:val="zh-CN"/>
        </w:rPr>
        <w:t>。</w:t>
      </w:r>
    </w:p>
    <w:p w:rsidR="00A30FA8" w:rsidRDefault="0019762A">
      <w:pPr>
        <w:numPr>
          <w:ilvl w:val="1"/>
          <w:numId w:val="39"/>
        </w:numPr>
        <w:tabs>
          <w:tab w:val="left" w:pos="567"/>
          <w:tab w:val="left" w:pos="1304"/>
        </w:tabs>
        <w:adjustRightInd w:val="0"/>
        <w:snapToGrid w:val="0"/>
        <w:spacing w:line="360" w:lineRule="auto"/>
        <w:rPr>
          <w:sz w:val="24"/>
          <w:szCs w:val="21"/>
        </w:rPr>
      </w:pPr>
      <w:r>
        <w:rPr>
          <w:rFonts w:hAnsi="宋体" w:hint="eastAsia"/>
          <w:sz w:val="24"/>
          <w:szCs w:val="21"/>
        </w:rPr>
        <w:t>乙方应向甲方提供符合甲方要求的合法发票及乙方的账户信息，并</w:t>
      </w:r>
      <w:r>
        <w:rPr>
          <w:rFonts w:hint="eastAsia"/>
          <w:sz w:val="24"/>
          <w:szCs w:val="21"/>
        </w:rPr>
        <w:t>保证</w:t>
      </w:r>
      <w:r>
        <w:rPr>
          <w:rFonts w:hAnsi="宋体" w:hint="eastAsia"/>
          <w:sz w:val="24"/>
          <w:szCs w:val="21"/>
        </w:rPr>
        <w:t>该账户合法、有效、可用，否则甲方有权拒绝支付合同价款，且不承担任何责任。</w:t>
      </w:r>
      <w:r>
        <w:rPr>
          <w:rFonts w:hint="eastAsia"/>
          <w:sz w:val="24"/>
          <w:szCs w:val="21"/>
        </w:rPr>
        <w:t>如乙方向甲方提供的发票不符合本合同约定或法律规定</w:t>
      </w:r>
      <w:r>
        <w:rPr>
          <w:rFonts w:hAnsi="宋体" w:hint="eastAsia"/>
          <w:sz w:val="24"/>
          <w:szCs w:val="21"/>
        </w:rPr>
        <w:t>，因此给甲方造成的一切损失由乙方承担。</w:t>
      </w:r>
    </w:p>
    <w:p w:rsidR="00A30FA8" w:rsidRDefault="0019762A">
      <w:pPr>
        <w:spacing w:line="360" w:lineRule="auto"/>
        <w:ind w:firstLineChars="200" w:firstLine="480"/>
        <w:rPr>
          <w:color w:val="000000"/>
          <w:kern w:val="0"/>
          <w:sz w:val="24"/>
        </w:rPr>
      </w:pPr>
      <w:r>
        <w:rPr>
          <w:rFonts w:hAnsi="宋体" w:hint="eastAsia"/>
          <w:color w:val="000000"/>
          <w:kern w:val="0"/>
          <w:sz w:val="24"/>
        </w:rPr>
        <w:t>乙方账户信息：</w:t>
      </w:r>
    </w:p>
    <w:p w:rsidR="00A30FA8" w:rsidRDefault="0019762A">
      <w:pPr>
        <w:spacing w:line="360" w:lineRule="auto"/>
        <w:ind w:firstLineChars="200" w:firstLine="480"/>
        <w:rPr>
          <w:color w:val="000000"/>
          <w:kern w:val="0"/>
          <w:sz w:val="24"/>
        </w:rPr>
      </w:pPr>
      <w:r>
        <w:rPr>
          <w:rFonts w:hAnsi="宋体" w:hint="eastAsia"/>
          <w:color w:val="000000"/>
          <w:kern w:val="0"/>
          <w:sz w:val="24"/>
        </w:rPr>
        <w:t>户名：</w:t>
      </w:r>
      <w:r>
        <w:rPr>
          <w:color w:val="000000"/>
          <w:kern w:val="0"/>
          <w:sz w:val="24"/>
        </w:rPr>
        <w:t xml:space="preserve">  </w:t>
      </w:r>
    </w:p>
    <w:p w:rsidR="00A30FA8" w:rsidRDefault="0019762A">
      <w:pPr>
        <w:spacing w:line="360" w:lineRule="auto"/>
        <w:ind w:firstLineChars="200" w:firstLine="480"/>
        <w:rPr>
          <w:rFonts w:hAnsi="宋体"/>
          <w:color w:val="000000"/>
          <w:kern w:val="0"/>
          <w:sz w:val="24"/>
        </w:rPr>
      </w:pPr>
      <w:r>
        <w:rPr>
          <w:rFonts w:hAnsi="宋体" w:hint="eastAsia"/>
          <w:color w:val="000000"/>
          <w:kern w:val="0"/>
          <w:sz w:val="24"/>
        </w:rPr>
        <w:t>开户行：</w:t>
      </w:r>
    </w:p>
    <w:p w:rsidR="00A30FA8" w:rsidRDefault="0019762A">
      <w:pPr>
        <w:spacing w:line="360" w:lineRule="auto"/>
        <w:ind w:firstLineChars="200" w:firstLine="480"/>
        <w:rPr>
          <w:color w:val="000000"/>
          <w:kern w:val="0"/>
          <w:sz w:val="24"/>
        </w:rPr>
      </w:pPr>
      <w:r>
        <w:rPr>
          <w:rFonts w:hAnsi="宋体" w:hint="eastAsia"/>
          <w:color w:val="000000"/>
          <w:kern w:val="0"/>
          <w:sz w:val="24"/>
        </w:rPr>
        <w:t>账号：</w:t>
      </w:r>
      <w:r>
        <w:rPr>
          <w:color w:val="000000"/>
          <w:kern w:val="0"/>
          <w:sz w:val="24"/>
        </w:rPr>
        <w:t xml:space="preserve"> </w:t>
      </w:r>
    </w:p>
    <w:p w:rsidR="00A30FA8" w:rsidRDefault="0019762A">
      <w:pPr>
        <w:numPr>
          <w:ilvl w:val="1"/>
          <w:numId w:val="39"/>
        </w:numPr>
        <w:tabs>
          <w:tab w:val="left" w:pos="567"/>
          <w:tab w:val="left" w:pos="1304"/>
        </w:tabs>
        <w:adjustRightInd w:val="0"/>
        <w:snapToGrid w:val="0"/>
        <w:spacing w:line="360" w:lineRule="auto"/>
        <w:rPr>
          <w:rFonts w:hAnsi="宋体"/>
          <w:sz w:val="24"/>
          <w:szCs w:val="22"/>
        </w:rPr>
      </w:pPr>
      <w:r>
        <w:rPr>
          <w:rFonts w:hint="eastAsia"/>
          <w:color w:val="000000"/>
          <w:sz w:val="24"/>
        </w:rPr>
        <w:t>价款明细详见附件二。</w:t>
      </w:r>
    </w:p>
    <w:p w:rsidR="00A30FA8" w:rsidRDefault="0019762A">
      <w:pPr>
        <w:numPr>
          <w:ilvl w:val="0"/>
          <w:numId w:val="39"/>
        </w:numPr>
        <w:tabs>
          <w:tab w:val="left" w:pos="567"/>
        </w:tabs>
        <w:adjustRightInd w:val="0"/>
        <w:snapToGrid w:val="0"/>
        <w:spacing w:line="360" w:lineRule="auto"/>
        <w:rPr>
          <w:b/>
          <w:sz w:val="24"/>
          <w:szCs w:val="21"/>
        </w:rPr>
      </w:pPr>
      <w:r>
        <w:rPr>
          <w:rFonts w:hint="eastAsia"/>
          <w:b/>
          <w:sz w:val="24"/>
          <w:szCs w:val="21"/>
        </w:rPr>
        <w:t>双方的权利义务</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甲方权利义务</w:t>
      </w:r>
    </w:p>
    <w:p w:rsidR="00A30FA8" w:rsidRDefault="0019762A">
      <w:pPr>
        <w:numPr>
          <w:ilvl w:val="2"/>
          <w:numId w:val="39"/>
        </w:numPr>
        <w:tabs>
          <w:tab w:val="left" w:pos="567"/>
          <w:tab w:val="left" w:pos="3989"/>
        </w:tabs>
        <w:adjustRightInd w:val="0"/>
        <w:snapToGrid w:val="0"/>
        <w:spacing w:line="360" w:lineRule="auto"/>
        <w:ind w:left="0" w:firstLine="588"/>
        <w:rPr>
          <w:sz w:val="24"/>
          <w:szCs w:val="21"/>
        </w:rPr>
      </w:pPr>
      <w:r>
        <w:rPr>
          <w:rFonts w:hAnsi="宋体" w:hint="eastAsia"/>
          <w:sz w:val="24"/>
          <w:szCs w:val="21"/>
        </w:rPr>
        <w:t>甲方有权</w:t>
      </w:r>
      <w:r>
        <w:rPr>
          <w:rFonts w:hint="eastAsia"/>
          <w:color w:val="000000"/>
          <w:sz w:val="24"/>
        </w:rPr>
        <w:t>对《项</w:t>
      </w:r>
      <w:r>
        <w:rPr>
          <w:rFonts w:hint="eastAsia"/>
          <w:sz w:val="24"/>
          <w:szCs w:val="21"/>
        </w:rPr>
        <w:t>目实施方案》提出修改意见和进行确认，确定项目主要工作内容和目标</w:t>
      </w:r>
      <w:r>
        <w:rPr>
          <w:sz w:val="24"/>
          <w:szCs w:val="21"/>
        </w:rPr>
        <w:t>，</w:t>
      </w:r>
      <w:r>
        <w:rPr>
          <w:rFonts w:hint="eastAsia"/>
          <w:sz w:val="24"/>
          <w:szCs w:val="21"/>
          <w:lang w:eastAsia="zh-Hans"/>
        </w:rPr>
        <w:t>审批项目计划与进度</w:t>
      </w:r>
      <w:r>
        <w:rPr>
          <w:sz w:val="24"/>
          <w:szCs w:val="21"/>
          <w:lang w:eastAsia="zh-Hans"/>
        </w:rPr>
        <w:t>，制定项目验收标准并组织项目的验收。</w:t>
      </w:r>
    </w:p>
    <w:p w:rsidR="00A30FA8" w:rsidRDefault="0019762A">
      <w:pPr>
        <w:numPr>
          <w:ilvl w:val="2"/>
          <w:numId w:val="39"/>
        </w:numPr>
        <w:tabs>
          <w:tab w:val="left" w:pos="420"/>
          <w:tab w:val="left" w:pos="567"/>
          <w:tab w:val="left" w:pos="1304"/>
          <w:tab w:val="left" w:pos="2562"/>
          <w:tab w:val="left" w:pos="3989"/>
        </w:tabs>
        <w:adjustRightInd w:val="0"/>
        <w:snapToGrid w:val="0"/>
        <w:spacing w:line="360" w:lineRule="auto"/>
        <w:ind w:left="12"/>
        <w:rPr>
          <w:sz w:val="24"/>
          <w:szCs w:val="21"/>
        </w:rPr>
      </w:pPr>
      <w:r>
        <w:rPr>
          <w:rFonts w:hint="eastAsia"/>
          <w:sz w:val="24"/>
          <w:szCs w:val="21"/>
          <w:lang w:eastAsia="zh-Hans"/>
        </w:rPr>
        <w:t>甲方</w:t>
      </w:r>
      <w:r>
        <w:rPr>
          <w:rFonts w:hint="eastAsia"/>
          <w:sz w:val="24"/>
          <w:szCs w:val="21"/>
        </w:rPr>
        <w:t>有权</w:t>
      </w:r>
      <w:r>
        <w:rPr>
          <w:rFonts w:hAnsi="宋体" w:hint="eastAsia"/>
          <w:sz w:val="24"/>
          <w:szCs w:val="21"/>
        </w:rPr>
        <w:t>要求乙方</w:t>
      </w:r>
      <w:r>
        <w:rPr>
          <w:rFonts w:hAnsi="宋体" w:hint="eastAsia"/>
          <w:sz w:val="24"/>
          <w:szCs w:val="21"/>
          <w:lang w:eastAsia="zh-Hans"/>
        </w:rPr>
        <w:t>严格履行合同义务</w:t>
      </w:r>
      <w:r>
        <w:rPr>
          <w:rFonts w:hAnsi="宋体"/>
          <w:sz w:val="24"/>
          <w:szCs w:val="21"/>
          <w:lang w:eastAsia="zh-Hans"/>
        </w:rPr>
        <w:t>，</w:t>
      </w:r>
      <w:r>
        <w:rPr>
          <w:rFonts w:hAnsi="宋体" w:hint="eastAsia"/>
          <w:sz w:val="24"/>
          <w:szCs w:val="21"/>
        </w:rPr>
        <w:t>配合</w:t>
      </w:r>
      <w:r>
        <w:rPr>
          <w:rFonts w:hAnsi="宋体" w:hint="eastAsia"/>
          <w:sz w:val="24"/>
          <w:szCs w:val="21"/>
          <w:lang w:eastAsia="zh-Hans"/>
        </w:rPr>
        <w:t>查询</w:t>
      </w:r>
      <w:r>
        <w:rPr>
          <w:rFonts w:hAnsi="宋体" w:hint="eastAsia"/>
          <w:sz w:val="24"/>
          <w:szCs w:val="21"/>
        </w:rPr>
        <w:t>项目资金使用情况</w:t>
      </w:r>
      <w:r>
        <w:rPr>
          <w:rFonts w:hAnsi="宋体"/>
          <w:sz w:val="24"/>
          <w:szCs w:val="21"/>
        </w:rPr>
        <w:t>；</w:t>
      </w:r>
      <w:r>
        <w:rPr>
          <w:rFonts w:hAnsi="宋体" w:hint="eastAsia"/>
          <w:sz w:val="24"/>
          <w:szCs w:val="21"/>
        </w:rPr>
        <w:t>有权向乙方提出具体工作要求，乙方不得以任何理由拒绝或拖延执行。</w:t>
      </w:r>
    </w:p>
    <w:p w:rsidR="00A30FA8" w:rsidRDefault="0019762A">
      <w:pPr>
        <w:numPr>
          <w:ilvl w:val="2"/>
          <w:numId w:val="39"/>
        </w:numPr>
        <w:tabs>
          <w:tab w:val="left" w:pos="567"/>
          <w:tab w:val="left" w:pos="3989"/>
        </w:tabs>
        <w:adjustRightInd w:val="0"/>
        <w:snapToGrid w:val="0"/>
        <w:spacing w:line="360" w:lineRule="auto"/>
        <w:ind w:left="0" w:firstLine="588"/>
        <w:rPr>
          <w:sz w:val="24"/>
          <w:szCs w:val="21"/>
        </w:rPr>
      </w:pPr>
      <w:r>
        <w:rPr>
          <w:rFonts w:hint="eastAsia"/>
          <w:sz w:val="24"/>
          <w:szCs w:val="21"/>
        </w:rPr>
        <w:t>甲方有权</w:t>
      </w:r>
      <w:r>
        <w:rPr>
          <w:rFonts w:hint="eastAsia"/>
          <w:sz w:val="24"/>
          <w:szCs w:val="21"/>
          <w:lang w:eastAsia="zh-Hans"/>
        </w:rPr>
        <w:t>监督</w:t>
      </w:r>
      <w:r>
        <w:rPr>
          <w:sz w:val="24"/>
          <w:szCs w:val="21"/>
          <w:lang w:eastAsia="zh-Hans"/>
        </w:rPr>
        <w:t>、</w:t>
      </w:r>
      <w:r>
        <w:rPr>
          <w:rFonts w:hint="eastAsia"/>
          <w:sz w:val="24"/>
          <w:szCs w:val="21"/>
        </w:rPr>
        <w:t>随时审查乙方的服务内容和质量，要求乙方提交符合要求的工作成果</w:t>
      </w:r>
      <w:r>
        <w:rPr>
          <w:sz w:val="24"/>
          <w:szCs w:val="21"/>
        </w:rPr>
        <w:t>，</w:t>
      </w:r>
      <w:r>
        <w:rPr>
          <w:rFonts w:hint="eastAsia"/>
          <w:sz w:val="24"/>
          <w:szCs w:val="21"/>
        </w:rPr>
        <w:t>有权对不符合合同规定的内容提出整改意见或更换不合格工作人员，乙方</w:t>
      </w:r>
      <w:r>
        <w:rPr>
          <w:rFonts w:hint="eastAsia"/>
          <w:sz w:val="24"/>
          <w:szCs w:val="21"/>
          <w:lang w:eastAsia="zh-Hans"/>
        </w:rPr>
        <w:t>应</w:t>
      </w:r>
      <w:r>
        <w:rPr>
          <w:rFonts w:hint="eastAsia"/>
          <w:sz w:val="24"/>
          <w:szCs w:val="21"/>
        </w:rPr>
        <w:t>遵</w:t>
      </w:r>
      <w:r>
        <w:rPr>
          <w:rFonts w:hint="eastAsia"/>
          <w:sz w:val="24"/>
          <w:szCs w:val="21"/>
        </w:rPr>
        <w:lastRenderedPageBreak/>
        <w:t>照执行，若不予改正或改正后仍未符合要求</w:t>
      </w:r>
      <w:r>
        <w:rPr>
          <w:rFonts w:hint="eastAsia"/>
          <w:sz w:val="24"/>
          <w:szCs w:val="21"/>
          <w:lang w:eastAsia="zh-Hans"/>
        </w:rPr>
        <w:t>的</w:t>
      </w:r>
      <w:r>
        <w:rPr>
          <w:rFonts w:hint="eastAsia"/>
          <w:sz w:val="24"/>
          <w:szCs w:val="21"/>
        </w:rPr>
        <w:t>，甲方有权提前解除本合同，乙方应退回甲方已支付的全部款项，并依约承担违约责任。</w:t>
      </w:r>
      <w:r>
        <w:rPr>
          <w:sz w:val="24"/>
          <w:szCs w:val="21"/>
        </w:rPr>
        <w:t xml:space="preserve"> </w:t>
      </w:r>
    </w:p>
    <w:p w:rsidR="00A30FA8" w:rsidRDefault="0019762A">
      <w:pPr>
        <w:numPr>
          <w:ilvl w:val="2"/>
          <w:numId w:val="39"/>
        </w:numPr>
        <w:tabs>
          <w:tab w:val="left" w:pos="567"/>
          <w:tab w:val="left" w:pos="3989"/>
        </w:tabs>
        <w:adjustRightInd w:val="0"/>
        <w:snapToGrid w:val="0"/>
        <w:spacing w:line="360" w:lineRule="auto"/>
        <w:ind w:left="0" w:firstLine="588"/>
        <w:rPr>
          <w:sz w:val="24"/>
          <w:szCs w:val="21"/>
        </w:rPr>
      </w:pPr>
      <w:r>
        <w:rPr>
          <w:rFonts w:hint="eastAsia"/>
          <w:sz w:val="24"/>
          <w:szCs w:val="21"/>
          <w:lang w:eastAsia="zh-Hans"/>
        </w:rPr>
        <w:t>甲方发现乙方提交的合同成果有违反国家法律法规，不符合政治性、科学性，有低俗内容或出现严重质量问题的，甲方有权提前解除合同，乙方应退回甲方已支付的全部款项，并依约承担违约责任。</w:t>
      </w:r>
    </w:p>
    <w:p w:rsidR="00A30FA8" w:rsidRDefault="0019762A">
      <w:pPr>
        <w:numPr>
          <w:ilvl w:val="2"/>
          <w:numId w:val="39"/>
        </w:numPr>
        <w:tabs>
          <w:tab w:val="left" w:pos="567"/>
          <w:tab w:val="left" w:pos="3989"/>
        </w:tabs>
        <w:adjustRightInd w:val="0"/>
        <w:snapToGrid w:val="0"/>
        <w:spacing w:line="360" w:lineRule="auto"/>
        <w:ind w:left="0" w:firstLine="588"/>
        <w:rPr>
          <w:sz w:val="24"/>
          <w:szCs w:val="21"/>
          <w:lang w:eastAsia="zh-Hans"/>
        </w:rPr>
      </w:pPr>
      <w:r>
        <w:rPr>
          <w:rFonts w:hint="eastAsia"/>
          <w:sz w:val="24"/>
          <w:szCs w:val="21"/>
          <w:lang w:eastAsia="zh-Hans"/>
        </w:rPr>
        <w:t>甲方有权组织或委托第三方对乙方实施项目进行评估、项目验收</w:t>
      </w:r>
      <w:r>
        <w:rPr>
          <w:sz w:val="24"/>
          <w:szCs w:val="21"/>
          <w:lang w:eastAsia="zh-Hans"/>
        </w:rPr>
        <w:t>；若乙方未通过</w:t>
      </w:r>
      <w:r>
        <w:rPr>
          <w:rFonts w:hint="eastAsia"/>
          <w:sz w:val="24"/>
          <w:szCs w:val="21"/>
          <w:lang w:eastAsia="zh-Hans"/>
        </w:rPr>
        <w:t>评估或</w:t>
      </w:r>
      <w:r>
        <w:rPr>
          <w:sz w:val="24"/>
          <w:szCs w:val="21"/>
          <w:lang w:eastAsia="zh-Hans"/>
        </w:rPr>
        <w:t>验收，</w:t>
      </w:r>
      <w:r>
        <w:rPr>
          <w:rFonts w:hint="eastAsia"/>
          <w:sz w:val="24"/>
          <w:szCs w:val="21"/>
          <w:lang w:eastAsia="zh-Hans"/>
        </w:rPr>
        <w:t>乙方应在限期内</w:t>
      </w:r>
      <w:r>
        <w:rPr>
          <w:sz w:val="24"/>
          <w:szCs w:val="21"/>
          <w:lang w:eastAsia="zh-Hans"/>
        </w:rPr>
        <w:t>补充完善</w:t>
      </w:r>
      <w:r>
        <w:rPr>
          <w:rFonts w:hint="eastAsia"/>
          <w:sz w:val="24"/>
          <w:szCs w:val="21"/>
          <w:lang w:eastAsia="zh-Hans"/>
        </w:rPr>
        <w:t>或予以改正</w:t>
      </w:r>
      <w:r>
        <w:rPr>
          <w:sz w:val="24"/>
          <w:szCs w:val="21"/>
          <w:lang w:eastAsia="zh-Hans"/>
        </w:rPr>
        <w:t>。否则，甲方有权提前解除</w:t>
      </w:r>
      <w:r>
        <w:rPr>
          <w:rFonts w:hint="eastAsia"/>
          <w:sz w:val="24"/>
          <w:szCs w:val="21"/>
          <w:lang w:eastAsia="zh-Hans"/>
        </w:rPr>
        <w:t>合同，乙方应退回甲方已支付的全部款项，并依约承担违约责任。</w:t>
      </w:r>
    </w:p>
    <w:p w:rsidR="00A30FA8" w:rsidRDefault="0019762A">
      <w:pPr>
        <w:numPr>
          <w:ilvl w:val="2"/>
          <w:numId w:val="39"/>
        </w:numPr>
        <w:tabs>
          <w:tab w:val="left" w:pos="567"/>
          <w:tab w:val="left" w:pos="3989"/>
        </w:tabs>
        <w:adjustRightInd w:val="0"/>
        <w:snapToGrid w:val="0"/>
        <w:spacing w:line="360" w:lineRule="auto"/>
        <w:ind w:left="0" w:firstLine="588"/>
        <w:rPr>
          <w:sz w:val="24"/>
          <w:szCs w:val="21"/>
          <w:lang w:eastAsia="zh-Hans"/>
        </w:rPr>
      </w:pPr>
      <w:r>
        <w:rPr>
          <w:rFonts w:hint="eastAsia"/>
          <w:sz w:val="24"/>
          <w:szCs w:val="21"/>
          <w:lang w:eastAsia="zh-Hans"/>
        </w:rPr>
        <w:t>本合同项下成果的所有权、知识产权及其他相关权利均归甲方所有。乙方除为履行本合同项下义务外不得使用。</w:t>
      </w:r>
    </w:p>
    <w:p w:rsidR="00A30FA8" w:rsidRDefault="0019762A">
      <w:pPr>
        <w:numPr>
          <w:ilvl w:val="2"/>
          <w:numId w:val="39"/>
        </w:numPr>
        <w:tabs>
          <w:tab w:val="left" w:pos="567"/>
          <w:tab w:val="left" w:pos="3989"/>
        </w:tabs>
        <w:adjustRightInd w:val="0"/>
        <w:snapToGrid w:val="0"/>
        <w:spacing w:line="360" w:lineRule="auto"/>
        <w:ind w:left="0" w:firstLine="588"/>
        <w:rPr>
          <w:sz w:val="24"/>
          <w:szCs w:val="21"/>
          <w:lang w:eastAsia="zh-Hans"/>
        </w:rPr>
      </w:pPr>
      <w:r>
        <w:rPr>
          <w:rFonts w:hint="eastAsia"/>
          <w:sz w:val="24"/>
          <w:szCs w:val="21"/>
          <w:lang w:eastAsia="zh-Hans"/>
        </w:rPr>
        <w:t>按本合同约定向乙方支付合同款。</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 xml:space="preserve">乙方权利义务 </w:t>
      </w:r>
    </w:p>
    <w:p w:rsidR="00A30FA8" w:rsidRDefault="0019762A">
      <w:pPr>
        <w:numPr>
          <w:ilvl w:val="2"/>
          <w:numId w:val="39"/>
        </w:numPr>
        <w:tabs>
          <w:tab w:val="left" w:pos="567"/>
          <w:tab w:val="left" w:pos="3989"/>
        </w:tabs>
        <w:adjustRightInd w:val="0"/>
        <w:snapToGrid w:val="0"/>
        <w:spacing w:line="360" w:lineRule="auto"/>
        <w:ind w:left="0" w:firstLine="588"/>
        <w:rPr>
          <w:sz w:val="24"/>
          <w:szCs w:val="21"/>
        </w:rPr>
      </w:pPr>
      <w:r>
        <w:rPr>
          <w:rFonts w:hint="eastAsia"/>
          <w:sz w:val="24"/>
          <w:szCs w:val="21"/>
        </w:rPr>
        <w:t>乙方应独立完成合同规定的服务内容，</w:t>
      </w:r>
      <w:r>
        <w:rPr>
          <w:rFonts w:hint="eastAsia"/>
          <w:sz w:val="24"/>
          <w:szCs w:val="21"/>
          <w:lang w:eastAsia="zh-Hans"/>
        </w:rPr>
        <w:t>按时</w:t>
      </w:r>
      <w:r>
        <w:rPr>
          <w:rFonts w:hint="eastAsia"/>
          <w:sz w:val="24"/>
          <w:szCs w:val="21"/>
        </w:rPr>
        <w:t>提交符合要求的工作成果，严格按照相关文件、项目实施方案开展工作</w:t>
      </w:r>
      <w:r>
        <w:rPr>
          <w:sz w:val="24"/>
          <w:szCs w:val="21"/>
        </w:rPr>
        <w:t>，</w:t>
      </w:r>
      <w:r>
        <w:rPr>
          <w:rFonts w:hint="eastAsia"/>
          <w:sz w:val="24"/>
          <w:szCs w:val="21"/>
          <w:lang w:eastAsia="zh-Hans"/>
        </w:rPr>
        <w:t>保证</w:t>
      </w:r>
      <w:r>
        <w:rPr>
          <w:rFonts w:hint="eastAsia"/>
          <w:sz w:val="24"/>
          <w:szCs w:val="21"/>
        </w:rPr>
        <w:t>工作内容和质量符合国家法律法规、主管部门标准和甲方的要求。</w:t>
      </w:r>
    </w:p>
    <w:p w:rsidR="00A30FA8" w:rsidRDefault="0019762A">
      <w:pPr>
        <w:numPr>
          <w:ilvl w:val="2"/>
          <w:numId w:val="39"/>
        </w:numPr>
        <w:tabs>
          <w:tab w:val="left" w:pos="567"/>
          <w:tab w:val="left" w:pos="3989"/>
        </w:tabs>
        <w:adjustRightInd w:val="0"/>
        <w:snapToGrid w:val="0"/>
        <w:spacing w:line="360" w:lineRule="auto"/>
        <w:ind w:left="0" w:firstLine="588"/>
        <w:rPr>
          <w:sz w:val="24"/>
          <w:szCs w:val="21"/>
        </w:rPr>
      </w:pPr>
      <w:r>
        <w:rPr>
          <w:rFonts w:hint="eastAsia"/>
          <w:sz w:val="24"/>
          <w:szCs w:val="21"/>
        </w:rPr>
        <w:t>乙方按照合同约定和</w:t>
      </w:r>
      <w:r>
        <w:rPr>
          <w:rFonts w:hint="eastAsia"/>
          <w:color w:val="000000"/>
          <w:sz w:val="24"/>
        </w:rPr>
        <w:t>项目具体情况</w:t>
      </w:r>
      <w:r>
        <w:rPr>
          <w:rFonts w:hint="eastAsia"/>
          <w:sz w:val="24"/>
          <w:szCs w:val="21"/>
        </w:rPr>
        <w:t>派出服务团队</w:t>
      </w:r>
      <w:r>
        <w:rPr>
          <w:rFonts w:hint="eastAsia"/>
          <w:color w:val="000000"/>
          <w:sz w:val="24"/>
        </w:rPr>
        <w:t>人员（详见附件三）</w:t>
      </w:r>
      <w:r>
        <w:rPr>
          <w:color w:val="000000"/>
          <w:sz w:val="24"/>
        </w:rPr>
        <w:t>，</w:t>
      </w:r>
      <w:r>
        <w:rPr>
          <w:rFonts w:hint="eastAsia"/>
          <w:color w:val="000000"/>
          <w:sz w:val="24"/>
        </w:rPr>
        <w:t>不得随意更换服务团队人员，若确需更换需事先征得甲方</w:t>
      </w:r>
      <w:r>
        <w:rPr>
          <w:rFonts w:hint="eastAsia"/>
          <w:color w:val="000000"/>
          <w:sz w:val="24"/>
          <w:lang w:eastAsia="zh-Hans"/>
        </w:rPr>
        <w:t>书面</w:t>
      </w:r>
      <w:r>
        <w:rPr>
          <w:rFonts w:hint="eastAsia"/>
          <w:color w:val="000000"/>
          <w:sz w:val="24"/>
        </w:rPr>
        <w:t>同意，且接替人员的职位、资历应当与被调换的人员相当。乙方指定【</w:t>
      </w:r>
      <w:r>
        <w:rPr>
          <w:rFonts w:hint="eastAsia"/>
          <w:color w:val="000000"/>
          <w:sz w:val="24"/>
        </w:rPr>
        <w:t xml:space="preserve">  </w:t>
      </w:r>
      <w:r>
        <w:rPr>
          <w:rFonts w:hint="eastAsia"/>
          <w:color w:val="000000"/>
          <w:sz w:val="24"/>
        </w:rPr>
        <w:t>】为项目负责人</w:t>
      </w:r>
      <w:r>
        <w:rPr>
          <w:color w:val="000000"/>
          <w:sz w:val="24"/>
        </w:rPr>
        <w:t>，</w:t>
      </w:r>
      <w:r>
        <w:rPr>
          <w:rFonts w:hint="eastAsia"/>
          <w:color w:val="000000"/>
          <w:sz w:val="24"/>
          <w:lang w:eastAsia="zh-Hans"/>
        </w:rPr>
        <w:t>联系电话</w:t>
      </w:r>
      <w:r>
        <w:rPr>
          <w:color w:val="000000"/>
          <w:sz w:val="24"/>
          <w:lang w:eastAsia="zh-Hans"/>
        </w:rPr>
        <w:t>：</w:t>
      </w:r>
      <w:r>
        <w:rPr>
          <w:rFonts w:ascii="宋体" w:hAnsi="宋体"/>
          <w:sz w:val="24"/>
          <w:u w:val="single"/>
        </w:rPr>
        <w:t xml:space="preserve">         </w:t>
      </w:r>
      <w:r>
        <w:rPr>
          <w:rFonts w:hint="eastAsia"/>
          <w:color w:val="000000"/>
          <w:sz w:val="24"/>
        </w:rPr>
        <w:t>。</w:t>
      </w:r>
    </w:p>
    <w:p w:rsidR="00A30FA8" w:rsidRDefault="0019762A">
      <w:pPr>
        <w:numPr>
          <w:ilvl w:val="2"/>
          <w:numId w:val="39"/>
        </w:numPr>
        <w:tabs>
          <w:tab w:val="left" w:pos="567"/>
          <w:tab w:val="left" w:pos="3989"/>
        </w:tabs>
        <w:adjustRightInd w:val="0"/>
        <w:snapToGrid w:val="0"/>
        <w:spacing w:line="360" w:lineRule="auto"/>
        <w:ind w:left="0" w:firstLine="588"/>
        <w:rPr>
          <w:sz w:val="24"/>
          <w:szCs w:val="21"/>
        </w:rPr>
      </w:pPr>
      <w:r>
        <w:rPr>
          <w:rFonts w:hint="eastAsia"/>
          <w:sz w:val="24"/>
          <w:szCs w:val="21"/>
        </w:rPr>
        <w:t>在甲方指导下进行项目实施工作，接受甲方或甲方委托第三方开展的项目监管、检查调研、中期评估、项目验收等</w:t>
      </w:r>
      <w:r>
        <w:rPr>
          <w:sz w:val="24"/>
          <w:szCs w:val="21"/>
        </w:rPr>
        <w:t>，配合甲方完成相关工作计划调整</w:t>
      </w:r>
      <w:r>
        <w:rPr>
          <w:rFonts w:hint="eastAsia"/>
          <w:sz w:val="24"/>
          <w:szCs w:val="21"/>
        </w:rPr>
        <w:t>。</w:t>
      </w:r>
    </w:p>
    <w:p w:rsidR="00A30FA8" w:rsidRDefault="0019762A">
      <w:pPr>
        <w:numPr>
          <w:ilvl w:val="2"/>
          <w:numId w:val="39"/>
        </w:numPr>
        <w:tabs>
          <w:tab w:val="left" w:pos="567"/>
          <w:tab w:val="left" w:pos="3989"/>
        </w:tabs>
        <w:adjustRightInd w:val="0"/>
        <w:snapToGrid w:val="0"/>
        <w:spacing w:line="360" w:lineRule="auto"/>
        <w:ind w:left="0" w:firstLine="588"/>
        <w:rPr>
          <w:sz w:val="24"/>
          <w:szCs w:val="21"/>
        </w:rPr>
      </w:pPr>
      <w:r>
        <w:rPr>
          <w:rFonts w:hint="eastAsia"/>
          <w:sz w:val="24"/>
          <w:szCs w:val="21"/>
        </w:rPr>
        <w:t>乙方保证其在提供服务和形成资料的过程中所使用的文件、资料、软件、背景音乐及其他物品均可合法用于本项目的执行。乙方保证其服务与资料、交付的成果合法、合规且不侵犯任何第三方的知识产权或其他合法权益，不存在任何与此相关的争议，否则一切后果由乙方承担。</w:t>
      </w:r>
    </w:p>
    <w:p w:rsidR="00A30FA8" w:rsidRDefault="0019762A">
      <w:pPr>
        <w:numPr>
          <w:ilvl w:val="2"/>
          <w:numId w:val="39"/>
        </w:numPr>
        <w:tabs>
          <w:tab w:val="left" w:pos="567"/>
          <w:tab w:val="left" w:pos="3989"/>
        </w:tabs>
        <w:adjustRightInd w:val="0"/>
        <w:snapToGrid w:val="0"/>
        <w:spacing w:line="360" w:lineRule="auto"/>
        <w:ind w:left="0" w:firstLine="588"/>
        <w:rPr>
          <w:sz w:val="24"/>
          <w:szCs w:val="21"/>
          <w:lang w:eastAsia="zh-Hans"/>
        </w:rPr>
      </w:pPr>
      <w:r>
        <w:rPr>
          <w:rFonts w:hint="eastAsia"/>
          <w:sz w:val="24"/>
          <w:szCs w:val="21"/>
        </w:rPr>
        <w:t>乙方须保证其履行本合同项下义务的合法性，并保证甲方不会因此而遭到任何第三方的索赔或陷入任何法律纠纷，否则，相关责任和后果均由乙方自行承担，且乙方亦应承担甲方因此而遭受的任何损失、支出及索赔（包括但不限于法律费用）。</w:t>
      </w:r>
    </w:p>
    <w:p w:rsidR="00A30FA8" w:rsidRDefault="0019762A">
      <w:pPr>
        <w:numPr>
          <w:ilvl w:val="2"/>
          <w:numId w:val="39"/>
        </w:numPr>
        <w:tabs>
          <w:tab w:val="left" w:pos="567"/>
          <w:tab w:val="left" w:pos="3989"/>
        </w:tabs>
        <w:adjustRightInd w:val="0"/>
        <w:snapToGrid w:val="0"/>
        <w:spacing w:line="360" w:lineRule="auto"/>
        <w:ind w:left="0" w:firstLine="588"/>
        <w:rPr>
          <w:sz w:val="24"/>
          <w:szCs w:val="21"/>
          <w:lang w:eastAsia="zh-Hans"/>
        </w:rPr>
      </w:pPr>
      <w:r>
        <w:rPr>
          <w:rFonts w:hint="eastAsia"/>
          <w:sz w:val="24"/>
          <w:szCs w:val="21"/>
        </w:rPr>
        <w:t>乙方对其因履行本合同所知悉的与本项目相关的信息以及甲方其</w:t>
      </w:r>
      <w:r>
        <w:rPr>
          <w:rFonts w:hint="eastAsia"/>
          <w:sz w:val="24"/>
          <w:szCs w:val="21"/>
          <w:lang w:eastAsia="zh-Hans"/>
        </w:rPr>
        <w:t>他未公开的信息，应当采取适当有效的方式予以保密。</w:t>
      </w:r>
    </w:p>
    <w:p w:rsidR="00A30FA8" w:rsidRDefault="0019762A">
      <w:pPr>
        <w:numPr>
          <w:ilvl w:val="2"/>
          <w:numId w:val="39"/>
        </w:numPr>
        <w:tabs>
          <w:tab w:val="left" w:pos="567"/>
          <w:tab w:val="left" w:pos="3989"/>
        </w:tabs>
        <w:adjustRightInd w:val="0"/>
        <w:snapToGrid w:val="0"/>
        <w:spacing w:line="360" w:lineRule="auto"/>
        <w:ind w:left="0" w:firstLine="588"/>
        <w:rPr>
          <w:sz w:val="24"/>
          <w:szCs w:val="21"/>
        </w:rPr>
      </w:pPr>
      <w:r>
        <w:rPr>
          <w:rFonts w:hint="eastAsia"/>
          <w:sz w:val="24"/>
          <w:szCs w:val="21"/>
        </w:rPr>
        <w:t>本合同规定的任务不得以任何形式分包或转包。</w:t>
      </w:r>
    </w:p>
    <w:p w:rsidR="00A30FA8" w:rsidRDefault="0019762A">
      <w:pPr>
        <w:numPr>
          <w:ilvl w:val="0"/>
          <w:numId w:val="39"/>
        </w:numPr>
        <w:tabs>
          <w:tab w:val="left" w:pos="567"/>
        </w:tabs>
        <w:adjustRightInd w:val="0"/>
        <w:snapToGrid w:val="0"/>
        <w:spacing w:line="360" w:lineRule="auto"/>
        <w:rPr>
          <w:b/>
          <w:sz w:val="24"/>
          <w:szCs w:val="21"/>
        </w:rPr>
      </w:pPr>
      <w:r>
        <w:rPr>
          <w:rFonts w:hint="eastAsia"/>
          <w:b/>
          <w:sz w:val="24"/>
          <w:szCs w:val="21"/>
        </w:rPr>
        <w:lastRenderedPageBreak/>
        <w:t>违约责任</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Calibri" w:hint="eastAsia"/>
          <w:sz w:val="24"/>
          <w:szCs w:val="21"/>
        </w:rPr>
        <w:t>任</w:t>
      </w:r>
      <w:r>
        <w:rPr>
          <w:rFonts w:ascii="宋体" w:hAnsi="宋体" w:hint="eastAsia"/>
          <w:color w:val="000000"/>
          <w:sz w:val="24"/>
          <w:szCs w:val="21"/>
        </w:rPr>
        <w:t>何一</w:t>
      </w:r>
      <w:r>
        <w:rPr>
          <w:rFonts w:ascii="宋体" w:hAnsi="宋体" w:hint="eastAsia"/>
          <w:sz w:val="24"/>
          <w:szCs w:val="21"/>
        </w:rPr>
        <w:t>方未履行或未完全履行本合同项下的义务，均构成违约。违约方应赔偿因违约给对方造成的一切损失。</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乙方未按本合同约定按期提供本合同下任一项成果的，每逾期一日，乙方须向甲方支付本合同价款总额0.1%的违约金。每项违约行为可以单独计算违约金</w:t>
      </w:r>
      <w:r>
        <w:rPr>
          <w:rFonts w:ascii="宋体" w:hAnsi="宋体"/>
          <w:sz w:val="24"/>
          <w:szCs w:val="21"/>
        </w:rPr>
        <w:t>；</w:t>
      </w:r>
      <w:r>
        <w:rPr>
          <w:rFonts w:ascii="宋体" w:hAnsi="宋体" w:hint="eastAsia"/>
          <w:sz w:val="24"/>
          <w:szCs w:val="21"/>
        </w:rPr>
        <w:t>逾期达10日的</w:t>
      </w:r>
      <w:r>
        <w:rPr>
          <w:rFonts w:ascii="宋体" w:hAnsi="宋体"/>
          <w:sz w:val="24"/>
          <w:szCs w:val="21"/>
        </w:rPr>
        <w:t>，</w:t>
      </w:r>
      <w:r>
        <w:rPr>
          <w:rFonts w:ascii="宋体" w:hAnsi="宋体" w:hint="eastAsia"/>
          <w:sz w:val="24"/>
          <w:szCs w:val="21"/>
          <w:lang w:eastAsia="zh-Hans"/>
        </w:rPr>
        <w:t>甲方有权解除合同</w:t>
      </w:r>
      <w:r>
        <w:rPr>
          <w:rFonts w:ascii="宋体" w:hAnsi="宋体"/>
          <w:sz w:val="24"/>
          <w:szCs w:val="21"/>
          <w:lang w:eastAsia="zh-Hans"/>
        </w:rPr>
        <w:t>，乙方应向甲方支付合同总价款30%的违约金并</w:t>
      </w:r>
      <w:r>
        <w:rPr>
          <w:rFonts w:ascii="宋体" w:hAnsi="宋体" w:hint="eastAsia"/>
          <w:sz w:val="24"/>
          <w:szCs w:val="21"/>
          <w:lang w:eastAsia="zh-Hans"/>
        </w:rPr>
        <w:t>赔偿</w:t>
      </w:r>
      <w:r>
        <w:rPr>
          <w:rFonts w:ascii="宋体" w:hAnsi="宋体"/>
          <w:sz w:val="24"/>
          <w:szCs w:val="21"/>
          <w:lang w:eastAsia="zh-Hans"/>
        </w:rPr>
        <w:t>甲方</w:t>
      </w:r>
      <w:r>
        <w:rPr>
          <w:rFonts w:ascii="宋体" w:hAnsi="宋体" w:hint="eastAsia"/>
          <w:sz w:val="24"/>
          <w:szCs w:val="21"/>
          <w:lang w:eastAsia="zh-Hans"/>
        </w:rPr>
        <w:t>遭受的全部损失</w:t>
      </w:r>
      <w:r>
        <w:rPr>
          <w:rFonts w:ascii="宋体" w:hAnsi="宋体"/>
          <w:sz w:val="24"/>
          <w:szCs w:val="21"/>
          <w:lang w:eastAsia="zh-Hans"/>
        </w:rPr>
        <w:t>。</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乙方提供本项目各成果不符合甲方要求的，乙方负责更正和修改，因此造成的所有损失和费用的增加由乙方承担</w:t>
      </w:r>
      <w:r>
        <w:rPr>
          <w:rFonts w:ascii="宋体" w:hAnsi="宋体"/>
          <w:sz w:val="24"/>
          <w:szCs w:val="21"/>
        </w:rPr>
        <w:t>，</w:t>
      </w:r>
      <w:r>
        <w:rPr>
          <w:rFonts w:ascii="宋体" w:hAnsi="宋体" w:hint="eastAsia"/>
          <w:sz w:val="24"/>
          <w:szCs w:val="21"/>
        </w:rPr>
        <w:t>因此造成逾期交付的，</w:t>
      </w:r>
      <w:r>
        <w:rPr>
          <w:rFonts w:ascii="宋体" w:hAnsi="宋体" w:hint="eastAsia"/>
          <w:sz w:val="24"/>
          <w:szCs w:val="21"/>
          <w:lang w:eastAsia="zh-Hans"/>
        </w:rPr>
        <w:t>按照前款内容</w:t>
      </w:r>
      <w:r>
        <w:rPr>
          <w:rFonts w:ascii="宋体" w:hAnsi="宋体" w:hint="eastAsia"/>
          <w:sz w:val="24"/>
          <w:szCs w:val="21"/>
        </w:rPr>
        <w:t xml:space="preserve">承担逾期违约责任。 </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因乙方侵犯第三方合法权益造成甲方被卷入纠纷的，乙方承担全部责任，并向甲方支付相当于合同总价款30%的违约金</w:t>
      </w:r>
      <w:r>
        <w:rPr>
          <w:rFonts w:ascii="宋体" w:hAnsi="宋体"/>
          <w:sz w:val="24"/>
          <w:szCs w:val="21"/>
        </w:rPr>
        <w:t>，</w:t>
      </w:r>
      <w:r>
        <w:rPr>
          <w:rFonts w:ascii="宋体" w:hAnsi="宋体" w:hint="eastAsia"/>
          <w:sz w:val="24"/>
          <w:szCs w:val="21"/>
          <w:lang w:eastAsia="zh-Hans"/>
        </w:rPr>
        <w:t>赔偿甲方遭受的全部损失</w:t>
      </w:r>
      <w:r>
        <w:rPr>
          <w:rFonts w:ascii="宋体" w:hAnsi="宋体"/>
          <w:sz w:val="24"/>
          <w:szCs w:val="21"/>
          <w:lang w:eastAsia="zh-Hans"/>
        </w:rPr>
        <w:t>。</w:t>
      </w:r>
      <w:r>
        <w:rPr>
          <w:rFonts w:ascii="宋体" w:hAnsi="宋体" w:hint="eastAsia"/>
          <w:sz w:val="24"/>
          <w:szCs w:val="21"/>
        </w:rPr>
        <w:t>同时，甲方还有权解除本合同，乙方应退还甲方已支付的全部款项。</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若乙方擅自解除</w:t>
      </w:r>
      <w:r>
        <w:rPr>
          <w:rFonts w:ascii="宋体" w:hAnsi="宋体"/>
          <w:sz w:val="24"/>
          <w:szCs w:val="21"/>
        </w:rPr>
        <w:t>、</w:t>
      </w:r>
      <w:r>
        <w:rPr>
          <w:rFonts w:ascii="宋体" w:hAnsi="宋体" w:hint="eastAsia"/>
          <w:sz w:val="24"/>
          <w:szCs w:val="21"/>
          <w:lang w:eastAsia="zh-Hans"/>
        </w:rPr>
        <w:t>中止或终止</w:t>
      </w:r>
      <w:r>
        <w:rPr>
          <w:rFonts w:ascii="宋体" w:hAnsi="宋体" w:hint="eastAsia"/>
          <w:sz w:val="24"/>
          <w:szCs w:val="21"/>
        </w:rPr>
        <w:t>本合同的，应退回已收到的合同款，向甲方支付合同总价款30%的违约金，</w:t>
      </w:r>
      <w:r>
        <w:rPr>
          <w:rFonts w:ascii="宋体" w:hAnsi="宋体" w:hint="eastAsia"/>
          <w:sz w:val="24"/>
          <w:szCs w:val="21"/>
          <w:lang w:eastAsia="zh-Hans"/>
        </w:rPr>
        <w:t>并赔偿甲方遭受的全部损失</w:t>
      </w:r>
      <w:r>
        <w:rPr>
          <w:rFonts w:ascii="宋体" w:hAnsi="宋体" w:hint="eastAsia"/>
          <w:sz w:val="24"/>
          <w:szCs w:val="21"/>
        </w:rPr>
        <w:t>。</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因乙方违反本合同约定而须向甲方支付的任何款项（包括但不限于损失赔偿费用、违约金等），甲方均有权在向乙方支付合同款项时予以扣除。</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未经甲方书面同意，乙方将承担的工作内容转包、</w:t>
      </w:r>
      <w:r>
        <w:rPr>
          <w:rFonts w:ascii="宋体" w:hAnsi="宋体" w:hint="eastAsia"/>
          <w:sz w:val="24"/>
          <w:szCs w:val="21"/>
          <w:lang w:eastAsia="zh-Hans"/>
        </w:rPr>
        <w:t>分包、</w:t>
      </w:r>
      <w:r>
        <w:rPr>
          <w:rFonts w:ascii="宋体" w:hAnsi="宋体" w:hint="eastAsia"/>
          <w:sz w:val="24"/>
          <w:szCs w:val="21"/>
        </w:rPr>
        <w:t>转让</w:t>
      </w:r>
      <w:r>
        <w:rPr>
          <w:rFonts w:ascii="宋体" w:hAnsi="宋体" w:hint="eastAsia"/>
          <w:sz w:val="24"/>
          <w:szCs w:val="21"/>
          <w:lang w:eastAsia="zh-Hans"/>
        </w:rPr>
        <w:t>或</w:t>
      </w:r>
      <w:r>
        <w:rPr>
          <w:rFonts w:ascii="宋体" w:hAnsi="宋体" w:hint="eastAsia"/>
          <w:sz w:val="24"/>
          <w:szCs w:val="21"/>
        </w:rPr>
        <w:t>转委托，</w:t>
      </w:r>
      <w:r>
        <w:rPr>
          <w:rFonts w:ascii="宋体" w:hAnsi="宋体" w:hint="eastAsia"/>
          <w:sz w:val="24"/>
          <w:szCs w:val="21"/>
          <w:lang w:eastAsia="zh-Hans"/>
        </w:rPr>
        <w:t>或者造成保密信息的被盗、泄露或其他有损信息保密的，甲方有权解除合同，乙方</w:t>
      </w:r>
      <w:r>
        <w:rPr>
          <w:rFonts w:ascii="宋体" w:hAnsi="宋体" w:hint="eastAsia"/>
          <w:sz w:val="24"/>
          <w:szCs w:val="21"/>
        </w:rPr>
        <w:t>应退回已收到的合同款，向甲方支付合同价款30%的违约金，</w:t>
      </w:r>
      <w:r>
        <w:rPr>
          <w:rFonts w:ascii="宋体" w:hAnsi="宋体" w:hint="eastAsia"/>
          <w:sz w:val="24"/>
          <w:szCs w:val="21"/>
          <w:lang w:eastAsia="zh-Hans"/>
        </w:rPr>
        <w:t>赔偿甲方因此遭受的全部损失</w:t>
      </w:r>
      <w:r>
        <w:rPr>
          <w:rFonts w:ascii="宋体" w:hAnsi="宋体" w:hint="eastAsia"/>
          <w:sz w:val="24"/>
          <w:szCs w:val="21"/>
        </w:rPr>
        <w:t>。</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lang w:eastAsia="zh-Hans"/>
        </w:rPr>
        <w:t>本条</w:t>
      </w:r>
      <w:r>
        <w:rPr>
          <w:rFonts w:ascii="宋体" w:hAnsi="宋体" w:hint="eastAsia"/>
          <w:sz w:val="24"/>
          <w:szCs w:val="21"/>
        </w:rPr>
        <w:t>全部损失包括但不限于诉讼费、仲裁费、律师费、调查费、第三方主张的赔偿金以及其他因此支付的合理开支。</w:t>
      </w:r>
    </w:p>
    <w:p w:rsidR="00A30FA8" w:rsidRDefault="0019762A">
      <w:pPr>
        <w:numPr>
          <w:ilvl w:val="0"/>
          <w:numId w:val="39"/>
        </w:numPr>
        <w:tabs>
          <w:tab w:val="left" w:pos="567"/>
        </w:tabs>
        <w:adjustRightInd w:val="0"/>
        <w:snapToGrid w:val="0"/>
        <w:spacing w:line="360" w:lineRule="auto"/>
        <w:rPr>
          <w:b/>
          <w:sz w:val="24"/>
          <w:szCs w:val="21"/>
        </w:rPr>
      </w:pPr>
      <w:r>
        <w:rPr>
          <w:rFonts w:hint="eastAsia"/>
          <w:b/>
          <w:sz w:val="24"/>
          <w:szCs w:val="21"/>
        </w:rPr>
        <w:t>争议的解决</w:t>
      </w:r>
    </w:p>
    <w:p w:rsidR="00A30FA8" w:rsidRDefault="0019762A">
      <w:pPr>
        <w:tabs>
          <w:tab w:val="left" w:pos="420"/>
          <w:tab w:val="left" w:pos="567"/>
          <w:tab w:val="left" w:pos="1304"/>
        </w:tabs>
        <w:spacing w:line="360" w:lineRule="auto"/>
        <w:ind w:firstLineChars="200" w:firstLine="480"/>
        <w:rPr>
          <w:sz w:val="24"/>
          <w:szCs w:val="21"/>
          <w:lang w:val="zh-CN"/>
        </w:rPr>
      </w:pPr>
      <w:r>
        <w:rPr>
          <w:rFonts w:hint="eastAsia"/>
          <w:sz w:val="24"/>
          <w:szCs w:val="21"/>
        </w:rPr>
        <w:t>双方因本合同而发生的争议</w:t>
      </w:r>
      <w:r>
        <w:rPr>
          <w:rFonts w:hAnsi="宋体" w:hint="eastAsia"/>
          <w:sz w:val="24"/>
          <w:szCs w:val="21"/>
          <w:lang w:val="zh-CN"/>
        </w:rPr>
        <w:t>，应首先由甲乙双方协商解决。如协商不能解决的，则任何一方可以</w:t>
      </w:r>
      <w:r>
        <w:rPr>
          <w:rFonts w:hint="eastAsia"/>
          <w:color w:val="000000"/>
          <w:sz w:val="24"/>
        </w:rPr>
        <w:t>向甲方所在地有管辖权的人民法院</w:t>
      </w:r>
      <w:r>
        <w:rPr>
          <w:rFonts w:hint="eastAsia"/>
          <w:sz w:val="24"/>
          <w:szCs w:val="21"/>
          <w:lang w:val="zh-CN"/>
        </w:rPr>
        <w:t>提起诉讼。</w:t>
      </w:r>
      <w:r>
        <w:rPr>
          <w:rFonts w:hint="eastAsia"/>
          <w:sz w:val="24"/>
          <w:szCs w:val="21"/>
        </w:rPr>
        <w:t>讼进行过程中</w:t>
      </w:r>
      <w:r>
        <w:rPr>
          <w:rFonts w:hAnsi="Calibri" w:hint="eastAsia"/>
          <w:sz w:val="24"/>
          <w:szCs w:val="21"/>
        </w:rPr>
        <w:t>，</w:t>
      </w:r>
      <w:r>
        <w:rPr>
          <w:rFonts w:hAnsi="宋体" w:hint="eastAsia"/>
          <w:sz w:val="24"/>
          <w:szCs w:val="21"/>
          <w:lang w:val="zh-CN"/>
        </w:rPr>
        <w:t>双方将继续履行本合同未涉仲裁或诉讼的其它部分</w:t>
      </w:r>
      <w:r>
        <w:rPr>
          <w:rFonts w:hAnsi="Calibri" w:hint="eastAsia"/>
          <w:sz w:val="24"/>
          <w:szCs w:val="21"/>
        </w:rPr>
        <w:t>。</w:t>
      </w:r>
    </w:p>
    <w:p w:rsidR="00A30FA8" w:rsidRDefault="0019762A">
      <w:pPr>
        <w:numPr>
          <w:ilvl w:val="0"/>
          <w:numId w:val="39"/>
        </w:numPr>
        <w:tabs>
          <w:tab w:val="left" w:pos="567"/>
        </w:tabs>
        <w:adjustRightInd w:val="0"/>
        <w:snapToGrid w:val="0"/>
        <w:spacing w:line="360" w:lineRule="auto"/>
        <w:rPr>
          <w:b/>
          <w:sz w:val="24"/>
          <w:szCs w:val="21"/>
        </w:rPr>
      </w:pPr>
      <w:r>
        <w:rPr>
          <w:rFonts w:hint="eastAsia"/>
          <w:b/>
          <w:sz w:val="24"/>
          <w:szCs w:val="21"/>
        </w:rPr>
        <w:t>其它</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Calibri" w:hint="eastAsia"/>
          <w:sz w:val="24"/>
          <w:szCs w:val="21"/>
        </w:rPr>
        <w:t>本</w:t>
      </w:r>
      <w:r>
        <w:rPr>
          <w:rFonts w:ascii="宋体" w:hAnsi="宋体" w:hint="eastAsia"/>
          <w:sz w:val="24"/>
          <w:szCs w:val="21"/>
        </w:rPr>
        <w:t>合同未尽事宜，双方应友好协商解决并签订《补充协议》。《补充协议》经双方盖章确认后，与本合同具有同等的法律效力。</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t>本合同一式【</w:t>
      </w:r>
      <w:r>
        <w:rPr>
          <w:rFonts w:ascii="宋体" w:hAnsi="宋体"/>
          <w:sz w:val="24"/>
          <w:szCs w:val="21"/>
        </w:rPr>
        <w:t xml:space="preserve"> </w:t>
      </w:r>
      <w:r>
        <w:rPr>
          <w:rFonts w:ascii="宋体" w:hAnsi="宋体" w:hint="eastAsia"/>
          <w:sz w:val="24"/>
          <w:szCs w:val="21"/>
        </w:rPr>
        <w:t>】份，具有同等法律效力。甲、乙双方各执【</w:t>
      </w:r>
      <w:r>
        <w:rPr>
          <w:rFonts w:ascii="宋体" w:hAnsi="宋体"/>
          <w:sz w:val="24"/>
          <w:szCs w:val="21"/>
        </w:rPr>
        <w:t xml:space="preserve"> </w:t>
      </w:r>
      <w:r>
        <w:rPr>
          <w:rFonts w:ascii="宋体" w:hAnsi="宋体" w:hint="eastAsia"/>
          <w:sz w:val="24"/>
          <w:szCs w:val="21"/>
        </w:rPr>
        <w:t>】份。</w:t>
      </w:r>
    </w:p>
    <w:p w:rsidR="00A30FA8" w:rsidRDefault="0019762A">
      <w:pPr>
        <w:numPr>
          <w:ilvl w:val="1"/>
          <w:numId w:val="39"/>
        </w:numPr>
        <w:tabs>
          <w:tab w:val="left" w:pos="567"/>
          <w:tab w:val="left" w:pos="1304"/>
        </w:tabs>
        <w:adjustRightInd w:val="0"/>
        <w:snapToGrid w:val="0"/>
        <w:spacing w:line="360" w:lineRule="auto"/>
        <w:rPr>
          <w:rFonts w:ascii="宋体" w:hAnsi="宋体"/>
          <w:sz w:val="24"/>
          <w:szCs w:val="21"/>
        </w:rPr>
      </w:pPr>
      <w:r>
        <w:rPr>
          <w:rFonts w:ascii="宋体" w:hAnsi="宋体" w:hint="eastAsia"/>
          <w:sz w:val="24"/>
          <w:szCs w:val="21"/>
        </w:rPr>
        <w:lastRenderedPageBreak/>
        <w:t>本合同经双方签字并加盖公章或合同专用章后生效。</w:t>
      </w:r>
    </w:p>
    <w:p w:rsidR="00A30FA8" w:rsidRDefault="0019762A">
      <w:pPr>
        <w:numPr>
          <w:ilvl w:val="1"/>
          <w:numId w:val="39"/>
        </w:numPr>
        <w:tabs>
          <w:tab w:val="left" w:pos="567"/>
          <w:tab w:val="left" w:pos="1304"/>
        </w:tabs>
        <w:adjustRightInd w:val="0"/>
        <w:snapToGrid w:val="0"/>
        <w:spacing w:line="360" w:lineRule="auto"/>
        <w:rPr>
          <w:rFonts w:ascii="宋体" w:hAnsi="Calibri"/>
          <w:sz w:val="24"/>
          <w:szCs w:val="21"/>
        </w:rPr>
      </w:pPr>
      <w:r>
        <w:rPr>
          <w:rFonts w:ascii="宋体" w:hAnsi="Calibri" w:hint="eastAsia"/>
          <w:sz w:val="24"/>
          <w:szCs w:val="21"/>
        </w:rPr>
        <w:t>本合同的所有附件均是本合同不可分割的组成部分，与本合同具有同等法律效力。若附件与</w:t>
      </w:r>
      <w:r>
        <w:rPr>
          <w:rFonts w:ascii="宋体" w:hAnsi="宋体" w:hint="eastAsia"/>
          <w:sz w:val="24"/>
          <w:szCs w:val="21"/>
        </w:rPr>
        <w:t>合同</w:t>
      </w:r>
      <w:r>
        <w:rPr>
          <w:rFonts w:ascii="宋体" w:hAnsi="Calibri" w:hint="eastAsia"/>
          <w:sz w:val="24"/>
          <w:szCs w:val="21"/>
        </w:rPr>
        <w:t>正文有任何不一致，以合同正文为准。</w:t>
      </w:r>
    </w:p>
    <w:p w:rsidR="00A30FA8" w:rsidRDefault="0019762A">
      <w:pPr>
        <w:tabs>
          <w:tab w:val="left" w:pos="567"/>
        </w:tabs>
        <w:adjustRightInd w:val="0"/>
        <w:snapToGrid w:val="0"/>
        <w:spacing w:line="360" w:lineRule="auto"/>
        <w:ind w:firstLine="480"/>
        <w:rPr>
          <w:sz w:val="24"/>
          <w:szCs w:val="21"/>
        </w:rPr>
      </w:pPr>
      <w:r>
        <w:rPr>
          <w:rFonts w:hAnsi="宋体" w:hint="eastAsia"/>
          <w:sz w:val="24"/>
          <w:szCs w:val="21"/>
        </w:rPr>
        <w:t>本合同附件为：</w:t>
      </w:r>
      <w:r>
        <w:rPr>
          <w:rFonts w:hint="eastAsia"/>
          <w:sz w:val="24"/>
          <w:szCs w:val="21"/>
        </w:rPr>
        <w:t>一、项目实施方案</w:t>
      </w:r>
    </w:p>
    <w:p w:rsidR="00A30FA8" w:rsidRDefault="0019762A">
      <w:pPr>
        <w:tabs>
          <w:tab w:val="left" w:pos="567"/>
        </w:tabs>
        <w:adjustRightInd w:val="0"/>
        <w:snapToGrid w:val="0"/>
        <w:spacing w:line="360" w:lineRule="auto"/>
        <w:ind w:firstLineChars="900" w:firstLine="2160"/>
        <w:rPr>
          <w:sz w:val="24"/>
          <w:szCs w:val="21"/>
        </w:rPr>
      </w:pPr>
      <w:r>
        <w:rPr>
          <w:rFonts w:hint="eastAsia"/>
          <w:sz w:val="24"/>
          <w:szCs w:val="21"/>
        </w:rPr>
        <w:t>二、项目分项报价</w:t>
      </w:r>
    </w:p>
    <w:p w:rsidR="00A30FA8" w:rsidRDefault="0019762A">
      <w:pPr>
        <w:tabs>
          <w:tab w:val="left" w:pos="567"/>
        </w:tabs>
        <w:adjustRightInd w:val="0"/>
        <w:snapToGrid w:val="0"/>
        <w:spacing w:line="360" w:lineRule="auto"/>
        <w:ind w:firstLineChars="900" w:firstLine="2160"/>
        <w:rPr>
          <w:sz w:val="24"/>
          <w:szCs w:val="21"/>
        </w:rPr>
      </w:pPr>
      <w:r>
        <w:rPr>
          <w:rFonts w:hint="eastAsia"/>
          <w:sz w:val="24"/>
          <w:szCs w:val="21"/>
        </w:rPr>
        <w:t>三、项目主要人员组成</w:t>
      </w:r>
    </w:p>
    <w:p w:rsidR="00A30FA8" w:rsidRDefault="0019762A">
      <w:pPr>
        <w:tabs>
          <w:tab w:val="left" w:pos="567"/>
        </w:tabs>
        <w:adjustRightInd w:val="0"/>
        <w:snapToGrid w:val="0"/>
        <w:spacing w:line="360" w:lineRule="auto"/>
        <w:ind w:firstLineChars="200" w:firstLine="480"/>
        <w:rPr>
          <w:rFonts w:ascii="宋体" w:hAnsi="宋体"/>
          <w:color w:val="000000"/>
          <w:sz w:val="24"/>
          <w:szCs w:val="21"/>
        </w:rPr>
      </w:pPr>
      <w:r>
        <w:rPr>
          <w:rFonts w:ascii="宋体" w:hAnsi="宋体" w:hint="eastAsia"/>
          <w:color w:val="000000"/>
          <w:sz w:val="24"/>
          <w:szCs w:val="21"/>
        </w:rPr>
        <w:t>（以下无正文）</w:t>
      </w:r>
    </w:p>
    <w:p w:rsidR="00A30FA8" w:rsidRDefault="00A30FA8">
      <w:pPr>
        <w:adjustRightInd w:val="0"/>
        <w:snapToGrid w:val="0"/>
        <w:spacing w:line="300" w:lineRule="auto"/>
        <w:rPr>
          <w:rFonts w:ascii="宋体"/>
          <w:sz w:val="24"/>
          <w:szCs w:val="21"/>
        </w:rPr>
      </w:pPr>
    </w:p>
    <w:p w:rsidR="00A30FA8" w:rsidRDefault="00A30FA8">
      <w:pPr>
        <w:pStyle w:val="af2"/>
      </w:pPr>
    </w:p>
    <w:p w:rsidR="00A30FA8" w:rsidRDefault="00A30FA8">
      <w:pPr>
        <w:adjustRightInd w:val="0"/>
        <w:snapToGrid w:val="0"/>
        <w:spacing w:line="300" w:lineRule="auto"/>
        <w:rPr>
          <w:rFonts w:ascii="宋体"/>
          <w:sz w:val="24"/>
          <w:szCs w:val="21"/>
        </w:rPr>
      </w:pPr>
    </w:p>
    <w:p w:rsidR="00A30FA8" w:rsidRDefault="0019762A">
      <w:pPr>
        <w:adjustRightInd w:val="0"/>
        <w:snapToGrid w:val="0"/>
        <w:spacing w:line="300" w:lineRule="auto"/>
        <w:rPr>
          <w:rFonts w:ascii="宋体"/>
          <w:sz w:val="24"/>
          <w:szCs w:val="21"/>
        </w:rPr>
      </w:pPr>
      <w:r>
        <w:rPr>
          <w:rFonts w:ascii="宋体" w:hint="eastAsia"/>
          <w:sz w:val="24"/>
          <w:szCs w:val="21"/>
        </w:rPr>
        <w:t>甲方：北京经济技术开发区营商环境建设局</w:t>
      </w:r>
      <w:r>
        <w:rPr>
          <w:rFonts w:ascii="宋体" w:hint="eastAsia"/>
          <w:sz w:val="24"/>
          <w:szCs w:val="21"/>
        </w:rPr>
        <w:tab/>
      </w:r>
      <w:r>
        <w:rPr>
          <w:rFonts w:ascii="宋体"/>
          <w:sz w:val="24"/>
          <w:szCs w:val="21"/>
        </w:rPr>
        <w:t xml:space="preserve">      </w:t>
      </w:r>
      <w:r>
        <w:rPr>
          <w:rFonts w:ascii="宋体" w:hint="eastAsia"/>
          <w:sz w:val="24"/>
          <w:szCs w:val="21"/>
        </w:rPr>
        <w:t>乙方：</w:t>
      </w:r>
    </w:p>
    <w:p w:rsidR="00A30FA8" w:rsidRDefault="00A30FA8">
      <w:pPr>
        <w:adjustRightInd w:val="0"/>
        <w:snapToGrid w:val="0"/>
        <w:spacing w:line="300" w:lineRule="auto"/>
        <w:rPr>
          <w:rFonts w:ascii="宋体"/>
          <w:sz w:val="24"/>
          <w:szCs w:val="21"/>
        </w:rPr>
      </w:pPr>
    </w:p>
    <w:p w:rsidR="00A30FA8" w:rsidRDefault="00A30FA8">
      <w:pPr>
        <w:pStyle w:val="af2"/>
      </w:pPr>
    </w:p>
    <w:p w:rsidR="00A30FA8" w:rsidRDefault="0019762A">
      <w:pPr>
        <w:adjustRightInd w:val="0"/>
        <w:snapToGrid w:val="0"/>
        <w:spacing w:line="300" w:lineRule="auto"/>
        <w:rPr>
          <w:rFonts w:ascii="宋体"/>
          <w:sz w:val="24"/>
          <w:szCs w:val="21"/>
        </w:rPr>
      </w:pPr>
      <w:r>
        <w:rPr>
          <w:rFonts w:ascii="宋体" w:hint="eastAsia"/>
          <w:sz w:val="24"/>
          <w:szCs w:val="21"/>
        </w:rPr>
        <w:t xml:space="preserve">法定代表人/负责人 </w:t>
      </w:r>
      <w:r>
        <w:rPr>
          <w:rFonts w:ascii="宋体"/>
          <w:sz w:val="24"/>
          <w:szCs w:val="21"/>
        </w:rPr>
        <w:t xml:space="preserve">                       </w:t>
      </w:r>
      <w:r>
        <w:rPr>
          <w:rFonts w:ascii="宋体" w:hint="eastAsia"/>
          <w:sz w:val="24"/>
          <w:szCs w:val="21"/>
        </w:rPr>
        <w:t>法定代表人/负责人</w:t>
      </w:r>
    </w:p>
    <w:p w:rsidR="00A30FA8" w:rsidRDefault="0019762A">
      <w:pPr>
        <w:adjustRightInd w:val="0"/>
        <w:snapToGrid w:val="0"/>
        <w:spacing w:line="300" w:lineRule="auto"/>
        <w:rPr>
          <w:rFonts w:ascii="宋体"/>
          <w:sz w:val="24"/>
          <w:szCs w:val="21"/>
        </w:rPr>
      </w:pPr>
      <w:r>
        <w:rPr>
          <w:rFonts w:ascii="宋体" w:hint="eastAsia"/>
          <w:sz w:val="24"/>
          <w:szCs w:val="21"/>
        </w:rPr>
        <w:t>或授权代表（签字）：</w:t>
      </w:r>
      <w:r>
        <w:rPr>
          <w:rFonts w:ascii="宋体" w:hint="eastAsia"/>
          <w:sz w:val="24"/>
          <w:szCs w:val="21"/>
        </w:rPr>
        <w:tab/>
      </w:r>
      <w:r>
        <w:rPr>
          <w:rFonts w:ascii="宋体"/>
          <w:sz w:val="24"/>
          <w:szCs w:val="21"/>
        </w:rPr>
        <w:t xml:space="preserve">                    </w:t>
      </w:r>
      <w:r>
        <w:rPr>
          <w:rFonts w:ascii="宋体" w:hint="eastAsia"/>
          <w:sz w:val="24"/>
          <w:szCs w:val="21"/>
          <w:lang w:eastAsia="zh-Hans"/>
        </w:rPr>
        <w:t>或</w:t>
      </w:r>
      <w:r>
        <w:rPr>
          <w:rFonts w:ascii="宋体"/>
          <w:sz w:val="24"/>
          <w:szCs w:val="21"/>
        </w:rPr>
        <w:t>授权代表（签字）：</w:t>
      </w:r>
    </w:p>
    <w:p w:rsidR="00A30FA8" w:rsidRDefault="00A30FA8">
      <w:pPr>
        <w:adjustRightInd w:val="0"/>
        <w:snapToGrid w:val="0"/>
        <w:spacing w:line="300" w:lineRule="auto"/>
        <w:rPr>
          <w:rFonts w:ascii="宋体"/>
          <w:sz w:val="24"/>
          <w:szCs w:val="21"/>
        </w:rPr>
      </w:pPr>
    </w:p>
    <w:p w:rsidR="00A30FA8" w:rsidRDefault="00A30FA8">
      <w:pPr>
        <w:pStyle w:val="af2"/>
      </w:pPr>
    </w:p>
    <w:p w:rsidR="00A30FA8" w:rsidRDefault="0019762A">
      <w:pPr>
        <w:adjustRightInd w:val="0"/>
        <w:snapToGrid w:val="0"/>
        <w:spacing w:line="300" w:lineRule="auto"/>
        <w:rPr>
          <w:rFonts w:ascii="宋体"/>
          <w:sz w:val="24"/>
          <w:szCs w:val="21"/>
        </w:rPr>
      </w:pPr>
      <w:r>
        <w:rPr>
          <w:rFonts w:ascii="宋体" w:hint="eastAsia"/>
          <w:sz w:val="24"/>
          <w:szCs w:val="21"/>
        </w:rPr>
        <w:t>日期：      年    月    日</w:t>
      </w:r>
      <w:r>
        <w:rPr>
          <w:rFonts w:ascii="宋体" w:hint="eastAsia"/>
          <w:sz w:val="24"/>
          <w:szCs w:val="21"/>
        </w:rPr>
        <w:tab/>
      </w:r>
      <w:r>
        <w:rPr>
          <w:rFonts w:ascii="宋体"/>
          <w:sz w:val="24"/>
          <w:szCs w:val="21"/>
        </w:rPr>
        <w:t xml:space="preserve">             </w:t>
      </w:r>
      <w:r>
        <w:rPr>
          <w:rFonts w:ascii="宋体" w:hint="eastAsia"/>
          <w:sz w:val="24"/>
          <w:szCs w:val="21"/>
        </w:rPr>
        <w:t>日期：      年    月    日</w:t>
      </w:r>
    </w:p>
    <w:p w:rsidR="00A30FA8" w:rsidRDefault="0019762A">
      <w:pPr>
        <w:widowControl/>
        <w:jc w:val="left"/>
        <w:rPr>
          <w:rFonts w:ascii="宋体" w:hAnsi="宋体"/>
          <w:b/>
          <w:sz w:val="24"/>
          <w:szCs w:val="21"/>
        </w:rPr>
      </w:pPr>
      <w:r>
        <w:rPr>
          <w:rFonts w:ascii="宋体" w:hAnsi="宋体"/>
          <w:b/>
          <w:sz w:val="24"/>
          <w:szCs w:val="21"/>
        </w:rPr>
        <w:br w:type="page"/>
      </w:r>
    </w:p>
    <w:p w:rsidR="00A30FA8" w:rsidRDefault="0019762A">
      <w:pPr>
        <w:tabs>
          <w:tab w:val="right" w:pos="5880"/>
        </w:tabs>
        <w:adjustRightInd w:val="0"/>
        <w:snapToGrid w:val="0"/>
        <w:spacing w:line="336" w:lineRule="auto"/>
        <w:ind w:leftChars="-685" w:left="-1438" w:firstLineChars="599" w:firstLine="1443"/>
        <w:rPr>
          <w:rFonts w:ascii="宋体" w:hAnsi="宋体"/>
          <w:b/>
          <w:sz w:val="24"/>
          <w:szCs w:val="21"/>
        </w:rPr>
      </w:pPr>
      <w:r>
        <w:rPr>
          <w:rFonts w:ascii="宋体" w:hAnsi="宋体" w:hint="eastAsia"/>
          <w:b/>
          <w:sz w:val="24"/>
          <w:szCs w:val="21"/>
        </w:rPr>
        <w:lastRenderedPageBreak/>
        <w:t>附件一</w:t>
      </w:r>
    </w:p>
    <w:p w:rsidR="00A30FA8" w:rsidRDefault="0019762A">
      <w:pPr>
        <w:adjustRightInd w:val="0"/>
        <w:snapToGrid w:val="0"/>
        <w:spacing w:line="336" w:lineRule="auto"/>
        <w:jc w:val="center"/>
        <w:rPr>
          <w:rFonts w:ascii="宋体" w:hAnsi="宋体"/>
          <w:b/>
          <w:sz w:val="30"/>
          <w:szCs w:val="30"/>
        </w:rPr>
      </w:pPr>
      <w:r>
        <w:rPr>
          <w:rFonts w:ascii="宋体" w:hAnsi="宋体" w:hint="eastAsia"/>
          <w:b/>
          <w:sz w:val="30"/>
          <w:szCs w:val="30"/>
        </w:rPr>
        <w:t>项目实施方案</w:t>
      </w:r>
    </w:p>
    <w:p w:rsidR="00A30FA8" w:rsidRDefault="00A30FA8">
      <w:pPr>
        <w:adjustRightInd w:val="0"/>
        <w:snapToGrid w:val="0"/>
        <w:spacing w:line="336" w:lineRule="auto"/>
        <w:rPr>
          <w:rFonts w:ascii="宋体"/>
          <w:sz w:val="24"/>
          <w:szCs w:val="21"/>
        </w:rPr>
      </w:pPr>
    </w:p>
    <w:p w:rsidR="00A30FA8" w:rsidRDefault="0019762A">
      <w:pPr>
        <w:adjustRightInd w:val="0"/>
        <w:snapToGrid w:val="0"/>
        <w:spacing w:line="336" w:lineRule="auto"/>
        <w:ind w:firstLineChars="200" w:firstLine="480"/>
        <w:rPr>
          <w:rFonts w:ascii="宋体"/>
          <w:sz w:val="24"/>
          <w:szCs w:val="21"/>
        </w:rPr>
      </w:pPr>
      <w:r>
        <w:rPr>
          <w:rFonts w:ascii="宋体" w:hint="eastAsia"/>
          <w:sz w:val="24"/>
          <w:szCs w:val="21"/>
        </w:rPr>
        <w:t>请根据项目具体情况填写。建议包括但不限于如下内容：项目总体方案、具体进度、项目内容和要求、任务目标、合同成果、工作流程、保障条件、服务标准和项目概算等。</w:t>
      </w:r>
    </w:p>
    <w:p w:rsidR="00A30FA8" w:rsidRDefault="00A30FA8">
      <w:pPr>
        <w:tabs>
          <w:tab w:val="right" w:pos="5880"/>
        </w:tabs>
        <w:adjustRightInd w:val="0"/>
        <w:snapToGrid w:val="0"/>
        <w:spacing w:line="336" w:lineRule="auto"/>
        <w:ind w:leftChars="-685" w:left="-1438" w:firstLineChars="447" w:firstLine="1077"/>
        <w:rPr>
          <w:rFonts w:ascii="宋体" w:hAnsi="宋体"/>
          <w:b/>
          <w:sz w:val="24"/>
        </w:rPr>
      </w:pPr>
    </w:p>
    <w:p w:rsidR="00A30FA8" w:rsidRDefault="00A30FA8">
      <w:pPr>
        <w:tabs>
          <w:tab w:val="right" w:pos="5880"/>
        </w:tabs>
        <w:adjustRightInd w:val="0"/>
        <w:snapToGrid w:val="0"/>
        <w:spacing w:line="336" w:lineRule="auto"/>
        <w:ind w:leftChars="-685" w:left="-1438" w:firstLineChars="447" w:firstLine="1077"/>
        <w:rPr>
          <w:rFonts w:ascii="宋体" w:hAnsi="宋体"/>
          <w:b/>
          <w:sz w:val="24"/>
          <w:szCs w:val="21"/>
        </w:rPr>
      </w:pPr>
    </w:p>
    <w:p w:rsidR="00A30FA8" w:rsidRDefault="00A30FA8">
      <w:pPr>
        <w:widowControl/>
        <w:adjustRightInd w:val="0"/>
        <w:snapToGrid w:val="0"/>
        <w:spacing w:line="336" w:lineRule="auto"/>
        <w:jc w:val="left"/>
        <w:rPr>
          <w:rFonts w:ascii="宋体" w:hAnsi="宋体"/>
          <w:b/>
          <w:sz w:val="24"/>
          <w:szCs w:val="21"/>
        </w:rPr>
        <w:sectPr w:rsidR="00A30FA8">
          <w:footerReference w:type="default" r:id="rId22"/>
          <w:pgSz w:w="11907" w:h="16840"/>
          <w:pgMar w:top="1440" w:right="1423" w:bottom="1440" w:left="1423" w:header="0" w:footer="1247" w:gutter="0"/>
          <w:cols w:space="720"/>
        </w:sectPr>
      </w:pPr>
    </w:p>
    <w:p w:rsidR="00A30FA8" w:rsidRDefault="0019762A">
      <w:pPr>
        <w:tabs>
          <w:tab w:val="right" w:pos="5880"/>
        </w:tabs>
        <w:adjustRightInd w:val="0"/>
        <w:snapToGrid w:val="0"/>
        <w:spacing w:line="336" w:lineRule="auto"/>
        <w:ind w:leftChars="-685" w:left="-1438" w:firstLineChars="599" w:firstLine="1443"/>
        <w:rPr>
          <w:rFonts w:ascii="宋体" w:hAnsi="宋体"/>
          <w:b/>
          <w:sz w:val="24"/>
          <w:szCs w:val="21"/>
        </w:rPr>
      </w:pPr>
      <w:r>
        <w:rPr>
          <w:rFonts w:ascii="宋体" w:hAnsi="宋体" w:hint="eastAsia"/>
          <w:b/>
          <w:sz w:val="24"/>
          <w:szCs w:val="21"/>
        </w:rPr>
        <w:lastRenderedPageBreak/>
        <w:t>附件二</w:t>
      </w:r>
    </w:p>
    <w:p w:rsidR="00A30FA8" w:rsidRDefault="0019762A">
      <w:pPr>
        <w:adjustRightInd w:val="0"/>
        <w:snapToGrid w:val="0"/>
        <w:spacing w:line="336" w:lineRule="auto"/>
        <w:jc w:val="center"/>
        <w:rPr>
          <w:b/>
          <w:color w:val="000000"/>
          <w:sz w:val="30"/>
          <w:szCs w:val="30"/>
        </w:rPr>
      </w:pPr>
      <w:r>
        <w:rPr>
          <w:rFonts w:ascii="宋体" w:hAnsi="宋体" w:hint="eastAsia"/>
          <w:b/>
          <w:color w:val="000000"/>
          <w:sz w:val="30"/>
          <w:szCs w:val="30"/>
        </w:rPr>
        <w:t>项目分项</w:t>
      </w:r>
      <w:r>
        <w:rPr>
          <w:rFonts w:ascii="宋体" w:hAnsi="宋体" w:hint="eastAsia"/>
          <w:b/>
          <w:sz w:val="30"/>
          <w:szCs w:val="30"/>
        </w:rPr>
        <w:t>报价</w:t>
      </w:r>
    </w:p>
    <w:p w:rsidR="00A30FA8" w:rsidRDefault="00A30FA8">
      <w:pPr>
        <w:adjustRightInd w:val="0"/>
        <w:snapToGrid w:val="0"/>
        <w:spacing w:line="336" w:lineRule="auto"/>
        <w:rPr>
          <w:rFonts w:ascii="宋体"/>
          <w:sz w:val="24"/>
          <w:szCs w:val="21"/>
        </w:rPr>
      </w:pPr>
    </w:p>
    <w:p w:rsidR="00A30FA8" w:rsidRDefault="0019762A">
      <w:pPr>
        <w:adjustRightInd w:val="0"/>
        <w:snapToGrid w:val="0"/>
        <w:spacing w:line="336" w:lineRule="auto"/>
        <w:ind w:firstLineChars="200" w:firstLine="480"/>
        <w:jc w:val="left"/>
        <w:rPr>
          <w:rFonts w:ascii="宋体" w:hAnsi="宋体"/>
          <w:color w:val="000000"/>
          <w:kern w:val="0"/>
          <w:sz w:val="24"/>
          <w:szCs w:val="20"/>
        </w:rPr>
      </w:pPr>
      <w:r>
        <w:rPr>
          <w:rFonts w:ascii="宋体" w:hAnsi="Calibri" w:hint="eastAsia"/>
          <w:kern w:val="0"/>
          <w:sz w:val="24"/>
          <w:szCs w:val="20"/>
        </w:rPr>
        <w:t>请根据项目具体情况确认是否适用此附件。如适用，建议可包含如下内容：</w:t>
      </w:r>
      <w:r>
        <w:rPr>
          <w:rFonts w:ascii="宋体" w:hAnsi="宋体" w:hint="eastAsia"/>
          <w:color w:val="000000"/>
          <w:kern w:val="0"/>
          <w:sz w:val="24"/>
          <w:szCs w:val="20"/>
        </w:rPr>
        <w:t>具体项目工作、单价及数量、测算说明等</w:t>
      </w:r>
    </w:p>
    <w:p w:rsidR="00A30FA8" w:rsidRDefault="0019762A">
      <w:pPr>
        <w:widowControl/>
        <w:jc w:val="left"/>
        <w:rPr>
          <w:rFonts w:ascii="宋体" w:hAnsi="宋体"/>
          <w:b/>
          <w:sz w:val="24"/>
          <w:szCs w:val="21"/>
        </w:rPr>
      </w:pPr>
      <w:r>
        <w:rPr>
          <w:rFonts w:ascii="宋体" w:hAnsi="宋体"/>
          <w:b/>
          <w:sz w:val="24"/>
          <w:szCs w:val="21"/>
        </w:rPr>
        <w:br w:type="page"/>
      </w:r>
    </w:p>
    <w:p w:rsidR="00A30FA8" w:rsidRDefault="0019762A">
      <w:pPr>
        <w:tabs>
          <w:tab w:val="right" w:pos="5880"/>
        </w:tabs>
        <w:adjustRightInd w:val="0"/>
        <w:snapToGrid w:val="0"/>
        <w:spacing w:line="336" w:lineRule="auto"/>
        <w:ind w:leftChars="-685" w:left="-1438" w:firstLineChars="599" w:firstLine="1443"/>
        <w:rPr>
          <w:rFonts w:ascii="宋体" w:hAnsi="宋体"/>
          <w:b/>
          <w:sz w:val="24"/>
          <w:szCs w:val="21"/>
        </w:rPr>
      </w:pPr>
      <w:r>
        <w:rPr>
          <w:rFonts w:ascii="宋体" w:hAnsi="宋体" w:hint="eastAsia"/>
          <w:b/>
          <w:sz w:val="24"/>
          <w:szCs w:val="21"/>
        </w:rPr>
        <w:lastRenderedPageBreak/>
        <w:t>附件三</w:t>
      </w:r>
    </w:p>
    <w:p w:rsidR="00A30FA8" w:rsidRDefault="0019762A">
      <w:pPr>
        <w:adjustRightInd w:val="0"/>
        <w:snapToGrid w:val="0"/>
        <w:spacing w:line="336" w:lineRule="auto"/>
        <w:jc w:val="center"/>
        <w:rPr>
          <w:rFonts w:ascii="宋体" w:hAnsi="宋体"/>
          <w:b/>
          <w:color w:val="000000"/>
          <w:sz w:val="30"/>
          <w:szCs w:val="30"/>
        </w:rPr>
      </w:pPr>
      <w:r>
        <w:rPr>
          <w:rFonts w:ascii="宋体" w:hAnsi="宋体" w:hint="eastAsia"/>
          <w:b/>
          <w:color w:val="000000"/>
          <w:sz w:val="30"/>
          <w:szCs w:val="30"/>
        </w:rPr>
        <w:t>项目主要人员组成</w:t>
      </w:r>
    </w:p>
    <w:p w:rsidR="00A30FA8" w:rsidRDefault="00A30FA8">
      <w:pPr>
        <w:adjustRightInd w:val="0"/>
        <w:snapToGrid w:val="0"/>
        <w:spacing w:line="336" w:lineRule="auto"/>
        <w:rPr>
          <w:rFonts w:ascii="宋体"/>
          <w:sz w:val="24"/>
          <w:szCs w:val="21"/>
        </w:rPr>
      </w:pPr>
    </w:p>
    <w:p w:rsidR="00A30FA8" w:rsidRDefault="0019762A">
      <w:pPr>
        <w:adjustRightInd w:val="0"/>
        <w:snapToGrid w:val="0"/>
        <w:spacing w:line="336" w:lineRule="auto"/>
        <w:ind w:firstLineChars="400" w:firstLine="960"/>
        <w:rPr>
          <w:rFonts w:ascii="宋体"/>
          <w:sz w:val="24"/>
          <w:szCs w:val="21"/>
        </w:rPr>
      </w:pPr>
      <w:r>
        <w:rPr>
          <w:rFonts w:ascii="宋体" w:hint="eastAsia"/>
          <w:sz w:val="24"/>
          <w:szCs w:val="21"/>
        </w:rPr>
        <w:t>请根据项目具体情况确认是否适用此附件。如适用，建议内容包括但不幸项目团队人员姓名、性别、年龄、职务/岗位、联系方式、承担的主要工作等。</w:t>
      </w:r>
    </w:p>
    <w:p w:rsidR="00A30FA8" w:rsidRDefault="0019762A">
      <w:pPr>
        <w:widowControl/>
        <w:jc w:val="left"/>
        <w:rPr>
          <w:b/>
          <w:sz w:val="36"/>
          <w:szCs w:val="36"/>
        </w:rPr>
      </w:pPr>
      <w:r>
        <w:rPr>
          <w:b/>
          <w:sz w:val="36"/>
          <w:szCs w:val="36"/>
        </w:rPr>
        <w:br w:type="page"/>
      </w:r>
    </w:p>
    <w:p w:rsidR="00A30FA8" w:rsidRDefault="0019762A">
      <w:pPr>
        <w:spacing w:before="360" w:after="240" w:line="360" w:lineRule="auto"/>
        <w:jc w:val="center"/>
        <w:outlineLvl w:val="0"/>
        <w:rPr>
          <w:b/>
          <w:sz w:val="36"/>
          <w:szCs w:val="36"/>
        </w:rPr>
      </w:pPr>
      <w:bookmarkStart w:id="434" w:name="_Toc172215297"/>
      <w:r>
        <w:rPr>
          <w:b/>
          <w:sz w:val="36"/>
          <w:szCs w:val="36"/>
        </w:rPr>
        <w:lastRenderedPageBreak/>
        <w:t>第七章</w:t>
      </w:r>
      <w:r>
        <w:rPr>
          <w:rFonts w:hint="eastAsia"/>
          <w:b/>
          <w:sz w:val="36"/>
          <w:szCs w:val="36"/>
        </w:rPr>
        <w:t xml:space="preserve"> </w:t>
      </w:r>
      <w:r>
        <w:rPr>
          <w:b/>
          <w:sz w:val="36"/>
          <w:szCs w:val="36"/>
        </w:rPr>
        <w:t xml:space="preserve"> </w:t>
      </w:r>
      <w:r>
        <w:rPr>
          <w:b/>
          <w:sz w:val="36"/>
          <w:szCs w:val="36"/>
        </w:rPr>
        <w:t>投标文件格式</w:t>
      </w:r>
      <w:bookmarkEnd w:id="434"/>
    </w:p>
    <w:p w:rsidR="00A30FA8" w:rsidRDefault="0019762A">
      <w:pPr>
        <w:tabs>
          <w:tab w:val="left" w:pos="900"/>
          <w:tab w:val="left" w:pos="1980"/>
        </w:tabs>
        <w:snapToGrid w:val="0"/>
        <w:spacing w:line="360" w:lineRule="auto"/>
        <w:ind w:left="142"/>
        <w:rPr>
          <w:sz w:val="24"/>
        </w:rPr>
      </w:pPr>
      <w:r>
        <w:rPr>
          <w:b/>
          <w:sz w:val="24"/>
        </w:rPr>
        <w:t>投标人编制文件须知</w:t>
      </w:r>
    </w:p>
    <w:p w:rsidR="00A30FA8" w:rsidRDefault="0019762A">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A30FA8" w:rsidRDefault="0019762A">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A30FA8" w:rsidRDefault="0019762A">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A30FA8" w:rsidRDefault="0019762A">
      <w:pPr>
        <w:widowControl/>
        <w:jc w:val="left"/>
        <w:rPr>
          <w:sz w:val="24"/>
        </w:rPr>
      </w:pPr>
      <w:r>
        <w:rPr>
          <w:sz w:val="24"/>
        </w:rPr>
        <w:br w:type="page"/>
      </w:r>
    </w:p>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rsidR="00A30FA8" w:rsidRDefault="0019762A">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A30FA8" w:rsidRDefault="00A30FA8">
      <w:pPr>
        <w:rPr>
          <w:b/>
          <w:spacing w:val="20"/>
          <w:szCs w:val="21"/>
        </w:rPr>
      </w:pPr>
    </w:p>
    <w:p w:rsidR="00A30FA8" w:rsidRDefault="0019762A">
      <w:pPr>
        <w:rPr>
          <w:b/>
          <w:sz w:val="24"/>
        </w:rPr>
      </w:pPr>
      <w:r>
        <w:rPr>
          <w:b/>
          <w:spacing w:val="20"/>
          <w:sz w:val="24"/>
        </w:rPr>
        <w:t>投标文件（资格证明文件）</w:t>
      </w:r>
      <w:r>
        <w:rPr>
          <w:b/>
          <w:sz w:val="24"/>
        </w:rPr>
        <w:t>封面（非实质性格式）</w:t>
      </w:r>
    </w:p>
    <w:p w:rsidR="00A30FA8" w:rsidRDefault="00A30FA8">
      <w:pPr>
        <w:jc w:val="center"/>
        <w:rPr>
          <w:szCs w:val="21"/>
        </w:rPr>
      </w:pPr>
    </w:p>
    <w:p w:rsidR="00A30FA8" w:rsidRDefault="0019762A">
      <w:pPr>
        <w:jc w:val="center"/>
        <w:rPr>
          <w:b/>
          <w:spacing w:val="60"/>
          <w:sz w:val="84"/>
          <w:szCs w:val="84"/>
        </w:rPr>
      </w:pPr>
      <w:r>
        <w:rPr>
          <w:b/>
          <w:spacing w:val="60"/>
          <w:sz w:val="84"/>
          <w:szCs w:val="84"/>
        </w:rPr>
        <w:t>投标文件</w:t>
      </w:r>
    </w:p>
    <w:p w:rsidR="00A30FA8" w:rsidRDefault="0019762A">
      <w:pPr>
        <w:jc w:val="center"/>
        <w:rPr>
          <w:b/>
          <w:spacing w:val="60"/>
          <w:sz w:val="52"/>
          <w:szCs w:val="52"/>
        </w:rPr>
      </w:pPr>
      <w:r>
        <w:rPr>
          <w:b/>
          <w:spacing w:val="60"/>
          <w:sz w:val="52"/>
          <w:szCs w:val="52"/>
        </w:rPr>
        <w:t>（资格证明文件）</w:t>
      </w:r>
    </w:p>
    <w:p w:rsidR="00A30FA8" w:rsidRDefault="00A30FA8">
      <w:pPr>
        <w:ind w:firstLineChars="150" w:firstLine="542"/>
        <w:rPr>
          <w:b/>
          <w:spacing w:val="20"/>
          <w:sz w:val="32"/>
          <w:szCs w:val="32"/>
        </w:rPr>
      </w:pPr>
    </w:p>
    <w:p w:rsidR="00A30FA8" w:rsidRDefault="00A30FA8">
      <w:pPr>
        <w:ind w:firstLineChars="150" w:firstLine="542"/>
        <w:rPr>
          <w:b/>
          <w:spacing w:val="20"/>
          <w:sz w:val="32"/>
          <w:szCs w:val="32"/>
        </w:rPr>
      </w:pPr>
    </w:p>
    <w:p w:rsidR="00A30FA8" w:rsidRDefault="0019762A">
      <w:pPr>
        <w:ind w:firstLineChars="150" w:firstLine="542"/>
        <w:rPr>
          <w:b/>
          <w:spacing w:val="20"/>
          <w:sz w:val="32"/>
          <w:szCs w:val="32"/>
        </w:rPr>
      </w:pPr>
      <w:r>
        <w:rPr>
          <w:b/>
          <w:spacing w:val="20"/>
          <w:sz w:val="32"/>
          <w:szCs w:val="32"/>
        </w:rPr>
        <w:t>项目名称：</w:t>
      </w:r>
    </w:p>
    <w:p w:rsidR="00A30FA8" w:rsidRDefault="0019762A">
      <w:pPr>
        <w:ind w:firstLineChars="150" w:firstLine="542"/>
        <w:rPr>
          <w:b/>
          <w:spacing w:val="20"/>
          <w:sz w:val="32"/>
          <w:szCs w:val="32"/>
        </w:rPr>
      </w:pPr>
      <w:r>
        <w:rPr>
          <w:b/>
          <w:spacing w:val="20"/>
          <w:sz w:val="32"/>
          <w:szCs w:val="32"/>
        </w:rPr>
        <w:t>项目编号：</w:t>
      </w:r>
    </w:p>
    <w:p w:rsidR="00A30FA8" w:rsidRDefault="00A30FA8">
      <w:pPr>
        <w:ind w:firstLineChars="150" w:firstLine="542"/>
        <w:rPr>
          <w:b/>
          <w:spacing w:val="20"/>
          <w:sz w:val="32"/>
          <w:szCs w:val="32"/>
        </w:rPr>
      </w:pPr>
    </w:p>
    <w:p w:rsidR="00A30FA8" w:rsidRDefault="00A30FA8">
      <w:pPr>
        <w:ind w:firstLineChars="150" w:firstLine="542"/>
        <w:rPr>
          <w:b/>
          <w:spacing w:val="20"/>
          <w:sz w:val="32"/>
          <w:szCs w:val="32"/>
        </w:rPr>
      </w:pPr>
    </w:p>
    <w:p w:rsidR="00A30FA8" w:rsidRDefault="00A30FA8">
      <w:pPr>
        <w:jc w:val="center"/>
        <w:rPr>
          <w:b/>
          <w:sz w:val="32"/>
          <w:szCs w:val="32"/>
        </w:rPr>
      </w:pPr>
    </w:p>
    <w:p w:rsidR="00A30FA8" w:rsidRDefault="00A30FA8">
      <w:pPr>
        <w:jc w:val="center"/>
        <w:rPr>
          <w:b/>
          <w:sz w:val="32"/>
          <w:szCs w:val="32"/>
        </w:rPr>
      </w:pPr>
    </w:p>
    <w:p w:rsidR="00A30FA8" w:rsidRDefault="00A30FA8">
      <w:pPr>
        <w:jc w:val="center"/>
        <w:rPr>
          <w:b/>
          <w:sz w:val="32"/>
          <w:szCs w:val="32"/>
        </w:rPr>
      </w:pPr>
    </w:p>
    <w:p w:rsidR="00A30FA8" w:rsidRDefault="00A30FA8">
      <w:pPr>
        <w:jc w:val="center"/>
        <w:rPr>
          <w:b/>
          <w:spacing w:val="20"/>
          <w:sz w:val="32"/>
          <w:szCs w:val="32"/>
        </w:rPr>
      </w:pPr>
    </w:p>
    <w:p w:rsidR="00A30FA8" w:rsidRDefault="00A30FA8">
      <w:pPr>
        <w:jc w:val="center"/>
        <w:rPr>
          <w:b/>
          <w:spacing w:val="20"/>
          <w:sz w:val="32"/>
          <w:szCs w:val="32"/>
        </w:rPr>
      </w:pPr>
    </w:p>
    <w:p w:rsidR="00A30FA8" w:rsidRDefault="00A30FA8">
      <w:pPr>
        <w:jc w:val="center"/>
        <w:rPr>
          <w:b/>
          <w:spacing w:val="20"/>
          <w:sz w:val="32"/>
          <w:szCs w:val="32"/>
        </w:rPr>
      </w:pPr>
    </w:p>
    <w:p w:rsidR="00A30FA8" w:rsidRDefault="0019762A">
      <w:pPr>
        <w:spacing w:line="360" w:lineRule="auto"/>
        <w:ind w:firstLineChars="400" w:firstLine="1445"/>
        <w:jc w:val="left"/>
        <w:rPr>
          <w:b/>
          <w:spacing w:val="20"/>
          <w:sz w:val="32"/>
          <w:szCs w:val="32"/>
        </w:rPr>
      </w:pPr>
      <w:r>
        <w:rPr>
          <w:b/>
          <w:spacing w:val="20"/>
          <w:sz w:val="32"/>
          <w:szCs w:val="32"/>
        </w:rPr>
        <w:t>投标人名称：</w:t>
      </w:r>
    </w:p>
    <w:p w:rsidR="00A30FA8" w:rsidRDefault="00A30FA8">
      <w:pPr>
        <w:jc w:val="center"/>
        <w:rPr>
          <w:b/>
          <w:sz w:val="32"/>
          <w:szCs w:val="32"/>
        </w:rPr>
      </w:pPr>
    </w:p>
    <w:p w:rsidR="00A30FA8" w:rsidRDefault="0019762A">
      <w:pPr>
        <w:rPr>
          <w:b/>
        </w:rPr>
      </w:pPr>
      <w:r>
        <w:rPr>
          <w:b/>
          <w:spacing w:val="20"/>
          <w:sz w:val="32"/>
          <w:szCs w:val="32"/>
        </w:rPr>
        <w:br w:type="page"/>
      </w:r>
    </w:p>
    <w:p w:rsidR="00A30FA8" w:rsidRDefault="0019762A">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满足《中华人民共和国政府采购法》第二十二条规定及法律法规的其他规定</w:t>
      </w:r>
    </w:p>
    <w:p w:rsidR="00A30FA8" w:rsidRDefault="0019762A">
      <w:pPr>
        <w:spacing w:line="360" w:lineRule="auto"/>
        <w:outlineLvl w:val="2"/>
        <w:rPr>
          <w:color w:val="000000"/>
          <w:sz w:val="24"/>
          <w:szCs w:val="20"/>
        </w:rPr>
      </w:pPr>
      <w:r>
        <w:rPr>
          <w:color w:val="000000"/>
          <w:sz w:val="24"/>
          <w:szCs w:val="20"/>
        </w:rPr>
        <w:t>1-1</w:t>
      </w:r>
      <w:r>
        <w:rPr>
          <w:color w:val="000000"/>
          <w:sz w:val="24"/>
          <w:szCs w:val="20"/>
        </w:rPr>
        <w:t>营业执照等证明文件</w:t>
      </w:r>
    </w:p>
    <w:p w:rsidR="00A30FA8" w:rsidRDefault="00A30FA8">
      <w:pPr>
        <w:tabs>
          <w:tab w:val="left" w:pos="1080"/>
        </w:tabs>
        <w:snapToGrid w:val="0"/>
        <w:rPr>
          <w:sz w:val="24"/>
        </w:rPr>
      </w:pPr>
    </w:p>
    <w:p w:rsidR="00A30FA8" w:rsidRDefault="0019762A">
      <w:pPr>
        <w:widowControl/>
        <w:jc w:val="left"/>
        <w:rPr>
          <w:b/>
          <w:bCs/>
          <w:color w:val="000000"/>
        </w:rPr>
      </w:pPr>
      <w:r>
        <w:rPr>
          <w:color w:val="000000"/>
          <w:sz w:val="24"/>
        </w:rPr>
        <w:br w:type="page"/>
      </w:r>
      <w:r>
        <w:rPr>
          <w:b/>
          <w:color w:val="000000"/>
        </w:rPr>
        <w:lastRenderedPageBreak/>
        <w:t xml:space="preserve">1-2 </w:t>
      </w:r>
      <w:r>
        <w:rPr>
          <w:b/>
          <w:color w:val="000000"/>
        </w:rPr>
        <w:t>投标人资格声明书</w:t>
      </w:r>
    </w:p>
    <w:p w:rsidR="00A30FA8" w:rsidRDefault="0019762A">
      <w:pPr>
        <w:jc w:val="center"/>
        <w:rPr>
          <w:b/>
          <w:color w:val="000000"/>
          <w:sz w:val="36"/>
          <w:szCs w:val="36"/>
        </w:rPr>
      </w:pPr>
      <w:r>
        <w:rPr>
          <w:rFonts w:hint="eastAsia"/>
          <w:b/>
          <w:color w:val="000000"/>
          <w:sz w:val="36"/>
          <w:szCs w:val="36"/>
        </w:rPr>
        <w:t>投标人资格声明书</w:t>
      </w:r>
    </w:p>
    <w:p w:rsidR="00A30FA8" w:rsidRDefault="00A30FA8">
      <w:pPr>
        <w:tabs>
          <w:tab w:val="left" w:pos="5580"/>
        </w:tabs>
        <w:spacing w:line="360" w:lineRule="auto"/>
        <w:rPr>
          <w:sz w:val="24"/>
        </w:rPr>
      </w:pPr>
    </w:p>
    <w:p w:rsidR="00A30FA8" w:rsidRDefault="0019762A">
      <w:pPr>
        <w:tabs>
          <w:tab w:val="left" w:pos="5580"/>
        </w:tabs>
        <w:spacing w:line="360" w:lineRule="auto"/>
        <w:rPr>
          <w:sz w:val="24"/>
        </w:rPr>
      </w:pPr>
      <w:r>
        <w:rPr>
          <w:sz w:val="24"/>
        </w:rPr>
        <w:t>致：</w:t>
      </w:r>
      <w:r>
        <w:rPr>
          <w:sz w:val="24"/>
          <w:u w:val="single"/>
        </w:rPr>
        <w:t>采购人或采购代理机构</w:t>
      </w:r>
    </w:p>
    <w:p w:rsidR="00A30FA8" w:rsidRDefault="0019762A">
      <w:pPr>
        <w:spacing w:line="360" w:lineRule="auto"/>
        <w:ind w:firstLineChars="200" w:firstLine="480"/>
        <w:rPr>
          <w:sz w:val="24"/>
        </w:rPr>
      </w:pPr>
      <w:r>
        <w:rPr>
          <w:sz w:val="24"/>
        </w:rPr>
        <w:t>在参与本次项目投标中，我单位承诺：</w:t>
      </w:r>
    </w:p>
    <w:p w:rsidR="00A30FA8" w:rsidRDefault="0019762A">
      <w:pPr>
        <w:numPr>
          <w:ilvl w:val="0"/>
          <w:numId w:val="42"/>
        </w:numPr>
        <w:spacing w:line="360" w:lineRule="auto"/>
        <w:ind w:left="1134"/>
        <w:rPr>
          <w:sz w:val="24"/>
          <w:szCs w:val="22"/>
        </w:rPr>
      </w:pPr>
      <w:r>
        <w:rPr>
          <w:sz w:val="24"/>
          <w:szCs w:val="22"/>
        </w:rPr>
        <w:t>具有良好的商业信誉和健全的财务会计制度；</w:t>
      </w:r>
    </w:p>
    <w:p w:rsidR="00A30FA8" w:rsidRDefault="0019762A">
      <w:pPr>
        <w:numPr>
          <w:ilvl w:val="0"/>
          <w:numId w:val="42"/>
        </w:numPr>
        <w:spacing w:line="360" w:lineRule="auto"/>
        <w:ind w:left="1134"/>
        <w:rPr>
          <w:sz w:val="24"/>
          <w:szCs w:val="22"/>
        </w:rPr>
      </w:pPr>
      <w:r>
        <w:rPr>
          <w:sz w:val="24"/>
          <w:szCs w:val="22"/>
        </w:rPr>
        <w:t>具有履行合同所必需的设备和专业技术能力；</w:t>
      </w:r>
    </w:p>
    <w:p w:rsidR="00A30FA8" w:rsidRDefault="0019762A">
      <w:pPr>
        <w:numPr>
          <w:ilvl w:val="0"/>
          <w:numId w:val="42"/>
        </w:numPr>
        <w:spacing w:line="360" w:lineRule="auto"/>
        <w:ind w:left="1134"/>
        <w:rPr>
          <w:sz w:val="24"/>
          <w:szCs w:val="22"/>
        </w:rPr>
      </w:pPr>
      <w:r>
        <w:rPr>
          <w:sz w:val="24"/>
          <w:szCs w:val="22"/>
        </w:rPr>
        <w:t>有依法缴纳税收和社会保障资金的良好记录；</w:t>
      </w:r>
    </w:p>
    <w:p w:rsidR="00A30FA8" w:rsidRDefault="0019762A">
      <w:pPr>
        <w:numPr>
          <w:ilvl w:val="0"/>
          <w:numId w:val="4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A30FA8" w:rsidRDefault="0019762A">
      <w:pPr>
        <w:numPr>
          <w:ilvl w:val="0"/>
          <w:numId w:val="4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A30FA8" w:rsidRDefault="0019762A">
      <w:pPr>
        <w:numPr>
          <w:ilvl w:val="0"/>
          <w:numId w:val="4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A30FA8" w:rsidRDefault="0019762A">
      <w:pPr>
        <w:numPr>
          <w:ilvl w:val="0"/>
          <w:numId w:val="42"/>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30FA8">
        <w:trPr>
          <w:trHeight w:val="430"/>
          <w:jc w:val="center"/>
        </w:trPr>
        <w:tc>
          <w:tcPr>
            <w:tcW w:w="950" w:type="dxa"/>
            <w:vAlign w:val="center"/>
          </w:tcPr>
          <w:p w:rsidR="00A30FA8" w:rsidRDefault="0019762A">
            <w:pPr>
              <w:jc w:val="center"/>
              <w:rPr>
                <w:sz w:val="24"/>
              </w:rPr>
            </w:pPr>
            <w:r>
              <w:rPr>
                <w:sz w:val="24"/>
              </w:rPr>
              <w:t>序号</w:t>
            </w:r>
          </w:p>
        </w:tc>
        <w:tc>
          <w:tcPr>
            <w:tcW w:w="4574" w:type="dxa"/>
            <w:vAlign w:val="center"/>
          </w:tcPr>
          <w:p w:rsidR="00A30FA8" w:rsidRDefault="0019762A">
            <w:pPr>
              <w:jc w:val="center"/>
              <w:rPr>
                <w:sz w:val="24"/>
              </w:rPr>
            </w:pPr>
            <w:r>
              <w:rPr>
                <w:sz w:val="24"/>
              </w:rPr>
              <w:t>单位名称</w:t>
            </w:r>
          </w:p>
        </w:tc>
        <w:tc>
          <w:tcPr>
            <w:tcW w:w="2976" w:type="dxa"/>
            <w:vAlign w:val="center"/>
          </w:tcPr>
          <w:p w:rsidR="00A30FA8" w:rsidRDefault="0019762A">
            <w:pPr>
              <w:jc w:val="center"/>
              <w:rPr>
                <w:sz w:val="24"/>
              </w:rPr>
            </w:pPr>
            <w:r>
              <w:rPr>
                <w:sz w:val="24"/>
              </w:rPr>
              <w:t>相互关系</w:t>
            </w:r>
          </w:p>
        </w:tc>
      </w:tr>
      <w:tr w:rsidR="00A30FA8">
        <w:trPr>
          <w:trHeight w:val="430"/>
          <w:jc w:val="center"/>
        </w:trPr>
        <w:tc>
          <w:tcPr>
            <w:tcW w:w="950" w:type="dxa"/>
            <w:vAlign w:val="center"/>
          </w:tcPr>
          <w:p w:rsidR="00A30FA8" w:rsidRDefault="0019762A">
            <w:pPr>
              <w:jc w:val="center"/>
              <w:rPr>
                <w:sz w:val="24"/>
              </w:rPr>
            </w:pPr>
            <w:r>
              <w:rPr>
                <w:sz w:val="24"/>
              </w:rPr>
              <w:t>1</w:t>
            </w:r>
          </w:p>
        </w:tc>
        <w:tc>
          <w:tcPr>
            <w:tcW w:w="4574" w:type="dxa"/>
            <w:vAlign w:val="center"/>
          </w:tcPr>
          <w:p w:rsidR="00A30FA8" w:rsidRDefault="00A30FA8">
            <w:pPr>
              <w:jc w:val="center"/>
              <w:rPr>
                <w:sz w:val="24"/>
              </w:rPr>
            </w:pPr>
          </w:p>
        </w:tc>
        <w:tc>
          <w:tcPr>
            <w:tcW w:w="2976" w:type="dxa"/>
            <w:vAlign w:val="center"/>
          </w:tcPr>
          <w:p w:rsidR="00A30FA8" w:rsidRDefault="00A30FA8">
            <w:pPr>
              <w:jc w:val="center"/>
              <w:rPr>
                <w:sz w:val="24"/>
              </w:rPr>
            </w:pPr>
          </w:p>
        </w:tc>
      </w:tr>
      <w:tr w:rsidR="00A30FA8">
        <w:trPr>
          <w:trHeight w:val="430"/>
          <w:jc w:val="center"/>
        </w:trPr>
        <w:tc>
          <w:tcPr>
            <w:tcW w:w="950" w:type="dxa"/>
            <w:vAlign w:val="center"/>
          </w:tcPr>
          <w:p w:rsidR="00A30FA8" w:rsidRDefault="0019762A">
            <w:pPr>
              <w:jc w:val="center"/>
              <w:rPr>
                <w:sz w:val="24"/>
              </w:rPr>
            </w:pPr>
            <w:r>
              <w:rPr>
                <w:sz w:val="24"/>
              </w:rPr>
              <w:t>2</w:t>
            </w:r>
          </w:p>
        </w:tc>
        <w:tc>
          <w:tcPr>
            <w:tcW w:w="4574" w:type="dxa"/>
            <w:vAlign w:val="center"/>
          </w:tcPr>
          <w:p w:rsidR="00A30FA8" w:rsidRDefault="00A30FA8">
            <w:pPr>
              <w:jc w:val="center"/>
              <w:rPr>
                <w:sz w:val="24"/>
              </w:rPr>
            </w:pPr>
          </w:p>
        </w:tc>
        <w:tc>
          <w:tcPr>
            <w:tcW w:w="2976" w:type="dxa"/>
            <w:vAlign w:val="center"/>
          </w:tcPr>
          <w:p w:rsidR="00A30FA8" w:rsidRDefault="00A30FA8">
            <w:pPr>
              <w:jc w:val="center"/>
              <w:rPr>
                <w:sz w:val="24"/>
              </w:rPr>
            </w:pPr>
          </w:p>
        </w:tc>
      </w:tr>
      <w:tr w:rsidR="00A30FA8">
        <w:trPr>
          <w:trHeight w:val="430"/>
          <w:jc w:val="center"/>
        </w:trPr>
        <w:tc>
          <w:tcPr>
            <w:tcW w:w="950" w:type="dxa"/>
            <w:vAlign w:val="center"/>
          </w:tcPr>
          <w:p w:rsidR="00A30FA8" w:rsidRDefault="0019762A">
            <w:pPr>
              <w:jc w:val="center"/>
              <w:rPr>
                <w:sz w:val="24"/>
              </w:rPr>
            </w:pPr>
            <w:r>
              <w:rPr>
                <w:sz w:val="24"/>
              </w:rPr>
              <w:t>…</w:t>
            </w:r>
          </w:p>
        </w:tc>
        <w:tc>
          <w:tcPr>
            <w:tcW w:w="4574" w:type="dxa"/>
            <w:vAlign w:val="center"/>
          </w:tcPr>
          <w:p w:rsidR="00A30FA8" w:rsidRDefault="00A30FA8">
            <w:pPr>
              <w:jc w:val="center"/>
              <w:rPr>
                <w:sz w:val="24"/>
              </w:rPr>
            </w:pPr>
          </w:p>
        </w:tc>
        <w:tc>
          <w:tcPr>
            <w:tcW w:w="2976" w:type="dxa"/>
            <w:vAlign w:val="center"/>
          </w:tcPr>
          <w:p w:rsidR="00A30FA8" w:rsidRDefault="00A30FA8">
            <w:pPr>
              <w:jc w:val="center"/>
              <w:rPr>
                <w:sz w:val="24"/>
              </w:rPr>
            </w:pPr>
          </w:p>
        </w:tc>
      </w:tr>
    </w:tbl>
    <w:p w:rsidR="00A30FA8" w:rsidRDefault="00A30FA8"/>
    <w:p w:rsidR="00A30FA8" w:rsidRDefault="0019762A">
      <w:pPr>
        <w:ind w:firstLineChars="200" w:firstLine="480"/>
        <w:rPr>
          <w:sz w:val="24"/>
          <w:szCs w:val="22"/>
        </w:rPr>
      </w:pPr>
      <w:r>
        <w:rPr>
          <w:sz w:val="24"/>
        </w:rPr>
        <w:t>上述声明真实有效，否则我方负全部责任。</w:t>
      </w:r>
    </w:p>
    <w:p w:rsidR="00A30FA8" w:rsidRDefault="00A30FA8">
      <w:pPr>
        <w:spacing w:line="360" w:lineRule="auto"/>
        <w:rPr>
          <w:sz w:val="24"/>
        </w:rPr>
      </w:pPr>
    </w:p>
    <w:p w:rsidR="00A30FA8" w:rsidRDefault="0019762A">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A30FA8" w:rsidRDefault="0019762A">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30FA8" w:rsidRDefault="0019762A">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r>
        <w:rPr>
          <w:sz w:val="24"/>
        </w:rPr>
        <w:br w:type="page"/>
      </w:r>
    </w:p>
    <w:p w:rsidR="00A30FA8" w:rsidRDefault="0019762A">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rsidR="00A30FA8" w:rsidRDefault="0019762A">
      <w:pPr>
        <w:spacing w:line="360" w:lineRule="auto"/>
        <w:outlineLvl w:val="2"/>
        <w:rPr>
          <w:color w:val="000000"/>
          <w:sz w:val="24"/>
          <w:szCs w:val="20"/>
        </w:rPr>
      </w:pPr>
      <w:r>
        <w:rPr>
          <w:color w:val="000000"/>
          <w:sz w:val="24"/>
          <w:szCs w:val="20"/>
        </w:rPr>
        <w:t>2-1</w:t>
      </w:r>
      <w:r>
        <w:rPr>
          <w:rFonts w:hint="eastAsia"/>
          <w:sz w:val="24"/>
        </w:rPr>
        <w:t>中小企业证明文件</w:t>
      </w:r>
    </w:p>
    <w:p w:rsidR="00A30FA8" w:rsidRDefault="00A30FA8">
      <w:pPr>
        <w:tabs>
          <w:tab w:val="left" w:pos="5580"/>
        </w:tabs>
        <w:spacing w:line="360" w:lineRule="auto"/>
        <w:rPr>
          <w:sz w:val="24"/>
        </w:rPr>
      </w:pPr>
    </w:p>
    <w:p w:rsidR="00A30FA8" w:rsidRDefault="0019762A">
      <w:pPr>
        <w:tabs>
          <w:tab w:val="left" w:pos="5580"/>
        </w:tabs>
        <w:spacing w:line="360" w:lineRule="auto"/>
        <w:rPr>
          <w:sz w:val="24"/>
        </w:rPr>
      </w:pPr>
      <w:r>
        <w:rPr>
          <w:sz w:val="24"/>
        </w:rPr>
        <w:t>说明：</w:t>
      </w:r>
    </w:p>
    <w:p w:rsidR="00A30FA8" w:rsidRDefault="0019762A">
      <w:pPr>
        <w:pStyle w:val="af2"/>
        <w:spacing w:before="55" w:line="360" w:lineRule="auto"/>
        <w:ind w:left="121"/>
        <w:rPr>
          <w:rFonts w:ascii="Times New Roman" w:hAnsi="Times New Roman"/>
        </w:rPr>
      </w:pPr>
      <w:r>
        <w:rPr>
          <w:rFonts w:ascii="Times New Roman" w:hAnsi="Times New Roman" w:hint="eastAsia"/>
        </w:rPr>
        <w:t>（</w:t>
      </w:r>
      <w:r>
        <w:rPr>
          <w:rFonts w:ascii="Times New Roman" w:hAnsi="Times New Roman" w:hint="eastAsia"/>
        </w:rPr>
        <w:t>1</w:t>
      </w:r>
      <w:r>
        <w:rPr>
          <w:rFonts w:ascii="Times New Roman" w:hAnsi="Times New Roman" w:hint="eastAsia"/>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A30FA8" w:rsidRDefault="0019762A">
      <w:pPr>
        <w:pStyle w:val="af2"/>
        <w:spacing w:before="36" w:line="360" w:lineRule="auto"/>
        <w:ind w:left="121" w:right="150"/>
        <w:rPr>
          <w:rFonts w:ascii="Times New Roman" w:hAnsi="Times New Roman"/>
        </w:rPr>
      </w:pPr>
      <w:r>
        <w:rPr>
          <w:rFonts w:ascii="Times New Roman" w:hAnsi="Times New Roman" w:hint="eastAsia"/>
        </w:rPr>
        <w:t>（</w:t>
      </w:r>
      <w:r>
        <w:rPr>
          <w:rFonts w:ascii="Times New Roman" w:hAnsi="Times New Roman" w:hint="eastAsia"/>
        </w:rPr>
        <w:t>2</w:t>
      </w:r>
      <w:r>
        <w:rPr>
          <w:rFonts w:ascii="Times New Roman" w:hAnsi="Times New Roman" w:hint="eastAsia"/>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A30FA8" w:rsidRDefault="0019762A">
      <w:pPr>
        <w:pStyle w:val="af2"/>
        <w:spacing w:before="43" w:line="360" w:lineRule="auto"/>
        <w:ind w:left="121" w:right="102"/>
        <w:rPr>
          <w:rFonts w:ascii="Times New Roman" w:hAnsi="Times New Roman"/>
        </w:rPr>
      </w:pPr>
      <w:r>
        <w:rPr>
          <w:rFonts w:ascii="Times New Roman" w:hAnsi="Times New Roman" w:hint="eastAsia"/>
        </w:rPr>
        <w:t>（</w:t>
      </w:r>
      <w:r>
        <w:rPr>
          <w:rFonts w:ascii="Times New Roman" w:hAnsi="Times New Roman" w:hint="eastAsia"/>
        </w:rPr>
        <w:t>3</w:t>
      </w:r>
      <w:r>
        <w:rPr>
          <w:rFonts w:ascii="Times New Roman" w:hAnsi="Times New Roman" w:hint="eastAsia"/>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A30FA8" w:rsidRDefault="0019762A">
      <w:pPr>
        <w:pStyle w:val="af2"/>
        <w:spacing w:before="38" w:line="360" w:lineRule="auto"/>
        <w:ind w:left="121" w:right="150"/>
        <w:rPr>
          <w:rFonts w:ascii="Times New Roman" w:hAnsi="Times New Roman"/>
        </w:rPr>
      </w:pPr>
      <w:r>
        <w:rPr>
          <w:rFonts w:ascii="Times New Roman" w:hAnsi="Times New Roman" w:hint="eastAsia"/>
        </w:rPr>
        <w:t>（</w:t>
      </w:r>
      <w:r>
        <w:rPr>
          <w:rFonts w:ascii="Times New Roman" w:hAnsi="Times New Roman" w:hint="eastAsia"/>
        </w:rPr>
        <w:t>4</w:t>
      </w:r>
      <w:r>
        <w:rPr>
          <w:rFonts w:ascii="Times New Roman" w:hAnsi="Times New Roman" w:hint="eastAsia"/>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A30FA8" w:rsidRDefault="0019762A">
      <w:pPr>
        <w:pStyle w:val="af2"/>
        <w:spacing w:before="41" w:line="360" w:lineRule="auto"/>
        <w:ind w:left="121"/>
        <w:rPr>
          <w:rFonts w:ascii="Times New Roman" w:hAnsi="Times New Roman"/>
        </w:rPr>
      </w:pPr>
      <w:r>
        <w:rPr>
          <w:rFonts w:ascii="Times New Roman" w:hAnsi="Times New Roman" w:hint="eastAsia"/>
        </w:rPr>
        <w:t>（</w:t>
      </w:r>
      <w:r>
        <w:rPr>
          <w:rFonts w:ascii="Times New Roman" w:hAnsi="Times New Roman" w:hint="eastAsia"/>
        </w:rPr>
        <w:t>5</w:t>
      </w:r>
      <w:r>
        <w:rPr>
          <w:rFonts w:ascii="Times New Roman" w:hAnsi="Times New Roman" w:hint="eastAsia"/>
        </w:rPr>
        <w:t>）中小企业声明函填写注意事项</w:t>
      </w:r>
    </w:p>
    <w:p w:rsidR="00A30FA8" w:rsidRDefault="0019762A">
      <w:pPr>
        <w:pStyle w:val="af2"/>
        <w:spacing w:before="134" w:line="360" w:lineRule="auto"/>
        <w:ind w:left="121" w:right="150"/>
        <w:rPr>
          <w:rFonts w:ascii="Times New Roman" w:hAnsi="Times New Roman"/>
        </w:rPr>
      </w:pPr>
      <w:r>
        <w:rPr>
          <w:rFonts w:ascii="Times New Roman" w:hAnsi="Times New Roman" w:hint="eastAsia"/>
        </w:rPr>
        <w:t>1</w:t>
      </w:r>
      <w:r>
        <w:rPr>
          <w:rFonts w:ascii="Times New Roman" w:hAnsi="Times New Roman" w:hint="eastAsia"/>
        </w:rPr>
        <w:t>）《中小企业声明函》由参加政府采购活动的投标人出具。联合体投标的，《中小企业声明函》可由牵头人出具。</w:t>
      </w:r>
    </w:p>
    <w:p w:rsidR="00A30FA8" w:rsidRDefault="0019762A">
      <w:pPr>
        <w:pStyle w:val="af2"/>
        <w:spacing w:before="52" w:line="360" w:lineRule="auto"/>
        <w:ind w:left="121" w:right="151"/>
        <w:rPr>
          <w:rFonts w:ascii="Times New Roman" w:hAnsi="Times New Roman"/>
        </w:rPr>
      </w:pPr>
      <w:r>
        <w:rPr>
          <w:rFonts w:ascii="Times New Roman" w:hAnsi="Times New Roman" w:hint="eastAsia"/>
        </w:rPr>
        <w:t>2</w:t>
      </w:r>
      <w:r>
        <w:rPr>
          <w:rFonts w:ascii="Times New Roman" w:hAnsi="Times New Roman" w:hint="eastAsia"/>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A30FA8" w:rsidRDefault="0019762A">
      <w:pPr>
        <w:pStyle w:val="af2"/>
        <w:spacing w:before="55" w:line="360" w:lineRule="auto"/>
        <w:ind w:left="121" w:right="153"/>
        <w:rPr>
          <w:rFonts w:ascii="Times New Roman" w:hAnsi="Times New Roman"/>
        </w:rPr>
      </w:pPr>
      <w:r>
        <w:rPr>
          <w:rFonts w:ascii="Times New Roman" w:hAnsi="Times New Roman" w:hint="eastAsia"/>
        </w:rPr>
        <w:t>3</w:t>
      </w:r>
      <w:r>
        <w:rPr>
          <w:rFonts w:ascii="Times New Roman" w:hAnsi="Times New Roman" w:hint="eastAsia"/>
        </w:rPr>
        <w:t>）对于多标的采购项目，投标人应充分、准确地了解所提供货物的制造企业、提供服务的承接企业信息。对相关情况了解不清楚的，不建议填报本声明函。</w:t>
      </w:r>
    </w:p>
    <w:p w:rsidR="00A30FA8" w:rsidRDefault="0019762A">
      <w:pPr>
        <w:pStyle w:val="af2"/>
        <w:spacing w:before="55" w:line="360" w:lineRule="auto"/>
        <w:ind w:left="121" w:right="150"/>
      </w:pPr>
      <w:r>
        <w:rPr>
          <w:rFonts w:ascii="Times New Roman" w:hAnsi="Times New Roman" w:hint="eastAsia"/>
        </w:rPr>
        <w:lastRenderedPageBreak/>
        <w:t>（</w:t>
      </w:r>
      <w:r>
        <w:rPr>
          <w:rFonts w:ascii="Times New Roman" w:hAnsi="Times New Roman" w:hint="eastAsia"/>
        </w:rPr>
        <w:t>6</w:t>
      </w:r>
      <w:r>
        <w:rPr>
          <w:rFonts w:ascii="Times New Roman" w:hAnsi="Times New Roman" w:hint="eastAsia"/>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rPr>
        <w:t>2011</w:t>
      </w:r>
      <w:r>
        <w:rPr>
          <w:rFonts w:ascii="Times New Roman" w:hAnsi="Times New Roman" w:hint="eastAsia"/>
        </w:rPr>
        <w:t>﹞</w:t>
      </w:r>
      <w:r>
        <w:rPr>
          <w:rFonts w:ascii="Times New Roman" w:hAnsi="Times New Roman" w:hint="eastAsia"/>
        </w:rPr>
        <w:t xml:space="preserve">300 </w:t>
      </w:r>
      <w:r>
        <w:rPr>
          <w:rFonts w:ascii="Times New Roman" w:hAnsi="Times New Roman" w:hint="eastAsia"/>
        </w:rPr>
        <w:t>号）》及本项目文件规定的中小企业划分标准所属行业执行。</w:t>
      </w:r>
      <w:r>
        <w:br w:type="page"/>
      </w:r>
    </w:p>
    <w:p w:rsidR="00A30FA8" w:rsidRDefault="0019762A">
      <w:pPr>
        <w:pStyle w:val="af2"/>
        <w:spacing w:before="42"/>
        <w:ind w:left="221"/>
      </w:pPr>
      <w:r>
        <w:rPr>
          <w:rFonts w:hint="eastAsia"/>
        </w:rPr>
        <w:lastRenderedPageBreak/>
        <w:t>2-1-1 中小企业声明函及残疾人福利性单位声明函格式</w:t>
      </w:r>
    </w:p>
    <w:p w:rsidR="00A30FA8" w:rsidRDefault="0019762A">
      <w:pPr>
        <w:spacing w:beforeLines="100" w:before="240" w:afterLines="100" w:after="240" w:line="360" w:lineRule="auto"/>
        <w:jc w:val="center"/>
        <w:rPr>
          <w:b/>
          <w:bCs/>
          <w:sz w:val="36"/>
          <w:szCs w:val="36"/>
        </w:rPr>
      </w:pPr>
      <w:r>
        <w:rPr>
          <w:rFonts w:hint="eastAsia"/>
          <w:b/>
          <w:bCs/>
          <w:sz w:val="36"/>
          <w:szCs w:val="36"/>
        </w:rPr>
        <w:t>中小企业声明函（工程、服务）格式</w:t>
      </w:r>
    </w:p>
    <w:p w:rsidR="00A30FA8" w:rsidRDefault="0019762A">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A30FA8" w:rsidRDefault="0019762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A30FA8" w:rsidRDefault="0019762A">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A30FA8" w:rsidRDefault="00A30FA8">
      <w:pPr>
        <w:spacing w:line="360" w:lineRule="auto"/>
        <w:ind w:firstLine="504"/>
        <w:rPr>
          <w:spacing w:val="6"/>
          <w:sz w:val="24"/>
        </w:rPr>
      </w:pPr>
    </w:p>
    <w:p w:rsidR="00A30FA8" w:rsidRDefault="0019762A">
      <w:pPr>
        <w:spacing w:line="360" w:lineRule="auto"/>
        <w:ind w:firstLine="504"/>
        <w:rPr>
          <w:spacing w:val="6"/>
          <w:sz w:val="24"/>
        </w:rPr>
      </w:pPr>
      <w:r>
        <w:rPr>
          <w:spacing w:val="6"/>
          <w:sz w:val="24"/>
        </w:rPr>
        <w:t>……</w:t>
      </w:r>
    </w:p>
    <w:p w:rsidR="00A30FA8" w:rsidRDefault="0019762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A30FA8" w:rsidRDefault="0019762A">
      <w:pPr>
        <w:spacing w:line="360" w:lineRule="auto"/>
        <w:ind w:firstLine="504"/>
        <w:rPr>
          <w:spacing w:val="6"/>
          <w:sz w:val="24"/>
        </w:rPr>
      </w:pPr>
      <w:r>
        <w:rPr>
          <w:spacing w:val="6"/>
          <w:sz w:val="24"/>
        </w:rPr>
        <w:t>本企业对上述声明内容的真实性负责。如有虚假，将依法承担相应责任。</w:t>
      </w:r>
    </w:p>
    <w:p w:rsidR="00A30FA8" w:rsidRDefault="00A30FA8">
      <w:pPr>
        <w:spacing w:line="360" w:lineRule="auto"/>
        <w:ind w:right="360" w:firstLine="480"/>
        <w:jc w:val="right"/>
        <w:rPr>
          <w:sz w:val="24"/>
        </w:rPr>
      </w:pPr>
    </w:p>
    <w:p w:rsidR="00A30FA8" w:rsidRDefault="0019762A">
      <w:pPr>
        <w:spacing w:line="360" w:lineRule="auto"/>
        <w:ind w:right="360" w:firstLine="480"/>
        <w:jc w:val="right"/>
        <w:rPr>
          <w:sz w:val="24"/>
        </w:rPr>
      </w:pPr>
      <w:r>
        <w:rPr>
          <w:sz w:val="24"/>
        </w:rPr>
        <w:t>企业名称（盖章）：</w:t>
      </w:r>
      <w:r>
        <w:rPr>
          <w:sz w:val="24"/>
        </w:rPr>
        <w:t>________</w:t>
      </w:r>
    </w:p>
    <w:p w:rsidR="00A30FA8" w:rsidRDefault="0019762A">
      <w:pPr>
        <w:spacing w:line="360" w:lineRule="auto"/>
        <w:ind w:right="360" w:firstLine="480"/>
        <w:jc w:val="right"/>
        <w:rPr>
          <w:sz w:val="24"/>
        </w:rPr>
      </w:pPr>
      <w:r>
        <w:rPr>
          <w:sz w:val="24"/>
        </w:rPr>
        <w:t>日期：</w:t>
      </w:r>
      <w:r>
        <w:rPr>
          <w:sz w:val="24"/>
        </w:rPr>
        <w:t>________</w:t>
      </w:r>
    </w:p>
    <w:p w:rsidR="00A30FA8" w:rsidRDefault="00A30FA8">
      <w:pPr>
        <w:spacing w:line="360" w:lineRule="auto"/>
        <w:ind w:right="360" w:firstLine="480"/>
        <w:jc w:val="right"/>
        <w:rPr>
          <w:color w:val="000000"/>
          <w:sz w:val="24"/>
        </w:rPr>
      </w:pPr>
    </w:p>
    <w:p w:rsidR="00A30FA8" w:rsidRDefault="00A30FA8">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A30FA8">
        <w:tc>
          <w:tcPr>
            <w:tcW w:w="8946" w:type="dxa"/>
          </w:tcPr>
          <w:p w:rsidR="00A30FA8" w:rsidRDefault="0019762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A30FA8" w:rsidRDefault="00A30FA8">
      <w:pPr>
        <w:autoSpaceDE w:val="0"/>
        <w:autoSpaceDN w:val="0"/>
        <w:adjustRightInd w:val="0"/>
        <w:ind w:firstLine="420"/>
        <w:jc w:val="left"/>
        <w:rPr>
          <w:sz w:val="24"/>
        </w:rPr>
      </w:pPr>
    </w:p>
    <w:p w:rsidR="00A30FA8" w:rsidRDefault="0019762A">
      <w:pPr>
        <w:widowControl/>
        <w:jc w:val="left"/>
        <w:rPr>
          <w:color w:val="000000"/>
          <w:sz w:val="24"/>
        </w:rPr>
      </w:pPr>
      <w:r>
        <w:rPr>
          <w:color w:val="000000"/>
          <w:sz w:val="24"/>
        </w:rPr>
        <w:br w:type="page"/>
      </w:r>
    </w:p>
    <w:p w:rsidR="00A30FA8" w:rsidRDefault="0019762A">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rsidR="00A30FA8" w:rsidRDefault="0019762A">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A30FA8" w:rsidRDefault="0019762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A30FA8" w:rsidRDefault="0019762A">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A30FA8" w:rsidRDefault="0019762A">
      <w:pPr>
        <w:spacing w:line="360" w:lineRule="auto"/>
        <w:ind w:firstLine="504"/>
        <w:rPr>
          <w:spacing w:val="6"/>
          <w:sz w:val="24"/>
        </w:rPr>
      </w:pPr>
      <w:r>
        <w:rPr>
          <w:spacing w:val="6"/>
          <w:sz w:val="24"/>
        </w:rPr>
        <w:t>……</w:t>
      </w:r>
    </w:p>
    <w:p w:rsidR="00A30FA8" w:rsidRDefault="0019762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A30FA8" w:rsidRDefault="0019762A">
      <w:pPr>
        <w:spacing w:line="360" w:lineRule="auto"/>
        <w:ind w:firstLine="504"/>
        <w:rPr>
          <w:spacing w:val="6"/>
          <w:sz w:val="24"/>
        </w:rPr>
      </w:pPr>
      <w:r>
        <w:rPr>
          <w:spacing w:val="6"/>
          <w:sz w:val="24"/>
        </w:rPr>
        <w:t>本企业对上述声明内容的真实性负责。如有虚假，将依法承担相应责任。</w:t>
      </w:r>
    </w:p>
    <w:p w:rsidR="00A30FA8" w:rsidRDefault="00A30FA8">
      <w:pPr>
        <w:spacing w:line="360" w:lineRule="auto"/>
        <w:ind w:firstLine="504"/>
        <w:rPr>
          <w:spacing w:val="6"/>
          <w:sz w:val="24"/>
        </w:rPr>
      </w:pPr>
    </w:p>
    <w:p w:rsidR="00A30FA8" w:rsidRDefault="0019762A">
      <w:pPr>
        <w:spacing w:line="360" w:lineRule="auto"/>
        <w:ind w:right="360" w:firstLine="480"/>
        <w:jc w:val="right"/>
        <w:rPr>
          <w:color w:val="000000"/>
          <w:sz w:val="24"/>
        </w:rPr>
      </w:pPr>
      <w:r>
        <w:rPr>
          <w:color w:val="000000"/>
          <w:sz w:val="24"/>
        </w:rPr>
        <w:t>企业名称（盖章）：</w:t>
      </w:r>
      <w:r>
        <w:rPr>
          <w:color w:val="000000"/>
          <w:sz w:val="24"/>
        </w:rPr>
        <w:t>________</w:t>
      </w:r>
    </w:p>
    <w:p w:rsidR="00A30FA8" w:rsidRDefault="0019762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A30FA8" w:rsidRDefault="00A30FA8">
      <w:pPr>
        <w:spacing w:line="360" w:lineRule="auto"/>
        <w:ind w:right="360" w:firstLine="480"/>
        <w:jc w:val="right"/>
        <w:rPr>
          <w:color w:val="000000"/>
          <w:sz w:val="24"/>
        </w:rPr>
      </w:pPr>
    </w:p>
    <w:p w:rsidR="00A30FA8" w:rsidRDefault="00A30FA8">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30FA8">
        <w:tc>
          <w:tcPr>
            <w:tcW w:w="8946" w:type="dxa"/>
          </w:tcPr>
          <w:p w:rsidR="00A30FA8" w:rsidRDefault="0019762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A30FA8" w:rsidRDefault="00A30FA8">
      <w:pPr>
        <w:autoSpaceDE w:val="0"/>
        <w:autoSpaceDN w:val="0"/>
        <w:adjustRightInd w:val="0"/>
        <w:ind w:firstLine="420"/>
        <w:jc w:val="left"/>
        <w:rPr>
          <w:sz w:val="24"/>
        </w:rPr>
      </w:pPr>
    </w:p>
    <w:p w:rsidR="00A30FA8" w:rsidRDefault="00A30FA8">
      <w:pPr>
        <w:spacing w:line="360" w:lineRule="auto"/>
        <w:rPr>
          <w:color w:val="000000"/>
          <w:sz w:val="24"/>
        </w:rPr>
      </w:pPr>
    </w:p>
    <w:p w:rsidR="00A30FA8" w:rsidRDefault="00A30FA8">
      <w:pPr>
        <w:spacing w:line="360" w:lineRule="auto"/>
        <w:rPr>
          <w:color w:val="000000"/>
          <w:sz w:val="24"/>
        </w:rPr>
      </w:pPr>
    </w:p>
    <w:p w:rsidR="00A30FA8" w:rsidRDefault="0019762A">
      <w:pPr>
        <w:spacing w:beforeLines="100" w:before="240" w:afterLines="100" w:after="240" w:line="360" w:lineRule="auto"/>
        <w:jc w:val="center"/>
        <w:rPr>
          <w:color w:val="000000"/>
          <w:sz w:val="24"/>
          <w:szCs w:val="20"/>
        </w:rPr>
      </w:pPr>
      <w:r>
        <w:rPr>
          <w:color w:val="000000"/>
          <w:sz w:val="24"/>
        </w:rPr>
        <w:br w:type="page"/>
      </w:r>
    </w:p>
    <w:p w:rsidR="00A30FA8" w:rsidRDefault="0019762A">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p>
    <w:p w:rsidR="00A30FA8" w:rsidRDefault="0019762A">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A30FA8" w:rsidRDefault="0019762A">
      <w:pPr>
        <w:spacing w:line="588" w:lineRule="exact"/>
        <w:ind w:firstLine="482"/>
        <w:rPr>
          <w:b/>
          <w:spacing w:val="6"/>
          <w:sz w:val="24"/>
        </w:rPr>
      </w:pPr>
      <w:r>
        <w:rPr>
          <w:b/>
          <w:sz w:val="24"/>
        </w:rPr>
        <w:t>□</w:t>
      </w:r>
      <w:r>
        <w:rPr>
          <w:b/>
          <w:spacing w:val="6"/>
          <w:sz w:val="24"/>
        </w:rPr>
        <w:t>不属于符合条件的残疾人福利性单位。</w:t>
      </w:r>
    </w:p>
    <w:p w:rsidR="00A30FA8" w:rsidRDefault="0019762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A30FA8" w:rsidRDefault="0019762A">
      <w:pPr>
        <w:spacing w:line="588" w:lineRule="exact"/>
        <w:ind w:firstLineChars="200" w:firstLine="506"/>
        <w:rPr>
          <w:spacing w:val="6"/>
          <w:sz w:val="24"/>
        </w:rPr>
      </w:pPr>
      <w:r>
        <w:rPr>
          <w:b/>
          <w:spacing w:val="6"/>
          <w:sz w:val="24"/>
        </w:rPr>
        <w:t>本单位对上述声明的真实性负责。如有虚假，将依法承担相应责任。</w:t>
      </w:r>
    </w:p>
    <w:p w:rsidR="00A30FA8" w:rsidRDefault="00A30FA8">
      <w:pPr>
        <w:spacing w:line="588" w:lineRule="exact"/>
        <w:ind w:firstLineChars="200" w:firstLine="504"/>
        <w:rPr>
          <w:spacing w:val="6"/>
          <w:sz w:val="24"/>
        </w:rPr>
      </w:pPr>
    </w:p>
    <w:p w:rsidR="00A30FA8" w:rsidRDefault="00A30FA8">
      <w:pPr>
        <w:spacing w:line="588" w:lineRule="exact"/>
        <w:ind w:firstLineChars="200" w:firstLine="504"/>
        <w:rPr>
          <w:spacing w:val="6"/>
          <w:sz w:val="24"/>
        </w:rPr>
      </w:pPr>
    </w:p>
    <w:p w:rsidR="00A30FA8" w:rsidRDefault="0019762A">
      <w:pPr>
        <w:tabs>
          <w:tab w:val="left" w:pos="4860"/>
        </w:tabs>
        <w:spacing w:line="588" w:lineRule="exact"/>
        <w:ind w:right="1560" w:firstLineChars="200" w:firstLine="504"/>
        <w:jc w:val="center"/>
        <w:rPr>
          <w:spacing w:val="6"/>
          <w:sz w:val="24"/>
        </w:rPr>
      </w:pPr>
      <w:r>
        <w:rPr>
          <w:spacing w:val="6"/>
          <w:sz w:val="24"/>
        </w:rPr>
        <w:t>单位名称（盖章）：</w:t>
      </w:r>
    </w:p>
    <w:p w:rsidR="00A30FA8" w:rsidRDefault="0019762A">
      <w:pPr>
        <w:tabs>
          <w:tab w:val="left" w:pos="4860"/>
        </w:tabs>
        <w:spacing w:line="588" w:lineRule="exact"/>
        <w:ind w:right="1560" w:firstLineChars="200" w:firstLine="504"/>
        <w:jc w:val="center"/>
        <w:rPr>
          <w:spacing w:val="6"/>
          <w:sz w:val="24"/>
        </w:rPr>
      </w:pPr>
      <w:r>
        <w:rPr>
          <w:spacing w:val="6"/>
          <w:sz w:val="24"/>
        </w:rPr>
        <w:t>日期：</w:t>
      </w:r>
    </w:p>
    <w:p w:rsidR="00A30FA8" w:rsidRDefault="0019762A">
      <w:pPr>
        <w:widowControl/>
        <w:jc w:val="left"/>
        <w:rPr>
          <w:color w:val="000000"/>
          <w:sz w:val="24"/>
          <w:szCs w:val="20"/>
        </w:rPr>
      </w:pPr>
      <w:r>
        <w:rPr>
          <w:color w:val="000000"/>
          <w:sz w:val="24"/>
          <w:szCs w:val="20"/>
        </w:rPr>
        <w:br w:type="page"/>
      </w:r>
    </w:p>
    <w:p w:rsidR="00A30FA8" w:rsidRDefault="0019762A">
      <w:pPr>
        <w:pStyle w:val="af2"/>
        <w:spacing w:before="42"/>
        <w:ind w:left="121"/>
      </w:pPr>
      <w:r>
        <w:rPr>
          <w:rFonts w:hint="eastAsia"/>
        </w:rPr>
        <w:lastRenderedPageBreak/>
        <w:t>2-1-2 拟分包情况说明及分包意向协议（本项目不适用）</w:t>
      </w:r>
    </w:p>
    <w:p w:rsidR="00A30FA8" w:rsidRDefault="00A30FA8">
      <w:pPr>
        <w:autoSpaceDE w:val="0"/>
        <w:autoSpaceDN w:val="0"/>
        <w:adjustRightInd w:val="0"/>
        <w:jc w:val="center"/>
        <w:rPr>
          <w:color w:val="000000"/>
          <w:sz w:val="30"/>
          <w:szCs w:val="30"/>
        </w:rPr>
      </w:pPr>
    </w:p>
    <w:p w:rsidR="00A30FA8" w:rsidRDefault="0019762A">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A30FA8" w:rsidRDefault="0019762A">
      <w:pPr>
        <w:tabs>
          <w:tab w:val="left" w:pos="5580"/>
        </w:tabs>
        <w:spacing w:line="360" w:lineRule="auto"/>
        <w:rPr>
          <w:color w:val="000000"/>
          <w:sz w:val="24"/>
        </w:rPr>
      </w:pPr>
      <w:r>
        <w:rPr>
          <w:color w:val="000000"/>
          <w:sz w:val="24"/>
        </w:rPr>
        <w:t>致：</w:t>
      </w:r>
      <w:r>
        <w:rPr>
          <w:color w:val="000000"/>
          <w:sz w:val="24"/>
          <w:u w:val="single"/>
        </w:rPr>
        <w:t>（采购人或采购代理机构）</w:t>
      </w:r>
    </w:p>
    <w:p w:rsidR="00A30FA8" w:rsidRDefault="0019762A">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30FA8">
        <w:trPr>
          <w:trHeight w:val="549"/>
          <w:jc w:val="center"/>
        </w:trPr>
        <w:tc>
          <w:tcPr>
            <w:tcW w:w="456" w:type="dxa"/>
            <w:vAlign w:val="center"/>
          </w:tcPr>
          <w:p w:rsidR="00A30FA8" w:rsidRDefault="0019762A">
            <w:pPr>
              <w:pStyle w:val="TableParagraph"/>
              <w:jc w:val="center"/>
              <w:rPr>
                <w:sz w:val="24"/>
              </w:rPr>
            </w:pPr>
            <w:r>
              <w:rPr>
                <w:sz w:val="24"/>
              </w:rPr>
              <w:t>序号</w:t>
            </w:r>
          </w:p>
        </w:tc>
        <w:tc>
          <w:tcPr>
            <w:tcW w:w="1287" w:type="dxa"/>
            <w:vAlign w:val="center"/>
          </w:tcPr>
          <w:p w:rsidR="00A30FA8" w:rsidRDefault="0019762A">
            <w:pPr>
              <w:pStyle w:val="TableParagraph"/>
              <w:jc w:val="center"/>
              <w:rPr>
                <w:sz w:val="24"/>
              </w:rPr>
            </w:pPr>
            <w:r>
              <w:rPr>
                <w:sz w:val="24"/>
              </w:rPr>
              <w:t>分包承担</w:t>
            </w:r>
          </w:p>
          <w:p w:rsidR="00A30FA8" w:rsidRDefault="0019762A">
            <w:pPr>
              <w:pStyle w:val="TableParagraph"/>
              <w:jc w:val="center"/>
              <w:rPr>
                <w:sz w:val="24"/>
              </w:rPr>
            </w:pPr>
            <w:r>
              <w:rPr>
                <w:sz w:val="24"/>
              </w:rPr>
              <w:t>主体名称</w:t>
            </w:r>
          </w:p>
        </w:tc>
        <w:tc>
          <w:tcPr>
            <w:tcW w:w="1513" w:type="dxa"/>
            <w:vAlign w:val="center"/>
          </w:tcPr>
          <w:p w:rsidR="00A30FA8" w:rsidRDefault="0019762A">
            <w:pPr>
              <w:pStyle w:val="TableParagraph"/>
              <w:jc w:val="center"/>
              <w:rPr>
                <w:sz w:val="24"/>
                <w:lang w:eastAsia="zh-CN"/>
              </w:rPr>
            </w:pPr>
            <w:r>
              <w:rPr>
                <w:sz w:val="24"/>
                <w:lang w:eastAsia="zh-CN"/>
              </w:rPr>
              <w:t>分包承担</w:t>
            </w:r>
          </w:p>
          <w:p w:rsidR="00A30FA8" w:rsidRDefault="0019762A">
            <w:pPr>
              <w:pStyle w:val="TableParagraph"/>
              <w:jc w:val="center"/>
              <w:rPr>
                <w:sz w:val="24"/>
                <w:lang w:eastAsia="zh-CN"/>
              </w:rPr>
            </w:pPr>
            <w:r>
              <w:rPr>
                <w:sz w:val="24"/>
                <w:lang w:eastAsia="zh-CN"/>
              </w:rPr>
              <w:t>主体类型</w:t>
            </w:r>
          </w:p>
          <w:p w:rsidR="00A30FA8" w:rsidRDefault="0019762A">
            <w:pPr>
              <w:pStyle w:val="TableParagraph"/>
              <w:jc w:val="center"/>
              <w:rPr>
                <w:sz w:val="24"/>
                <w:lang w:eastAsia="zh-CN"/>
              </w:rPr>
            </w:pPr>
            <w:r>
              <w:rPr>
                <w:rFonts w:hint="eastAsia"/>
                <w:sz w:val="24"/>
                <w:lang w:eastAsia="zh-CN"/>
              </w:rPr>
              <w:t>（勾选）</w:t>
            </w:r>
          </w:p>
        </w:tc>
        <w:tc>
          <w:tcPr>
            <w:tcW w:w="1125" w:type="dxa"/>
            <w:vAlign w:val="center"/>
          </w:tcPr>
          <w:p w:rsidR="00A30FA8" w:rsidRDefault="0019762A">
            <w:pPr>
              <w:pStyle w:val="TableParagraph"/>
              <w:jc w:val="center"/>
              <w:rPr>
                <w:sz w:val="24"/>
              </w:rPr>
            </w:pPr>
            <w:r>
              <w:rPr>
                <w:sz w:val="24"/>
              </w:rPr>
              <w:t>资质等级</w:t>
            </w:r>
          </w:p>
        </w:tc>
        <w:tc>
          <w:tcPr>
            <w:tcW w:w="1561" w:type="dxa"/>
            <w:vAlign w:val="center"/>
          </w:tcPr>
          <w:p w:rsidR="00A30FA8" w:rsidRDefault="0019762A">
            <w:pPr>
              <w:pStyle w:val="TableParagraph"/>
              <w:jc w:val="center"/>
              <w:rPr>
                <w:sz w:val="24"/>
              </w:rPr>
            </w:pPr>
            <w:r>
              <w:rPr>
                <w:sz w:val="24"/>
              </w:rPr>
              <w:t>拟分包</w:t>
            </w:r>
          </w:p>
          <w:p w:rsidR="00A30FA8" w:rsidRDefault="0019762A">
            <w:pPr>
              <w:pStyle w:val="TableParagraph"/>
              <w:jc w:val="center"/>
              <w:rPr>
                <w:sz w:val="24"/>
              </w:rPr>
            </w:pPr>
            <w:r>
              <w:rPr>
                <w:sz w:val="24"/>
              </w:rPr>
              <w:t>合同内容</w:t>
            </w:r>
          </w:p>
        </w:tc>
        <w:tc>
          <w:tcPr>
            <w:tcW w:w="1498" w:type="dxa"/>
            <w:vAlign w:val="center"/>
          </w:tcPr>
          <w:p w:rsidR="00A30FA8" w:rsidRDefault="0019762A">
            <w:pPr>
              <w:pStyle w:val="TableParagraph"/>
              <w:jc w:val="center"/>
              <w:rPr>
                <w:sz w:val="24"/>
                <w:lang w:eastAsia="zh-CN"/>
              </w:rPr>
            </w:pPr>
            <w:r>
              <w:rPr>
                <w:sz w:val="24"/>
                <w:lang w:eastAsia="zh-CN"/>
              </w:rPr>
              <w:t>拟分包</w:t>
            </w:r>
          </w:p>
          <w:p w:rsidR="00A30FA8" w:rsidRDefault="0019762A">
            <w:pPr>
              <w:pStyle w:val="TableParagraph"/>
              <w:jc w:val="center"/>
              <w:rPr>
                <w:sz w:val="24"/>
                <w:lang w:eastAsia="zh-CN"/>
              </w:rPr>
            </w:pPr>
            <w:r>
              <w:rPr>
                <w:sz w:val="24"/>
                <w:lang w:eastAsia="zh-CN"/>
              </w:rPr>
              <w:t>合同金额</w:t>
            </w:r>
          </w:p>
          <w:p w:rsidR="00A30FA8" w:rsidRDefault="0019762A">
            <w:pPr>
              <w:pStyle w:val="TableParagraph"/>
              <w:jc w:val="center"/>
              <w:rPr>
                <w:sz w:val="24"/>
                <w:lang w:eastAsia="zh-CN"/>
              </w:rPr>
            </w:pPr>
            <w:r>
              <w:rPr>
                <w:sz w:val="24"/>
                <w:lang w:eastAsia="zh-CN"/>
              </w:rPr>
              <w:t>（人民币元）</w:t>
            </w:r>
          </w:p>
        </w:tc>
        <w:tc>
          <w:tcPr>
            <w:tcW w:w="1564" w:type="dxa"/>
            <w:vAlign w:val="center"/>
          </w:tcPr>
          <w:p w:rsidR="00A30FA8" w:rsidRDefault="0019762A">
            <w:pPr>
              <w:pStyle w:val="TableParagraph"/>
              <w:jc w:val="center"/>
              <w:rPr>
                <w:sz w:val="24"/>
                <w:lang w:eastAsia="zh-CN"/>
              </w:rPr>
            </w:pPr>
            <w:r>
              <w:rPr>
                <w:rFonts w:hint="eastAsia"/>
                <w:sz w:val="24"/>
                <w:lang w:eastAsia="zh-CN"/>
              </w:rPr>
              <w:t>占合同金额的比例（%）</w:t>
            </w:r>
          </w:p>
        </w:tc>
      </w:tr>
      <w:tr w:rsidR="00A30FA8">
        <w:trPr>
          <w:trHeight w:val="620"/>
          <w:jc w:val="center"/>
        </w:trPr>
        <w:tc>
          <w:tcPr>
            <w:tcW w:w="456" w:type="dxa"/>
            <w:vAlign w:val="center"/>
          </w:tcPr>
          <w:p w:rsidR="00A30FA8" w:rsidRDefault="0019762A">
            <w:pPr>
              <w:pStyle w:val="TableParagraph"/>
              <w:jc w:val="center"/>
              <w:rPr>
                <w:rFonts w:ascii="Times New Roman"/>
                <w:sz w:val="24"/>
              </w:rPr>
            </w:pPr>
            <w:r>
              <w:rPr>
                <w:rFonts w:ascii="Times New Roman"/>
                <w:sz w:val="24"/>
              </w:rPr>
              <w:t>1</w:t>
            </w:r>
          </w:p>
        </w:tc>
        <w:tc>
          <w:tcPr>
            <w:tcW w:w="1287" w:type="dxa"/>
            <w:vAlign w:val="center"/>
          </w:tcPr>
          <w:p w:rsidR="00A30FA8" w:rsidRDefault="00A30FA8">
            <w:pPr>
              <w:pStyle w:val="TableParagraph"/>
              <w:jc w:val="center"/>
              <w:rPr>
                <w:rFonts w:ascii="Times New Roman" w:hAnsi="Times New Roman" w:cs="Times New Roman"/>
                <w:sz w:val="30"/>
              </w:rPr>
            </w:pPr>
          </w:p>
        </w:tc>
        <w:tc>
          <w:tcPr>
            <w:tcW w:w="1513" w:type="dxa"/>
            <w:vAlign w:val="center"/>
          </w:tcPr>
          <w:p w:rsidR="00A30FA8" w:rsidRDefault="0019762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A30FA8" w:rsidRDefault="0019762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vAlign w:val="center"/>
          </w:tcPr>
          <w:p w:rsidR="00A30FA8" w:rsidRDefault="00A30FA8">
            <w:pPr>
              <w:pStyle w:val="TableParagraph"/>
              <w:jc w:val="center"/>
              <w:rPr>
                <w:rFonts w:ascii="Times New Roman"/>
                <w:sz w:val="30"/>
                <w:lang w:eastAsia="zh-CN"/>
              </w:rPr>
            </w:pPr>
          </w:p>
        </w:tc>
        <w:tc>
          <w:tcPr>
            <w:tcW w:w="1561" w:type="dxa"/>
            <w:vAlign w:val="center"/>
          </w:tcPr>
          <w:p w:rsidR="00A30FA8" w:rsidRDefault="00A30FA8">
            <w:pPr>
              <w:pStyle w:val="TableParagraph"/>
              <w:jc w:val="center"/>
              <w:rPr>
                <w:rFonts w:ascii="Times New Roman"/>
                <w:sz w:val="30"/>
                <w:lang w:eastAsia="zh-CN"/>
              </w:rPr>
            </w:pPr>
          </w:p>
        </w:tc>
        <w:tc>
          <w:tcPr>
            <w:tcW w:w="1498" w:type="dxa"/>
            <w:vAlign w:val="center"/>
          </w:tcPr>
          <w:p w:rsidR="00A30FA8" w:rsidRDefault="00A30FA8">
            <w:pPr>
              <w:pStyle w:val="TableParagraph"/>
              <w:jc w:val="center"/>
              <w:rPr>
                <w:rFonts w:ascii="Times New Roman"/>
                <w:sz w:val="30"/>
                <w:lang w:eastAsia="zh-CN"/>
              </w:rPr>
            </w:pPr>
          </w:p>
        </w:tc>
        <w:tc>
          <w:tcPr>
            <w:tcW w:w="1564" w:type="dxa"/>
            <w:vAlign w:val="center"/>
          </w:tcPr>
          <w:p w:rsidR="00A30FA8" w:rsidRDefault="00A30FA8">
            <w:pPr>
              <w:pStyle w:val="TableParagraph"/>
              <w:jc w:val="center"/>
              <w:rPr>
                <w:rFonts w:ascii="Times New Roman"/>
                <w:sz w:val="30"/>
                <w:lang w:eastAsia="zh-CN"/>
              </w:rPr>
            </w:pPr>
          </w:p>
        </w:tc>
      </w:tr>
      <w:tr w:rsidR="00A30FA8">
        <w:trPr>
          <w:trHeight w:val="620"/>
          <w:jc w:val="center"/>
        </w:trPr>
        <w:tc>
          <w:tcPr>
            <w:tcW w:w="456" w:type="dxa"/>
            <w:vAlign w:val="center"/>
          </w:tcPr>
          <w:p w:rsidR="00A30FA8" w:rsidRDefault="0019762A">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rsidR="00A30FA8" w:rsidRDefault="00A30FA8">
            <w:pPr>
              <w:pStyle w:val="TableParagraph"/>
              <w:jc w:val="center"/>
              <w:rPr>
                <w:rFonts w:ascii="Times New Roman"/>
                <w:sz w:val="30"/>
              </w:rPr>
            </w:pPr>
          </w:p>
        </w:tc>
        <w:tc>
          <w:tcPr>
            <w:tcW w:w="1513" w:type="dxa"/>
            <w:vAlign w:val="center"/>
          </w:tcPr>
          <w:p w:rsidR="00A30FA8" w:rsidRDefault="0019762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A30FA8" w:rsidRDefault="0019762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vAlign w:val="center"/>
          </w:tcPr>
          <w:p w:rsidR="00A30FA8" w:rsidRDefault="00A30FA8">
            <w:pPr>
              <w:pStyle w:val="TableParagraph"/>
              <w:jc w:val="center"/>
              <w:rPr>
                <w:rFonts w:ascii="Times New Roman"/>
                <w:sz w:val="30"/>
                <w:lang w:eastAsia="zh-CN"/>
              </w:rPr>
            </w:pPr>
          </w:p>
        </w:tc>
        <w:tc>
          <w:tcPr>
            <w:tcW w:w="1561" w:type="dxa"/>
            <w:vAlign w:val="center"/>
          </w:tcPr>
          <w:p w:rsidR="00A30FA8" w:rsidRDefault="00A30FA8">
            <w:pPr>
              <w:pStyle w:val="TableParagraph"/>
              <w:jc w:val="center"/>
              <w:rPr>
                <w:rFonts w:ascii="Times New Roman"/>
                <w:sz w:val="30"/>
                <w:lang w:eastAsia="zh-CN"/>
              </w:rPr>
            </w:pPr>
          </w:p>
        </w:tc>
        <w:tc>
          <w:tcPr>
            <w:tcW w:w="1498" w:type="dxa"/>
            <w:vAlign w:val="center"/>
          </w:tcPr>
          <w:p w:rsidR="00A30FA8" w:rsidRDefault="00A30FA8">
            <w:pPr>
              <w:pStyle w:val="TableParagraph"/>
              <w:jc w:val="center"/>
              <w:rPr>
                <w:rFonts w:ascii="Times New Roman"/>
                <w:sz w:val="30"/>
                <w:lang w:eastAsia="zh-CN"/>
              </w:rPr>
            </w:pPr>
          </w:p>
        </w:tc>
        <w:tc>
          <w:tcPr>
            <w:tcW w:w="1564" w:type="dxa"/>
            <w:vAlign w:val="center"/>
          </w:tcPr>
          <w:p w:rsidR="00A30FA8" w:rsidRDefault="00A30FA8">
            <w:pPr>
              <w:pStyle w:val="TableParagraph"/>
              <w:jc w:val="center"/>
              <w:rPr>
                <w:rFonts w:ascii="Times New Roman"/>
                <w:sz w:val="30"/>
                <w:lang w:eastAsia="zh-CN"/>
              </w:rPr>
            </w:pPr>
          </w:p>
        </w:tc>
      </w:tr>
      <w:tr w:rsidR="00A30FA8">
        <w:trPr>
          <w:trHeight w:val="620"/>
          <w:jc w:val="center"/>
        </w:trPr>
        <w:tc>
          <w:tcPr>
            <w:tcW w:w="456" w:type="dxa"/>
            <w:vAlign w:val="center"/>
          </w:tcPr>
          <w:p w:rsidR="00A30FA8" w:rsidRDefault="0019762A">
            <w:pPr>
              <w:pStyle w:val="TableParagraph"/>
              <w:jc w:val="center"/>
              <w:rPr>
                <w:rFonts w:ascii="Times New Roman"/>
                <w:sz w:val="24"/>
                <w:lang w:eastAsia="zh-CN"/>
              </w:rPr>
            </w:pPr>
            <w:r>
              <w:rPr>
                <w:rFonts w:ascii="Times New Roman"/>
                <w:sz w:val="24"/>
                <w:lang w:eastAsia="zh-CN"/>
              </w:rPr>
              <w:t>…</w:t>
            </w:r>
          </w:p>
        </w:tc>
        <w:tc>
          <w:tcPr>
            <w:tcW w:w="1287" w:type="dxa"/>
            <w:vAlign w:val="center"/>
          </w:tcPr>
          <w:p w:rsidR="00A30FA8" w:rsidRDefault="00A30FA8">
            <w:pPr>
              <w:pStyle w:val="TableParagraph"/>
              <w:jc w:val="center"/>
              <w:rPr>
                <w:rFonts w:ascii="Times New Roman"/>
                <w:sz w:val="30"/>
              </w:rPr>
            </w:pPr>
          </w:p>
        </w:tc>
        <w:tc>
          <w:tcPr>
            <w:tcW w:w="1513" w:type="dxa"/>
            <w:vAlign w:val="center"/>
          </w:tcPr>
          <w:p w:rsidR="00A30FA8" w:rsidRDefault="00A30FA8">
            <w:pPr>
              <w:pStyle w:val="TableParagraph"/>
              <w:tabs>
                <w:tab w:val="left" w:pos="235"/>
              </w:tabs>
              <w:jc w:val="center"/>
              <w:rPr>
                <w:sz w:val="24"/>
              </w:rPr>
            </w:pPr>
          </w:p>
        </w:tc>
        <w:tc>
          <w:tcPr>
            <w:tcW w:w="1125" w:type="dxa"/>
            <w:vAlign w:val="center"/>
          </w:tcPr>
          <w:p w:rsidR="00A30FA8" w:rsidRDefault="00A30FA8">
            <w:pPr>
              <w:pStyle w:val="TableParagraph"/>
              <w:jc w:val="center"/>
              <w:rPr>
                <w:rFonts w:ascii="Times New Roman"/>
                <w:sz w:val="30"/>
              </w:rPr>
            </w:pPr>
          </w:p>
        </w:tc>
        <w:tc>
          <w:tcPr>
            <w:tcW w:w="1561" w:type="dxa"/>
            <w:vAlign w:val="center"/>
          </w:tcPr>
          <w:p w:rsidR="00A30FA8" w:rsidRDefault="00A30FA8">
            <w:pPr>
              <w:pStyle w:val="TableParagraph"/>
              <w:jc w:val="center"/>
              <w:rPr>
                <w:rFonts w:ascii="Times New Roman"/>
                <w:sz w:val="30"/>
              </w:rPr>
            </w:pPr>
          </w:p>
        </w:tc>
        <w:tc>
          <w:tcPr>
            <w:tcW w:w="1498" w:type="dxa"/>
            <w:vAlign w:val="center"/>
          </w:tcPr>
          <w:p w:rsidR="00A30FA8" w:rsidRDefault="00A30FA8">
            <w:pPr>
              <w:pStyle w:val="TableParagraph"/>
              <w:jc w:val="center"/>
              <w:rPr>
                <w:rFonts w:ascii="Times New Roman"/>
                <w:sz w:val="30"/>
              </w:rPr>
            </w:pPr>
          </w:p>
        </w:tc>
        <w:tc>
          <w:tcPr>
            <w:tcW w:w="1564" w:type="dxa"/>
            <w:vAlign w:val="center"/>
          </w:tcPr>
          <w:p w:rsidR="00A30FA8" w:rsidRDefault="00A30FA8">
            <w:pPr>
              <w:pStyle w:val="TableParagraph"/>
              <w:jc w:val="center"/>
              <w:rPr>
                <w:rFonts w:ascii="Times New Roman"/>
                <w:sz w:val="30"/>
              </w:rPr>
            </w:pPr>
          </w:p>
        </w:tc>
      </w:tr>
      <w:tr w:rsidR="00A30FA8">
        <w:trPr>
          <w:trHeight w:val="620"/>
          <w:jc w:val="center"/>
        </w:trPr>
        <w:tc>
          <w:tcPr>
            <w:tcW w:w="5942" w:type="dxa"/>
            <w:gridSpan w:val="5"/>
            <w:vAlign w:val="center"/>
          </w:tcPr>
          <w:p w:rsidR="00A30FA8" w:rsidRDefault="0019762A">
            <w:pPr>
              <w:pStyle w:val="TableParagraph"/>
              <w:ind w:rightChars="27" w:right="57"/>
              <w:jc w:val="right"/>
              <w:rPr>
                <w:sz w:val="24"/>
                <w:lang w:eastAsia="zh-CN"/>
              </w:rPr>
            </w:pPr>
            <w:r>
              <w:rPr>
                <w:rFonts w:hint="eastAsia"/>
                <w:sz w:val="24"/>
                <w:lang w:eastAsia="zh-CN"/>
              </w:rPr>
              <w:t>合计：</w:t>
            </w:r>
          </w:p>
        </w:tc>
        <w:tc>
          <w:tcPr>
            <w:tcW w:w="1498" w:type="dxa"/>
            <w:vAlign w:val="center"/>
          </w:tcPr>
          <w:p w:rsidR="00A30FA8" w:rsidRDefault="00A30FA8">
            <w:pPr>
              <w:pStyle w:val="TableParagraph"/>
              <w:jc w:val="center"/>
              <w:rPr>
                <w:rFonts w:ascii="Times New Roman"/>
                <w:sz w:val="30"/>
              </w:rPr>
            </w:pPr>
          </w:p>
        </w:tc>
        <w:tc>
          <w:tcPr>
            <w:tcW w:w="1564" w:type="dxa"/>
            <w:vAlign w:val="center"/>
          </w:tcPr>
          <w:p w:rsidR="00A30FA8" w:rsidRDefault="00A30FA8">
            <w:pPr>
              <w:pStyle w:val="TableParagraph"/>
              <w:jc w:val="center"/>
              <w:rPr>
                <w:rFonts w:ascii="Times New Roman"/>
                <w:sz w:val="30"/>
              </w:rPr>
            </w:pPr>
          </w:p>
        </w:tc>
      </w:tr>
    </w:tbl>
    <w:p w:rsidR="00A30FA8" w:rsidRDefault="00A30FA8">
      <w:pPr>
        <w:adjustRightInd w:val="0"/>
        <w:snapToGrid w:val="0"/>
        <w:spacing w:line="360" w:lineRule="auto"/>
        <w:ind w:firstLineChars="200" w:firstLine="480"/>
        <w:jc w:val="left"/>
        <w:rPr>
          <w:sz w:val="24"/>
        </w:rPr>
      </w:pPr>
    </w:p>
    <w:p w:rsidR="00A30FA8" w:rsidRDefault="00A30FA8">
      <w:pPr>
        <w:adjustRightInd w:val="0"/>
        <w:snapToGrid w:val="0"/>
        <w:spacing w:line="360" w:lineRule="auto"/>
        <w:jc w:val="left"/>
        <w:rPr>
          <w:sz w:val="24"/>
        </w:rPr>
      </w:pPr>
    </w:p>
    <w:p w:rsidR="00A30FA8" w:rsidRDefault="0019762A">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A30FA8" w:rsidRDefault="0019762A">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30FA8" w:rsidRDefault="00A30FA8">
      <w:pPr>
        <w:adjustRightInd w:val="0"/>
        <w:snapToGrid w:val="0"/>
        <w:spacing w:line="360" w:lineRule="auto"/>
        <w:jc w:val="left"/>
        <w:rPr>
          <w:sz w:val="24"/>
        </w:rPr>
      </w:pPr>
    </w:p>
    <w:p w:rsidR="00A30FA8" w:rsidRDefault="0019762A">
      <w:pPr>
        <w:adjustRightInd w:val="0"/>
        <w:snapToGrid w:val="0"/>
        <w:spacing w:line="360" w:lineRule="auto"/>
        <w:jc w:val="left"/>
        <w:rPr>
          <w:sz w:val="24"/>
        </w:rPr>
      </w:pPr>
      <w:r>
        <w:rPr>
          <w:sz w:val="24"/>
        </w:rPr>
        <w:t>说明：</w:t>
      </w:r>
    </w:p>
    <w:p w:rsidR="00A30FA8" w:rsidRDefault="0019762A">
      <w:pPr>
        <w:adjustRightInd w:val="0"/>
        <w:snapToGrid w:val="0"/>
        <w:spacing w:line="360" w:lineRule="auto"/>
        <w:jc w:val="left"/>
        <w:rPr>
          <w:color w:val="000000"/>
          <w:sz w:val="30"/>
          <w:szCs w:val="30"/>
        </w:rPr>
      </w:pPr>
      <w:r>
        <w:rPr>
          <w:rFonts w:hint="eastAsia"/>
          <w:sz w:val="24"/>
        </w:rPr>
        <w:t>如本招标文件《投标人须知资料表》载明本项目分包承担主体应具备的相应资质条件，则投标人须在本表中列明分包承担主体的资质等级，并后附资质证书电子件，否则投标无效。</w:t>
      </w:r>
    </w:p>
    <w:p w:rsidR="00A30FA8" w:rsidRDefault="0019762A">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分包意向协议（实质性格式）</w:t>
      </w:r>
    </w:p>
    <w:p w:rsidR="00A30FA8" w:rsidRDefault="0019762A">
      <w:pPr>
        <w:adjustRightInd w:val="0"/>
        <w:snapToGrid w:val="0"/>
        <w:spacing w:line="360" w:lineRule="auto"/>
        <w:ind w:firstLineChars="200" w:firstLine="480"/>
        <w:jc w:val="left"/>
        <w:rPr>
          <w:sz w:val="24"/>
        </w:rPr>
      </w:pPr>
      <w:r>
        <w:rPr>
          <w:sz w:val="24"/>
        </w:rPr>
        <w:t>甲方（投标人）：</w:t>
      </w:r>
      <w:r>
        <w:rPr>
          <w:sz w:val="24"/>
        </w:rPr>
        <w:t>________</w:t>
      </w:r>
    </w:p>
    <w:p w:rsidR="00A30FA8" w:rsidRDefault="0019762A">
      <w:pPr>
        <w:adjustRightInd w:val="0"/>
        <w:snapToGrid w:val="0"/>
        <w:spacing w:line="360" w:lineRule="auto"/>
        <w:ind w:firstLineChars="200" w:firstLine="480"/>
        <w:jc w:val="left"/>
        <w:rPr>
          <w:sz w:val="24"/>
        </w:rPr>
      </w:pPr>
      <w:r>
        <w:rPr>
          <w:sz w:val="24"/>
        </w:rPr>
        <w:t>乙方（拟分包单位）：</w:t>
      </w:r>
      <w:r>
        <w:rPr>
          <w:sz w:val="24"/>
        </w:rPr>
        <w:t>________</w:t>
      </w:r>
    </w:p>
    <w:p w:rsidR="00A30FA8" w:rsidRDefault="0019762A">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（采购项目名称）（项目编号为：</w:t>
      </w:r>
      <w:r>
        <w:rPr>
          <w:sz w:val="24"/>
        </w:rPr>
        <w:t>_______</w:t>
      </w:r>
      <w:r>
        <w:rPr>
          <w:sz w:val="24"/>
        </w:rPr>
        <w:t>）招标采购项目中获得采购合同，将按照下述约定将合同项下部分内容分包给乙方：</w:t>
      </w:r>
    </w:p>
    <w:p w:rsidR="00A30FA8" w:rsidRDefault="0019762A">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A30FA8" w:rsidRDefault="0019762A">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rsidR="00A30FA8" w:rsidRDefault="0019762A">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A30FA8" w:rsidRDefault="0019762A">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A30FA8" w:rsidRDefault="00A30FA8">
      <w:pPr>
        <w:spacing w:line="360" w:lineRule="auto"/>
        <w:ind w:firstLine="471"/>
        <w:rPr>
          <w:b/>
          <w:color w:val="000000"/>
          <w:sz w:val="24"/>
        </w:rPr>
      </w:pPr>
    </w:p>
    <w:p w:rsidR="00A30FA8" w:rsidRDefault="0019762A">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A30FA8" w:rsidRDefault="00A30FA8">
      <w:pPr>
        <w:spacing w:line="360" w:lineRule="auto"/>
        <w:ind w:left="480"/>
        <w:jc w:val="right"/>
        <w:rPr>
          <w:color w:val="000000"/>
          <w:sz w:val="24"/>
        </w:rPr>
      </w:pPr>
    </w:p>
    <w:p w:rsidR="00A30FA8" w:rsidRDefault="0019762A">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30FA8" w:rsidRDefault="00A30FA8">
      <w:pPr>
        <w:tabs>
          <w:tab w:val="left" w:pos="8280"/>
        </w:tabs>
        <w:spacing w:line="360" w:lineRule="auto"/>
        <w:ind w:firstLine="480"/>
        <w:rPr>
          <w:color w:val="000000"/>
          <w:sz w:val="24"/>
        </w:rPr>
      </w:pPr>
    </w:p>
    <w:p w:rsidR="00A30FA8" w:rsidRDefault="0019762A">
      <w:pPr>
        <w:tabs>
          <w:tab w:val="left" w:pos="8280"/>
        </w:tabs>
        <w:spacing w:line="360" w:lineRule="auto"/>
        <w:rPr>
          <w:color w:val="000000"/>
          <w:sz w:val="24"/>
        </w:rPr>
        <w:sectPr w:rsidR="00A30FA8">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r>
        <w:rPr>
          <w:color w:val="000000"/>
          <w:sz w:val="24"/>
        </w:rPr>
        <w:t>说明：</w:t>
      </w:r>
      <w:r>
        <w:rPr>
          <w:rFonts w:hint="eastAsia"/>
          <w:color w:val="000000"/>
          <w:sz w:val="24"/>
        </w:rPr>
        <w:t>本协议仅在投标人“为落实政府采购政策”面向中小企业分包时必须提供，否则投标无效；且投标人须与所有拟分包单位分别签订《分包意向协议》，每单位签订一份，并在投标文件中提交全部协议原件的电子件，否则投标无效。</w:t>
      </w:r>
    </w:p>
    <w:p w:rsidR="00A30FA8" w:rsidRDefault="0019762A">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A30FA8" w:rsidRDefault="00A30FA8">
      <w:pPr>
        <w:widowControl/>
        <w:jc w:val="left"/>
        <w:rPr>
          <w:sz w:val="24"/>
        </w:rPr>
      </w:pPr>
    </w:p>
    <w:p w:rsidR="00A30FA8" w:rsidRDefault="0019762A">
      <w:pPr>
        <w:widowControl/>
        <w:jc w:val="left"/>
        <w:rPr>
          <w:sz w:val="24"/>
        </w:rPr>
      </w:pPr>
      <w:r>
        <w:rPr>
          <w:sz w:val="24"/>
        </w:rPr>
        <w:br w:type="page"/>
      </w:r>
    </w:p>
    <w:p w:rsidR="00A30FA8" w:rsidRDefault="0019762A">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r>
        <w:rPr>
          <w:rFonts w:hint="eastAsia"/>
          <w:color w:val="000000"/>
          <w:sz w:val="24"/>
          <w:szCs w:val="20"/>
        </w:rPr>
        <w:t>（</w:t>
      </w:r>
      <w:r>
        <w:rPr>
          <w:rFonts w:hint="eastAsia"/>
          <w:sz w:val="24"/>
        </w:rPr>
        <w:t>本项目不适用</w:t>
      </w:r>
      <w:r>
        <w:rPr>
          <w:rFonts w:hint="eastAsia"/>
          <w:color w:val="000000"/>
          <w:sz w:val="24"/>
          <w:szCs w:val="20"/>
        </w:rPr>
        <w:t>）</w:t>
      </w:r>
    </w:p>
    <w:p w:rsidR="00A30FA8" w:rsidRDefault="0019762A">
      <w:pPr>
        <w:spacing w:line="360" w:lineRule="auto"/>
        <w:outlineLvl w:val="2"/>
        <w:rPr>
          <w:color w:val="000000"/>
          <w:sz w:val="24"/>
          <w:szCs w:val="20"/>
        </w:rPr>
      </w:pPr>
      <w:r>
        <w:rPr>
          <w:color w:val="000000"/>
          <w:sz w:val="24"/>
          <w:szCs w:val="20"/>
        </w:rPr>
        <w:t>3-1</w:t>
      </w:r>
      <w:r>
        <w:rPr>
          <w:color w:val="000000"/>
          <w:sz w:val="24"/>
          <w:szCs w:val="20"/>
        </w:rPr>
        <w:t>联合协议（如有）（实质性格式）</w:t>
      </w:r>
    </w:p>
    <w:p w:rsidR="00A30FA8" w:rsidRDefault="0019762A">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A30FA8" w:rsidRDefault="0019762A">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A30FA8" w:rsidRDefault="0019762A">
      <w:pPr>
        <w:numPr>
          <w:ilvl w:val="0"/>
          <w:numId w:val="43"/>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A30FA8" w:rsidRDefault="0019762A">
      <w:pPr>
        <w:numPr>
          <w:ilvl w:val="0"/>
          <w:numId w:val="43"/>
        </w:numPr>
        <w:spacing w:line="360" w:lineRule="auto"/>
        <w:rPr>
          <w:bCs/>
          <w:color w:val="000000"/>
          <w:sz w:val="24"/>
        </w:rPr>
      </w:pP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rsidR="00A30FA8" w:rsidRDefault="0019762A">
      <w:pPr>
        <w:numPr>
          <w:ilvl w:val="0"/>
          <w:numId w:val="43"/>
        </w:numPr>
        <w:spacing w:line="360" w:lineRule="auto"/>
        <w:rPr>
          <w:bCs/>
          <w:color w:val="000000"/>
          <w:sz w:val="24"/>
        </w:rPr>
      </w:pPr>
      <w:r>
        <w:rPr>
          <w:bCs/>
          <w:color w:val="000000"/>
          <w:sz w:val="24"/>
        </w:rPr>
        <w:t>联合体各方均同意由牵头人代表其他联合体成员单位按招标文件要求出具《授权委托书》。</w:t>
      </w:r>
    </w:p>
    <w:p w:rsidR="00A30FA8" w:rsidRDefault="0019762A">
      <w:pPr>
        <w:numPr>
          <w:ilvl w:val="0"/>
          <w:numId w:val="43"/>
        </w:numPr>
        <w:spacing w:line="360" w:lineRule="auto"/>
        <w:rPr>
          <w:bCs/>
          <w:color w:val="000000"/>
          <w:sz w:val="24"/>
        </w:rPr>
      </w:pPr>
      <w:r>
        <w:rPr>
          <w:bCs/>
          <w:color w:val="000000"/>
          <w:sz w:val="24"/>
        </w:rPr>
        <w:t>牵头人为项目的总负责单位；组织各参加方进行项目实施工作。</w:t>
      </w:r>
    </w:p>
    <w:p w:rsidR="00A30FA8" w:rsidRDefault="0019762A">
      <w:pPr>
        <w:numPr>
          <w:ilvl w:val="0"/>
          <w:numId w:val="43"/>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A30FA8" w:rsidRDefault="0019762A">
      <w:pPr>
        <w:numPr>
          <w:ilvl w:val="0"/>
          <w:numId w:val="43"/>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A30FA8" w:rsidRDefault="0019762A">
      <w:pPr>
        <w:numPr>
          <w:ilvl w:val="0"/>
          <w:numId w:val="43"/>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A30FA8" w:rsidRDefault="0019762A">
      <w:pPr>
        <w:numPr>
          <w:ilvl w:val="0"/>
          <w:numId w:val="43"/>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A30FA8" w:rsidRDefault="0019762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A30FA8" w:rsidRDefault="0019762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A30FA8" w:rsidRDefault="0019762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A30FA8" w:rsidRDefault="0019762A">
      <w:pPr>
        <w:numPr>
          <w:ilvl w:val="0"/>
          <w:numId w:val="43"/>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以联合体形式参加政府采购活动的，联合体各方不得再单独参加或者与其他投标人另外组成联合体参加同一合同项下的政府采购活动</w:t>
      </w:r>
      <w:r>
        <w:rPr>
          <w:bCs/>
          <w:color w:val="000000"/>
          <w:sz w:val="24"/>
        </w:rPr>
        <w:t>。</w:t>
      </w:r>
    </w:p>
    <w:p w:rsidR="00A30FA8" w:rsidRDefault="0019762A">
      <w:pPr>
        <w:numPr>
          <w:ilvl w:val="0"/>
          <w:numId w:val="43"/>
        </w:numPr>
        <w:spacing w:line="360" w:lineRule="auto"/>
        <w:rPr>
          <w:bCs/>
          <w:color w:val="000000"/>
          <w:sz w:val="24"/>
        </w:rPr>
      </w:pPr>
      <w:r>
        <w:rPr>
          <w:bCs/>
          <w:color w:val="000000"/>
          <w:sz w:val="24"/>
        </w:rPr>
        <w:t>其他约定（如有）：</w:t>
      </w:r>
      <w:r>
        <w:rPr>
          <w:bCs/>
          <w:color w:val="000000"/>
          <w:sz w:val="24"/>
        </w:rPr>
        <w:t>_______</w:t>
      </w:r>
      <w:r>
        <w:rPr>
          <w:rFonts w:hint="eastAsia"/>
          <w:bCs/>
          <w:color w:val="000000"/>
          <w:sz w:val="24"/>
        </w:rPr>
        <w:t>。</w:t>
      </w:r>
    </w:p>
    <w:p w:rsidR="00A30FA8" w:rsidRDefault="0019762A">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rsidR="00A30FA8" w:rsidRDefault="0019762A">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rFonts w:hint="eastAsia"/>
          <w:color w:val="000000"/>
          <w:sz w:val="24"/>
        </w:rPr>
        <w:t>联合体成员名称</w:t>
      </w:r>
      <w:r>
        <w:rPr>
          <w:color w:val="000000"/>
          <w:sz w:val="24"/>
        </w:rPr>
        <w:t>：</w:t>
      </w:r>
      <w:r>
        <w:rPr>
          <w:color w:val="000000"/>
          <w:sz w:val="24"/>
          <w:szCs w:val="20"/>
        </w:rPr>
        <w:t>______</w:t>
      </w:r>
    </w:p>
    <w:p w:rsidR="00A30FA8" w:rsidRDefault="0019762A">
      <w:pPr>
        <w:spacing w:line="360" w:lineRule="auto"/>
        <w:ind w:firstLine="471"/>
        <w:rPr>
          <w:color w:val="000000"/>
          <w:sz w:val="24"/>
        </w:rPr>
      </w:pPr>
      <w:r>
        <w:rPr>
          <w:color w:val="000000"/>
          <w:sz w:val="24"/>
        </w:rPr>
        <w:t>盖章：</w:t>
      </w:r>
      <w:r>
        <w:rPr>
          <w:color w:val="000000"/>
          <w:sz w:val="24"/>
          <w:szCs w:val="20"/>
        </w:rPr>
        <w:t>______</w:t>
      </w:r>
      <w:r>
        <w:rPr>
          <w:color w:val="000000"/>
          <w:sz w:val="24"/>
        </w:rPr>
        <w:t>盖章：</w:t>
      </w:r>
      <w:r>
        <w:rPr>
          <w:color w:val="000000"/>
          <w:sz w:val="24"/>
          <w:szCs w:val="20"/>
        </w:rPr>
        <w:t>______</w:t>
      </w:r>
    </w:p>
    <w:p w:rsidR="00A30FA8" w:rsidRDefault="00A30FA8">
      <w:pPr>
        <w:spacing w:line="360" w:lineRule="auto"/>
        <w:ind w:firstLine="471"/>
        <w:rPr>
          <w:color w:val="000000"/>
          <w:sz w:val="24"/>
        </w:rPr>
      </w:pPr>
    </w:p>
    <w:p w:rsidR="00A30FA8" w:rsidRDefault="00A30FA8">
      <w:pPr>
        <w:spacing w:line="360" w:lineRule="auto"/>
        <w:ind w:firstLine="471"/>
        <w:rPr>
          <w:color w:val="000000"/>
          <w:sz w:val="24"/>
        </w:rPr>
      </w:pPr>
    </w:p>
    <w:p w:rsidR="00A30FA8" w:rsidRDefault="0019762A">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A30FA8" w:rsidRDefault="0019762A">
      <w:pPr>
        <w:spacing w:line="360" w:lineRule="auto"/>
        <w:ind w:firstLine="471"/>
        <w:rPr>
          <w:color w:val="000000"/>
          <w:sz w:val="24"/>
        </w:rPr>
      </w:pPr>
      <w:r>
        <w:rPr>
          <w:color w:val="000000"/>
          <w:sz w:val="24"/>
        </w:rPr>
        <w:t>盖章：</w:t>
      </w:r>
      <w:r>
        <w:rPr>
          <w:color w:val="000000"/>
          <w:sz w:val="24"/>
          <w:szCs w:val="20"/>
        </w:rPr>
        <w:t>______</w:t>
      </w:r>
    </w:p>
    <w:p w:rsidR="00A30FA8" w:rsidRDefault="00A30FA8">
      <w:pPr>
        <w:spacing w:line="360" w:lineRule="auto"/>
        <w:ind w:firstLine="471"/>
        <w:rPr>
          <w:color w:val="000000"/>
          <w:sz w:val="24"/>
        </w:rPr>
      </w:pPr>
    </w:p>
    <w:p w:rsidR="00A30FA8" w:rsidRDefault="00A30FA8">
      <w:pPr>
        <w:spacing w:line="360" w:lineRule="auto"/>
        <w:ind w:firstLine="471"/>
        <w:rPr>
          <w:color w:val="000000"/>
          <w:sz w:val="24"/>
        </w:rPr>
      </w:pPr>
    </w:p>
    <w:p w:rsidR="00A30FA8" w:rsidRDefault="00A30FA8">
      <w:pPr>
        <w:spacing w:line="360" w:lineRule="auto"/>
        <w:ind w:left="480"/>
        <w:jc w:val="right"/>
        <w:rPr>
          <w:color w:val="000000"/>
          <w:sz w:val="24"/>
        </w:rPr>
      </w:pPr>
    </w:p>
    <w:p w:rsidR="00A30FA8" w:rsidRDefault="0019762A">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30FA8" w:rsidRDefault="00A30FA8">
      <w:pPr>
        <w:spacing w:line="360" w:lineRule="auto"/>
        <w:ind w:left="480"/>
        <w:jc w:val="right"/>
        <w:rPr>
          <w:b/>
          <w:color w:val="000000"/>
          <w:sz w:val="24"/>
        </w:rPr>
      </w:pPr>
    </w:p>
    <w:p w:rsidR="00A30FA8" w:rsidRDefault="00A30FA8">
      <w:pPr>
        <w:tabs>
          <w:tab w:val="left" w:pos="8280"/>
        </w:tabs>
        <w:spacing w:line="360" w:lineRule="auto"/>
        <w:ind w:firstLine="480"/>
        <w:rPr>
          <w:color w:val="000000"/>
          <w:sz w:val="24"/>
        </w:rPr>
      </w:pPr>
    </w:p>
    <w:p w:rsidR="00A30FA8" w:rsidRDefault="00A30FA8">
      <w:pPr>
        <w:tabs>
          <w:tab w:val="left" w:pos="8280"/>
        </w:tabs>
        <w:spacing w:line="360" w:lineRule="auto"/>
        <w:ind w:firstLine="480"/>
        <w:rPr>
          <w:color w:val="000000"/>
          <w:sz w:val="24"/>
        </w:rPr>
      </w:pPr>
    </w:p>
    <w:p w:rsidR="00A30FA8" w:rsidRDefault="0019762A">
      <w:pPr>
        <w:spacing w:line="360" w:lineRule="auto"/>
        <w:rPr>
          <w:color w:val="000000"/>
          <w:sz w:val="24"/>
        </w:rPr>
      </w:pPr>
      <w:r>
        <w:rPr>
          <w:color w:val="000000"/>
          <w:sz w:val="24"/>
        </w:rPr>
        <w:t>注：</w:t>
      </w:r>
    </w:p>
    <w:p w:rsidR="00A30FA8" w:rsidRDefault="0019762A">
      <w:pPr>
        <w:pStyle w:val="af2"/>
        <w:tabs>
          <w:tab w:val="clear" w:pos="567"/>
          <w:tab w:val="left" w:pos="330"/>
        </w:tabs>
        <w:spacing w:line="360" w:lineRule="auto"/>
      </w:pPr>
      <w:r>
        <w:rPr>
          <w:rFonts w:hint="eastAsia"/>
        </w:rPr>
        <w:t>1.</w:t>
      </w:r>
      <w:r>
        <w:rPr>
          <w:rFonts w:hint="eastAsia"/>
        </w:rPr>
        <w:tab/>
        <w:t>如本项目（包）接受供应商以联合体形式参加采购活动，且供应商以联合体形式参与时，须提供《联合协议》，否则投标无效。</w:t>
      </w:r>
    </w:p>
    <w:p w:rsidR="00A30FA8" w:rsidRDefault="0019762A">
      <w:pPr>
        <w:pStyle w:val="af2"/>
        <w:spacing w:line="360" w:lineRule="auto"/>
      </w:pPr>
      <w:r>
        <w:rPr>
          <w:rFonts w:hint="eastAsia"/>
        </w:rPr>
        <w:t>2.联合体各方成员需在本协议上共同盖章。</w:t>
      </w:r>
    </w:p>
    <w:p w:rsidR="00A30FA8" w:rsidRDefault="0019762A">
      <w:pPr>
        <w:spacing w:line="360" w:lineRule="auto"/>
        <w:ind w:leftChars="228" w:left="719" w:hangingChars="100" w:hanging="240"/>
        <w:rPr>
          <w:sz w:val="24"/>
        </w:rPr>
      </w:pPr>
      <w:r>
        <w:rPr>
          <w:sz w:val="24"/>
        </w:rPr>
        <w:br w:type="page"/>
      </w:r>
    </w:p>
    <w:p w:rsidR="00A30FA8" w:rsidRDefault="0019762A">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A30FA8" w:rsidRDefault="0019762A">
      <w:pPr>
        <w:widowControl/>
        <w:jc w:val="left"/>
        <w:rPr>
          <w:sz w:val="24"/>
        </w:rPr>
      </w:pPr>
      <w:r>
        <w:rPr>
          <w:rFonts w:hint="eastAsia"/>
          <w:sz w:val="24"/>
        </w:rPr>
        <w:t>无</w:t>
      </w:r>
      <w:r>
        <w:rPr>
          <w:sz w:val="24"/>
        </w:rPr>
        <w:br w:type="page"/>
      </w:r>
    </w:p>
    <w:p w:rsidR="00A30FA8" w:rsidRDefault="0019762A">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交款单据电子件</w:t>
      </w:r>
      <w:r>
        <w:rPr>
          <w:rFonts w:hint="eastAsia"/>
          <w:color w:val="000000"/>
          <w:sz w:val="24"/>
          <w:szCs w:val="20"/>
        </w:rPr>
        <w:t>（本项目不适用）</w:t>
      </w:r>
    </w:p>
    <w:p w:rsidR="00A30FA8" w:rsidRDefault="00A30FA8">
      <w:pPr>
        <w:spacing w:line="360" w:lineRule="auto"/>
        <w:rPr>
          <w:sz w:val="24"/>
          <w:szCs w:val="20"/>
        </w:rPr>
      </w:pPr>
    </w:p>
    <w:p w:rsidR="00A30FA8" w:rsidRDefault="00A30FA8">
      <w:pPr>
        <w:spacing w:line="360" w:lineRule="auto"/>
        <w:rPr>
          <w:sz w:val="24"/>
          <w:szCs w:val="20"/>
        </w:rPr>
      </w:pPr>
    </w:p>
    <w:p w:rsidR="00A30FA8" w:rsidRDefault="0019762A">
      <w:pPr>
        <w:widowControl/>
        <w:jc w:val="left"/>
        <w:rPr>
          <w:kern w:val="0"/>
          <w:sz w:val="24"/>
          <w:szCs w:val="20"/>
        </w:rPr>
      </w:pPr>
      <w:r>
        <w:rPr>
          <w:sz w:val="24"/>
          <w:szCs w:val="20"/>
        </w:rPr>
        <w:br w:type="page"/>
      </w:r>
    </w:p>
    <w:p w:rsidR="00A30FA8" w:rsidRDefault="0019762A">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A30FA8" w:rsidRDefault="00A30FA8">
      <w:pPr>
        <w:rPr>
          <w:b/>
          <w:spacing w:val="20"/>
          <w:szCs w:val="21"/>
        </w:rPr>
      </w:pPr>
    </w:p>
    <w:p w:rsidR="00A30FA8" w:rsidRDefault="0019762A">
      <w:pPr>
        <w:rPr>
          <w:b/>
          <w:sz w:val="24"/>
        </w:rPr>
      </w:pPr>
      <w:r>
        <w:rPr>
          <w:b/>
          <w:spacing w:val="20"/>
          <w:sz w:val="24"/>
        </w:rPr>
        <w:t>投标文件（商务技术文件）</w:t>
      </w:r>
      <w:r>
        <w:rPr>
          <w:b/>
          <w:sz w:val="24"/>
        </w:rPr>
        <w:t>封面（非实质性格式）</w:t>
      </w:r>
    </w:p>
    <w:p w:rsidR="00A30FA8" w:rsidRDefault="00A30FA8">
      <w:pPr>
        <w:jc w:val="center"/>
        <w:rPr>
          <w:szCs w:val="21"/>
        </w:rPr>
      </w:pPr>
    </w:p>
    <w:p w:rsidR="00A30FA8" w:rsidRDefault="0019762A">
      <w:pPr>
        <w:jc w:val="center"/>
        <w:rPr>
          <w:b/>
          <w:spacing w:val="60"/>
          <w:sz w:val="84"/>
          <w:szCs w:val="84"/>
        </w:rPr>
      </w:pPr>
      <w:r>
        <w:rPr>
          <w:b/>
          <w:spacing w:val="60"/>
          <w:sz w:val="84"/>
          <w:szCs w:val="84"/>
        </w:rPr>
        <w:t>投标文件</w:t>
      </w:r>
    </w:p>
    <w:p w:rsidR="00A30FA8" w:rsidRDefault="0019762A">
      <w:pPr>
        <w:jc w:val="center"/>
        <w:rPr>
          <w:b/>
          <w:spacing w:val="60"/>
          <w:sz w:val="52"/>
          <w:szCs w:val="52"/>
        </w:rPr>
      </w:pPr>
      <w:r>
        <w:rPr>
          <w:b/>
          <w:spacing w:val="60"/>
          <w:sz w:val="52"/>
          <w:szCs w:val="52"/>
        </w:rPr>
        <w:t>（商务技术文件）</w:t>
      </w:r>
    </w:p>
    <w:p w:rsidR="00A30FA8" w:rsidRDefault="00A30FA8">
      <w:pPr>
        <w:ind w:firstLineChars="150" w:firstLine="542"/>
        <w:rPr>
          <w:b/>
          <w:spacing w:val="20"/>
          <w:sz w:val="32"/>
          <w:szCs w:val="32"/>
        </w:rPr>
      </w:pPr>
    </w:p>
    <w:p w:rsidR="00A30FA8" w:rsidRDefault="00A30FA8">
      <w:pPr>
        <w:ind w:firstLineChars="150" w:firstLine="542"/>
        <w:rPr>
          <w:b/>
          <w:spacing w:val="20"/>
          <w:sz w:val="32"/>
          <w:szCs w:val="32"/>
        </w:rPr>
      </w:pPr>
    </w:p>
    <w:p w:rsidR="00A30FA8" w:rsidRDefault="0019762A">
      <w:pPr>
        <w:ind w:firstLineChars="150" w:firstLine="542"/>
        <w:rPr>
          <w:b/>
          <w:spacing w:val="20"/>
          <w:sz w:val="32"/>
          <w:szCs w:val="32"/>
        </w:rPr>
      </w:pPr>
      <w:r>
        <w:rPr>
          <w:b/>
          <w:spacing w:val="20"/>
          <w:sz w:val="32"/>
          <w:szCs w:val="32"/>
        </w:rPr>
        <w:t>项目名称：</w:t>
      </w:r>
    </w:p>
    <w:p w:rsidR="00A30FA8" w:rsidRDefault="0019762A">
      <w:pPr>
        <w:ind w:firstLineChars="150" w:firstLine="542"/>
        <w:rPr>
          <w:b/>
          <w:spacing w:val="20"/>
          <w:sz w:val="32"/>
          <w:szCs w:val="32"/>
        </w:rPr>
      </w:pPr>
      <w:r>
        <w:rPr>
          <w:b/>
          <w:spacing w:val="20"/>
          <w:sz w:val="32"/>
          <w:szCs w:val="32"/>
        </w:rPr>
        <w:t>项目编号：</w:t>
      </w:r>
    </w:p>
    <w:p w:rsidR="00A30FA8" w:rsidRDefault="00A30FA8">
      <w:pPr>
        <w:ind w:firstLineChars="150" w:firstLine="542"/>
        <w:rPr>
          <w:b/>
          <w:spacing w:val="20"/>
          <w:sz w:val="32"/>
          <w:szCs w:val="32"/>
        </w:rPr>
      </w:pPr>
    </w:p>
    <w:p w:rsidR="00A30FA8" w:rsidRDefault="00A30FA8">
      <w:pPr>
        <w:ind w:firstLineChars="150" w:firstLine="542"/>
        <w:rPr>
          <w:b/>
          <w:spacing w:val="20"/>
          <w:sz w:val="32"/>
          <w:szCs w:val="32"/>
        </w:rPr>
      </w:pPr>
    </w:p>
    <w:p w:rsidR="00A30FA8" w:rsidRDefault="00A30FA8">
      <w:pPr>
        <w:jc w:val="center"/>
        <w:rPr>
          <w:b/>
          <w:sz w:val="32"/>
          <w:szCs w:val="32"/>
        </w:rPr>
      </w:pPr>
    </w:p>
    <w:p w:rsidR="00A30FA8" w:rsidRDefault="00A30FA8">
      <w:pPr>
        <w:jc w:val="center"/>
        <w:rPr>
          <w:b/>
          <w:sz w:val="32"/>
          <w:szCs w:val="32"/>
        </w:rPr>
      </w:pPr>
    </w:p>
    <w:p w:rsidR="00A30FA8" w:rsidRDefault="00A30FA8">
      <w:pPr>
        <w:jc w:val="center"/>
        <w:rPr>
          <w:b/>
          <w:sz w:val="32"/>
          <w:szCs w:val="32"/>
        </w:rPr>
      </w:pPr>
    </w:p>
    <w:p w:rsidR="00A30FA8" w:rsidRDefault="00A30FA8">
      <w:pPr>
        <w:jc w:val="center"/>
        <w:rPr>
          <w:b/>
          <w:spacing w:val="20"/>
          <w:sz w:val="32"/>
          <w:szCs w:val="32"/>
        </w:rPr>
      </w:pPr>
    </w:p>
    <w:p w:rsidR="00A30FA8" w:rsidRDefault="00A30FA8">
      <w:pPr>
        <w:jc w:val="center"/>
        <w:rPr>
          <w:b/>
          <w:spacing w:val="20"/>
          <w:sz w:val="32"/>
          <w:szCs w:val="32"/>
        </w:rPr>
      </w:pPr>
    </w:p>
    <w:p w:rsidR="00A30FA8" w:rsidRDefault="00A30FA8">
      <w:pPr>
        <w:jc w:val="center"/>
        <w:rPr>
          <w:b/>
          <w:spacing w:val="20"/>
          <w:sz w:val="32"/>
          <w:szCs w:val="32"/>
        </w:rPr>
      </w:pPr>
    </w:p>
    <w:p w:rsidR="00A30FA8" w:rsidRDefault="0019762A">
      <w:pPr>
        <w:spacing w:line="360" w:lineRule="auto"/>
        <w:ind w:firstLineChars="400" w:firstLine="1445"/>
        <w:jc w:val="left"/>
        <w:rPr>
          <w:b/>
          <w:spacing w:val="20"/>
          <w:sz w:val="32"/>
          <w:szCs w:val="32"/>
        </w:rPr>
      </w:pPr>
      <w:r>
        <w:rPr>
          <w:b/>
          <w:spacing w:val="20"/>
          <w:sz w:val="32"/>
          <w:szCs w:val="32"/>
        </w:rPr>
        <w:t>投标人名称：</w:t>
      </w:r>
    </w:p>
    <w:p w:rsidR="00A30FA8" w:rsidRDefault="00A30FA8">
      <w:pPr>
        <w:jc w:val="center"/>
        <w:rPr>
          <w:b/>
          <w:sz w:val="32"/>
          <w:szCs w:val="32"/>
        </w:rPr>
      </w:pPr>
    </w:p>
    <w:p w:rsidR="00A30FA8" w:rsidRDefault="0019762A">
      <w:pPr>
        <w:widowControl/>
        <w:jc w:val="left"/>
        <w:rPr>
          <w:b/>
          <w:sz w:val="24"/>
        </w:rPr>
      </w:pPr>
      <w:r>
        <w:rPr>
          <w:b/>
          <w:sz w:val="24"/>
        </w:rPr>
        <w:br w:type="page"/>
      </w:r>
    </w:p>
    <w:p w:rsidR="00A30FA8" w:rsidRDefault="0019762A">
      <w:pPr>
        <w:spacing w:line="360" w:lineRule="auto"/>
        <w:outlineLvl w:val="2"/>
        <w:rPr>
          <w:color w:val="000000"/>
          <w:sz w:val="24"/>
          <w:szCs w:val="20"/>
        </w:rPr>
      </w:pPr>
      <w:bookmarkStart w:id="435" w:name="_Hlt520274121"/>
      <w:bookmarkStart w:id="436" w:name="_Hlt520271212"/>
      <w:bookmarkStart w:id="437" w:name="_Hlt520343392"/>
      <w:bookmarkStart w:id="438" w:name="_Hlt520355504"/>
      <w:bookmarkStart w:id="439" w:name="_Hlt520274065"/>
      <w:bookmarkStart w:id="440" w:name="_Hlt520274393"/>
      <w:bookmarkStart w:id="441" w:name="_Hlt520343000"/>
      <w:bookmarkStart w:id="442" w:name="_Hlt520274407"/>
      <w:bookmarkStart w:id="443" w:name="_Hlt520273711"/>
      <w:bookmarkStart w:id="444" w:name="_Hlt520350918"/>
      <w:bookmarkStart w:id="445" w:name="_Ref467988698"/>
      <w:bookmarkStart w:id="446" w:name="_Toc480942349"/>
      <w:bookmarkStart w:id="447" w:name="_Toc226965746"/>
      <w:bookmarkStart w:id="448" w:name="_Toc150480794"/>
      <w:bookmarkStart w:id="449" w:name="_Toc520356217"/>
      <w:bookmarkStart w:id="450" w:name="_Toc150774761"/>
      <w:bookmarkStart w:id="451" w:name="_Toc195842921"/>
      <w:bookmarkStart w:id="452" w:name="_Toc226965829"/>
      <w:bookmarkStart w:id="453" w:name="_Toc226337252"/>
      <w:bookmarkStart w:id="454" w:name="_Toc127151556"/>
      <w:bookmarkStart w:id="455" w:name="_Toc226309800"/>
      <w:bookmarkStart w:id="456" w:name="_Toc142311058"/>
      <w:bookmarkEnd w:id="435"/>
      <w:bookmarkEnd w:id="436"/>
      <w:bookmarkEnd w:id="437"/>
      <w:bookmarkEnd w:id="438"/>
      <w:bookmarkEnd w:id="439"/>
      <w:bookmarkEnd w:id="440"/>
      <w:bookmarkEnd w:id="441"/>
      <w:bookmarkEnd w:id="442"/>
      <w:bookmarkEnd w:id="443"/>
      <w:bookmarkEnd w:id="444"/>
      <w:r>
        <w:rPr>
          <w:color w:val="000000"/>
          <w:sz w:val="24"/>
        </w:rPr>
        <w:lastRenderedPageBreak/>
        <w:t>1</w:t>
      </w:r>
      <w:r>
        <w:rPr>
          <w:color w:val="000000"/>
          <w:sz w:val="24"/>
        </w:rPr>
        <w:t>投标</w:t>
      </w:r>
      <w:bookmarkEnd w:id="445"/>
      <w:bookmarkEnd w:id="446"/>
      <w:r>
        <w:rPr>
          <w:color w:val="000000"/>
          <w:sz w:val="24"/>
        </w:rPr>
        <w:t>书</w:t>
      </w:r>
      <w:bookmarkEnd w:id="447"/>
      <w:bookmarkEnd w:id="448"/>
      <w:bookmarkEnd w:id="449"/>
      <w:bookmarkEnd w:id="450"/>
      <w:bookmarkEnd w:id="451"/>
      <w:bookmarkEnd w:id="452"/>
      <w:bookmarkEnd w:id="453"/>
      <w:bookmarkEnd w:id="454"/>
      <w:bookmarkEnd w:id="455"/>
      <w:bookmarkEnd w:id="456"/>
      <w:r>
        <w:rPr>
          <w:color w:val="000000"/>
          <w:sz w:val="24"/>
          <w:szCs w:val="20"/>
        </w:rPr>
        <w:t>（实质性格式）</w:t>
      </w:r>
    </w:p>
    <w:p w:rsidR="00A30FA8" w:rsidRDefault="00A30FA8">
      <w:pPr>
        <w:tabs>
          <w:tab w:val="left" w:pos="5580"/>
        </w:tabs>
        <w:spacing w:line="360" w:lineRule="auto"/>
        <w:rPr>
          <w:color w:val="000000"/>
          <w:sz w:val="24"/>
        </w:rPr>
      </w:pPr>
    </w:p>
    <w:p w:rsidR="00A30FA8" w:rsidRDefault="0019762A">
      <w:pPr>
        <w:spacing w:line="360" w:lineRule="auto"/>
        <w:jc w:val="center"/>
        <w:rPr>
          <w:b/>
          <w:color w:val="000000"/>
          <w:sz w:val="36"/>
          <w:szCs w:val="36"/>
        </w:rPr>
      </w:pPr>
      <w:r>
        <w:rPr>
          <w:rFonts w:hint="eastAsia"/>
          <w:b/>
          <w:color w:val="000000"/>
          <w:sz w:val="36"/>
          <w:szCs w:val="36"/>
        </w:rPr>
        <w:t>投标书</w:t>
      </w:r>
    </w:p>
    <w:p w:rsidR="00A30FA8" w:rsidRDefault="0019762A">
      <w:pPr>
        <w:tabs>
          <w:tab w:val="left" w:pos="5580"/>
        </w:tabs>
        <w:spacing w:line="360" w:lineRule="auto"/>
        <w:rPr>
          <w:color w:val="000000"/>
          <w:sz w:val="24"/>
        </w:rPr>
      </w:pPr>
      <w:r>
        <w:rPr>
          <w:color w:val="000000"/>
          <w:sz w:val="24"/>
        </w:rPr>
        <w:t>致：</w:t>
      </w:r>
      <w:r>
        <w:rPr>
          <w:color w:val="000000"/>
          <w:sz w:val="24"/>
          <w:u w:val="single"/>
        </w:rPr>
        <w:t>（采购人或采购代理机构）</w:t>
      </w:r>
    </w:p>
    <w:p w:rsidR="00A30FA8" w:rsidRDefault="00A30FA8">
      <w:pPr>
        <w:tabs>
          <w:tab w:val="left" w:pos="5580"/>
        </w:tabs>
        <w:spacing w:line="360" w:lineRule="auto"/>
        <w:rPr>
          <w:color w:val="000000"/>
          <w:sz w:val="24"/>
          <w:szCs w:val="20"/>
        </w:rPr>
      </w:pPr>
    </w:p>
    <w:p w:rsidR="00A30FA8" w:rsidRDefault="0019762A">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（项目名称，项目编号）组织的招标活动，并对此项目进行投标。</w:t>
      </w:r>
    </w:p>
    <w:p w:rsidR="00A30FA8" w:rsidRDefault="0019762A">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A30FA8" w:rsidRDefault="0019762A">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A30FA8" w:rsidRDefault="0019762A">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A30FA8" w:rsidRDefault="0019762A">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A30FA8" w:rsidRDefault="0019762A">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A30FA8" w:rsidRDefault="0019762A">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A30FA8" w:rsidRDefault="0019762A">
      <w:pPr>
        <w:spacing w:line="360" w:lineRule="auto"/>
        <w:ind w:firstLineChars="200" w:firstLine="480"/>
        <w:rPr>
          <w:color w:val="000000"/>
          <w:sz w:val="24"/>
        </w:rPr>
      </w:pPr>
      <w:r>
        <w:rPr>
          <w:color w:val="000000"/>
          <w:sz w:val="24"/>
        </w:rPr>
        <w:t>与本投标有关的一切正式往来信函请寄：</w:t>
      </w:r>
    </w:p>
    <w:p w:rsidR="00A30FA8" w:rsidRDefault="00A30FA8">
      <w:pPr>
        <w:tabs>
          <w:tab w:val="left" w:pos="5580"/>
        </w:tabs>
        <w:spacing w:line="360" w:lineRule="auto"/>
        <w:ind w:left="420"/>
        <w:rPr>
          <w:color w:val="000000"/>
          <w:sz w:val="24"/>
          <w:szCs w:val="20"/>
        </w:rPr>
      </w:pPr>
    </w:p>
    <w:p w:rsidR="00A30FA8" w:rsidRDefault="0019762A">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A30FA8" w:rsidRDefault="0019762A">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A30FA8" w:rsidRDefault="00A30FA8">
      <w:pPr>
        <w:tabs>
          <w:tab w:val="left" w:pos="5580"/>
        </w:tabs>
        <w:spacing w:line="360" w:lineRule="auto"/>
        <w:ind w:left="420"/>
        <w:rPr>
          <w:color w:val="000000"/>
          <w:sz w:val="24"/>
          <w:szCs w:val="20"/>
        </w:rPr>
      </w:pPr>
    </w:p>
    <w:p w:rsidR="00A30FA8" w:rsidRDefault="0019762A">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A30FA8" w:rsidRDefault="0019762A">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30FA8" w:rsidRDefault="00A30FA8">
      <w:pPr>
        <w:tabs>
          <w:tab w:val="left" w:pos="5580"/>
        </w:tabs>
        <w:spacing w:line="360" w:lineRule="auto"/>
        <w:ind w:left="420"/>
        <w:rPr>
          <w:color w:val="000000"/>
          <w:sz w:val="24"/>
          <w:szCs w:val="20"/>
          <w:u w:val="single"/>
        </w:rPr>
      </w:pPr>
    </w:p>
    <w:p w:rsidR="00A30FA8" w:rsidRDefault="0019762A">
      <w:pPr>
        <w:widowControl/>
        <w:jc w:val="left"/>
        <w:rPr>
          <w:color w:val="000000"/>
          <w:sz w:val="24"/>
        </w:rPr>
      </w:pPr>
      <w:bookmarkStart w:id="457" w:name="_Hlt520355938"/>
      <w:bookmarkStart w:id="458" w:name="_Hlt520356243"/>
      <w:bookmarkStart w:id="459" w:name="_Toc305158825"/>
      <w:bookmarkStart w:id="460" w:name="_Toc305158899"/>
      <w:bookmarkStart w:id="461" w:name="_Toc127151557"/>
      <w:bookmarkStart w:id="462" w:name="_Toc142311059"/>
      <w:bookmarkStart w:id="463" w:name="_Toc150480795"/>
      <w:bookmarkStart w:id="464" w:name="_Toc195842922"/>
      <w:bookmarkStart w:id="465" w:name="_Toc265228395"/>
      <w:bookmarkStart w:id="466" w:name="_Toc264969247"/>
      <w:bookmarkStart w:id="467" w:name="_Toc226309801"/>
      <w:bookmarkStart w:id="468" w:name="_Toc226965747"/>
      <w:bookmarkStart w:id="469" w:name="_Toc150774762"/>
      <w:bookmarkStart w:id="470" w:name="_Ref467988705"/>
      <w:bookmarkStart w:id="471" w:name="_Toc226337253"/>
      <w:bookmarkStart w:id="472" w:name="_Toc480942350"/>
      <w:bookmarkStart w:id="473" w:name="_Toc226965830"/>
      <w:bookmarkStart w:id="474" w:name="_Toc520356218"/>
      <w:bookmarkEnd w:id="457"/>
      <w:bookmarkEnd w:id="458"/>
      <w:r>
        <w:rPr>
          <w:color w:val="000000"/>
          <w:sz w:val="24"/>
        </w:rPr>
        <w:br w:type="page"/>
      </w:r>
    </w:p>
    <w:p w:rsidR="00A30FA8" w:rsidRDefault="0019762A">
      <w:pPr>
        <w:spacing w:line="360" w:lineRule="auto"/>
        <w:outlineLvl w:val="2"/>
        <w:rPr>
          <w:color w:val="000000"/>
          <w:sz w:val="24"/>
        </w:rPr>
      </w:pPr>
      <w:r>
        <w:rPr>
          <w:color w:val="000000"/>
          <w:sz w:val="24"/>
        </w:rPr>
        <w:lastRenderedPageBreak/>
        <w:t xml:space="preserve">2  </w:t>
      </w:r>
      <w:r>
        <w:rPr>
          <w:color w:val="000000"/>
          <w:sz w:val="24"/>
        </w:rPr>
        <w:t>授权委托书（实质性格式）</w:t>
      </w:r>
    </w:p>
    <w:p w:rsidR="00A30FA8" w:rsidRDefault="0019762A">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rsidR="00A30FA8" w:rsidRDefault="00A30FA8">
      <w:pPr>
        <w:spacing w:line="360" w:lineRule="auto"/>
        <w:ind w:firstLine="420"/>
        <w:rPr>
          <w:rFonts w:ascii="宋体" w:hAnsi="宋体"/>
          <w:color w:val="000000"/>
          <w:sz w:val="24"/>
          <w:szCs w:val="20"/>
        </w:rPr>
      </w:pPr>
    </w:p>
    <w:p w:rsidR="00A30FA8" w:rsidRDefault="0019762A">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rsidR="00A30FA8" w:rsidRDefault="0019762A">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rsidR="00A30FA8" w:rsidRDefault="0019762A">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rsidR="00A30FA8" w:rsidRDefault="0019762A">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A30FA8" w:rsidRDefault="0019762A">
      <w:pPr>
        <w:spacing w:line="360" w:lineRule="auto"/>
        <w:rPr>
          <w:rFonts w:ascii="宋体" w:hAnsi="宋体"/>
          <w:color w:val="000000"/>
          <w:sz w:val="24"/>
          <w:szCs w:val="20"/>
        </w:rPr>
      </w:pPr>
      <w:r>
        <w:rPr>
          <w:rFonts w:ascii="宋体" w:hAnsi="宋体"/>
          <w:color w:val="000000"/>
          <w:sz w:val="24"/>
          <w:szCs w:val="20"/>
        </w:rPr>
        <w:t>法定代表人（单位负责人）（签字或</w:t>
      </w:r>
      <w:r>
        <w:rPr>
          <w:rFonts w:ascii="宋体" w:hAnsi="宋体" w:hint="eastAsia"/>
          <w:color w:val="000000"/>
          <w:sz w:val="24"/>
          <w:szCs w:val="20"/>
        </w:rPr>
        <w:t>盖章）</w:t>
      </w:r>
      <w:r>
        <w:rPr>
          <w:rFonts w:ascii="宋体" w:hAnsi="宋体"/>
          <w:color w:val="000000"/>
          <w:sz w:val="24"/>
          <w:szCs w:val="20"/>
        </w:rPr>
        <w:t>：</w:t>
      </w:r>
      <w:r>
        <w:rPr>
          <w:rFonts w:ascii="宋体" w:hAnsi="宋体"/>
          <w:color w:val="000000"/>
          <w:sz w:val="24"/>
          <w:lang w:val="zh-CN"/>
        </w:rPr>
        <w:t>________________</w:t>
      </w:r>
    </w:p>
    <w:p w:rsidR="00A30FA8" w:rsidRDefault="0019762A">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或签章</w:t>
      </w:r>
      <w:r>
        <w:rPr>
          <w:rFonts w:ascii="宋体" w:hAnsi="宋体"/>
          <w:color w:val="000000"/>
          <w:sz w:val="24"/>
        </w:rPr>
        <w:t>）：</w:t>
      </w:r>
      <w:r>
        <w:rPr>
          <w:rFonts w:ascii="宋体" w:hAnsi="宋体"/>
          <w:color w:val="000000"/>
          <w:sz w:val="24"/>
          <w:lang w:val="zh-CN"/>
        </w:rPr>
        <w:t>________________</w:t>
      </w:r>
    </w:p>
    <w:p w:rsidR="00A30FA8" w:rsidRDefault="0019762A">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A30FA8" w:rsidRDefault="00A30FA8">
      <w:pPr>
        <w:tabs>
          <w:tab w:val="left" w:pos="5580"/>
        </w:tabs>
        <w:spacing w:line="360" w:lineRule="auto"/>
        <w:ind w:firstLineChars="200" w:firstLine="480"/>
        <w:rPr>
          <w:rFonts w:ascii="宋体" w:hAnsi="宋体"/>
          <w:color w:val="000000"/>
          <w:sz w:val="24"/>
          <w:szCs w:val="20"/>
        </w:rPr>
      </w:pPr>
    </w:p>
    <w:p w:rsidR="00A30FA8" w:rsidRDefault="0019762A">
      <w:pPr>
        <w:pStyle w:val="af2"/>
        <w:spacing w:before="233"/>
        <w:ind w:left="221"/>
      </w:pPr>
      <w:r>
        <w:rPr>
          <w:rFonts w:hint="eastAsia"/>
        </w:rPr>
        <w:t>附：法定代表人及委托代理人身份证明文件电子件：</w:t>
      </w:r>
    </w:p>
    <w:p w:rsidR="00A30FA8" w:rsidRDefault="0019762A">
      <w:pPr>
        <w:pStyle w:val="af2"/>
        <w:spacing w:before="1"/>
        <w:rPr>
          <w:sz w:val="11"/>
        </w:rPr>
      </w:pPr>
      <w:r>
        <w:rPr>
          <w:noProof/>
        </w:rPr>
        <mc:AlternateContent>
          <mc:Choice Requires="wpg">
            <w:drawing>
              <wp:anchor distT="0" distB="0" distL="114300" distR="114300" simplePos="0" relativeHeight="251659264" behindDoc="0" locked="0" layoutInCell="1" allowOverlap="1">
                <wp:simplePos x="0" y="0"/>
                <wp:positionH relativeFrom="page">
                  <wp:posOffset>1009650</wp:posOffset>
                </wp:positionH>
                <wp:positionV relativeFrom="paragraph">
                  <wp:posOffset>118745</wp:posOffset>
                </wp:positionV>
                <wp:extent cx="5281295" cy="1162050"/>
                <wp:effectExtent l="0" t="0" r="0" b="0"/>
                <wp:wrapTopAndBottom/>
                <wp:docPr id="1" name="组合 1"/>
                <wp:cNvGraphicFramePr/>
                <a:graphic xmlns:a="http://schemas.openxmlformats.org/drawingml/2006/main">
                  <a:graphicData uri="http://schemas.microsoft.com/office/word/2010/wordprocessingGroup">
                    <wpg:wgp>
                      <wpg:cNvGrpSpPr/>
                      <wpg:grpSpPr>
                        <a:xfrm>
                          <a:off x="0" y="0"/>
                          <a:ext cx="5281295" cy="1162050"/>
                          <a:chOff x="1583" y="184"/>
                          <a:chExt cx="8317" cy="2167"/>
                        </a:xfrm>
                      </wpg:grpSpPr>
                      <wps:wsp>
                        <wps:cNvPr id="6" name="直接连接符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8" name="直接连接符 8"/>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0" name="直接连接符 10"/>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2" name="直接连接符 12"/>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xmlns:wpsCustomData="http://www.wps.cn/officeDocument/2013/wpsCustomData">
            <w:pict>
              <v:group id="_x0000_s1026" o:spid="_x0000_s1026" o:spt="203" style="position:absolute;left:0pt;margin-left:79.5pt;margin-top:9.35pt;height:91.5pt;width:415.85pt;mso-position-horizontal-relative:page;mso-wrap-distance-bottom:0pt;mso-wrap-distance-top:0pt;z-index:251659264;mso-width-relative:page;mso-height-relative:page;" coordorigin="1583,184" coordsize="8317,2167" o:gfxdata="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zNtdhtkAAAAK&#10;AQAADwAAAAAAAAABACAAAAAiAAAAZHJzL2Rvd25yZXYueG1sUEsBAhQAFAAAAAgAh07iQDFOVMzG&#10;AgAAAwsAAA4AAAAAAAAAAQAgAAAAKAEAAGRycy9lMm9Eb2MueG1sUEsFBgAAAAAGAAYAWQEAAGAG&#10;AAAAAA==&#10;">
                <o:lock v:ext="edit" aspectratio="f"/>
                <v:line id="_x0000_s1026" o:spid="_x0000_s1026" o:spt="20" style="position:absolute;left:1588;top:194;height:0;width:8306;"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_x0000_s1026" o:spid="_x0000_s1026" o:spt="20" style="position:absolute;left:1588;top:2346;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_x0000_s1026" o:spid="_x0000_s1026" o:spt="20" style="position:absolute;left:1593;top:189;height:2153;width:0;"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_x0000_s1026" o:spid="_x0000_s1026" o:spt="20" style="position:absolute;left:9889;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rsidR="00A30FA8" w:rsidRDefault="0019762A">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rsidR="00A30FA8" w:rsidRDefault="0019762A">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1.若供应商为事业单位或其他组织或分支机构，则法定代表人（单位负责人）处的签署人可为单位负责人。</w:t>
      </w:r>
    </w:p>
    <w:p w:rsidR="00A30FA8" w:rsidRDefault="0019762A">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rsidR="00A30FA8" w:rsidRDefault="0019762A">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3.供应商为自然人的情形，可不提供本《授权委托书》。</w:t>
      </w:r>
    </w:p>
    <w:p w:rsidR="00A30FA8" w:rsidRDefault="0019762A">
      <w:pPr>
        <w:tabs>
          <w:tab w:val="left" w:pos="5580"/>
        </w:tabs>
        <w:spacing w:line="360" w:lineRule="auto"/>
        <w:jc w:val="left"/>
        <w:rPr>
          <w:rFonts w:ascii="宋体" w:hAnsi="宋体"/>
          <w:color w:val="000000"/>
          <w:sz w:val="30"/>
          <w:szCs w:val="30"/>
        </w:rPr>
      </w:pPr>
      <w:r>
        <w:rPr>
          <w:rFonts w:ascii="宋体" w:hAnsi="宋体" w:hint="eastAsia"/>
          <w:color w:val="000000"/>
          <w:sz w:val="24"/>
          <w:szCs w:val="20"/>
        </w:rPr>
        <w:t>4.供应商应随本《授权委托书》同时提供法定代表人（单位负责人）及委托代理人的有效的身份证、护照等身份证明文件电子件。提供身份证的，应同时提供身份证双面电子件。</w:t>
      </w:r>
      <w:r>
        <w:rPr>
          <w:rFonts w:ascii="宋体" w:hAnsi="宋体"/>
          <w:color w:val="000000"/>
          <w:sz w:val="30"/>
          <w:szCs w:val="30"/>
        </w:rPr>
        <w:br w:type="page"/>
      </w:r>
    </w:p>
    <w:p w:rsidR="00A30FA8" w:rsidRDefault="0019762A">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rsidR="00A30FA8" w:rsidRDefault="00A30FA8">
      <w:pPr>
        <w:kinsoku w:val="0"/>
        <w:overflowPunct w:val="0"/>
        <w:spacing w:line="200" w:lineRule="exact"/>
        <w:rPr>
          <w:rFonts w:ascii="宋体" w:hAnsi="宋体"/>
          <w:sz w:val="20"/>
          <w:szCs w:val="20"/>
        </w:rPr>
      </w:pPr>
    </w:p>
    <w:p w:rsidR="00A30FA8" w:rsidRDefault="0019762A">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rsidR="00A30FA8" w:rsidRDefault="0019762A">
      <w:pPr>
        <w:pStyle w:val="af2"/>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A30FA8" w:rsidRDefault="0019762A">
      <w:pPr>
        <w:pStyle w:val="af2"/>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A30FA8" w:rsidRDefault="00A30FA8">
      <w:pPr>
        <w:pStyle w:val="af2"/>
        <w:tabs>
          <w:tab w:val="left" w:pos="2412"/>
          <w:tab w:val="left" w:pos="3883"/>
          <w:tab w:val="left" w:pos="5352"/>
          <w:tab w:val="left" w:pos="6821"/>
        </w:tabs>
        <w:kinsoku w:val="0"/>
        <w:overflowPunct w:val="0"/>
        <w:spacing w:line="335" w:lineRule="exact"/>
      </w:pPr>
    </w:p>
    <w:p w:rsidR="00A30FA8" w:rsidRDefault="0019762A">
      <w:pPr>
        <w:pStyle w:val="af2"/>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A30FA8" w:rsidRDefault="00A30FA8">
      <w:pPr>
        <w:pStyle w:val="af2"/>
        <w:tabs>
          <w:tab w:val="left" w:pos="2412"/>
          <w:tab w:val="left" w:pos="3883"/>
          <w:tab w:val="left" w:pos="5352"/>
          <w:tab w:val="left" w:pos="6821"/>
        </w:tabs>
        <w:kinsoku w:val="0"/>
        <w:overflowPunct w:val="0"/>
        <w:spacing w:line="335" w:lineRule="exact"/>
      </w:pPr>
    </w:p>
    <w:p w:rsidR="00A30FA8" w:rsidRDefault="00A30FA8">
      <w:pPr>
        <w:pStyle w:val="af2"/>
        <w:tabs>
          <w:tab w:val="left" w:pos="2412"/>
          <w:tab w:val="left" w:pos="3883"/>
          <w:tab w:val="left" w:pos="5352"/>
          <w:tab w:val="left" w:pos="6821"/>
        </w:tabs>
        <w:kinsoku w:val="0"/>
        <w:overflowPunct w:val="0"/>
        <w:spacing w:line="335" w:lineRule="exact"/>
      </w:pPr>
    </w:p>
    <w:p w:rsidR="00A30FA8" w:rsidRDefault="00A30FA8">
      <w:pPr>
        <w:pStyle w:val="af2"/>
        <w:tabs>
          <w:tab w:val="left" w:pos="2412"/>
          <w:tab w:val="left" w:pos="3883"/>
          <w:tab w:val="left" w:pos="5352"/>
          <w:tab w:val="left" w:pos="6821"/>
        </w:tabs>
        <w:kinsoku w:val="0"/>
        <w:overflowPunct w:val="0"/>
        <w:spacing w:line="335" w:lineRule="exact"/>
      </w:pPr>
    </w:p>
    <w:p w:rsidR="00A30FA8" w:rsidRDefault="0019762A">
      <w:pPr>
        <w:pStyle w:val="af2"/>
        <w:kinsoku w:val="0"/>
        <w:overflowPunct w:val="0"/>
        <w:spacing w:line="583" w:lineRule="auto"/>
        <w:ind w:right="-46"/>
        <w:rPr>
          <w:spacing w:val="-3"/>
        </w:rPr>
      </w:pPr>
      <w:r>
        <w:t>附：</w:t>
      </w:r>
      <w:r>
        <w:rPr>
          <w:rFonts w:hint="eastAsia"/>
        </w:rPr>
        <w:t>法定代表人（单位负责人）身份证、护照等身份证明文件电子件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30FA8">
        <w:trPr>
          <w:trHeight w:val="1399"/>
        </w:trPr>
        <w:tc>
          <w:tcPr>
            <w:tcW w:w="4673" w:type="dxa"/>
          </w:tcPr>
          <w:p w:rsidR="00A30FA8" w:rsidRDefault="00A30FA8">
            <w:pPr>
              <w:tabs>
                <w:tab w:val="left" w:pos="5580"/>
              </w:tabs>
              <w:spacing w:line="360" w:lineRule="auto"/>
              <w:jc w:val="left"/>
              <w:rPr>
                <w:rFonts w:ascii="宋体" w:hAnsi="宋体"/>
                <w:color w:val="000000"/>
                <w:sz w:val="24"/>
                <w:szCs w:val="20"/>
              </w:rPr>
            </w:pPr>
          </w:p>
          <w:p w:rsidR="00A30FA8" w:rsidRDefault="00A30FA8">
            <w:pPr>
              <w:tabs>
                <w:tab w:val="left" w:pos="5580"/>
              </w:tabs>
              <w:spacing w:line="360" w:lineRule="auto"/>
              <w:jc w:val="left"/>
              <w:rPr>
                <w:rFonts w:ascii="宋体" w:hAnsi="宋体"/>
                <w:color w:val="000000"/>
                <w:sz w:val="24"/>
                <w:szCs w:val="20"/>
              </w:rPr>
            </w:pPr>
          </w:p>
          <w:p w:rsidR="00A30FA8" w:rsidRDefault="00A30FA8">
            <w:pPr>
              <w:tabs>
                <w:tab w:val="left" w:pos="5580"/>
              </w:tabs>
              <w:spacing w:line="360" w:lineRule="auto"/>
              <w:jc w:val="left"/>
              <w:rPr>
                <w:rFonts w:ascii="宋体" w:hAnsi="宋体"/>
                <w:color w:val="000000"/>
                <w:sz w:val="24"/>
                <w:szCs w:val="20"/>
              </w:rPr>
            </w:pPr>
          </w:p>
        </w:tc>
        <w:tc>
          <w:tcPr>
            <w:tcW w:w="4536" w:type="dxa"/>
          </w:tcPr>
          <w:p w:rsidR="00A30FA8" w:rsidRDefault="00A30FA8">
            <w:pPr>
              <w:tabs>
                <w:tab w:val="left" w:pos="5580"/>
              </w:tabs>
              <w:spacing w:line="360" w:lineRule="auto"/>
              <w:jc w:val="left"/>
              <w:rPr>
                <w:rFonts w:ascii="宋体" w:hAnsi="宋体"/>
                <w:color w:val="000000"/>
                <w:sz w:val="24"/>
                <w:szCs w:val="20"/>
              </w:rPr>
            </w:pPr>
          </w:p>
          <w:p w:rsidR="00A30FA8" w:rsidRDefault="00A30FA8">
            <w:pPr>
              <w:tabs>
                <w:tab w:val="left" w:pos="5580"/>
              </w:tabs>
              <w:spacing w:line="360" w:lineRule="auto"/>
              <w:jc w:val="left"/>
              <w:rPr>
                <w:rFonts w:ascii="宋体" w:hAnsi="宋体"/>
                <w:color w:val="000000"/>
                <w:sz w:val="24"/>
                <w:szCs w:val="20"/>
              </w:rPr>
            </w:pPr>
          </w:p>
          <w:p w:rsidR="00A30FA8" w:rsidRDefault="00A30FA8">
            <w:pPr>
              <w:tabs>
                <w:tab w:val="left" w:pos="5580"/>
              </w:tabs>
              <w:spacing w:line="360" w:lineRule="auto"/>
              <w:jc w:val="left"/>
              <w:rPr>
                <w:rFonts w:ascii="宋体" w:hAnsi="宋体"/>
                <w:color w:val="000000"/>
                <w:sz w:val="24"/>
                <w:szCs w:val="20"/>
              </w:rPr>
            </w:pPr>
          </w:p>
        </w:tc>
      </w:tr>
    </w:tbl>
    <w:p w:rsidR="00A30FA8" w:rsidRDefault="00A30FA8">
      <w:pPr>
        <w:pStyle w:val="af2"/>
        <w:kinsoku w:val="0"/>
        <w:overflowPunct w:val="0"/>
        <w:spacing w:line="583" w:lineRule="auto"/>
        <w:ind w:right="4305"/>
        <w:rPr>
          <w:spacing w:val="-3"/>
        </w:rPr>
      </w:pPr>
    </w:p>
    <w:p w:rsidR="00A30FA8" w:rsidRDefault="00A30FA8">
      <w:pPr>
        <w:pStyle w:val="af2"/>
        <w:kinsoku w:val="0"/>
        <w:overflowPunct w:val="0"/>
        <w:spacing w:line="583" w:lineRule="auto"/>
        <w:ind w:right="4305"/>
        <w:rPr>
          <w:spacing w:val="-3"/>
        </w:rPr>
      </w:pPr>
    </w:p>
    <w:p w:rsidR="00A30FA8" w:rsidRDefault="0019762A">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A30FA8" w:rsidRDefault="0019762A">
      <w:pPr>
        <w:pStyle w:val="af2"/>
        <w:kinsoku w:val="0"/>
        <w:overflowPunct w:val="0"/>
        <w:spacing w:line="583" w:lineRule="auto"/>
        <w:ind w:right="95"/>
        <w:rPr>
          <w:spacing w:val="-3"/>
        </w:rPr>
      </w:pPr>
      <w:r>
        <w:rPr>
          <w:rFonts w:hint="eastAsia"/>
          <w:spacing w:val="-3"/>
        </w:rPr>
        <w:t>法定代表人（</w:t>
      </w:r>
      <w:r>
        <w:t>单位负责人</w:t>
      </w:r>
      <w:r>
        <w:rPr>
          <w:rFonts w:hint="eastAsia"/>
          <w:spacing w:val="-3"/>
        </w:rPr>
        <w:t>）（签字或盖章）：_</w:t>
      </w:r>
      <w:r>
        <w:rPr>
          <w:spacing w:val="-3"/>
        </w:rPr>
        <w:t>______</w:t>
      </w:r>
    </w:p>
    <w:p w:rsidR="00A30FA8" w:rsidRDefault="00A30FA8">
      <w:pPr>
        <w:autoSpaceDE w:val="0"/>
        <w:autoSpaceDN w:val="0"/>
        <w:adjustRightInd w:val="0"/>
        <w:snapToGrid w:val="0"/>
        <w:spacing w:line="360" w:lineRule="auto"/>
        <w:rPr>
          <w:rFonts w:ascii="宋体" w:hAnsi="宋体"/>
          <w:color w:val="000000"/>
          <w:sz w:val="24"/>
        </w:rPr>
      </w:pPr>
    </w:p>
    <w:p w:rsidR="00A30FA8" w:rsidRDefault="0019762A">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A30FA8" w:rsidRDefault="00A30FA8">
      <w:pPr>
        <w:widowControl/>
        <w:jc w:val="left"/>
        <w:rPr>
          <w:rFonts w:ascii="宋体" w:hAnsi="宋体"/>
          <w:i/>
          <w:color w:val="000000"/>
          <w:sz w:val="24"/>
          <w:szCs w:val="20"/>
          <w:u w:val="single"/>
        </w:rPr>
      </w:pPr>
    </w:p>
    <w:p w:rsidR="00A30FA8" w:rsidRDefault="0019762A">
      <w:pPr>
        <w:widowControl/>
        <w:jc w:val="left"/>
        <w:rPr>
          <w:color w:val="000000"/>
          <w:sz w:val="24"/>
          <w:szCs w:val="20"/>
        </w:rPr>
      </w:pPr>
      <w:r>
        <w:rPr>
          <w:color w:val="000000"/>
          <w:sz w:val="24"/>
          <w:szCs w:val="20"/>
        </w:rPr>
        <w:br w:type="page"/>
      </w:r>
    </w:p>
    <w:p w:rsidR="00A30FA8" w:rsidRDefault="0019762A">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rPr>
          <w:color w:val="000000"/>
          <w:sz w:val="24"/>
          <w:szCs w:val="20"/>
        </w:rPr>
        <w:t>（实质性格式）</w:t>
      </w:r>
    </w:p>
    <w:p w:rsidR="00A30FA8" w:rsidRDefault="0019762A">
      <w:pPr>
        <w:spacing w:line="360" w:lineRule="exact"/>
        <w:jc w:val="center"/>
        <w:rPr>
          <w:b/>
          <w:color w:val="000000"/>
          <w:sz w:val="36"/>
          <w:szCs w:val="36"/>
        </w:rPr>
      </w:pPr>
      <w:bookmarkStart w:id="475" w:name="_Toc265228396"/>
      <w:bookmarkStart w:id="476" w:name="_Toc226309802"/>
      <w:bookmarkStart w:id="477" w:name="_Toc164608672"/>
      <w:bookmarkStart w:id="478" w:name="_Toc305158826"/>
      <w:bookmarkStart w:id="479" w:name="_Toc226337254"/>
      <w:bookmarkStart w:id="480" w:name="_Toc226965831"/>
      <w:bookmarkStart w:id="481" w:name="_Toc226965748"/>
      <w:bookmarkStart w:id="482" w:name="_Toc264969248"/>
      <w:bookmarkStart w:id="483" w:name="_Toc164608827"/>
      <w:bookmarkStart w:id="484" w:name="_Toc195842923"/>
      <w:bookmarkStart w:id="485" w:name="_Toc305158900"/>
      <w:r>
        <w:rPr>
          <w:rFonts w:hint="eastAsia"/>
          <w:b/>
          <w:color w:val="000000"/>
          <w:sz w:val="36"/>
          <w:szCs w:val="36"/>
        </w:rPr>
        <w:t>开标一览表</w:t>
      </w:r>
      <w:bookmarkEnd w:id="475"/>
      <w:bookmarkEnd w:id="476"/>
      <w:bookmarkEnd w:id="477"/>
      <w:bookmarkEnd w:id="478"/>
      <w:bookmarkEnd w:id="479"/>
      <w:bookmarkEnd w:id="480"/>
      <w:bookmarkEnd w:id="481"/>
      <w:bookmarkEnd w:id="482"/>
      <w:bookmarkEnd w:id="483"/>
      <w:bookmarkEnd w:id="484"/>
      <w:bookmarkEnd w:id="485"/>
    </w:p>
    <w:p w:rsidR="00A30FA8" w:rsidRDefault="00A30FA8">
      <w:pPr>
        <w:tabs>
          <w:tab w:val="left" w:pos="1800"/>
          <w:tab w:val="left" w:pos="5580"/>
        </w:tabs>
        <w:spacing w:line="360" w:lineRule="auto"/>
        <w:jc w:val="left"/>
        <w:rPr>
          <w:i/>
          <w:color w:val="FF0000"/>
          <w:sz w:val="24"/>
        </w:rPr>
      </w:pPr>
    </w:p>
    <w:p w:rsidR="00A30FA8" w:rsidRDefault="0019762A">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Style w:val="aff6"/>
        <w:tblW w:w="8642" w:type="dxa"/>
        <w:jc w:val="center"/>
        <w:tblLayout w:type="fixed"/>
        <w:tblLook w:val="04A0" w:firstRow="1" w:lastRow="0" w:firstColumn="1" w:lastColumn="0" w:noHBand="0" w:noVBand="1"/>
      </w:tblPr>
      <w:tblGrid>
        <w:gridCol w:w="1041"/>
        <w:gridCol w:w="2348"/>
        <w:gridCol w:w="2843"/>
        <w:gridCol w:w="2410"/>
      </w:tblGrid>
      <w:tr w:rsidR="008B44CC" w:rsidTr="008B44CC">
        <w:trPr>
          <w:trHeight w:val="706"/>
          <w:jc w:val="center"/>
        </w:trPr>
        <w:tc>
          <w:tcPr>
            <w:tcW w:w="1041" w:type="dxa"/>
            <w:vAlign w:val="center"/>
          </w:tcPr>
          <w:p w:rsidR="008B44CC" w:rsidRDefault="008B44CC">
            <w:pPr>
              <w:widowControl/>
              <w:snapToGrid w:val="0"/>
              <w:spacing w:line="360" w:lineRule="auto"/>
              <w:jc w:val="center"/>
              <w:rPr>
                <w:bCs/>
                <w:color w:val="000000" w:themeColor="text1"/>
                <w:sz w:val="24"/>
              </w:rPr>
            </w:pPr>
            <w:r>
              <w:rPr>
                <w:rFonts w:hint="eastAsia"/>
                <w:bCs/>
                <w:color w:val="000000" w:themeColor="text1"/>
                <w:sz w:val="24"/>
              </w:rPr>
              <w:t>序号</w:t>
            </w:r>
          </w:p>
        </w:tc>
        <w:tc>
          <w:tcPr>
            <w:tcW w:w="2348" w:type="dxa"/>
            <w:vAlign w:val="center"/>
          </w:tcPr>
          <w:p w:rsidR="008B44CC" w:rsidRDefault="008B44CC">
            <w:pPr>
              <w:snapToGrid w:val="0"/>
              <w:spacing w:line="360" w:lineRule="auto"/>
              <w:jc w:val="center"/>
              <w:rPr>
                <w:bCs/>
                <w:color w:val="000000" w:themeColor="text1"/>
                <w:sz w:val="24"/>
              </w:rPr>
            </w:pPr>
            <w:r>
              <w:rPr>
                <w:rFonts w:hint="eastAsia"/>
                <w:bCs/>
                <w:color w:val="000000" w:themeColor="text1"/>
                <w:sz w:val="24"/>
              </w:rPr>
              <w:t>投标人名称</w:t>
            </w:r>
          </w:p>
        </w:tc>
        <w:tc>
          <w:tcPr>
            <w:tcW w:w="2843" w:type="dxa"/>
            <w:vAlign w:val="center"/>
          </w:tcPr>
          <w:p w:rsidR="008B44CC" w:rsidRDefault="008B44CC">
            <w:pPr>
              <w:widowControl/>
              <w:snapToGrid w:val="0"/>
              <w:spacing w:line="360" w:lineRule="auto"/>
              <w:jc w:val="center"/>
              <w:rPr>
                <w:bCs/>
                <w:color w:val="000000" w:themeColor="text1"/>
                <w:sz w:val="24"/>
              </w:rPr>
            </w:pPr>
            <w:r>
              <w:rPr>
                <w:rFonts w:hint="eastAsia"/>
                <w:bCs/>
                <w:color w:val="000000" w:themeColor="text1"/>
                <w:sz w:val="24"/>
              </w:rPr>
              <w:t>投标总价</w:t>
            </w:r>
          </w:p>
          <w:p w:rsidR="008B44CC" w:rsidRDefault="008B44CC">
            <w:pPr>
              <w:widowControl/>
              <w:snapToGrid w:val="0"/>
              <w:spacing w:line="360" w:lineRule="auto"/>
              <w:jc w:val="center"/>
              <w:rPr>
                <w:bCs/>
                <w:color w:val="000000" w:themeColor="text1"/>
                <w:sz w:val="24"/>
              </w:rPr>
            </w:pPr>
            <w:r>
              <w:rPr>
                <w:rFonts w:ascii="宋体" w:hAnsi="宋体" w:cs="宋体" w:hint="eastAsia"/>
                <w:sz w:val="24"/>
              </w:rPr>
              <w:t>（人民币/元）</w:t>
            </w:r>
          </w:p>
        </w:tc>
        <w:tc>
          <w:tcPr>
            <w:tcW w:w="2410" w:type="dxa"/>
            <w:vAlign w:val="center"/>
          </w:tcPr>
          <w:p w:rsidR="008B44CC" w:rsidRDefault="008B44CC">
            <w:pPr>
              <w:widowControl/>
              <w:snapToGrid w:val="0"/>
              <w:spacing w:line="360" w:lineRule="auto"/>
              <w:jc w:val="center"/>
              <w:rPr>
                <w:bCs/>
                <w:color w:val="000000" w:themeColor="text1"/>
                <w:sz w:val="24"/>
              </w:rPr>
            </w:pPr>
            <w:r>
              <w:rPr>
                <w:rFonts w:hint="eastAsia"/>
                <w:bCs/>
                <w:color w:val="000000" w:themeColor="text1"/>
                <w:sz w:val="24"/>
              </w:rPr>
              <w:t>备注</w:t>
            </w:r>
          </w:p>
        </w:tc>
      </w:tr>
      <w:tr w:rsidR="008B44CC" w:rsidTr="008B44CC">
        <w:trPr>
          <w:trHeight w:val="738"/>
          <w:jc w:val="center"/>
        </w:trPr>
        <w:tc>
          <w:tcPr>
            <w:tcW w:w="1041" w:type="dxa"/>
            <w:vAlign w:val="center"/>
          </w:tcPr>
          <w:p w:rsidR="008B44CC" w:rsidRDefault="008B44CC">
            <w:pPr>
              <w:pStyle w:val="af5"/>
              <w:spacing w:line="360" w:lineRule="auto"/>
              <w:jc w:val="center"/>
              <w:rPr>
                <w:rFonts w:ascii="Times New Roman" w:hAnsi="Times New Roman" w:hint="default"/>
                <w:color w:val="000000" w:themeColor="text1"/>
                <w:sz w:val="24"/>
                <w:szCs w:val="24"/>
              </w:rPr>
            </w:pPr>
            <w:r>
              <w:rPr>
                <w:rFonts w:ascii="Times New Roman" w:hAnsi="Times New Roman"/>
                <w:color w:val="000000" w:themeColor="text1"/>
                <w:sz w:val="24"/>
                <w:szCs w:val="24"/>
              </w:rPr>
              <w:t>1</w:t>
            </w:r>
          </w:p>
        </w:tc>
        <w:tc>
          <w:tcPr>
            <w:tcW w:w="2348" w:type="dxa"/>
            <w:vAlign w:val="center"/>
          </w:tcPr>
          <w:p w:rsidR="008B44CC" w:rsidRDefault="008B44CC">
            <w:pPr>
              <w:widowControl/>
              <w:spacing w:line="360" w:lineRule="auto"/>
              <w:jc w:val="center"/>
              <w:rPr>
                <w:color w:val="000000" w:themeColor="text1"/>
                <w:sz w:val="24"/>
              </w:rPr>
            </w:pPr>
          </w:p>
        </w:tc>
        <w:tc>
          <w:tcPr>
            <w:tcW w:w="2843" w:type="dxa"/>
            <w:vAlign w:val="center"/>
          </w:tcPr>
          <w:p w:rsidR="008B44CC" w:rsidRDefault="008B44CC">
            <w:pPr>
              <w:widowControl/>
              <w:snapToGrid w:val="0"/>
              <w:spacing w:line="360" w:lineRule="auto"/>
              <w:jc w:val="left"/>
              <w:rPr>
                <w:color w:val="000000" w:themeColor="text1"/>
                <w:sz w:val="24"/>
              </w:rPr>
            </w:pPr>
            <w:r>
              <w:rPr>
                <w:rFonts w:hint="eastAsia"/>
                <w:color w:val="000000" w:themeColor="text1"/>
                <w:sz w:val="24"/>
              </w:rPr>
              <w:t>小写：</w:t>
            </w:r>
          </w:p>
          <w:p w:rsidR="008B44CC" w:rsidRDefault="008B44CC">
            <w:pPr>
              <w:widowControl/>
              <w:spacing w:line="360" w:lineRule="auto"/>
              <w:rPr>
                <w:color w:val="000000" w:themeColor="text1"/>
                <w:sz w:val="24"/>
              </w:rPr>
            </w:pPr>
            <w:r>
              <w:rPr>
                <w:rFonts w:hint="eastAsia"/>
                <w:color w:val="000000" w:themeColor="text1"/>
                <w:sz w:val="24"/>
              </w:rPr>
              <w:t>大写：</w:t>
            </w:r>
          </w:p>
        </w:tc>
        <w:tc>
          <w:tcPr>
            <w:tcW w:w="2410" w:type="dxa"/>
          </w:tcPr>
          <w:p w:rsidR="008B44CC" w:rsidRDefault="008B44CC">
            <w:pPr>
              <w:pStyle w:val="af2"/>
            </w:pPr>
          </w:p>
        </w:tc>
      </w:tr>
    </w:tbl>
    <w:p w:rsidR="00A30FA8" w:rsidRDefault="00A30FA8">
      <w:pPr>
        <w:autoSpaceDE w:val="0"/>
        <w:autoSpaceDN w:val="0"/>
        <w:adjustRightInd w:val="0"/>
        <w:jc w:val="left"/>
        <w:rPr>
          <w:color w:val="000000"/>
          <w:kern w:val="0"/>
          <w:sz w:val="24"/>
        </w:rPr>
      </w:pPr>
    </w:p>
    <w:p w:rsidR="00A30FA8" w:rsidRDefault="0019762A">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此表中的投标报价应和《投标分项报价表》中的总价相一致。</w:t>
      </w:r>
    </w:p>
    <w:p w:rsidR="00A30FA8" w:rsidRDefault="00A30FA8">
      <w:pPr>
        <w:autoSpaceDE w:val="0"/>
        <w:autoSpaceDN w:val="0"/>
        <w:adjustRightInd w:val="0"/>
        <w:snapToGrid w:val="0"/>
        <w:spacing w:before="25" w:after="25" w:line="360" w:lineRule="auto"/>
        <w:rPr>
          <w:color w:val="000000"/>
          <w:sz w:val="24"/>
          <w:lang w:val="zh-CN"/>
        </w:rPr>
      </w:pPr>
    </w:p>
    <w:p w:rsidR="00A30FA8" w:rsidRDefault="00A30FA8">
      <w:pPr>
        <w:autoSpaceDE w:val="0"/>
        <w:autoSpaceDN w:val="0"/>
        <w:adjustRightInd w:val="0"/>
        <w:snapToGrid w:val="0"/>
        <w:spacing w:before="25" w:after="25" w:line="360" w:lineRule="auto"/>
        <w:rPr>
          <w:color w:val="000000"/>
          <w:sz w:val="24"/>
          <w:lang w:val="zh-CN"/>
        </w:rPr>
      </w:pPr>
    </w:p>
    <w:p w:rsidR="00A30FA8" w:rsidRDefault="0019762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A30FA8" w:rsidRDefault="0019762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30FA8" w:rsidRDefault="0019762A">
      <w:pPr>
        <w:widowControl/>
        <w:jc w:val="left"/>
        <w:rPr>
          <w:color w:val="000000"/>
          <w:sz w:val="24"/>
          <w:szCs w:val="20"/>
        </w:rPr>
      </w:pPr>
      <w:bookmarkStart w:id="486" w:name="_Toc226337255"/>
      <w:bookmarkStart w:id="487" w:name="_Toc142311060"/>
      <w:bookmarkStart w:id="488" w:name="_Toc264969249"/>
      <w:bookmarkStart w:id="489" w:name="_Toc127151558"/>
      <w:bookmarkStart w:id="490" w:name="_Toc265228397"/>
      <w:bookmarkStart w:id="491" w:name="_Toc150480796"/>
      <w:bookmarkStart w:id="492" w:name="_Toc195842924"/>
      <w:bookmarkStart w:id="493" w:name="_Toc150774763"/>
      <w:bookmarkStart w:id="494" w:name="_Toc226965749"/>
      <w:bookmarkStart w:id="495" w:name="_Toc305158901"/>
      <w:bookmarkStart w:id="496" w:name="_Toc226309803"/>
      <w:bookmarkStart w:id="497" w:name="_Toc226965832"/>
      <w:bookmarkStart w:id="498" w:name="_Toc305158827"/>
      <w:r>
        <w:rPr>
          <w:color w:val="000000"/>
          <w:sz w:val="24"/>
          <w:szCs w:val="20"/>
        </w:rPr>
        <w:br w:type="page"/>
      </w:r>
    </w:p>
    <w:p w:rsidR="00A30FA8" w:rsidRDefault="0019762A">
      <w:pPr>
        <w:spacing w:line="360" w:lineRule="auto"/>
        <w:outlineLvl w:val="2"/>
        <w:rPr>
          <w:color w:val="000000"/>
          <w:sz w:val="24"/>
          <w:szCs w:val="20"/>
        </w:rPr>
      </w:pPr>
      <w:r>
        <w:rPr>
          <w:color w:val="000000"/>
          <w:sz w:val="24"/>
          <w:szCs w:val="20"/>
        </w:rPr>
        <w:lastRenderedPageBreak/>
        <w:t xml:space="preserve">4  </w:t>
      </w:r>
      <w:r>
        <w:rPr>
          <w:color w:val="000000"/>
          <w:sz w:val="24"/>
          <w:szCs w:val="20"/>
        </w:rPr>
        <w:t>投标分项报价表</w:t>
      </w:r>
      <w:bookmarkEnd w:id="486"/>
      <w:bookmarkEnd w:id="487"/>
      <w:bookmarkEnd w:id="488"/>
      <w:bookmarkEnd w:id="489"/>
      <w:bookmarkEnd w:id="490"/>
      <w:bookmarkEnd w:id="491"/>
      <w:bookmarkEnd w:id="492"/>
      <w:bookmarkEnd w:id="493"/>
      <w:bookmarkEnd w:id="494"/>
      <w:bookmarkEnd w:id="495"/>
      <w:bookmarkEnd w:id="496"/>
      <w:bookmarkEnd w:id="497"/>
      <w:bookmarkEnd w:id="498"/>
    </w:p>
    <w:p w:rsidR="00A30FA8" w:rsidRDefault="00A30FA8">
      <w:pPr>
        <w:spacing w:line="360" w:lineRule="exact"/>
        <w:jc w:val="center"/>
        <w:rPr>
          <w:color w:val="000000"/>
          <w:sz w:val="36"/>
          <w:szCs w:val="36"/>
        </w:rPr>
      </w:pPr>
    </w:p>
    <w:p w:rsidR="00A30FA8" w:rsidRDefault="0019762A">
      <w:pPr>
        <w:spacing w:line="360" w:lineRule="exact"/>
        <w:jc w:val="center"/>
        <w:rPr>
          <w:b/>
          <w:color w:val="000000"/>
          <w:sz w:val="36"/>
          <w:szCs w:val="36"/>
        </w:rPr>
      </w:pPr>
      <w:r>
        <w:rPr>
          <w:rFonts w:hint="eastAsia"/>
          <w:b/>
          <w:color w:val="000000"/>
          <w:sz w:val="36"/>
          <w:szCs w:val="36"/>
        </w:rPr>
        <w:t>投标分项报价表</w:t>
      </w:r>
    </w:p>
    <w:p w:rsidR="00A30FA8" w:rsidRDefault="00A30FA8">
      <w:pPr>
        <w:spacing w:line="260" w:lineRule="exact"/>
        <w:jc w:val="center"/>
        <w:rPr>
          <w:color w:val="000000"/>
          <w:sz w:val="36"/>
          <w:szCs w:val="36"/>
        </w:rPr>
      </w:pPr>
    </w:p>
    <w:p w:rsidR="00A30FA8" w:rsidRDefault="0019762A">
      <w:pPr>
        <w:tabs>
          <w:tab w:val="left" w:pos="1800"/>
          <w:tab w:val="left" w:pos="5580"/>
        </w:tabs>
        <w:rPr>
          <w:color w:val="000000"/>
          <w:sz w:val="24"/>
        </w:rPr>
      </w:pPr>
      <w:r>
        <w:rPr>
          <w:color w:val="000000"/>
          <w:sz w:val="24"/>
        </w:rPr>
        <w:t>项目编号：</w:t>
      </w:r>
      <w:r>
        <w:rPr>
          <w:color w:val="000000"/>
          <w:sz w:val="24"/>
        </w:rPr>
        <w:t xml:space="preserve">___________ </w:t>
      </w:r>
      <w:r>
        <w:rPr>
          <w:color w:val="000000"/>
          <w:sz w:val="24"/>
        </w:rPr>
        <w:t>项目名称：</w:t>
      </w:r>
      <w:r>
        <w:rPr>
          <w:color w:val="000000"/>
          <w:sz w:val="24"/>
        </w:rPr>
        <w:t xml:space="preserve">__________ </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6"/>
        <w:gridCol w:w="1755"/>
        <w:gridCol w:w="1759"/>
        <w:gridCol w:w="2560"/>
        <w:gridCol w:w="2098"/>
      </w:tblGrid>
      <w:tr w:rsidR="00A30FA8">
        <w:trPr>
          <w:jc w:val="center"/>
        </w:trPr>
        <w:tc>
          <w:tcPr>
            <w:tcW w:w="1116" w:type="dxa"/>
            <w:vAlign w:val="center"/>
          </w:tcPr>
          <w:p w:rsidR="00A30FA8" w:rsidRDefault="0019762A">
            <w:pPr>
              <w:pStyle w:val="af5"/>
              <w:tabs>
                <w:tab w:val="left" w:pos="5580"/>
              </w:tabs>
              <w:spacing w:line="360" w:lineRule="auto"/>
              <w:jc w:val="center"/>
              <w:rPr>
                <w:rFonts w:hAnsi="宋体" w:hint="default"/>
                <w:b/>
                <w:sz w:val="24"/>
                <w:szCs w:val="24"/>
              </w:rPr>
            </w:pPr>
            <w:r>
              <w:rPr>
                <w:rFonts w:hAnsi="宋体"/>
                <w:b/>
                <w:sz w:val="24"/>
                <w:szCs w:val="24"/>
              </w:rPr>
              <w:t>序号</w:t>
            </w:r>
          </w:p>
        </w:tc>
        <w:tc>
          <w:tcPr>
            <w:tcW w:w="1755" w:type="dxa"/>
            <w:vAlign w:val="center"/>
          </w:tcPr>
          <w:p w:rsidR="00A30FA8" w:rsidRDefault="0019762A">
            <w:pPr>
              <w:pStyle w:val="af5"/>
              <w:tabs>
                <w:tab w:val="left" w:pos="5580"/>
              </w:tabs>
              <w:spacing w:line="360" w:lineRule="auto"/>
              <w:ind w:leftChars="-51" w:left="-1" w:hangingChars="44" w:hanging="106"/>
              <w:jc w:val="center"/>
              <w:rPr>
                <w:rFonts w:hAnsi="宋体" w:hint="default"/>
                <w:b/>
                <w:sz w:val="24"/>
                <w:szCs w:val="24"/>
              </w:rPr>
            </w:pPr>
            <w:r>
              <w:rPr>
                <w:rFonts w:hAnsi="宋体"/>
                <w:b/>
                <w:sz w:val="24"/>
                <w:szCs w:val="24"/>
              </w:rPr>
              <w:t>内容</w:t>
            </w:r>
          </w:p>
        </w:tc>
        <w:tc>
          <w:tcPr>
            <w:tcW w:w="1759" w:type="dxa"/>
            <w:vAlign w:val="center"/>
          </w:tcPr>
          <w:p w:rsidR="00A30FA8" w:rsidRDefault="0019762A">
            <w:pPr>
              <w:pStyle w:val="af5"/>
              <w:tabs>
                <w:tab w:val="left" w:pos="1050"/>
                <w:tab w:val="left" w:pos="5580"/>
              </w:tabs>
              <w:spacing w:line="360" w:lineRule="auto"/>
              <w:jc w:val="center"/>
              <w:rPr>
                <w:rFonts w:hAnsi="宋体" w:hint="default"/>
                <w:b/>
                <w:sz w:val="24"/>
                <w:szCs w:val="24"/>
              </w:rPr>
            </w:pPr>
            <w:r>
              <w:rPr>
                <w:rFonts w:hAnsi="宋体"/>
                <w:b/>
                <w:sz w:val="24"/>
                <w:szCs w:val="24"/>
              </w:rPr>
              <w:t>数量</w:t>
            </w:r>
          </w:p>
        </w:tc>
        <w:tc>
          <w:tcPr>
            <w:tcW w:w="2560" w:type="dxa"/>
            <w:vAlign w:val="center"/>
          </w:tcPr>
          <w:p w:rsidR="00A30FA8" w:rsidRDefault="0019762A">
            <w:pPr>
              <w:pStyle w:val="af5"/>
              <w:tabs>
                <w:tab w:val="left" w:pos="5580"/>
              </w:tabs>
              <w:spacing w:line="360" w:lineRule="auto"/>
              <w:jc w:val="center"/>
              <w:rPr>
                <w:rFonts w:hAnsi="宋体" w:hint="default"/>
                <w:b/>
                <w:sz w:val="24"/>
                <w:szCs w:val="24"/>
              </w:rPr>
            </w:pPr>
            <w:r>
              <w:rPr>
                <w:rFonts w:hAnsi="宋体"/>
                <w:b/>
                <w:sz w:val="24"/>
                <w:szCs w:val="24"/>
              </w:rPr>
              <w:t>单价</w:t>
            </w:r>
          </w:p>
        </w:tc>
        <w:tc>
          <w:tcPr>
            <w:tcW w:w="2098" w:type="dxa"/>
            <w:vAlign w:val="center"/>
          </w:tcPr>
          <w:p w:rsidR="00A30FA8" w:rsidRDefault="0019762A">
            <w:pPr>
              <w:pStyle w:val="af5"/>
              <w:tabs>
                <w:tab w:val="left" w:pos="5580"/>
              </w:tabs>
              <w:spacing w:line="360" w:lineRule="auto"/>
              <w:ind w:firstLineChars="15" w:firstLine="36"/>
              <w:jc w:val="center"/>
              <w:rPr>
                <w:rFonts w:hAnsi="宋体" w:hint="default"/>
                <w:b/>
                <w:sz w:val="24"/>
                <w:szCs w:val="24"/>
              </w:rPr>
            </w:pPr>
            <w:r>
              <w:rPr>
                <w:rFonts w:hAnsi="宋体"/>
                <w:b/>
                <w:sz w:val="24"/>
                <w:szCs w:val="24"/>
              </w:rPr>
              <w:t>合计</w:t>
            </w:r>
          </w:p>
        </w:tc>
      </w:tr>
      <w:tr w:rsidR="00A30FA8">
        <w:trPr>
          <w:jc w:val="center"/>
        </w:trPr>
        <w:tc>
          <w:tcPr>
            <w:tcW w:w="1116" w:type="dxa"/>
            <w:vAlign w:val="center"/>
          </w:tcPr>
          <w:p w:rsidR="00A30FA8" w:rsidRDefault="0019762A">
            <w:pPr>
              <w:pStyle w:val="af5"/>
              <w:tabs>
                <w:tab w:val="left" w:pos="5580"/>
              </w:tabs>
              <w:spacing w:line="360" w:lineRule="auto"/>
              <w:ind w:rightChars="-6" w:right="-13"/>
              <w:jc w:val="center"/>
              <w:rPr>
                <w:rFonts w:hAnsi="宋体" w:hint="default"/>
                <w:sz w:val="24"/>
                <w:szCs w:val="24"/>
              </w:rPr>
            </w:pPr>
            <w:r>
              <w:rPr>
                <w:rFonts w:hAnsi="宋体"/>
                <w:sz w:val="24"/>
                <w:szCs w:val="24"/>
              </w:rPr>
              <w:t>1</w:t>
            </w:r>
          </w:p>
        </w:tc>
        <w:tc>
          <w:tcPr>
            <w:tcW w:w="1755" w:type="dxa"/>
            <w:vAlign w:val="center"/>
          </w:tcPr>
          <w:p w:rsidR="00A30FA8" w:rsidRDefault="00A30FA8">
            <w:pPr>
              <w:ind w:leftChars="-51" w:left="-1" w:hangingChars="44" w:hanging="106"/>
              <w:jc w:val="center"/>
              <w:rPr>
                <w:rFonts w:ascii="宋体" w:hAnsi="宋体"/>
                <w:sz w:val="24"/>
              </w:rPr>
            </w:pPr>
          </w:p>
        </w:tc>
        <w:tc>
          <w:tcPr>
            <w:tcW w:w="1759" w:type="dxa"/>
            <w:vAlign w:val="center"/>
          </w:tcPr>
          <w:p w:rsidR="00A30FA8" w:rsidRDefault="00A30FA8">
            <w:pPr>
              <w:pStyle w:val="af5"/>
              <w:tabs>
                <w:tab w:val="left" w:pos="5580"/>
              </w:tabs>
              <w:spacing w:line="360" w:lineRule="auto"/>
              <w:jc w:val="center"/>
              <w:rPr>
                <w:rFonts w:hAnsi="宋体" w:hint="default"/>
                <w:sz w:val="24"/>
                <w:szCs w:val="24"/>
              </w:rPr>
            </w:pPr>
          </w:p>
        </w:tc>
        <w:tc>
          <w:tcPr>
            <w:tcW w:w="2560" w:type="dxa"/>
            <w:vAlign w:val="center"/>
          </w:tcPr>
          <w:p w:rsidR="00A30FA8" w:rsidRDefault="00A30FA8">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A30FA8" w:rsidRDefault="00A30FA8">
            <w:pPr>
              <w:pStyle w:val="af5"/>
              <w:tabs>
                <w:tab w:val="left" w:pos="5580"/>
              </w:tabs>
              <w:spacing w:line="360" w:lineRule="auto"/>
              <w:ind w:firstLineChars="22" w:firstLine="53"/>
              <w:jc w:val="center"/>
              <w:rPr>
                <w:rFonts w:hAnsi="宋体" w:hint="default"/>
                <w:sz w:val="24"/>
                <w:szCs w:val="24"/>
              </w:rPr>
            </w:pPr>
          </w:p>
        </w:tc>
      </w:tr>
      <w:tr w:rsidR="00A30FA8">
        <w:trPr>
          <w:jc w:val="center"/>
        </w:trPr>
        <w:tc>
          <w:tcPr>
            <w:tcW w:w="1116" w:type="dxa"/>
            <w:vAlign w:val="center"/>
          </w:tcPr>
          <w:p w:rsidR="00A30FA8" w:rsidRDefault="0019762A">
            <w:pPr>
              <w:pStyle w:val="af5"/>
              <w:tabs>
                <w:tab w:val="left" w:pos="5580"/>
              </w:tabs>
              <w:spacing w:line="360" w:lineRule="auto"/>
              <w:ind w:rightChars="-6" w:right="-13"/>
              <w:jc w:val="center"/>
              <w:rPr>
                <w:rFonts w:hAnsi="宋体" w:hint="default"/>
                <w:sz w:val="24"/>
                <w:szCs w:val="24"/>
              </w:rPr>
            </w:pPr>
            <w:r>
              <w:rPr>
                <w:rFonts w:hAnsi="宋体"/>
                <w:sz w:val="24"/>
                <w:szCs w:val="24"/>
              </w:rPr>
              <w:t>2</w:t>
            </w:r>
          </w:p>
        </w:tc>
        <w:tc>
          <w:tcPr>
            <w:tcW w:w="1755" w:type="dxa"/>
            <w:vAlign w:val="center"/>
          </w:tcPr>
          <w:p w:rsidR="00A30FA8" w:rsidRDefault="00A30FA8">
            <w:pPr>
              <w:ind w:leftChars="-51" w:left="-1" w:hangingChars="44" w:hanging="106"/>
              <w:jc w:val="center"/>
              <w:rPr>
                <w:rFonts w:ascii="宋体" w:hAnsi="宋体"/>
                <w:sz w:val="24"/>
              </w:rPr>
            </w:pPr>
          </w:p>
        </w:tc>
        <w:tc>
          <w:tcPr>
            <w:tcW w:w="1759" w:type="dxa"/>
            <w:vAlign w:val="center"/>
          </w:tcPr>
          <w:p w:rsidR="00A30FA8" w:rsidRDefault="00A30FA8">
            <w:pPr>
              <w:pStyle w:val="af5"/>
              <w:tabs>
                <w:tab w:val="left" w:pos="5580"/>
              </w:tabs>
              <w:spacing w:line="360" w:lineRule="auto"/>
              <w:jc w:val="center"/>
              <w:rPr>
                <w:rFonts w:hAnsi="宋体" w:hint="default"/>
                <w:sz w:val="24"/>
                <w:szCs w:val="24"/>
              </w:rPr>
            </w:pPr>
          </w:p>
        </w:tc>
        <w:tc>
          <w:tcPr>
            <w:tcW w:w="2560" w:type="dxa"/>
            <w:vAlign w:val="center"/>
          </w:tcPr>
          <w:p w:rsidR="00A30FA8" w:rsidRDefault="00A30FA8">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A30FA8" w:rsidRDefault="00A30FA8">
            <w:pPr>
              <w:pStyle w:val="af5"/>
              <w:tabs>
                <w:tab w:val="left" w:pos="5580"/>
              </w:tabs>
              <w:spacing w:line="360" w:lineRule="auto"/>
              <w:ind w:firstLineChars="22" w:firstLine="53"/>
              <w:jc w:val="center"/>
              <w:rPr>
                <w:rFonts w:hAnsi="宋体" w:hint="default"/>
                <w:sz w:val="24"/>
                <w:szCs w:val="24"/>
              </w:rPr>
            </w:pPr>
          </w:p>
        </w:tc>
      </w:tr>
      <w:tr w:rsidR="00A30FA8">
        <w:trPr>
          <w:jc w:val="center"/>
        </w:trPr>
        <w:tc>
          <w:tcPr>
            <w:tcW w:w="1116" w:type="dxa"/>
            <w:vAlign w:val="center"/>
          </w:tcPr>
          <w:p w:rsidR="00A30FA8" w:rsidRDefault="0019762A">
            <w:pPr>
              <w:pStyle w:val="af5"/>
              <w:tabs>
                <w:tab w:val="left" w:pos="5580"/>
              </w:tabs>
              <w:spacing w:line="360" w:lineRule="auto"/>
              <w:ind w:rightChars="-6" w:right="-13"/>
              <w:jc w:val="center"/>
              <w:rPr>
                <w:rFonts w:hAnsi="宋体" w:hint="default"/>
                <w:sz w:val="24"/>
                <w:szCs w:val="24"/>
              </w:rPr>
            </w:pPr>
            <w:r>
              <w:rPr>
                <w:rFonts w:hAnsi="宋体"/>
                <w:sz w:val="24"/>
                <w:szCs w:val="24"/>
              </w:rPr>
              <w:t>3</w:t>
            </w:r>
          </w:p>
        </w:tc>
        <w:tc>
          <w:tcPr>
            <w:tcW w:w="1755" w:type="dxa"/>
            <w:vAlign w:val="center"/>
          </w:tcPr>
          <w:p w:rsidR="00A30FA8" w:rsidRDefault="00A30FA8">
            <w:pPr>
              <w:ind w:leftChars="-51" w:left="-1" w:hangingChars="44" w:hanging="106"/>
              <w:jc w:val="center"/>
              <w:rPr>
                <w:rFonts w:ascii="宋体" w:hAnsi="宋体"/>
                <w:sz w:val="24"/>
              </w:rPr>
            </w:pPr>
          </w:p>
        </w:tc>
        <w:tc>
          <w:tcPr>
            <w:tcW w:w="1759" w:type="dxa"/>
            <w:vAlign w:val="center"/>
          </w:tcPr>
          <w:p w:rsidR="00A30FA8" w:rsidRDefault="00A30FA8">
            <w:pPr>
              <w:pStyle w:val="af5"/>
              <w:tabs>
                <w:tab w:val="left" w:pos="5580"/>
              </w:tabs>
              <w:spacing w:line="360" w:lineRule="auto"/>
              <w:jc w:val="center"/>
              <w:rPr>
                <w:rFonts w:hAnsi="宋体" w:hint="default"/>
                <w:sz w:val="24"/>
                <w:szCs w:val="24"/>
              </w:rPr>
            </w:pPr>
          </w:p>
        </w:tc>
        <w:tc>
          <w:tcPr>
            <w:tcW w:w="2560" w:type="dxa"/>
            <w:vAlign w:val="center"/>
          </w:tcPr>
          <w:p w:rsidR="00A30FA8" w:rsidRDefault="00A30FA8">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A30FA8" w:rsidRDefault="00A30FA8">
            <w:pPr>
              <w:pStyle w:val="af5"/>
              <w:tabs>
                <w:tab w:val="left" w:pos="5580"/>
              </w:tabs>
              <w:spacing w:line="360" w:lineRule="auto"/>
              <w:ind w:firstLineChars="22" w:firstLine="53"/>
              <w:jc w:val="center"/>
              <w:rPr>
                <w:rFonts w:hAnsi="宋体" w:hint="default"/>
                <w:sz w:val="24"/>
                <w:szCs w:val="24"/>
              </w:rPr>
            </w:pPr>
          </w:p>
        </w:tc>
      </w:tr>
      <w:tr w:rsidR="00A30FA8">
        <w:trPr>
          <w:jc w:val="center"/>
        </w:trPr>
        <w:tc>
          <w:tcPr>
            <w:tcW w:w="1116" w:type="dxa"/>
            <w:vAlign w:val="center"/>
          </w:tcPr>
          <w:p w:rsidR="00A30FA8" w:rsidRDefault="00A30FA8">
            <w:pPr>
              <w:pStyle w:val="af5"/>
              <w:tabs>
                <w:tab w:val="left" w:pos="5580"/>
              </w:tabs>
              <w:spacing w:line="360" w:lineRule="auto"/>
              <w:ind w:rightChars="-6" w:right="-13"/>
              <w:jc w:val="center"/>
              <w:rPr>
                <w:rFonts w:hAnsi="宋体" w:hint="default"/>
                <w:sz w:val="24"/>
                <w:szCs w:val="24"/>
              </w:rPr>
            </w:pPr>
          </w:p>
        </w:tc>
        <w:tc>
          <w:tcPr>
            <w:tcW w:w="1755" w:type="dxa"/>
            <w:vAlign w:val="center"/>
          </w:tcPr>
          <w:p w:rsidR="00A30FA8" w:rsidRDefault="00A30FA8">
            <w:pPr>
              <w:widowControl/>
              <w:ind w:rightChars="-13" w:right="-27"/>
              <w:jc w:val="center"/>
              <w:rPr>
                <w:rFonts w:ascii="宋体" w:hAnsi="宋体"/>
                <w:sz w:val="24"/>
              </w:rPr>
            </w:pPr>
          </w:p>
        </w:tc>
        <w:tc>
          <w:tcPr>
            <w:tcW w:w="1759" w:type="dxa"/>
            <w:vAlign w:val="center"/>
          </w:tcPr>
          <w:p w:rsidR="00A30FA8" w:rsidRDefault="00A30FA8">
            <w:pPr>
              <w:pStyle w:val="af5"/>
              <w:tabs>
                <w:tab w:val="left" w:pos="5580"/>
              </w:tabs>
              <w:spacing w:line="360" w:lineRule="auto"/>
              <w:jc w:val="center"/>
              <w:rPr>
                <w:rFonts w:hAnsi="宋体" w:hint="default"/>
                <w:sz w:val="24"/>
                <w:szCs w:val="24"/>
              </w:rPr>
            </w:pPr>
          </w:p>
        </w:tc>
        <w:tc>
          <w:tcPr>
            <w:tcW w:w="2560" w:type="dxa"/>
            <w:vAlign w:val="center"/>
          </w:tcPr>
          <w:p w:rsidR="00A30FA8" w:rsidRDefault="00A30FA8">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A30FA8" w:rsidRDefault="00A30FA8">
            <w:pPr>
              <w:pStyle w:val="af5"/>
              <w:tabs>
                <w:tab w:val="left" w:pos="5580"/>
              </w:tabs>
              <w:spacing w:line="360" w:lineRule="auto"/>
              <w:ind w:firstLineChars="22" w:firstLine="53"/>
              <w:jc w:val="center"/>
              <w:rPr>
                <w:rFonts w:hAnsi="宋体" w:hint="default"/>
                <w:sz w:val="24"/>
                <w:szCs w:val="24"/>
              </w:rPr>
            </w:pPr>
          </w:p>
        </w:tc>
      </w:tr>
      <w:tr w:rsidR="00A30FA8">
        <w:trPr>
          <w:jc w:val="center"/>
        </w:trPr>
        <w:tc>
          <w:tcPr>
            <w:tcW w:w="1116" w:type="dxa"/>
            <w:vAlign w:val="center"/>
          </w:tcPr>
          <w:p w:rsidR="00A30FA8" w:rsidRDefault="00A30FA8">
            <w:pPr>
              <w:pStyle w:val="af5"/>
              <w:tabs>
                <w:tab w:val="left" w:pos="5580"/>
              </w:tabs>
              <w:spacing w:line="360" w:lineRule="auto"/>
              <w:ind w:rightChars="-6" w:right="-13"/>
              <w:jc w:val="center"/>
              <w:rPr>
                <w:rFonts w:hAnsi="宋体" w:hint="default"/>
                <w:sz w:val="24"/>
                <w:szCs w:val="24"/>
              </w:rPr>
            </w:pPr>
          </w:p>
        </w:tc>
        <w:tc>
          <w:tcPr>
            <w:tcW w:w="1755" w:type="dxa"/>
            <w:vAlign w:val="center"/>
          </w:tcPr>
          <w:p w:rsidR="00A30FA8" w:rsidRDefault="00A30FA8">
            <w:pPr>
              <w:ind w:rightChars="-13" w:right="-27"/>
              <w:jc w:val="center"/>
              <w:rPr>
                <w:rFonts w:ascii="宋体" w:hAnsi="宋体"/>
                <w:sz w:val="24"/>
              </w:rPr>
            </w:pPr>
          </w:p>
        </w:tc>
        <w:tc>
          <w:tcPr>
            <w:tcW w:w="1759" w:type="dxa"/>
            <w:vAlign w:val="center"/>
          </w:tcPr>
          <w:p w:rsidR="00A30FA8" w:rsidRDefault="00A30FA8">
            <w:pPr>
              <w:pStyle w:val="af5"/>
              <w:tabs>
                <w:tab w:val="left" w:pos="5580"/>
              </w:tabs>
              <w:spacing w:line="360" w:lineRule="auto"/>
              <w:jc w:val="center"/>
              <w:rPr>
                <w:rFonts w:hAnsi="宋体" w:hint="default"/>
                <w:sz w:val="24"/>
                <w:szCs w:val="24"/>
              </w:rPr>
            </w:pPr>
          </w:p>
        </w:tc>
        <w:tc>
          <w:tcPr>
            <w:tcW w:w="2560" w:type="dxa"/>
            <w:vAlign w:val="center"/>
          </w:tcPr>
          <w:p w:rsidR="00A30FA8" w:rsidRDefault="00A30FA8">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A30FA8" w:rsidRDefault="00A30FA8">
            <w:pPr>
              <w:pStyle w:val="af5"/>
              <w:tabs>
                <w:tab w:val="left" w:pos="5580"/>
              </w:tabs>
              <w:spacing w:line="360" w:lineRule="auto"/>
              <w:ind w:firstLineChars="22" w:firstLine="53"/>
              <w:jc w:val="center"/>
              <w:rPr>
                <w:rFonts w:hAnsi="宋体" w:hint="default"/>
                <w:sz w:val="24"/>
                <w:szCs w:val="24"/>
              </w:rPr>
            </w:pPr>
          </w:p>
        </w:tc>
      </w:tr>
      <w:tr w:rsidR="00A30FA8">
        <w:trPr>
          <w:jc w:val="center"/>
        </w:trPr>
        <w:tc>
          <w:tcPr>
            <w:tcW w:w="1116" w:type="dxa"/>
            <w:vAlign w:val="center"/>
          </w:tcPr>
          <w:p w:rsidR="00A30FA8" w:rsidRDefault="00A30FA8">
            <w:pPr>
              <w:pStyle w:val="af5"/>
              <w:tabs>
                <w:tab w:val="left" w:pos="5580"/>
              </w:tabs>
              <w:spacing w:line="360" w:lineRule="auto"/>
              <w:ind w:rightChars="-6" w:right="-13"/>
              <w:jc w:val="center"/>
              <w:rPr>
                <w:rFonts w:hAnsi="宋体" w:hint="default"/>
                <w:sz w:val="24"/>
                <w:szCs w:val="24"/>
              </w:rPr>
            </w:pPr>
          </w:p>
        </w:tc>
        <w:tc>
          <w:tcPr>
            <w:tcW w:w="1755" w:type="dxa"/>
            <w:vAlign w:val="center"/>
          </w:tcPr>
          <w:p w:rsidR="00A30FA8" w:rsidRDefault="00A30FA8">
            <w:pPr>
              <w:ind w:rightChars="-13" w:right="-27"/>
              <w:jc w:val="center"/>
              <w:rPr>
                <w:rFonts w:ascii="宋体" w:hAnsi="宋体"/>
                <w:sz w:val="24"/>
              </w:rPr>
            </w:pPr>
          </w:p>
        </w:tc>
        <w:tc>
          <w:tcPr>
            <w:tcW w:w="1759" w:type="dxa"/>
            <w:vAlign w:val="center"/>
          </w:tcPr>
          <w:p w:rsidR="00A30FA8" w:rsidRDefault="00A30FA8">
            <w:pPr>
              <w:jc w:val="center"/>
              <w:rPr>
                <w:rFonts w:ascii="宋体" w:hAnsi="宋体"/>
                <w:sz w:val="24"/>
              </w:rPr>
            </w:pPr>
          </w:p>
        </w:tc>
        <w:tc>
          <w:tcPr>
            <w:tcW w:w="2560" w:type="dxa"/>
            <w:vAlign w:val="center"/>
          </w:tcPr>
          <w:p w:rsidR="00A30FA8" w:rsidRDefault="00A30FA8">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A30FA8" w:rsidRDefault="00A30FA8">
            <w:pPr>
              <w:pStyle w:val="af5"/>
              <w:tabs>
                <w:tab w:val="left" w:pos="5580"/>
              </w:tabs>
              <w:spacing w:line="360" w:lineRule="auto"/>
              <w:ind w:firstLineChars="22" w:firstLine="53"/>
              <w:jc w:val="center"/>
              <w:rPr>
                <w:rFonts w:hAnsi="宋体" w:hint="default"/>
                <w:sz w:val="24"/>
                <w:szCs w:val="24"/>
              </w:rPr>
            </w:pPr>
          </w:p>
        </w:tc>
      </w:tr>
      <w:tr w:rsidR="00A30FA8">
        <w:trPr>
          <w:jc w:val="center"/>
        </w:trPr>
        <w:tc>
          <w:tcPr>
            <w:tcW w:w="1116" w:type="dxa"/>
            <w:vAlign w:val="center"/>
          </w:tcPr>
          <w:p w:rsidR="00A30FA8" w:rsidRDefault="00A30FA8">
            <w:pPr>
              <w:pStyle w:val="af5"/>
              <w:tabs>
                <w:tab w:val="left" w:pos="5580"/>
              </w:tabs>
              <w:spacing w:line="360" w:lineRule="auto"/>
              <w:ind w:rightChars="-6" w:right="-13"/>
              <w:jc w:val="center"/>
              <w:rPr>
                <w:rFonts w:hAnsi="宋体" w:hint="default"/>
                <w:sz w:val="24"/>
                <w:szCs w:val="24"/>
              </w:rPr>
            </w:pPr>
          </w:p>
        </w:tc>
        <w:tc>
          <w:tcPr>
            <w:tcW w:w="1755" w:type="dxa"/>
            <w:vAlign w:val="center"/>
          </w:tcPr>
          <w:p w:rsidR="00A30FA8" w:rsidRDefault="00A30FA8">
            <w:pPr>
              <w:ind w:rightChars="-13" w:right="-27"/>
              <w:jc w:val="center"/>
              <w:rPr>
                <w:rFonts w:ascii="宋体" w:hAnsi="宋体"/>
                <w:sz w:val="24"/>
              </w:rPr>
            </w:pPr>
          </w:p>
        </w:tc>
        <w:tc>
          <w:tcPr>
            <w:tcW w:w="1759" w:type="dxa"/>
            <w:vAlign w:val="center"/>
          </w:tcPr>
          <w:p w:rsidR="00A30FA8" w:rsidRDefault="00A30FA8">
            <w:pPr>
              <w:jc w:val="center"/>
              <w:rPr>
                <w:rFonts w:ascii="宋体" w:hAnsi="宋体"/>
                <w:sz w:val="24"/>
              </w:rPr>
            </w:pPr>
          </w:p>
        </w:tc>
        <w:tc>
          <w:tcPr>
            <w:tcW w:w="2560" w:type="dxa"/>
            <w:vAlign w:val="center"/>
          </w:tcPr>
          <w:p w:rsidR="00A30FA8" w:rsidRDefault="00A30FA8">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A30FA8" w:rsidRDefault="00A30FA8">
            <w:pPr>
              <w:pStyle w:val="af5"/>
              <w:tabs>
                <w:tab w:val="left" w:pos="5580"/>
              </w:tabs>
              <w:spacing w:line="360" w:lineRule="auto"/>
              <w:ind w:firstLineChars="22" w:firstLine="53"/>
              <w:jc w:val="center"/>
              <w:rPr>
                <w:rFonts w:hAnsi="宋体" w:hint="default"/>
                <w:sz w:val="24"/>
                <w:szCs w:val="24"/>
              </w:rPr>
            </w:pPr>
          </w:p>
        </w:tc>
      </w:tr>
      <w:tr w:rsidR="00A30FA8">
        <w:trPr>
          <w:jc w:val="center"/>
        </w:trPr>
        <w:tc>
          <w:tcPr>
            <w:tcW w:w="7190" w:type="dxa"/>
            <w:gridSpan w:val="4"/>
            <w:vAlign w:val="center"/>
          </w:tcPr>
          <w:p w:rsidR="00A30FA8" w:rsidRDefault="0019762A">
            <w:pPr>
              <w:pStyle w:val="af5"/>
              <w:tabs>
                <w:tab w:val="left" w:pos="5580"/>
              </w:tabs>
              <w:spacing w:line="360" w:lineRule="auto"/>
              <w:ind w:firstLine="360"/>
              <w:jc w:val="center"/>
              <w:rPr>
                <w:rFonts w:hAnsi="宋体" w:hint="default"/>
                <w:sz w:val="24"/>
                <w:szCs w:val="24"/>
              </w:rPr>
            </w:pPr>
            <w:r>
              <w:rPr>
                <w:rFonts w:hAnsi="宋体"/>
                <w:sz w:val="24"/>
                <w:szCs w:val="24"/>
              </w:rPr>
              <w:t>投标总价</w:t>
            </w:r>
          </w:p>
        </w:tc>
        <w:tc>
          <w:tcPr>
            <w:tcW w:w="2098" w:type="dxa"/>
            <w:vAlign w:val="center"/>
          </w:tcPr>
          <w:p w:rsidR="00A30FA8" w:rsidRDefault="00A30FA8">
            <w:pPr>
              <w:pStyle w:val="af5"/>
              <w:tabs>
                <w:tab w:val="left" w:pos="5580"/>
              </w:tabs>
              <w:spacing w:line="360" w:lineRule="auto"/>
              <w:ind w:firstLine="360"/>
              <w:jc w:val="center"/>
              <w:rPr>
                <w:rFonts w:hAnsi="宋体" w:hint="default"/>
                <w:sz w:val="24"/>
                <w:szCs w:val="24"/>
              </w:rPr>
            </w:pPr>
          </w:p>
        </w:tc>
      </w:tr>
    </w:tbl>
    <w:p w:rsidR="00A30FA8" w:rsidRDefault="00A30FA8">
      <w:pPr>
        <w:tabs>
          <w:tab w:val="left" w:pos="1800"/>
          <w:tab w:val="left" w:pos="5580"/>
        </w:tabs>
        <w:rPr>
          <w:b/>
          <w:color w:val="FF0000"/>
          <w:sz w:val="24"/>
        </w:rPr>
      </w:pPr>
    </w:p>
    <w:p w:rsidR="00A30FA8" w:rsidRDefault="00A30FA8">
      <w:pPr>
        <w:adjustRightInd w:val="0"/>
        <w:snapToGrid w:val="0"/>
        <w:spacing w:beforeLines="100" w:before="240" w:afterLines="100" w:after="240"/>
        <w:jc w:val="left"/>
        <w:rPr>
          <w:color w:val="000000"/>
          <w:sz w:val="24"/>
        </w:rPr>
      </w:pPr>
    </w:p>
    <w:p w:rsidR="00A30FA8" w:rsidRDefault="0019762A">
      <w:pPr>
        <w:tabs>
          <w:tab w:val="left" w:pos="1800"/>
          <w:tab w:val="left" w:pos="5580"/>
        </w:tabs>
        <w:jc w:val="left"/>
        <w:rPr>
          <w:color w:val="000000"/>
          <w:sz w:val="24"/>
        </w:rPr>
      </w:pPr>
      <w:r>
        <w:rPr>
          <w:color w:val="000000"/>
          <w:sz w:val="24"/>
        </w:rPr>
        <w:t>注：上述各项的详细规格（如有），可另页描述。</w:t>
      </w:r>
    </w:p>
    <w:p w:rsidR="00A30FA8" w:rsidRDefault="00A30FA8">
      <w:pPr>
        <w:autoSpaceDE w:val="0"/>
        <w:autoSpaceDN w:val="0"/>
        <w:adjustRightInd w:val="0"/>
        <w:snapToGrid w:val="0"/>
        <w:spacing w:before="25" w:after="25" w:line="360" w:lineRule="auto"/>
        <w:rPr>
          <w:color w:val="000000"/>
          <w:sz w:val="24"/>
          <w:lang w:val="zh-CN"/>
        </w:rPr>
      </w:pPr>
    </w:p>
    <w:p w:rsidR="00A30FA8" w:rsidRDefault="0019762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A30FA8" w:rsidRDefault="0019762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30FA8" w:rsidRDefault="0019762A">
      <w:pPr>
        <w:spacing w:line="360" w:lineRule="auto"/>
        <w:outlineLvl w:val="2"/>
        <w:rPr>
          <w:color w:val="000000"/>
          <w:sz w:val="24"/>
          <w:szCs w:val="20"/>
        </w:rPr>
      </w:pPr>
      <w:bookmarkStart w:id="499" w:name="_Toc305158904"/>
      <w:bookmarkStart w:id="500" w:name="_Toc226965835"/>
      <w:bookmarkStart w:id="501" w:name="_Toc264969252"/>
      <w:bookmarkStart w:id="502" w:name="_Toc127151562"/>
      <w:bookmarkStart w:id="503" w:name="_Toc142311062"/>
      <w:bookmarkStart w:id="504" w:name="_Toc226965752"/>
      <w:bookmarkStart w:id="505" w:name="_Toc226337258"/>
      <w:bookmarkStart w:id="506" w:name="_Toc195842927"/>
      <w:bookmarkStart w:id="507" w:name="_Toc150480798"/>
      <w:bookmarkStart w:id="508" w:name="_Toc226309806"/>
      <w:bookmarkStart w:id="509" w:name="_Toc150774765"/>
      <w:bookmarkStart w:id="510" w:name="_Toc305158830"/>
      <w:bookmarkStart w:id="511" w:name="_Toc265228400"/>
      <w:bookmarkStart w:id="512" w:name="_Toc226337257"/>
      <w:bookmarkStart w:id="513" w:name="_Toc142311061"/>
      <w:bookmarkStart w:id="514" w:name="_Toc305158829"/>
      <w:bookmarkStart w:id="515" w:name="_Toc226965751"/>
      <w:bookmarkStart w:id="516" w:name="_Toc265228399"/>
      <w:bookmarkStart w:id="517" w:name="_Toc150480797"/>
      <w:bookmarkStart w:id="518" w:name="_Toc226309805"/>
      <w:bookmarkStart w:id="519" w:name="_Toc195842926"/>
      <w:bookmarkStart w:id="520" w:name="_Toc226965834"/>
      <w:bookmarkStart w:id="521" w:name="_Toc264969251"/>
      <w:bookmarkStart w:id="522" w:name="_Toc150774764"/>
      <w:bookmarkStart w:id="523" w:name="_Toc127151561"/>
      <w:bookmarkStart w:id="524" w:name="_Toc305158903"/>
      <w:r>
        <w:rPr>
          <w:color w:val="000000"/>
          <w:sz w:val="24"/>
          <w:szCs w:val="20"/>
        </w:rPr>
        <w:br w:type="page"/>
      </w:r>
      <w:r>
        <w:rPr>
          <w:color w:val="000000"/>
          <w:sz w:val="24"/>
          <w:szCs w:val="20"/>
        </w:rPr>
        <w:lastRenderedPageBreak/>
        <w:t xml:space="preserve">5  </w:t>
      </w:r>
      <w:r>
        <w:rPr>
          <w:color w:val="000000"/>
          <w:sz w:val="24"/>
          <w:szCs w:val="20"/>
        </w:rPr>
        <w:t>合同条款偏离表</w:t>
      </w:r>
      <w:bookmarkEnd w:id="499"/>
      <w:bookmarkEnd w:id="500"/>
      <w:bookmarkEnd w:id="501"/>
      <w:bookmarkEnd w:id="502"/>
      <w:bookmarkEnd w:id="503"/>
      <w:bookmarkEnd w:id="504"/>
      <w:bookmarkEnd w:id="505"/>
      <w:bookmarkEnd w:id="506"/>
      <w:bookmarkEnd w:id="507"/>
      <w:bookmarkEnd w:id="508"/>
      <w:bookmarkEnd w:id="509"/>
      <w:bookmarkEnd w:id="510"/>
      <w:bookmarkEnd w:id="511"/>
      <w:r>
        <w:rPr>
          <w:color w:val="000000"/>
          <w:sz w:val="24"/>
          <w:szCs w:val="20"/>
        </w:rPr>
        <w:t>（实质性格式）</w:t>
      </w:r>
    </w:p>
    <w:p w:rsidR="00A30FA8" w:rsidRDefault="00A30FA8">
      <w:pPr>
        <w:spacing w:line="360" w:lineRule="auto"/>
        <w:rPr>
          <w:color w:val="000000"/>
          <w:sz w:val="24"/>
          <w:szCs w:val="20"/>
        </w:rPr>
      </w:pPr>
    </w:p>
    <w:p w:rsidR="00A30FA8" w:rsidRDefault="0019762A">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rsidR="00A30FA8" w:rsidRDefault="00A30FA8">
      <w:pPr>
        <w:spacing w:line="360" w:lineRule="auto"/>
        <w:rPr>
          <w:color w:val="000000"/>
          <w:sz w:val="24"/>
          <w:szCs w:val="20"/>
        </w:rPr>
      </w:pPr>
    </w:p>
    <w:p w:rsidR="00A30FA8" w:rsidRDefault="0019762A">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9"/>
        <w:gridCol w:w="1440"/>
        <w:gridCol w:w="1886"/>
        <w:gridCol w:w="1887"/>
        <w:gridCol w:w="2254"/>
        <w:gridCol w:w="892"/>
      </w:tblGrid>
      <w:tr w:rsidR="00A30FA8">
        <w:trPr>
          <w:trHeight w:val="930"/>
          <w:jc w:val="center"/>
        </w:trPr>
        <w:tc>
          <w:tcPr>
            <w:tcW w:w="9288" w:type="dxa"/>
            <w:gridSpan w:val="6"/>
            <w:vAlign w:val="center"/>
          </w:tcPr>
          <w:p w:rsidR="00A30FA8" w:rsidRDefault="0019762A">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w:t>
            </w:r>
            <w:r>
              <w:rPr>
                <w:rFonts w:hint="eastAsia"/>
                <w:spacing w:val="-1"/>
                <w:sz w:val="24"/>
              </w:rPr>
              <w:t>应进行选择，未选择</w:t>
            </w:r>
            <w:r>
              <w:rPr>
                <w:rFonts w:hint="eastAsia"/>
                <w:b/>
                <w:bCs/>
                <w:spacing w:val="-1"/>
                <w:sz w:val="24"/>
              </w:rPr>
              <w:t>投标无效</w:t>
            </w:r>
            <w:r>
              <w:rPr>
                <w:b/>
                <w:color w:val="000000"/>
                <w:sz w:val="24"/>
              </w:rPr>
              <w:t>）：</w:t>
            </w:r>
          </w:p>
          <w:p w:rsidR="00A30FA8" w:rsidRDefault="0019762A">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rFonts w:hint="eastAsia"/>
                <w:sz w:val="24"/>
              </w:rPr>
              <w:t>如无偏离，仅选择无偏离即可；无偏离即为对合同条款中的所有要求，均视作供应商已对之理解和响应。</w:t>
            </w:r>
            <w:r>
              <w:rPr>
                <w:color w:val="000000"/>
                <w:sz w:val="24"/>
              </w:rPr>
              <w:t>）</w:t>
            </w:r>
          </w:p>
          <w:p w:rsidR="00A30FA8" w:rsidRDefault="0019762A">
            <w:pPr>
              <w:adjustRightInd w:val="0"/>
              <w:snapToGrid w:val="0"/>
              <w:jc w:val="left"/>
              <w:rPr>
                <w:color w:val="000000"/>
                <w:sz w:val="24"/>
              </w:rPr>
            </w:pPr>
            <w:r>
              <w:rPr>
                <w:b/>
                <w:color w:val="000000"/>
                <w:sz w:val="24"/>
              </w:rPr>
              <w:t>□</w:t>
            </w:r>
            <w:r>
              <w:rPr>
                <w:b/>
                <w:color w:val="000000"/>
                <w:sz w:val="24"/>
              </w:rPr>
              <w:t>有偏离</w:t>
            </w:r>
            <w:r>
              <w:rPr>
                <w:color w:val="000000"/>
                <w:sz w:val="24"/>
              </w:rPr>
              <w:t>（</w:t>
            </w:r>
            <w:r>
              <w:rPr>
                <w:rFonts w:hint="eastAsia"/>
                <w:sz w:val="24"/>
              </w:rPr>
              <w:t>如有偏离，则应在本表中对偏离项逐一列明，否则</w:t>
            </w:r>
            <w:r>
              <w:rPr>
                <w:rFonts w:hint="eastAsia"/>
                <w:b/>
                <w:bCs/>
                <w:sz w:val="24"/>
              </w:rPr>
              <w:t>投标无效</w:t>
            </w:r>
            <w:r>
              <w:rPr>
                <w:rFonts w:hint="eastAsia"/>
                <w:sz w:val="24"/>
              </w:rPr>
              <w:t>；对合同条款中的所有要求，除本表列明的偏离外，均视作供应商已对之理解和响应。</w:t>
            </w:r>
            <w:r>
              <w:rPr>
                <w:color w:val="000000"/>
                <w:sz w:val="24"/>
              </w:rPr>
              <w:t>）</w:t>
            </w:r>
          </w:p>
        </w:tc>
      </w:tr>
      <w:tr w:rsidR="00A30FA8">
        <w:trPr>
          <w:trHeight w:val="930"/>
          <w:jc w:val="center"/>
        </w:trPr>
        <w:tc>
          <w:tcPr>
            <w:tcW w:w="929" w:type="dxa"/>
            <w:vAlign w:val="center"/>
          </w:tcPr>
          <w:p w:rsidR="00A30FA8" w:rsidRDefault="0019762A">
            <w:pPr>
              <w:adjustRightInd w:val="0"/>
              <w:snapToGrid w:val="0"/>
              <w:jc w:val="center"/>
              <w:rPr>
                <w:color w:val="000000"/>
                <w:sz w:val="24"/>
              </w:rPr>
            </w:pPr>
            <w:r>
              <w:rPr>
                <w:color w:val="000000"/>
                <w:sz w:val="24"/>
              </w:rPr>
              <w:t>序号</w:t>
            </w:r>
          </w:p>
        </w:tc>
        <w:tc>
          <w:tcPr>
            <w:tcW w:w="1440" w:type="dxa"/>
            <w:vAlign w:val="center"/>
          </w:tcPr>
          <w:p w:rsidR="00A30FA8" w:rsidRDefault="0019762A">
            <w:pPr>
              <w:adjustRightInd w:val="0"/>
              <w:snapToGrid w:val="0"/>
              <w:jc w:val="center"/>
              <w:rPr>
                <w:color w:val="000000"/>
                <w:sz w:val="24"/>
              </w:rPr>
            </w:pPr>
            <w:r>
              <w:rPr>
                <w:color w:val="000000"/>
                <w:sz w:val="24"/>
                <w:szCs w:val="21"/>
              </w:rPr>
              <w:t>招标文件</w:t>
            </w:r>
            <w:r>
              <w:rPr>
                <w:color w:val="000000"/>
                <w:sz w:val="24"/>
              </w:rPr>
              <w:t>条目号（页码）</w:t>
            </w:r>
          </w:p>
        </w:tc>
        <w:tc>
          <w:tcPr>
            <w:tcW w:w="1886" w:type="dxa"/>
            <w:vAlign w:val="center"/>
          </w:tcPr>
          <w:p w:rsidR="00A30FA8" w:rsidRDefault="0019762A">
            <w:pPr>
              <w:adjustRightInd w:val="0"/>
              <w:snapToGrid w:val="0"/>
              <w:jc w:val="center"/>
              <w:rPr>
                <w:color w:val="000000"/>
                <w:sz w:val="24"/>
              </w:rPr>
            </w:pPr>
            <w:r>
              <w:rPr>
                <w:color w:val="000000"/>
                <w:sz w:val="24"/>
                <w:szCs w:val="21"/>
              </w:rPr>
              <w:t>招标文件</w:t>
            </w:r>
            <w:r>
              <w:rPr>
                <w:color w:val="000000"/>
                <w:sz w:val="24"/>
              </w:rPr>
              <w:t>要求</w:t>
            </w:r>
          </w:p>
        </w:tc>
        <w:tc>
          <w:tcPr>
            <w:tcW w:w="1887" w:type="dxa"/>
            <w:vAlign w:val="center"/>
          </w:tcPr>
          <w:p w:rsidR="00A30FA8" w:rsidRDefault="0019762A">
            <w:pPr>
              <w:adjustRightInd w:val="0"/>
              <w:snapToGrid w:val="0"/>
              <w:jc w:val="center"/>
              <w:rPr>
                <w:color w:val="000000"/>
                <w:sz w:val="24"/>
              </w:rPr>
            </w:pPr>
            <w:r>
              <w:rPr>
                <w:color w:val="000000"/>
                <w:sz w:val="24"/>
              </w:rPr>
              <w:t>投标文件内容</w:t>
            </w:r>
          </w:p>
        </w:tc>
        <w:tc>
          <w:tcPr>
            <w:tcW w:w="2254" w:type="dxa"/>
            <w:vAlign w:val="center"/>
          </w:tcPr>
          <w:p w:rsidR="00A30FA8" w:rsidRDefault="0019762A">
            <w:pPr>
              <w:adjustRightInd w:val="0"/>
              <w:snapToGrid w:val="0"/>
              <w:jc w:val="center"/>
              <w:rPr>
                <w:color w:val="000000"/>
                <w:sz w:val="24"/>
              </w:rPr>
            </w:pPr>
            <w:r>
              <w:rPr>
                <w:color w:val="000000"/>
                <w:sz w:val="24"/>
              </w:rPr>
              <w:t>偏离情况</w:t>
            </w:r>
          </w:p>
        </w:tc>
        <w:tc>
          <w:tcPr>
            <w:tcW w:w="892" w:type="dxa"/>
            <w:vAlign w:val="center"/>
          </w:tcPr>
          <w:p w:rsidR="00A30FA8" w:rsidRDefault="0019762A">
            <w:pPr>
              <w:adjustRightInd w:val="0"/>
              <w:snapToGrid w:val="0"/>
              <w:jc w:val="center"/>
              <w:rPr>
                <w:color w:val="000000"/>
                <w:sz w:val="24"/>
              </w:rPr>
            </w:pPr>
            <w:r>
              <w:rPr>
                <w:color w:val="000000"/>
                <w:sz w:val="24"/>
              </w:rPr>
              <w:t>说明</w:t>
            </w:r>
          </w:p>
        </w:tc>
      </w:tr>
      <w:tr w:rsidR="00A30FA8">
        <w:trPr>
          <w:trHeight w:val="930"/>
          <w:jc w:val="center"/>
        </w:trPr>
        <w:tc>
          <w:tcPr>
            <w:tcW w:w="929" w:type="dxa"/>
            <w:vAlign w:val="center"/>
          </w:tcPr>
          <w:p w:rsidR="00A30FA8" w:rsidRDefault="00A30FA8">
            <w:pPr>
              <w:adjustRightInd w:val="0"/>
              <w:snapToGrid w:val="0"/>
              <w:jc w:val="center"/>
              <w:rPr>
                <w:color w:val="000000"/>
                <w:sz w:val="24"/>
              </w:rPr>
            </w:pPr>
          </w:p>
        </w:tc>
        <w:tc>
          <w:tcPr>
            <w:tcW w:w="1440" w:type="dxa"/>
            <w:vAlign w:val="center"/>
          </w:tcPr>
          <w:p w:rsidR="00A30FA8" w:rsidRDefault="00A30FA8">
            <w:pPr>
              <w:adjustRightInd w:val="0"/>
              <w:snapToGrid w:val="0"/>
              <w:jc w:val="center"/>
              <w:rPr>
                <w:color w:val="000000"/>
                <w:sz w:val="24"/>
              </w:rPr>
            </w:pPr>
          </w:p>
        </w:tc>
        <w:tc>
          <w:tcPr>
            <w:tcW w:w="1886" w:type="dxa"/>
            <w:vAlign w:val="center"/>
          </w:tcPr>
          <w:p w:rsidR="00A30FA8" w:rsidRDefault="00A30FA8">
            <w:pPr>
              <w:adjustRightInd w:val="0"/>
              <w:snapToGrid w:val="0"/>
              <w:jc w:val="center"/>
              <w:rPr>
                <w:color w:val="000000"/>
                <w:sz w:val="24"/>
              </w:rPr>
            </w:pPr>
          </w:p>
        </w:tc>
        <w:tc>
          <w:tcPr>
            <w:tcW w:w="1887" w:type="dxa"/>
            <w:vAlign w:val="center"/>
          </w:tcPr>
          <w:p w:rsidR="00A30FA8" w:rsidRDefault="00A30FA8">
            <w:pPr>
              <w:adjustRightInd w:val="0"/>
              <w:snapToGrid w:val="0"/>
              <w:jc w:val="center"/>
              <w:rPr>
                <w:color w:val="000000"/>
                <w:sz w:val="24"/>
              </w:rPr>
            </w:pPr>
          </w:p>
        </w:tc>
        <w:tc>
          <w:tcPr>
            <w:tcW w:w="2254" w:type="dxa"/>
            <w:vAlign w:val="center"/>
          </w:tcPr>
          <w:p w:rsidR="00A30FA8" w:rsidRDefault="00A30FA8">
            <w:pPr>
              <w:adjustRightInd w:val="0"/>
              <w:snapToGrid w:val="0"/>
              <w:jc w:val="center"/>
              <w:rPr>
                <w:color w:val="000000"/>
                <w:sz w:val="24"/>
              </w:rPr>
            </w:pPr>
          </w:p>
        </w:tc>
        <w:tc>
          <w:tcPr>
            <w:tcW w:w="892" w:type="dxa"/>
            <w:vAlign w:val="center"/>
          </w:tcPr>
          <w:p w:rsidR="00A30FA8" w:rsidRDefault="00A30FA8">
            <w:pPr>
              <w:adjustRightInd w:val="0"/>
              <w:snapToGrid w:val="0"/>
              <w:jc w:val="center"/>
              <w:rPr>
                <w:color w:val="000000"/>
                <w:sz w:val="24"/>
              </w:rPr>
            </w:pPr>
          </w:p>
        </w:tc>
      </w:tr>
      <w:tr w:rsidR="00A30FA8">
        <w:trPr>
          <w:trHeight w:val="930"/>
          <w:jc w:val="center"/>
        </w:trPr>
        <w:tc>
          <w:tcPr>
            <w:tcW w:w="929" w:type="dxa"/>
            <w:vAlign w:val="center"/>
          </w:tcPr>
          <w:p w:rsidR="00A30FA8" w:rsidRDefault="00A30FA8">
            <w:pPr>
              <w:adjustRightInd w:val="0"/>
              <w:snapToGrid w:val="0"/>
              <w:jc w:val="center"/>
              <w:rPr>
                <w:color w:val="000000"/>
                <w:sz w:val="24"/>
              </w:rPr>
            </w:pPr>
          </w:p>
        </w:tc>
        <w:tc>
          <w:tcPr>
            <w:tcW w:w="1440" w:type="dxa"/>
            <w:vAlign w:val="center"/>
          </w:tcPr>
          <w:p w:rsidR="00A30FA8" w:rsidRDefault="00A30FA8">
            <w:pPr>
              <w:adjustRightInd w:val="0"/>
              <w:snapToGrid w:val="0"/>
              <w:jc w:val="center"/>
              <w:rPr>
                <w:color w:val="000000"/>
                <w:sz w:val="24"/>
              </w:rPr>
            </w:pPr>
          </w:p>
        </w:tc>
        <w:tc>
          <w:tcPr>
            <w:tcW w:w="1886" w:type="dxa"/>
            <w:vAlign w:val="center"/>
          </w:tcPr>
          <w:p w:rsidR="00A30FA8" w:rsidRDefault="00A30FA8">
            <w:pPr>
              <w:adjustRightInd w:val="0"/>
              <w:snapToGrid w:val="0"/>
              <w:jc w:val="center"/>
              <w:rPr>
                <w:color w:val="000000"/>
                <w:sz w:val="24"/>
              </w:rPr>
            </w:pPr>
          </w:p>
        </w:tc>
        <w:tc>
          <w:tcPr>
            <w:tcW w:w="1887" w:type="dxa"/>
            <w:vAlign w:val="center"/>
          </w:tcPr>
          <w:p w:rsidR="00A30FA8" w:rsidRDefault="00A30FA8">
            <w:pPr>
              <w:adjustRightInd w:val="0"/>
              <w:snapToGrid w:val="0"/>
              <w:jc w:val="center"/>
              <w:rPr>
                <w:color w:val="000000"/>
                <w:sz w:val="24"/>
              </w:rPr>
            </w:pPr>
          </w:p>
        </w:tc>
        <w:tc>
          <w:tcPr>
            <w:tcW w:w="2254" w:type="dxa"/>
            <w:vAlign w:val="center"/>
          </w:tcPr>
          <w:p w:rsidR="00A30FA8" w:rsidRDefault="00A30FA8">
            <w:pPr>
              <w:adjustRightInd w:val="0"/>
              <w:snapToGrid w:val="0"/>
              <w:jc w:val="center"/>
              <w:rPr>
                <w:color w:val="000000"/>
                <w:sz w:val="24"/>
              </w:rPr>
            </w:pPr>
          </w:p>
        </w:tc>
        <w:tc>
          <w:tcPr>
            <w:tcW w:w="892" w:type="dxa"/>
            <w:vAlign w:val="center"/>
          </w:tcPr>
          <w:p w:rsidR="00A30FA8" w:rsidRDefault="00A30FA8">
            <w:pPr>
              <w:adjustRightInd w:val="0"/>
              <w:snapToGrid w:val="0"/>
              <w:jc w:val="center"/>
              <w:rPr>
                <w:color w:val="000000"/>
                <w:sz w:val="24"/>
              </w:rPr>
            </w:pPr>
          </w:p>
        </w:tc>
      </w:tr>
      <w:tr w:rsidR="00A30FA8">
        <w:trPr>
          <w:trHeight w:val="930"/>
          <w:jc w:val="center"/>
        </w:trPr>
        <w:tc>
          <w:tcPr>
            <w:tcW w:w="929" w:type="dxa"/>
            <w:vAlign w:val="center"/>
          </w:tcPr>
          <w:p w:rsidR="00A30FA8" w:rsidRDefault="00A30FA8">
            <w:pPr>
              <w:adjustRightInd w:val="0"/>
              <w:snapToGrid w:val="0"/>
              <w:jc w:val="center"/>
              <w:rPr>
                <w:color w:val="000000"/>
                <w:sz w:val="24"/>
              </w:rPr>
            </w:pPr>
          </w:p>
        </w:tc>
        <w:tc>
          <w:tcPr>
            <w:tcW w:w="1440" w:type="dxa"/>
            <w:vAlign w:val="center"/>
          </w:tcPr>
          <w:p w:rsidR="00A30FA8" w:rsidRDefault="00A30FA8">
            <w:pPr>
              <w:adjustRightInd w:val="0"/>
              <w:snapToGrid w:val="0"/>
              <w:jc w:val="center"/>
              <w:rPr>
                <w:color w:val="000000"/>
                <w:sz w:val="24"/>
              </w:rPr>
            </w:pPr>
          </w:p>
        </w:tc>
        <w:tc>
          <w:tcPr>
            <w:tcW w:w="1886" w:type="dxa"/>
            <w:vAlign w:val="center"/>
          </w:tcPr>
          <w:p w:rsidR="00A30FA8" w:rsidRDefault="00A30FA8">
            <w:pPr>
              <w:adjustRightInd w:val="0"/>
              <w:snapToGrid w:val="0"/>
              <w:jc w:val="center"/>
              <w:rPr>
                <w:color w:val="000000"/>
                <w:sz w:val="24"/>
              </w:rPr>
            </w:pPr>
          </w:p>
        </w:tc>
        <w:tc>
          <w:tcPr>
            <w:tcW w:w="1887" w:type="dxa"/>
            <w:vAlign w:val="center"/>
          </w:tcPr>
          <w:p w:rsidR="00A30FA8" w:rsidRDefault="00A30FA8">
            <w:pPr>
              <w:adjustRightInd w:val="0"/>
              <w:snapToGrid w:val="0"/>
              <w:jc w:val="center"/>
              <w:rPr>
                <w:color w:val="000000"/>
                <w:sz w:val="24"/>
              </w:rPr>
            </w:pPr>
          </w:p>
        </w:tc>
        <w:tc>
          <w:tcPr>
            <w:tcW w:w="2254" w:type="dxa"/>
            <w:vAlign w:val="center"/>
          </w:tcPr>
          <w:p w:rsidR="00A30FA8" w:rsidRDefault="00A30FA8">
            <w:pPr>
              <w:adjustRightInd w:val="0"/>
              <w:snapToGrid w:val="0"/>
              <w:jc w:val="center"/>
              <w:rPr>
                <w:color w:val="000000"/>
                <w:sz w:val="24"/>
              </w:rPr>
            </w:pPr>
          </w:p>
        </w:tc>
        <w:tc>
          <w:tcPr>
            <w:tcW w:w="892" w:type="dxa"/>
            <w:vAlign w:val="center"/>
          </w:tcPr>
          <w:p w:rsidR="00A30FA8" w:rsidRDefault="00A30FA8">
            <w:pPr>
              <w:adjustRightInd w:val="0"/>
              <w:snapToGrid w:val="0"/>
              <w:jc w:val="center"/>
              <w:rPr>
                <w:color w:val="000000"/>
                <w:sz w:val="24"/>
              </w:rPr>
            </w:pPr>
          </w:p>
        </w:tc>
      </w:tr>
      <w:tr w:rsidR="00A30FA8">
        <w:trPr>
          <w:trHeight w:val="930"/>
          <w:jc w:val="center"/>
        </w:trPr>
        <w:tc>
          <w:tcPr>
            <w:tcW w:w="929" w:type="dxa"/>
            <w:vAlign w:val="center"/>
          </w:tcPr>
          <w:p w:rsidR="00A30FA8" w:rsidRDefault="00A30FA8">
            <w:pPr>
              <w:adjustRightInd w:val="0"/>
              <w:snapToGrid w:val="0"/>
              <w:jc w:val="center"/>
              <w:rPr>
                <w:color w:val="000000"/>
                <w:sz w:val="24"/>
              </w:rPr>
            </w:pPr>
          </w:p>
        </w:tc>
        <w:tc>
          <w:tcPr>
            <w:tcW w:w="1440" w:type="dxa"/>
            <w:vAlign w:val="center"/>
          </w:tcPr>
          <w:p w:rsidR="00A30FA8" w:rsidRDefault="00A30FA8">
            <w:pPr>
              <w:adjustRightInd w:val="0"/>
              <w:snapToGrid w:val="0"/>
              <w:jc w:val="center"/>
              <w:rPr>
                <w:color w:val="000000"/>
                <w:sz w:val="24"/>
              </w:rPr>
            </w:pPr>
          </w:p>
        </w:tc>
        <w:tc>
          <w:tcPr>
            <w:tcW w:w="1886" w:type="dxa"/>
            <w:vAlign w:val="center"/>
          </w:tcPr>
          <w:p w:rsidR="00A30FA8" w:rsidRDefault="00A30FA8">
            <w:pPr>
              <w:adjustRightInd w:val="0"/>
              <w:snapToGrid w:val="0"/>
              <w:jc w:val="center"/>
              <w:rPr>
                <w:color w:val="000000"/>
                <w:sz w:val="24"/>
              </w:rPr>
            </w:pPr>
          </w:p>
        </w:tc>
        <w:tc>
          <w:tcPr>
            <w:tcW w:w="1887" w:type="dxa"/>
            <w:vAlign w:val="center"/>
          </w:tcPr>
          <w:p w:rsidR="00A30FA8" w:rsidRDefault="00A30FA8">
            <w:pPr>
              <w:adjustRightInd w:val="0"/>
              <w:snapToGrid w:val="0"/>
              <w:jc w:val="center"/>
              <w:rPr>
                <w:color w:val="000000"/>
                <w:sz w:val="24"/>
              </w:rPr>
            </w:pPr>
          </w:p>
        </w:tc>
        <w:tc>
          <w:tcPr>
            <w:tcW w:w="2254" w:type="dxa"/>
            <w:vAlign w:val="center"/>
          </w:tcPr>
          <w:p w:rsidR="00A30FA8" w:rsidRDefault="00A30FA8">
            <w:pPr>
              <w:adjustRightInd w:val="0"/>
              <w:snapToGrid w:val="0"/>
              <w:jc w:val="center"/>
              <w:rPr>
                <w:color w:val="000000"/>
                <w:sz w:val="24"/>
              </w:rPr>
            </w:pPr>
          </w:p>
        </w:tc>
        <w:tc>
          <w:tcPr>
            <w:tcW w:w="892" w:type="dxa"/>
            <w:vAlign w:val="center"/>
          </w:tcPr>
          <w:p w:rsidR="00A30FA8" w:rsidRDefault="00A30FA8">
            <w:pPr>
              <w:adjustRightInd w:val="0"/>
              <w:snapToGrid w:val="0"/>
              <w:jc w:val="center"/>
              <w:rPr>
                <w:color w:val="000000"/>
                <w:sz w:val="24"/>
              </w:rPr>
            </w:pPr>
          </w:p>
        </w:tc>
      </w:tr>
    </w:tbl>
    <w:p w:rsidR="00A30FA8" w:rsidRDefault="00A30FA8">
      <w:pPr>
        <w:tabs>
          <w:tab w:val="left" w:pos="1800"/>
          <w:tab w:val="left" w:pos="5580"/>
        </w:tabs>
        <w:jc w:val="left"/>
        <w:rPr>
          <w:color w:val="000000"/>
          <w:sz w:val="24"/>
        </w:rPr>
      </w:pPr>
    </w:p>
    <w:p w:rsidR="00A30FA8" w:rsidRDefault="0019762A">
      <w:pPr>
        <w:tabs>
          <w:tab w:val="left" w:pos="1800"/>
          <w:tab w:val="left" w:pos="5580"/>
        </w:tabs>
        <w:jc w:val="left"/>
        <w:rPr>
          <w:color w:val="000000"/>
          <w:sz w:val="24"/>
        </w:rPr>
      </w:pPr>
      <w:r>
        <w:rPr>
          <w:color w:val="000000"/>
          <w:sz w:val="24"/>
        </w:rPr>
        <w:t>注：</w:t>
      </w:r>
      <w:r>
        <w:rPr>
          <w:rFonts w:hint="eastAsia"/>
          <w:sz w:val="24"/>
        </w:rPr>
        <w:t>“偏离情况”列应</w:t>
      </w:r>
      <w:r>
        <w:rPr>
          <w:color w:val="000000"/>
          <w:sz w:val="24"/>
        </w:rPr>
        <w:t>据实</w:t>
      </w:r>
      <w:r>
        <w:rPr>
          <w:rFonts w:hint="eastAsia"/>
          <w:sz w:val="24"/>
        </w:rPr>
        <w:t>填写“正偏离”或“负偏离”。</w:t>
      </w:r>
    </w:p>
    <w:p w:rsidR="00A30FA8" w:rsidRDefault="00A30FA8">
      <w:pPr>
        <w:spacing w:line="360" w:lineRule="auto"/>
        <w:rPr>
          <w:color w:val="000000"/>
          <w:sz w:val="24"/>
          <w:szCs w:val="20"/>
        </w:rPr>
      </w:pPr>
    </w:p>
    <w:p w:rsidR="00A30FA8" w:rsidRDefault="00A30FA8">
      <w:pPr>
        <w:autoSpaceDE w:val="0"/>
        <w:autoSpaceDN w:val="0"/>
        <w:adjustRightInd w:val="0"/>
        <w:snapToGrid w:val="0"/>
        <w:spacing w:before="25" w:after="25" w:line="360" w:lineRule="auto"/>
        <w:rPr>
          <w:color w:val="000000"/>
          <w:sz w:val="24"/>
          <w:lang w:val="zh-CN"/>
        </w:rPr>
      </w:pPr>
    </w:p>
    <w:p w:rsidR="00A30FA8" w:rsidRDefault="0019762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A30FA8" w:rsidRDefault="0019762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30FA8" w:rsidRDefault="0019762A">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512"/>
      <w:bookmarkEnd w:id="513"/>
      <w:bookmarkEnd w:id="514"/>
      <w:bookmarkEnd w:id="515"/>
      <w:bookmarkEnd w:id="516"/>
      <w:bookmarkEnd w:id="517"/>
      <w:bookmarkEnd w:id="518"/>
      <w:bookmarkEnd w:id="519"/>
      <w:bookmarkEnd w:id="520"/>
      <w:bookmarkEnd w:id="521"/>
      <w:bookmarkEnd w:id="522"/>
      <w:bookmarkEnd w:id="523"/>
      <w:bookmarkEnd w:id="524"/>
      <w:r>
        <w:rPr>
          <w:color w:val="000000"/>
          <w:sz w:val="24"/>
          <w:szCs w:val="20"/>
        </w:rPr>
        <w:t>采购需求偏离表（实质性格式）</w:t>
      </w:r>
    </w:p>
    <w:p w:rsidR="00A30FA8" w:rsidRDefault="0019762A">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A30FA8" w:rsidRDefault="0019762A">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925"/>
        <w:gridCol w:w="2410"/>
        <w:gridCol w:w="2268"/>
        <w:gridCol w:w="1264"/>
        <w:gridCol w:w="1009"/>
      </w:tblGrid>
      <w:tr w:rsidR="00A30FA8">
        <w:trPr>
          <w:trHeight w:val="1053"/>
          <w:jc w:val="center"/>
        </w:trPr>
        <w:tc>
          <w:tcPr>
            <w:tcW w:w="775" w:type="dxa"/>
            <w:vAlign w:val="center"/>
          </w:tcPr>
          <w:p w:rsidR="00A30FA8" w:rsidRDefault="0019762A">
            <w:pPr>
              <w:adjustRightInd w:val="0"/>
              <w:snapToGrid w:val="0"/>
              <w:jc w:val="center"/>
              <w:rPr>
                <w:color w:val="000000"/>
                <w:sz w:val="24"/>
              </w:rPr>
            </w:pPr>
            <w:r>
              <w:rPr>
                <w:color w:val="000000"/>
                <w:sz w:val="24"/>
              </w:rPr>
              <w:t>序号</w:t>
            </w:r>
          </w:p>
        </w:tc>
        <w:tc>
          <w:tcPr>
            <w:tcW w:w="1925" w:type="dxa"/>
            <w:vAlign w:val="center"/>
          </w:tcPr>
          <w:p w:rsidR="00A30FA8" w:rsidRDefault="0019762A">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410" w:type="dxa"/>
            <w:vAlign w:val="center"/>
          </w:tcPr>
          <w:p w:rsidR="00A30FA8" w:rsidRDefault="0019762A">
            <w:pPr>
              <w:adjustRightInd w:val="0"/>
              <w:snapToGrid w:val="0"/>
              <w:jc w:val="center"/>
              <w:rPr>
                <w:color w:val="000000"/>
                <w:sz w:val="24"/>
              </w:rPr>
            </w:pPr>
            <w:r>
              <w:rPr>
                <w:color w:val="000000"/>
                <w:sz w:val="24"/>
              </w:rPr>
              <w:t>招标文件要求</w:t>
            </w:r>
          </w:p>
        </w:tc>
        <w:tc>
          <w:tcPr>
            <w:tcW w:w="2268" w:type="dxa"/>
            <w:vAlign w:val="center"/>
          </w:tcPr>
          <w:p w:rsidR="00A30FA8" w:rsidRDefault="0019762A">
            <w:pPr>
              <w:adjustRightInd w:val="0"/>
              <w:snapToGrid w:val="0"/>
              <w:jc w:val="center"/>
              <w:rPr>
                <w:color w:val="000000"/>
                <w:sz w:val="24"/>
              </w:rPr>
            </w:pPr>
            <w:r>
              <w:rPr>
                <w:color w:val="000000"/>
                <w:sz w:val="24"/>
              </w:rPr>
              <w:t>投标响应内容</w:t>
            </w:r>
          </w:p>
        </w:tc>
        <w:tc>
          <w:tcPr>
            <w:tcW w:w="1264" w:type="dxa"/>
            <w:vAlign w:val="center"/>
          </w:tcPr>
          <w:p w:rsidR="00A30FA8" w:rsidRDefault="0019762A">
            <w:pPr>
              <w:adjustRightInd w:val="0"/>
              <w:snapToGrid w:val="0"/>
              <w:jc w:val="center"/>
              <w:rPr>
                <w:color w:val="000000"/>
                <w:sz w:val="24"/>
              </w:rPr>
            </w:pPr>
            <w:r>
              <w:rPr>
                <w:color w:val="000000"/>
                <w:sz w:val="24"/>
              </w:rPr>
              <w:t>偏离情况</w:t>
            </w:r>
          </w:p>
        </w:tc>
        <w:tc>
          <w:tcPr>
            <w:tcW w:w="1009" w:type="dxa"/>
            <w:vAlign w:val="center"/>
          </w:tcPr>
          <w:p w:rsidR="00A30FA8" w:rsidRDefault="0019762A">
            <w:pPr>
              <w:adjustRightInd w:val="0"/>
              <w:snapToGrid w:val="0"/>
              <w:jc w:val="center"/>
              <w:rPr>
                <w:color w:val="000000"/>
                <w:sz w:val="24"/>
              </w:rPr>
            </w:pPr>
            <w:r>
              <w:rPr>
                <w:color w:val="000000"/>
                <w:sz w:val="24"/>
              </w:rPr>
              <w:t>说明</w:t>
            </w:r>
          </w:p>
        </w:tc>
      </w:tr>
      <w:tr w:rsidR="00A30FA8">
        <w:trPr>
          <w:trHeight w:val="930"/>
          <w:jc w:val="center"/>
        </w:trPr>
        <w:tc>
          <w:tcPr>
            <w:tcW w:w="775" w:type="dxa"/>
            <w:vAlign w:val="center"/>
          </w:tcPr>
          <w:p w:rsidR="00A30FA8" w:rsidRDefault="00A30FA8">
            <w:pPr>
              <w:adjustRightInd w:val="0"/>
              <w:snapToGrid w:val="0"/>
              <w:jc w:val="center"/>
              <w:rPr>
                <w:color w:val="000000"/>
                <w:sz w:val="24"/>
              </w:rPr>
            </w:pPr>
          </w:p>
        </w:tc>
        <w:tc>
          <w:tcPr>
            <w:tcW w:w="1925" w:type="dxa"/>
            <w:vAlign w:val="center"/>
          </w:tcPr>
          <w:p w:rsidR="00A30FA8" w:rsidRDefault="00A30FA8">
            <w:pPr>
              <w:adjustRightInd w:val="0"/>
              <w:snapToGrid w:val="0"/>
              <w:jc w:val="center"/>
              <w:rPr>
                <w:color w:val="000000"/>
                <w:sz w:val="24"/>
              </w:rPr>
            </w:pPr>
          </w:p>
        </w:tc>
        <w:tc>
          <w:tcPr>
            <w:tcW w:w="2410" w:type="dxa"/>
            <w:vAlign w:val="center"/>
          </w:tcPr>
          <w:p w:rsidR="00A30FA8" w:rsidRDefault="00A30FA8">
            <w:pPr>
              <w:adjustRightInd w:val="0"/>
              <w:snapToGrid w:val="0"/>
              <w:jc w:val="center"/>
              <w:rPr>
                <w:color w:val="000000"/>
                <w:sz w:val="24"/>
              </w:rPr>
            </w:pPr>
          </w:p>
        </w:tc>
        <w:tc>
          <w:tcPr>
            <w:tcW w:w="2268" w:type="dxa"/>
            <w:vAlign w:val="center"/>
          </w:tcPr>
          <w:p w:rsidR="00A30FA8" w:rsidRDefault="00A30FA8">
            <w:pPr>
              <w:adjustRightInd w:val="0"/>
              <w:snapToGrid w:val="0"/>
              <w:jc w:val="center"/>
              <w:rPr>
                <w:color w:val="000000"/>
                <w:sz w:val="24"/>
              </w:rPr>
            </w:pPr>
          </w:p>
        </w:tc>
        <w:tc>
          <w:tcPr>
            <w:tcW w:w="1264" w:type="dxa"/>
            <w:vAlign w:val="center"/>
          </w:tcPr>
          <w:p w:rsidR="00A30FA8" w:rsidRDefault="00A30FA8">
            <w:pPr>
              <w:adjustRightInd w:val="0"/>
              <w:snapToGrid w:val="0"/>
              <w:jc w:val="center"/>
              <w:rPr>
                <w:color w:val="000000"/>
                <w:sz w:val="24"/>
              </w:rPr>
            </w:pPr>
          </w:p>
        </w:tc>
        <w:tc>
          <w:tcPr>
            <w:tcW w:w="1009" w:type="dxa"/>
            <w:vAlign w:val="center"/>
          </w:tcPr>
          <w:p w:rsidR="00A30FA8" w:rsidRDefault="00A30FA8">
            <w:pPr>
              <w:adjustRightInd w:val="0"/>
              <w:snapToGrid w:val="0"/>
              <w:jc w:val="center"/>
              <w:rPr>
                <w:color w:val="000000"/>
                <w:sz w:val="24"/>
              </w:rPr>
            </w:pPr>
          </w:p>
        </w:tc>
      </w:tr>
      <w:tr w:rsidR="00A30FA8">
        <w:trPr>
          <w:trHeight w:val="930"/>
          <w:jc w:val="center"/>
        </w:trPr>
        <w:tc>
          <w:tcPr>
            <w:tcW w:w="775" w:type="dxa"/>
            <w:vAlign w:val="center"/>
          </w:tcPr>
          <w:p w:rsidR="00A30FA8" w:rsidRDefault="00A30FA8">
            <w:pPr>
              <w:adjustRightInd w:val="0"/>
              <w:snapToGrid w:val="0"/>
              <w:jc w:val="center"/>
              <w:rPr>
                <w:color w:val="000000"/>
                <w:sz w:val="24"/>
              </w:rPr>
            </w:pPr>
          </w:p>
        </w:tc>
        <w:tc>
          <w:tcPr>
            <w:tcW w:w="1925" w:type="dxa"/>
            <w:vAlign w:val="center"/>
          </w:tcPr>
          <w:p w:rsidR="00A30FA8" w:rsidRDefault="00A30FA8">
            <w:pPr>
              <w:adjustRightInd w:val="0"/>
              <w:snapToGrid w:val="0"/>
              <w:jc w:val="center"/>
              <w:rPr>
                <w:color w:val="000000"/>
                <w:sz w:val="24"/>
              </w:rPr>
            </w:pPr>
          </w:p>
        </w:tc>
        <w:tc>
          <w:tcPr>
            <w:tcW w:w="2410" w:type="dxa"/>
            <w:vAlign w:val="center"/>
          </w:tcPr>
          <w:p w:rsidR="00A30FA8" w:rsidRDefault="00A30FA8">
            <w:pPr>
              <w:adjustRightInd w:val="0"/>
              <w:snapToGrid w:val="0"/>
              <w:jc w:val="center"/>
              <w:rPr>
                <w:color w:val="000000"/>
                <w:sz w:val="24"/>
              </w:rPr>
            </w:pPr>
          </w:p>
        </w:tc>
        <w:tc>
          <w:tcPr>
            <w:tcW w:w="2268" w:type="dxa"/>
            <w:vAlign w:val="center"/>
          </w:tcPr>
          <w:p w:rsidR="00A30FA8" w:rsidRDefault="00A30FA8">
            <w:pPr>
              <w:adjustRightInd w:val="0"/>
              <w:snapToGrid w:val="0"/>
              <w:jc w:val="center"/>
              <w:rPr>
                <w:color w:val="000000"/>
                <w:sz w:val="24"/>
              </w:rPr>
            </w:pPr>
          </w:p>
        </w:tc>
        <w:tc>
          <w:tcPr>
            <w:tcW w:w="1264" w:type="dxa"/>
            <w:vAlign w:val="center"/>
          </w:tcPr>
          <w:p w:rsidR="00A30FA8" w:rsidRDefault="00A30FA8">
            <w:pPr>
              <w:adjustRightInd w:val="0"/>
              <w:snapToGrid w:val="0"/>
              <w:jc w:val="center"/>
              <w:rPr>
                <w:color w:val="000000"/>
                <w:sz w:val="24"/>
              </w:rPr>
            </w:pPr>
          </w:p>
        </w:tc>
        <w:tc>
          <w:tcPr>
            <w:tcW w:w="1009" w:type="dxa"/>
            <w:vAlign w:val="center"/>
          </w:tcPr>
          <w:p w:rsidR="00A30FA8" w:rsidRDefault="00A30FA8">
            <w:pPr>
              <w:adjustRightInd w:val="0"/>
              <w:snapToGrid w:val="0"/>
              <w:jc w:val="center"/>
              <w:rPr>
                <w:color w:val="000000"/>
                <w:sz w:val="24"/>
              </w:rPr>
            </w:pPr>
          </w:p>
        </w:tc>
      </w:tr>
      <w:tr w:rsidR="00A30FA8">
        <w:trPr>
          <w:trHeight w:val="930"/>
          <w:jc w:val="center"/>
        </w:trPr>
        <w:tc>
          <w:tcPr>
            <w:tcW w:w="775" w:type="dxa"/>
            <w:vAlign w:val="center"/>
          </w:tcPr>
          <w:p w:rsidR="00A30FA8" w:rsidRDefault="00A30FA8">
            <w:pPr>
              <w:adjustRightInd w:val="0"/>
              <w:snapToGrid w:val="0"/>
              <w:jc w:val="center"/>
              <w:rPr>
                <w:color w:val="000000"/>
                <w:sz w:val="24"/>
              </w:rPr>
            </w:pPr>
          </w:p>
        </w:tc>
        <w:tc>
          <w:tcPr>
            <w:tcW w:w="1925" w:type="dxa"/>
            <w:vAlign w:val="center"/>
          </w:tcPr>
          <w:p w:rsidR="00A30FA8" w:rsidRDefault="00A30FA8">
            <w:pPr>
              <w:adjustRightInd w:val="0"/>
              <w:snapToGrid w:val="0"/>
              <w:jc w:val="center"/>
              <w:rPr>
                <w:color w:val="000000"/>
                <w:sz w:val="24"/>
              </w:rPr>
            </w:pPr>
          </w:p>
        </w:tc>
        <w:tc>
          <w:tcPr>
            <w:tcW w:w="2410" w:type="dxa"/>
            <w:vAlign w:val="center"/>
          </w:tcPr>
          <w:p w:rsidR="00A30FA8" w:rsidRDefault="00A30FA8">
            <w:pPr>
              <w:adjustRightInd w:val="0"/>
              <w:snapToGrid w:val="0"/>
              <w:jc w:val="center"/>
              <w:rPr>
                <w:color w:val="000000"/>
                <w:sz w:val="24"/>
              </w:rPr>
            </w:pPr>
          </w:p>
        </w:tc>
        <w:tc>
          <w:tcPr>
            <w:tcW w:w="2268" w:type="dxa"/>
            <w:vAlign w:val="center"/>
          </w:tcPr>
          <w:p w:rsidR="00A30FA8" w:rsidRDefault="00A30FA8">
            <w:pPr>
              <w:adjustRightInd w:val="0"/>
              <w:snapToGrid w:val="0"/>
              <w:jc w:val="center"/>
              <w:rPr>
                <w:color w:val="000000"/>
                <w:sz w:val="24"/>
              </w:rPr>
            </w:pPr>
          </w:p>
        </w:tc>
        <w:tc>
          <w:tcPr>
            <w:tcW w:w="1264" w:type="dxa"/>
            <w:vAlign w:val="center"/>
          </w:tcPr>
          <w:p w:rsidR="00A30FA8" w:rsidRDefault="00A30FA8">
            <w:pPr>
              <w:adjustRightInd w:val="0"/>
              <w:snapToGrid w:val="0"/>
              <w:jc w:val="center"/>
              <w:rPr>
                <w:color w:val="000000"/>
                <w:sz w:val="24"/>
              </w:rPr>
            </w:pPr>
          </w:p>
        </w:tc>
        <w:tc>
          <w:tcPr>
            <w:tcW w:w="1009" w:type="dxa"/>
            <w:vAlign w:val="center"/>
          </w:tcPr>
          <w:p w:rsidR="00A30FA8" w:rsidRDefault="00A30FA8">
            <w:pPr>
              <w:adjustRightInd w:val="0"/>
              <w:snapToGrid w:val="0"/>
              <w:jc w:val="center"/>
              <w:rPr>
                <w:color w:val="000000"/>
                <w:sz w:val="24"/>
              </w:rPr>
            </w:pPr>
          </w:p>
        </w:tc>
      </w:tr>
      <w:tr w:rsidR="00A30FA8">
        <w:trPr>
          <w:trHeight w:val="930"/>
          <w:jc w:val="center"/>
        </w:trPr>
        <w:tc>
          <w:tcPr>
            <w:tcW w:w="775" w:type="dxa"/>
            <w:vAlign w:val="center"/>
          </w:tcPr>
          <w:p w:rsidR="00A30FA8" w:rsidRDefault="00A30FA8">
            <w:pPr>
              <w:adjustRightInd w:val="0"/>
              <w:snapToGrid w:val="0"/>
              <w:jc w:val="center"/>
              <w:rPr>
                <w:color w:val="000000"/>
                <w:sz w:val="24"/>
              </w:rPr>
            </w:pPr>
          </w:p>
        </w:tc>
        <w:tc>
          <w:tcPr>
            <w:tcW w:w="1925" w:type="dxa"/>
            <w:vAlign w:val="center"/>
          </w:tcPr>
          <w:p w:rsidR="00A30FA8" w:rsidRDefault="00A30FA8">
            <w:pPr>
              <w:adjustRightInd w:val="0"/>
              <w:snapToGrid w:val="0"/>
              <w:jc w:val="center"/>
              <w:rPr>
                <w:color w:val="000000"/>
                <w:sz w:val="24"/>
              </w:rPr>
            </w:pPr>
          </w:p>
        </w:tc>
        <w:tc>
          <w:tcPr>
            <w:tcW w:w="2410" w:type="dxa"/>
            <w:vAlign w:val="center"/>
          </w:tcPr>
          <w:p w:rsidR="00A30FA8" w:rsidRDefault="00A30FA8">
            <w:pPr>
              <w:adjustRightInd w:val="0"/>
              <w:snapToGrid w:val="0"/>
              <w:jc w:val="center"/>
              <w:rPr>
                <w:color w:val="000000"/>
                <w:sz w:val="24"/>
              </w:rPr>
            </w:pPr>
          </w:p>
        </w:tc>
        <w:tc>
          <w:tcPr>
            <w:tcW w:w="2268" w:type="dxa"/>
            <w:vAlign w:val="center"/>
          </w:tcPr>
          <w:p w:rsidR="00A30FA8" w:rsidRDefault="00A30FA8">
            <w:pPr>
              <w:adjustRightInd w:val="0"/>
              <w:snapToGrid w:val="0"/>
              <w:jc w:val="center"/>
              <w:rPr>
                <w:color w:val="000000"/>
                <w:sz w:val="24"/>
              </w:rPr>
            </w:pPr>
          </w:p>
        </w:tc>
        <w:tc>
          <w:tcPr>
            <w:tcW w:w="1264" w:type="dxa"/>
            <w:vAlign w:val="center"/>
          </w:tcPr>
          <w:p w:rsidR="00A30FA8" w:rsidRDefault="00A30FA8">
            <w:pPr>
              <w:adjustRightInd w:val="0"/>
              <w:snapToGrid w:val="0"/>
              <w:jc w:val="center"/>
              <w:rPr>
                <w:color w:val="000000"/>
                <w:sz w:val="24"/>
              </w:rPr>
            </w:pPr>
          </w:p>
        </w:tc>
        <w:tc>
          <w:tcPr>
            <w:tcW w:w="1009" w:type="dxa"/>
            <w:vAlign w:val="center"/>
          </w:tcPr>
          <w:p w:rsidR="00A30FA8" w:rsidRDefault="00A30FA8">
            <w:pPr>
              <w:adjustRightInd w:val="0"/>
              <w:snapToGrid w:val="0"/>
              <w:jc w:val="center"/>
              <w:rPr>
                <w:color w:val="000000"/>
                <w:sz w:val="24"/>
              </w:rPr>
            </w:pPr>
          </w:p>
        </w:tc>
      </w:tr>
      <w:tr w:rsidR="00A30FA8">
        <w:trPr>
          <w:trHeight w:val="930"/>
          <w:jc w:val="center"/>
        </w:trPr>
        <w:tc>
          <w:tcPr>
            <w:tcW w:w="775" w:type="dxa"/>
            <w:vAlign w:val="center"/>
          </w:tcPr>
          <w:p w:rsidR="00A30FA8" w:rsidRDefault="00A30FA8">
            <w:pPr>
              <w:adjustRightInd w:val="0"/>
              <w:snapToGrid w:val="0"/>
              <w:jc w:val="center"/>
              <w:rPr>
                <w:color w:val="000000"/>
                <w:sz w:val="24"/>
              </w:rPr>
            </w:pPr>
          </w:p>
        </w:tc>
        <w:tc>
          <w:tcPr>
            <w:tcW w:w="1925" w:type="dxa"/>
            <w:vAlign w:val="center"/>
          </w:tcPr>
          <w:p w:rsidR="00A30FA8" w:rsidRDefault="00A30FA8">
            <w:pPr>
              <w:adjustRightInd w:val="0"/>
              <w:snapToGrid w:val="0"/>
              <w:jc w:val="center"/>
              <w:rPr>
                <w:color w:val="000000"/>
                <w:sz w:val="24"/>
              </w:rPr>
            </w:pPr>
          </w:p>
        </w:tc>
        <w:tc>
          <w:tcPr>
            <w:tcW w:w="2410" w:type="dxa"/>
            <w:vAlign w:val="center"/>
          </w:tcPr>
          <w:p w:rsidR="00A30FA8" w:rsidRDefault="00A30FA8">
            <w:pPr>
              <w:adjustRightInd w:val="0"/>
              <w:snapToGrid w:val="0"/>
              <w:jc w:val="center"/>
              <w:rPr>
                <w:color w:val="000000"/>
                <w:sz w:val="24"/>
              </w:rPr>
            </w:pPr>
          </w:p>
        </w:tc>
        <w:tc>
          <w:tcPr>
            <w:tcW w:w="2268" w:type="dxa"/>
            <w:vAlign w:val="center"/>
          </w:tcPr>
          <w:p w:rsidR="00A30FA8" w:rsidRDefault="00A30FA8">
            <w:pPr>
              <w:adjustRightInd w:val="0"/>
              <w:snapToGrid w:val="0"/>
              <w:jc w:val="center"/>
              <w:rPr>
                <w:color w:val="000000"/>
                <w:sz w:val="24"/>
              </w:rPr>
            </w:pPr>
          </w:p>
        </w:tc>
        <w:tc>
          <w:tcPr>
            <w:tcW w:w="1264" w:type="dxa"/>
            <w:vAlign w:val="center"/>
          </w:tcPr>
          <w:p w:rsidR="00A30FA8" w:rsidRDefault="00A30FA8">
            <w:pPr>
              <w:adjustRightInd w:val="0"/>
              <w:snapToGrid w:val="0"/>
              <w:jc w:val="center"/>
              <w:rPr>
                <w:color w:val="000000"/>
                <w:sz w:val="24"/>
              </w:rPr>
            </w:pPr>
          </w:p>
        </w:tc>
        <w:tc>
          <w:tcPr>
            <w:tcW w:w="1009" w:type="dxa"/>
            <w:vAlign w:val="center"/>
          </w:tcPr>
          <w:p w:rsidR="00A30FA8" w:rsidRDefault="00A30FA8">
            <w:pPr>
              <w:adjustRightInd w:val="0"/>
              <w:snapToGrid w:val="0"/>
              <w:jc w:val="center"/>
              <w:rPr>
                <w:color w:val="000000"/>
                <w:sz w:val="24"/>
              </w:rPr>
            </w:pPr>
          </w:p>
        </w:tc>
      </w:tr>
      <w:tr w:rsidR="00A30FA8">
        <w:trPr>
          <w:trHeight w:val="930"/>
          <w:jc w:val="center"/>
        </w:trPr>
        <w:tc>
          <w:tcPr>
            <w:tcW w:w="775" w:type="dxa"/>
            <w:vAlign w:val="center"/>
          </w:tcPr>
          <w:p w:rsidR="00A30FA8" w:rsidRDefault="00A30FA8">
            <w:pPr>
              <w:adjustRightInd w:val="0"/>
              <w:snapToGrid w:val="0"/>
              <w:jc w:val="center"/>
              <w:rPr>
                <w:color w:val="000000"/>
                <w:sz w:val="24"/>
              </w:rPr>
            </w:pPr>
          </w:p>
        </w:tc>
        <w:tc>
          <w:tcPr>
            <w:tcW w:w="1925" w:type="dxa"/>
            <w:vAlign w:val="center"/>
          </w:tcPr>
          <w:p w:rsidR="00A30FA8" w:rsidRDefault="00A30FA8">
            <w:pPr>
              <w:adjustRightInd w:val="0"/>
              <w:snapToGrid w:val="0"/>
              <w:jc w:val="center"/>
              <w:rPr>
                <w:color w:val="000000"/>
                <w:sz w:val="24"/>
              </w:rPr>
            </w:pPr>
          </w:p>
        </w:tc>
        <w:tc>
          <w:tcPr>
            <w:tcW w:w="2410" w:type="dxa"/>
            <w:vAlign w:val="center"/>
          </w:tcPr>
          <w:p w:rsidR="00A30FA8" w:rsidRDefault="00A30FA8">
            <w:pPr>
              <w:adjustRightInd w:val="0"/>
              <w:snapToGrid w:val="0"/>
              <w:jc w:val="center"/>
              <w:rPr>
                <w:color w:val="000000"/>
                <w:sz w:val="24"/>
              </w:rPr>
            </w:pPr>
          </w:p>
        </w:tc>
        <w:tc>
          <w:tcPr>
            <w:tcW w:w="2268" w:type="dxa"/>
            <w:vAlign w:val="center"/>
          </w:tcPr>
          <w:p w:rsidR="00A30FA8" w:rsidRDefault="00A30FA8">
            <w:pPr>
              <w:adjustRightInd w:val="0"/>
              <w:snapToGrid w:val="0"/>
              <w:jc w:val="center"/>
              <w:rPr>
                <w:color w:val="000000"/>
                <w:sz w:val="24"/>
              </w:rPr>
            </w:pPr>
          </w:p>
        </w:tc>
        <w:tc>
          <w:tcPr>
            <w:tcW w:w="1264" w:type="dxa"/>
            <w:vAlign w:val="center"/>
          </w:tcPr>
          <w:p w:rsidR="00A30FA8" w:rsidRDefault="00A30FA8">
            <w:pPr>
              <w:adjustRightInd w:val="0"/>
              <w:snapToGrid w:val="0"/>
              <w:jc w:val="center"/>
              <w:rPr>
                <w:color w:val="000000"/>
                <w:sz w:val="24"/>
              </w:rPr>
            </w:pPr>
          </w:p>
        </w:tc>
        <w:tc>
          <w:tcPr>
            <w:tcW w:w="1009" w:type="dxa"/>
            <w:vAlign w:val="center"/>
          </w:tcPr>
          <w:p w:rsidR="00A30FA8" w:rsidRDefault="00A30FA8">
            <w:pPr>
              <w:adjustRightInd w:val="0"/>
              <w:snapToGrid w:val="0"/>
              <w:jc w:val="center"/>
              <w:rPr>
                <w:color w:val="000000"/>
                <w:sz w:val="24"/>
              </w:rPr>
            </w:pPr>
          </w:p>
        </w:tc>
      </w:tr>
    </w:tbl>
    <w:p w:rsidR="00A30FA8" w:rsidRDefault="00A30FA8">
      <w:pPr>
        <w:tabs>
          <w:tab w:val="left" w:pos="1800"/>
          <w:tab w:val="left" w:pos="5580"/>
        </w:tabs>
        <w:spacing w:line="360" w:lineRule="auto"/>
        <w:ind w:firstLineChars="150" w:firstLine="360"/>
        <w:jc w:val="left"/>
        <w:rPr>
          <w:color w:val="000000"/>
          <w:sz w:val="24"/>
          <w:u w:val="single"/>
        </w:rPr>
      </w:pPr>
    </w:p>
    <w:p w:rsidR="00A30FA8" w:rsidRDefault="00A30FA8">
      <w:pPr>
        <w:tabs>
          <w:tab w:val="left" w:pos="1800"/>
          <w:tab w:val="left" w:pos="5580"/>
        </w:tabs>
        <w:spacing w:line="360" w:lineRule="auto"/>
        <w:ind w:firstLineChars="150" w:firstLine="360"/>
        <w:jc w:val="left"/>
        <w:rPr>
          <w:color w:val="000000"/>
          <w:sz w:val="24"/>
          <w:u w:val="single"/>
        </w:rPr>
      </w:pPr>
    </w:p>
    <w:p w:rsidR="00A30FA8" w:rsidRDefault="0019762A">
      <w:pPr>
        <w:tabs>
          <w:tab w:val="left" w:pos="1800"/>
          <w:tab w:val="left" w:pos="5580"/>
        </w:tabs>
        <w:jc w:val="left"/>
        <w:rPr>
          <w:color w:val="000000"/>
          <w:sz w:val="24"/>
        </w:rPr>
      </w:pPr>
      <w:r>
        <w:rPr>
          <w:color w:val="000000"/>
          <w:sz w:val="24"/>
        </w:rPr>
        <w:t>注：</w:t>
      </w:r>
    </w:p>
    <w:p w:rsidR="00A30FA8" w:rsidRDefault="0019762A">
      <w:pPr>
        <w:tabs>
          <w:tab w:val="left" w:pos="1800"/>
          <w:tab w:val="left" w:pos="5580"/>
        </w:tabs>
        <w:spacing w:line="360" w:lineRule="auto"/>
        <w:jc w:val="left"/>
        <w:rPr>
          <w:color w:val="000000"/>
          <w:sz w:val="24"/>
        </w:rPr>
      </w:pPr>
      <w:r>
        <w:rPr>
          <w:rFonts w:hint="eastAsia"/>
          <w:color w:val="000000"/>
          <w:sz w:val="24"/>
        </w:rPr>
        <w:t xml:space="preserve">1. </w:t>
      </w:r>
      <w:r>
        <w:rPr>
          <w:rFonts w:hint="eastAsia"/>
          <w:color w:val="000000"/>
          <w:sz w:val="24"/>
        </w:rPr>
        <w:t>对招标文件中的所有商务、技术要求，除本表所列明的所有偏离外，均视作供应商已对之理解和响应。此表中若无任何文字说明，内容为空白的，</w:t>
      </w:r>
      <w:r>
        <w:rPr>
          <w:rFonts w:hint="eastAsia"/>
          <w:b/>
          <w:color w:val="000000"/>
          <w:sz w:val="24"/>
        </w:rPr>
        <w:t>投标无效</w:t>
      </w:r>
      <w:r>
        <w:rPr>
          <w:rFonts w:hint="eastAsia"/>
          <w:color w:val="000000"/>
          <w:sz w:val="24"/>
        </w:rPr>
        <w:t>。</w:t>
      </w:r>
    </w:p>
    <w:p w:rsidR="00A30FA8" w:rsidRDefault="0019762A">
      <w:pPr>
        <w:tabs>
          <w:tab w:val="left" w:pos="1800"/>
          <w:tab w:val="left" w:pos="5580"/>
        </w:tabs>
        <w:spacing w:line="360" w:lineRule="auto"/>
        <w:jc w:val="left"/>
        <w:rPr>
          <w:sz w:val="24"/>
        </w:rPr>
      </w:pPr>
      <w:r>
        <w:rPr>
          <w:rFonts w:hint="eastAsia"/>
          <w:color w:val="000000"/>
          <w:sz w:val="24"/>
        </w:rPr>
        <w:t>2.</w:t>
      </w:r>
      <w:r>
        <w:rPr>
          <w:rFonts w:hint="eastAsia"/>
          <w:color w:val="000000"/>
          <w:sz w:val="24"/>
        </w:rPr>
        <w:t>“偏离情况”列应据实填写“无偏离”、“正偏离”或“负偏离”。</w:t>
      </w:r>
    </w:p>
    <w:p w:rsidR="00A30FA8" w:rsidRDefault="00A30FA8">
      <w:pPr>
        <w:tabs>
          <w:tab w:val="left" w:pos="1800"/>
          <w:tab w:val="left" w:pos="5580"/>
        </w:tabs>
        <w:jc w:val="left"/>
        <w:rPr>
          <w:sz w:val="24"/>
        </w:rPr>
      </w:pPr>
    </w:p>
    <w:p w:rsidR="00A30FA8" w:rsidRDefault="00A30FA8">
      <w:pPr>
        <w:tabs>
          <w:tab w:val="left" w:pos="1800"/>
          <w:tab w:val="left" w:pos="5580"/>
        </w:tabs>
        <w:jc w:val="left"/>
        <w:rPr>
          <w:color w:val="000000"/>
          <w:sz w:val="24"/>
        </w:rPr>
      </w:pPr>
    </w:p>
    <w:p w:rsidR="00A30FA8" w:rsidRDefault="00A30FA8">
      <w:pPr>
        <w:rPr>
          <w:color w:val="000000"/>
          <w:sz w:val="24"/>
          <w:szCs w:val="20"/>
        </w:rPr>
      </w:pPr>
    </w:p>
    <w:p w:rsidR="00A30FA8" w:rsidRDefault="00A30FA8">
      <w:pPr>
        <w:autoSpaceDE w:val="0"/>
        <w:autoSpaceDN w:val="0"/>
        <w:adjustRightInd w:val="0"/>
        <w:snapToGrid w:val="0"/>
        <w:spacing w:before="25" w:after="25" w:line="360" w:lineRule="auto"/>
        <w:rPr>
          <w:color w:val="000000"/>
          <w:sz w:val="24"/>
          <w:lang w:val="zh-CN"/>
        </w:rPr>
      </w:pPr>
    </w:p>
    <w:p w:rsidR="00A30FA8" w:rsidRDefault="0019762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A30FA8" w:rsidRDefault="0019762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30FA8" w:rsidRDefault="0019762A">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7  </w:t>
      </w:r>
      <w:r>
        <w:rPr>
          <w:color w:val="000000"/>
          <w:sz w:val="24"/>
          <w:szCs w:val="20"/>
        </w:rPr>
        <w:t>中小企业</w:t>
      </w:r>
      <w:r>
        <w:rPr>
          <w:rFonts w:hint="eastAsia"/>
          <w:sz w:val="24"/>
        </w:rPr>
        <w:t>证明文件</w:t>
      </w:r>
    </w:p>
    <w:p w:rsidR="00A30FA8" w:rsidRDefault="0019762A">
      <w:pPr>
        <w:tabs>
          <w:tab w:val="left" w:pos="5580"/>
        </w:tabs>
        <w:spacing w:line="360" w:lineRule="auto"/>
        <w:rPr>
          <w:sz w:val="24"/>
        </w:rPr>
      </w:pPr>
      <w:r>
        <w:rPr>
          <w:rFonts w:hint="eastAsia"/>
          <w:sz w:val="24"/>
        </w:rPr>
        <w:t>说明：</w:t>
      </w:r>
    </w:p>
    <w:p w:rsidR="00A30FA8" w:rsidRDefault="0019762A">
      <w:pPr>
        <w:pStyle w:val="af2"/>
        <w:spacing w:before="55" w:line="350" w:lineRule="auto"/>
        <w:ind w:left="121" w:right="110"/>
        <w:rPr>
          <w:rFonts w:ascii="Times New Roman" w:hAnsi="Times New Roman"/>
        </w:rPr>
      </w:pPr>
      <w:r>
        <w:rPr>
          <w:rFonts w:ascii="Times New Roman" w:hAnsi="Times New Roman" w:hint="eastAsia"/>
        </w:rPr>
        <w:t>1</w:t>
      </w:r>
      <w:r>
        <w:rPr>
          <w:rFonts w:ascii="Times New Roman" w:hAnsi="Times New Roman" w:hint="eastAsia"/>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A30FA8" w:rsidRDefault="0019762A">
      <w:pPr>
        <w:pStyle w:val="af2"/>
        <w:spacing w:before="41" w:line="338" w:lineRule="auto"/>
        <w:ind w:left="121" w:right="111"/>
        <w:rPr>
          <w:rFonts w:ascii="Times New Roman" w:hAnsi="Times New Roman"/>
        </w:rPr>
      </w:pPr>
      <w:r>
        <w:rPr>
          <w:rFonts w:ascii="Times New Roman" w:hAnsi="Times New Roman" w:hint="eastAsia"/>
        </w:rPr>
        <w:t>2</w:t>
      </w:r>
      <w:r>
        <w:rPr>
          <w:rFonts w:ascii="Times New Roman" w:hAnsi="Times New Roman" w:hint="eastAsia"/>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A30FA8" w:rsidRDefault="0019762A">
      <w:pPr>
        <w:pStyle w:val="af2"/>
        <w:spacing w:before="55" w:line="338" w:lineRule="auto"/>
        <w:ind w:left="121" w:right="113"/>
        <w:rPr>
          <w:rFonts w:ascii="Times New Roman" w:hAnsi="Times New Roman"/>
        </w:rPr>
      </w:pPr>
      <w:r>
        <w:rPr>
          <w:rFonts w:ascii="Times New Roman" w:hAnsi="Times New Roman" w:hint="eastAsia"/>
        </w:rPr>
        <w:t>3</w:t>
      </w:r>
      <w:r>
        <w:rPr>
          <w:rFonts w:ascii="Times New Roman" w:hAnsi="Times New Roman" w:hint="eastAsia"/>
        </w:rPr>
        <w:t>）对于多标的采购项目，投标人应充分、准确地了解所提供货物的制造企业、提供服务的承接企业信息。对相关情况了解不清楚的，不建议填报本声明函。</w:t>
      </w:r>
    </w:p>
    <w:p w:rsidR="00A30FA8" w:rsidRDefault="0019762A">
      <w:pPr>
        <w:pStyle w:val="af2"/>
        <w:spacing w:before="55" w:line="352" w:lineRule="auto"/>
        <w:ind w:left="121" w:right="110"/>
        <w:rPr>
          <w:rFonts w:ascii="Times New Roman" w:hAnsi="Times New Roman"/>
          <w:b/>
          <w:bCs/>
          <w:color w:val="000000"/>
        </w:rPr>
      </w:pPr>
      <w:r>
        <w:rPr>
          <w:rFonts w:ascii="Times New Roman" w:hAnsi="Times New Roman" w:hint="eastAsia"/>
        </w:rPr>
        <w:t>4</w:t>
      </w:r>
      <w:r>
        <w:rPr>
          <w:rFonts w:ascii="Times New Roman" w:hAnsi="Times New Roman" w:hint="eastAsia"/>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rPr>
        <w:t>2011</w:t>
      </w:r>
      <w:r>
        <w:rPr>
          <w:rFonts w:ascii="Times New Roman" w:hAnsi="Times New Roman" w:hint="eastAsia"/>
        </w:rPr>
        <w:t>﹞</w:t>
      </w:r>
      <w:r>
        <w:rPr>
          <w:rFonts w:ascii="Times New Roman" w:hAnsi="Times New Roman" w:hint="eastAsia"/>
        </w:rPr>
        <w:t xml:space="preserve">300 </w:t>
      </w:r>
      <w:r>
        <w:rPr>
          <w:rFonts w:ascii="Times New Roman" w:hAnsi="Times New Roman" w:hint="eastAsia"/>
        </w:rPr>
        <w:t>号）》及本项目文件规定的中小企业划分标准所属行业执行。</w:t>
      </w:r>
      <w:r>
        <w:rPr>
          <w:rFonts w:ascii="Times New Roman" w:hAnsi="Times New Roman"/>
          <w:b/>
          <w:bCs/>
          <w:color w:val="000000"/>
        </w:rPr>
        <w:br w:type="page"/>
      </w:r>
    </w:p>
    <w:p w:rsidR="00A30FA8" w:rsidRDefault="0019762A">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A30FA8" w:rsidRDefault="0019762A">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A30FA8" w:rsidRDefault="0019762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A30FA8" w:rsidRDefault="0019762A">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A30FA8" w:rsidRDefault="00A30FA8">
      <w:pPr>
        <w:spacing w:line="360" w:lineRule="auto"/>
        <w:ind w:firstLine="504"/>
        <w:rPr>
          <w:spacing w:val="6"/>
          <w:sz w:val="24"/>
        </w:rPr>
      </w:pPr>
    </w:p>
    <w:p w:rsidR="00A30FA8" w:rsidRDefault="0019762A">
      <w:pPr>
        <w:spacing w:line="360" w:lineRule="auto"/>
        <w:ind w:firstLine="504"/>
        <w:rPr>
          <w:spacing w:val="6"/>
          <w:sz w:val="24"/>
        </w:rPr>
      </w:pPr>
      <w:r>
        <w:rPr>
          <w:spacing w:val="6"/>
          <w:sz w:val="24"/>
        </w:rPr>
        <w:t>……</w:t>
      </w:r>
    </w:p>
    <w:p w:rsidR="00A30FA8" w:rsidRDefault="0019762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A30FA8" w:rsidRDefault="0019762A">
      <w:pPr>
        <w:spacing w:line="360" w:lineRule="auto"/>
        <w:ind w:firstLine="504"/>
        <w:rPr>
          <w:spacing w:val="6"/>
          <w:sz w:val="24"/>
        </w:rPr>
      </w:pPr>
      <w:r>
        <w:rPr>
          <w:spacing w:val="6"/>
          <w:sz w:val="24"/>
        </w:rPr>
        <w:t>本企业对上述声明内容的真实性负责。如有虚假，将依法承担相应责任。</w:t>
      </w:r>
    </w:p>
    <w:p w:rsidR="00A30FA8" w:rsidRDefault="00A30FA8">
      <w:pPr>
        <w:spacing w:line="360" w:lineRule="auto"/>
        <w:ind w:right="360" w:firstLine="480"/>
        <w:jc w:val="right"/>
        <w:rPr>
          <w:sz w:val="24"/>
        </w:rPr>
      </w:pPr>
    </w:p>
    <w:p w:rsidR="00A30FA8" w:rsidRDefault="0019762A">
      <w:pPr>
        <w:spacing w:line="360" w:lineRule="auto"/>
        <w:ind w:right="360" w:firstLine="480"/>
        <w:jc w:val="right"/>
        <w:rPr>
          <w:sz w:val="24"/>
        </w:rPr>
      </w:pPr>
      <w:r>
        <w:rPr>
          <w:sz w:val="24"/>
        </w:rPr>
        <w:t>企业名称（盖章）：</w:t>
      </w:r>
      <w:r>
        <w:rPr>
          <w:sz w:val="24"/>
        </w:rPr>
        <w:t>________</w:t>
      </w:r>
    </w:p>
    <w:p w:rsidR="00A30FA8" w:rsidRDefault="0019762A">
      <w:pPr>
        <w:spacing w:line="360" w:lineRule="auto"/>
        <w:ind w:right="360" w:firstLine="480"/>
        <w:jc w:val="right"/>
        <w:rPr>
          <w:sz w:val="24"/>
        </w:rPr>
      </w:pPr>
      <w:r>
        <w:rPr>
          <w:sz w:val="24"/>
        </w:rPr>
        <w:t>日期：</w:t>
      </w:r>
      <w:r>
        <w:rPr>
          <w:sz w:val="24"/>
        </w:rPr>
        <w:t>________</w:t>
      </w:r>
    </w:p>
    <w:p w:rsidR="00A30FA8" w:rsidRDefault="00A30FA8">
      <w:pPr>
        <w:spacing w:line="360" w:lineRule="auto"/>
        <w:ind w:right="360" w:firstLine="480"/>
        <w:jc w:val="right"/>
        <w:rPr>
          <w:color w:val="000000"/>
          <w:sz w:val="24"/>
        </w:rPr>
      </w:pPr>
    </w:p>
    <w:p w:rsidR="00A30FA8" w:rsidRDefault="00A30FA8">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A30FA8">
        <w:tc>
          <w:tcPr>
            <w:tcW w:w="8946" w:type="dxa"/>
          </w:tcPr>
          <w:p w:rsidR="00A30FA8" w:rsidRDefault="0019762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A30FA8" w:rsidRDefault="00A30FA8">
      <w:pPr>
        <w:autoSpaceDE w:val="0"/>
        <w:autoSpaceDN w:val="0"/>
        <w:adjustRightInd w:val="0"/>
        <w:ind w:firstLine="420"/>
        <w:jc w:val="left"/>
        <w:rPr>
          <w:sz w:val="24"/>
        </w:rPr>
      </w:pPr>
    </w:p>
    <w:p w:rsidR="00A30FA8" w:rsidRDefault="00A30FA8">
      <w:pPr>
        <w:spacing w:line="360" w:lineRule="auto"/>
        <w:rPr>
          <w:color w:val="000000"/>
          <w:sz w:val="24"/>
        </w:rPr>
      </w:pPr>
    </w:p>
    <w:p w:rsidR="00A30FA8" w:rsidRDefault="0019762A">
      <w:pPr>
        <w:spacing w:beforeLines="100" w:before="240" w:afterLines="100" w:after="240" w:line="360" w:lineRule="auto"/>
        <w:jc w:val="center"/>
        <w:rPr>
          <w:b/>
          <w:color w:val="000000"/>
          <w:sz w:val="36"/>
          <w:szCs w:val="36"/>
        </w:rPr>
      </w:pPr>
      <w:r>
        <w:rPr>
          <w:color w:val="000000"/>
          <w:sz w:val="24"/>
        </w:rPr>
        <w:br w:type="page"/>
      </w:r>
      <w:r>
        <w:rPr>
          <w:rFonts w:hint="eastAsia"/>
          <w:b/>
          <w:bCs/>
          <w:color w:val="000000"/>
          <w:sz w:val="36"/>
          <w:szCs w:val="36"/>
        </w:rPr>
        <w:lastRenderedPageBreak/>
        <w:t>中小企业声明函（货物）格式</w:t>
      </w:r>
    </w:p>
    <w:p w:rsidR="00A30FA8" w:rsidRDefault="0019762A">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A30FA8" w:rsidRDefault="0019762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A30FA8" w:rsidRDefault="0019762A">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A30FA8" w:rsidRDefault="0019762A">
      <w:pPr>
        <w:spacing w:line="360" w:lineRule="auto"/>
        <w:ind w:firstLine="504"/>
        <w:rPr>
          <w:spacing w:val="6"/>
          <w:sz w:val="24"/>
        </w:rPr>
      </w:pPr>
      <w:r>
        <w:rPr>
          <w:spacing w:val="6"/>
          <w:sz w:val="24"/>
        </w:rPr>
        <w:t>……</w:t>
      </w:r>
    </w:p>
    <w:p w:rsidR="00A30FA8" w:rsidRDefault="0019762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A30FA8" w:rsidRDefault="0019762A">
      <w:pPr>
        <w:spacing w:line="360" w:lineRule="auto"/>
        <w:ind w:firstLine="504"/>
        <w:rPr>
          <w:spacing w:val="6"/>
          <w:sz w:val="24"/>
        </w:rPr>
      </w:pPr>
      <w:r>
        <w:rPr>
          <w:spacing w:val="6"/>
          <w:sz w:val="24"/>
        </w:rPr>
        <w:t>本企业对上述声明内容的真实性负责。如有虚假，将依法承担相应责任。</w:t>
      </w:r>
    </w:p>
    <w:p w:rsidR="00A30FA8" w:rsidRDefault="00A30FA8">
      <w:pPr>
        <w:spacing w:line="360" w:lineRule="auto"/>
        <w:ind w:firstLine="504"/>
        <w:rPr>
          <w:spacing w:val="6"/>
          <w:sz w:val="24"/>
        </w:rPr>
      </w:pPr>
    </w:p>
    <w:p w:rsidR="00A30FA8" w:rsidRDefault="0019762A">
      <w:pPr>
        <w:spacing w:line="360" w:lineRule="auto"/>
        <w:ind w:right="360" w:firstLine="480"/>
        <w:jc w:val="right"/>
        <w:rPr>
          <w:color w:val="000000"/>
          <w:sz w:val="24"/>
        </w:rPr>
      </w:pPr>
      <w:r>
        <w:rPr>
          <w:color w:val="000000"/>
          <w:sz w:val="24"/>
        </w:rPr>
        <w:t>企业名称（盖章）：</w:t>
      </w:r>
      <w:r>
        <w:rPr>
          <w:color w:val="000000"/>
          <w:sz w:val="24"/>
        </w:rPr>
        <w:t>________</w:t>
      </w:r>
    </w:p>
    <w:p w:rsidR="00A30FA8" w:rsidRDefault="0019762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A30FA8" w:rsidRDefault="00A30FA8">
      <w:pPr>
        <w:spacing w:line="360" w:lineRule="auto"/>
        <w:ind w:right="360" w:firstLine="480"/>
        <w:jc w:val="right"/>
        <w:rPr>
          <w:color w:val="000000"/>
          <w:sz w:val="24"/>
        </w:rPr>
      </w:pPr>
    </w:p>
    <w:p w:rsidR="00A30FA8" w:rsidRDefault="00A30FA8">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30FA8">
        <w:tc>
          <w:tcPr>
            <w:tcW w:w="8946" w:type="dxa"/>
          </w:tcPr>
          <w:p w:rsidR="00A30FA8" w:rsidRDefault="0019762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A30FA8" w:rsidRDefault="00A30FA8">
      <w:pPr>
        <w:autoSpaceDE w:val="0"/>
        <w:autoSpaceDN w:val="0"/>
        <w:adjustRightInd w:val="0"/>
        <w:ind w:firstLine="420"/>
        <w:jc w:val="left"/>
        <w:rPr>
          <w:sz w:val="24"/>
        </w:rPr>
      </w:pPr>
    </w:p>
    <w:p w:rsidR="00A30FA8" w:rsidRDefault="00A30FA8">
      <w:pPr>
        <w:spacing w:line="360" w:lineRule="auto"/>
        <w:rPr>
          <w:color w:val="000000"/>
          <w:sz w:val="24"/>
        </w:rPr>
      </w:pPr>
    </w:p>
    <w:p w:rsidR="00A30FA8" w:rsidRDefault="00A30FA8">
      <w:pPr>
        <w:spacing w:line="360" w:lineRule="auto"/>
        <w:rPr>
          <w:color w:val="000000"/>
          <w:sz w:val="24"/>
        </w:rPr>
      </w:pPr>
    </w:p>
    <w:p w:rsidR="00A30FA8" w:rsidRDefault="0019762A">
      <w:pPr>
        <w:spacing w:beforeLines="100" w:before="240" w:afterLines="100" w:after="240" w:line="360" w:lineRule="auto"/>
        <w:jc w:val="center"/>
        <w:rPr>
          <w:color w:val="000000"/>
          <w:sz w:val="24"/>
          <w:szCs w:val="20"/>
        </w:rPr>
      </w:pPr>
      <w:r>
        <w:rPr>
          <w:color w:val="000000"/>
          <w:sz w:val="24"/>
        </w:rPr>
        <w:br w:type="page"/>
      </w:r>
    </w:p>
    <w:p w:rsidR="00A30FA8" w:rsidRDefault="0019762A">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p>
    <w:p w:rsidR="00A30FA8" w:rsidRDefault="0019762A">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A30FA8" w:rsidRDefault="0019762A">
      <w:pPr>
        <w:spacing w:line="588" w:lineRule="exact"/>
        <w:ind w:firstLine="482"/>
        <w:rPr>
          <w:b/>
          <w:spacing w:val="6"/>
          <w:sz w:val="24"/>
        </w:rPr>
      </w:pPr>
      <w:r>
        <w:rPr>
          <w:b/>
          <w:sz w:val="24"/>
        </w:rPr>
        <w:t>□</w:t>
      </w:r>
      <w:r>
        <w:rPr>
          <w:b/>
          <w:spacing w:val="6"/>
          <w:sz w:val="24"/>
        </w:rPr>
        <w:t>不属于符合条件的残疾人福利性单位。</w:t>
      </w:r>
    </w:p>
    <w:p w:rsidR="00A30FA8" w:rsidRDefault="0019762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A30FA8" w:rsidRDefault="0019762A">
      <w:pPr>
        <w:spacing w:line="588" w:lineRule="exact"/>
        <w:ind w:firstLineChars="200" w:firstLine="506"/>
        <w:rPr>
          <w:spacing w:val="6"/>
          <w:sz w:val="24"/>
        </w:rPr>
      </w:pPr>
      <w:r>
        <w:rPr>
          <w:b/>
          <w:spacing w:val="6"/>
          <w:sz w:val="24"/>
        </w:rPr>
        <w:t>本单位对上述声明的真实性负责。如有虚假，将依法承担相应责任。</w:t>
      </w:r>
    </w:p>
    <w:p w:rsidR="00A30FA8" w:rsidRDefault="00A30FA8">
      <w:pPr>
        <w:spacing w:line="588" w:lineRule="exact"/>
        <w:ind w:firstLineChars="200" w:firstLine="504"/>
        <w:rPr>
          <w:spacing w:val="6"/>
          <w:sz w:val="24"/>
        </w:rPr>
      </w:pPr>
    </w:p>
    <w:p w:rsidR="00A30FA8" w:rsidRDefault="00A30FA8">
      <w:pPr>
        <w:spacing w:line="588" w:lineRule="exact"/>
        <w:ind w:firstLineChars="200" w:firstLine="504"/>
        <w:rPr>
          <w:spacing w:val="6"/>
          <w:sz w:val="24"/>
        </w:rPr>
      </w:pPr>
    </w:p>
    <w:p w:rsidR="00A30FA8" w:rsidRDefault="0019762A">
      <w:pPr>
        <w:tabs>
          <w:tab w:val="left" w:pos="4860"/>
        </w:tabs>
        <w:spacing w:line="588" w:lineRule="exact"/>
        <w:ind w:right="1560" w:firstLineChars="200" w:firstLine="504"/>
        <w:jc w:val="center"/>
        <w:rPr>
          <w:spacing w:val="6"/>
          <w:sz w:val="24"/>
        </w:rPr>
      </w:pPr>
      <w:r>
        <w:rPr>
          <w:spacing w:val="6"/>
          <w:sz w:val="24"/>
        </w:rPr>
        <w:t>单位名称（盖章）：</w:t>
      </w:r>
    </w:p>
    <w:p w:rsidR="00A30FA8" w:rsidRDefault="0019762A">
      <w:pPr>
        <w:tabs>
          <w:tab w:val="left" w:pos="4860"/>
        </w:tabs>
        <w:spacing w:line="588" w:lineRule="exact"/>
        <w:ind w:right="1560" w:firstLineChars="200" w:firstLine="504"/>
        <w:jc w:val="center"/>
        <w:rPr>
          <w:spacing w:val="6"/>
          <w:sz w:val="24"/>
        </w:rPr>
      </w:pPr>
      <w:r>
        <w:rPr>
          <w:spacing w:val="6"/>
          <w:sz w:val="24"/>
        </w:rPr>
        <w:t>日期：</w:t>
      </w:r>
    </w:p>
    <w:p w:rsidR="00A30FA8" w:rsidRDefault="0019762A">
      <w:pPr>
        <w:spacing w:line="360" w:lineRule="auto"/>
        <w:outlineLvl w:val="2"/>
        <w:rPr>
          <w:color w:val="000000"/>
          <w:sz w:val="24"/>
          <w:szCs w:val="20"/>
        </w:rPr>
      </w:pPr>
      <w:r>
        <w:rPr>
          <w:color w:val="000000"/>
          <w:szCs w:val="20"/>
        </w:rPr>
        <w:br w:type="page"/>
      </w:r>
      <w:r>
        <w:rPr>
          <w:color w:val="000000"/>
          <w:sz w:val="24"/>
          <w:szCs w:val="20"/>
        </w:rPr>
        <w:lastRenderedPageBreak/>
        <w:t xml:space="preserve">8  </w:t>
      </w:r>
      <w:r>
        <w:rPr>
          <w:color w:val="000000"/>
          <w:sz w:val="24"/>
          <w:szCs w:val="20"/>
        </w:rPr>
        <w:t>拟分包情况说明</w:t>
      </w:r>
      <w:r>
        <w:rPr>
          <w:rFonts w:hint="eastAsia"/>
          <w:color w:val="000000"/>
          <w:sz w:val="24"/>
        </w:rPr>
        <w:t>（</w:t>
      </w:r>
      <w:r>
        <w:rPr>
          <w:rFonts w:hint="eastAsia"/>
          <w:sz w:val="24"/>
        </w:rPr>
        <w:t>本项目不适用</w:t>
      </w:r>
      <w:r>
        <w:rPr>
          <w:rFonts w:hint="eastAsia"/>
          <w:color w:val="000000"/>
          <w:sz w:val="24"/>
        </w:rPr>
        <w:t>）</w:t>
      </w:r>
    </w:p>
    <w:p w:rsidR="00A30FA8" w:rsidRDefault="00A30FA8">
      <w:pPr>
        <w:autoSpaceDE w:val="0"/>
        <w:autoSpaceDN w:val="0"/>
        <w:adjustRightInd w:val="0"/>
        <w:jc w:val="center"/>
        <w:rPr>
          <w:color w:val="000000"/>
          <w:sz w:val="30"/>
          <w:szCs w:val="30"/>
        </w:rPr>
      </w:pPr>
    </w:p>
    <w:p w:rsidR="00A30FA8" w:rsidRDefault="0019762A">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A30FA8" w:rsidRDefault="0019762A">
      <w:pPr>
        <w:tabs>
          <w:tab w:val="left" w:pos="5580"/>
        </w:tabs>
        <w:spacing w:line="360" w:lineRule="auto"/>
        <w:rPr>
          <w:color w:val="000000"/>
          <w:sz w:val="24"/>
        </w:rPr>
      </w:pPr>
      <w:r>
        <w:rPr>
          <w:color w:val="000000"/>
          <w:sz w:val="24"/>
        </w:rPr>
        <w:t>致：</w:t>
      </w:r>
      <w:r>
        <w:rPr>
          <w:color w:val="000000"/>
          <w:sz w:val="24"/>
          <w:u w:val="single"/>
        </w:rPr>
        <w:t>（采购人或采购代理机构）</w:t>
      </w:r>
    </w:p>
    <w:p w:rsidR="00A30FA8" w:rsidRDefault="0019762A">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30FA8">
        <w:trPr>
          <w:trHeight w:val="549"/>
          <w:jc w:val="center"/>
        </w:trPr>
        <w:tc>
          <w:tcPr>
            <w:tcW w:w="456" w:type="dxa"/>
            <w:vAlign w:val="center"/>
          </w:tcPr>
          <w:p w:rsidR="00A30FA8" w:rsidRDefault="0019762A">
            <w:pPr>
              <w:pStyle w:val="TableParagraph"/>
              <w:jc w:val="center"/>
              <w:rPr>
                <w:sz w:val="24"/>
              </w:rPr>
            </w:pPr>
            <w:r>
              <w:rPr>
                <w:sz w:val="24"/>
              </w:rPr>
              <w:t>序号</w:t>
            </w:r>
          </w:p>
        </w:tc>
        <w:tc>
          <w:tcPr>
            <w:tcW w:w="1287" w:type="dxa"/>
            <w:vAlign w:val="center"/>
          </w:tcPr>
          <w:p w:rsidR="00A30FA8" w:rsidRDefault="0019762A">
            <w:pPr>
              <w:pStyle w:val="TableParagraph"/>
              <w:jc w:val="center"/>
              <w:rPr>
                <w:sz w:val="24"/>
              </w:rPr>
            </w:pPr>
            <w:r>
              <w:rPr>
                <w:sz w:val="24"/>
              </w:rPr>
              <w:t>分包承担</w:t>
            </w:r>
          </w:p>
          <w:p w:rsidR="00A30FA8" w:rsidRDefault="0019762A">
            <w:pPr>
              <w:pStyle w:val="TableParagraph"/>
              <w:jc w:val="center"/>
              <w:rPr>
                <w:sz w:val="24"/>
              </w:rPr>
            </w:pPr>
            <w:r>
              <w:rPr>
                <w:sz w:val="24"/>
              </w:rPr>
              <w:t>主体名称</w:t>
            </w:r>
          </w:p>
        </w:tc>
        <w:tc>
          <w:tcPr>
            <w:tcW w:w="1513" w:type="dxa"/>
            <w:vAlign w:val="center"/>
          </w:tcPr>
          <w:p w:rsidR="00A30FA8" w:rsidRDefault="0019762A">
            <w:pPr>
              <w:pStyle w:val="TableParagraph"/>
              <w:jc w:val="center"/>
              <w:rPr>
                <w:sz w:val="24"/>
                <w:lang w:eastAsia="zh-CN"/>
              </w:rPr>
            </w:pPr>
            <w:r>
              <w:rPr>
                <w:sz w:val="24"/>
                <w:lang w:eastAsia="zh-CN"/>
              </w:rPr>
              <w:t>分包承担</w:t>
            </w:r>
          </w:p>
          <w:p w:rsidR="00A30FA8" w:rsidRDefault="0019762A">
            <w:pPr>
              <w:pStyle w:val="TableParagraph"/>
              <w:jc w:val="center"/>
              <w:rPr>
                <w:sz w:val="24"/>
                <w:lang w:eastAsia="zh-CN"/>
              </w:rPr>
            </w:pPr>
            <w:r>
              <w:rPr>
                <w:sz w:val="24"/>
                <w:lang w:eastAsia="zh-CN"/>
              </w:rPr>
              <w:t>主体类型</w:t>
            </w:r>
          </w:p>
          <w:p w:rsidR="00A30FA8" w:rsidRDefault="0019762A">
            <w:pPr>
              <w:pStyle w:val="TableParagraph"/>
              <w:jc w:val="center"/>
              <w:rPr>
                <w:sz w:val="24"/>
                <w:lang w:eastAsia="zh-CN"/>
              </w:rPr>
            </w:pPr>
            <w:r>
              <w:rPr>
                <w:rFonts w:hint="eastAsia"/>
                <w:sz w:val="24"/>
                <w:lang w:eastAsia="zh-CN"/>
              </w:rPr>
              <w:t>（勾选）</w:t>
            </w:r>
          </w:p>
        </w:tc>
        <w:tc>
          <w:tcPr>
            <w:tcW w:w="1125" w:type="dxa"/>
            <w:vAlign w:val="center"/>
          </w:tcPr>
          <w:p w:rsidR="00A30FA8" w:rsidRDefault="0019762A">
            <w:pPr>
              <w:pStyle w:val="TableParagraph"/>
              <w:jc w:val="center"/>
              <w:rPr>
                <w:sz w:val="24"/>
              </w:rPr>
            </w:pPr>
            <w:r>
              <w:rPr>
                <w:sz w:val="24"/>
              </w:rPr>
              <w:t>资质等级</w:t>
            </w:r>
          </w:p>
        </w:tc>
        <w:tc>
          <w:tcPr>
            <w:tcW w:w="1561" w:type="dxa"/>
            <w:vAlign w:val="center"/>
          </w:tcPr>
          <w:p w:rsidR="00A30FA8" w:rsidRDefault="0019762A">
            <w:pPr>
              <w:pStyle w:val="TableParagraph"/>
              <w:jc w:val="center"/>
              <w:rPr>
                <w:sz w:val="24"/>
              </w:rPr>
            </w:pPr>
            <w:r>
              <w:rPr>
                <w:sz w:val="24"/>
              </w:rPr>
              <w:t>拟分包</w:t>
            </w:r>
          </w:p>
          <w:p w:rsidR="00A30FA8" w:rsidRDefault="0019762A">
            <w:pPr>
              <w:pStyle w:val="TableParagraph"/>
              <w:jc w:val="center"/>
              <w:rPr>
                <w:sz w:val="24"/>
              </w:rPr>
            </w:pPr>
            <w:r>
              <w:rPr>
                <w:sz w:val="24"/>
              </w:rPr>
              <w:t>合同内容</w:t>
            </w:r>
          </w:p>
        </w:tc>
        <w:tc>
          <w:tcPr>
            <w:tcW w:w="1498" w:type="dxa"/>
            <w:vAlign w:val="center"/>
          </w:tcPr>
          <w:p w:rsidR="00A30FA8" w:rsidRDefault="0019762A">
            <w:pPr>
              <w:pStyle w:val="TableParagraph"/>
              <w:jc w:val="center"/>
              <w:rPr>
                <w:sz w:val="24"/>
                <w:lang w:eastAsia="zh-CN"/>
              </w:rPr>
            </w:pPr>
            <w:r>
              <w:rPr>
                <w:sz w:val="24"/>
                <w:lang w:eastAsia="zh-CN"/>
              </w:rPr>
              <w:t>拟分包</w:t>
            </w:r>
          </w:p>
          <w:p w:rsidR="00A30FA8" w:rsidRDefault="0019762A">
            <w:pPr>
              <w:pStyle w:val="TableParagraph"/>
              <w:jc w:val="center"/>
              <w:rPr>
                <w:sz w:val="24"/>
                <w:lang w:eastAsia="zh-CN"/>
              </w:rPr>
            </w:pPr>
            <w:r>
              <w:rPr>
                <w:sz w:val="24"/>
                <w:lang w:eastAsia="zh-CN"/>
              </w:rPr>
              <w:t>合同金额</w:t>
            </w:r>
          </w:p>
          <w:p w:rsidR="00A30FA8" w:rsidRDefault="0019762A">
            <w:pPr>
              <w:pStyle w:val="TableParagraph"/>
              <w:jc w:val="center"/>
              <w:rPr>
                <w:sz w:val="24"/>
                <w:lang w:eastAsia="zh-CN"/>
              </w:rPr>
            </w:pPr>
            <w:r>
              <w:rPr>
                <w:sz w:val="24"/>
                <w:lang w:eastAsia="zh-CN"/>
              </w:rPr>
              <w:t>（人民币元）</w:t>
            </w:r>
          </w:p>
        </w:tc>
        <w:tc>
          <w:tcPr>
            <w:tcW w:w="1564" w:type="dxa"/>
            <w:vAlign w:val="center"/>
          </w:tcPr>
          <w:p w:rsidR="00A30FA8" w:rsidRDefault="0019762A">
            <w:pPr>
              <w:pStyle w:val="TableParagraph"/>
              <w:jc w:val="center"/>
              <w:rPr>
                <w:sz w:val="24"/>
                <w:lang w:eastAsia="zh-CN"/>
              </w:rPr>
            </w:pPr>
            <w:r>
              <w:rPr>
                <w:rFonts w:hint="eastAsia"/>
                <w:sz w:val="24"/>
                <w:lang w:eastAsia="zh-CN"/>
              </w:rPr>
              <w:t>占合同金额的比例（%）</w:t>
            </w:r>
          </w:p>
        </w:tc>
      </w:tr>
      <w:tr w:rsidR="00A30FA8">
        <w:trPr>
          <w:trHeight w:val="620"/>
          <w:jc w:val="center"/>
        </w:trPr>
        <w:tc>
          <w:tcPr>
            <w:tcW w:w="456" w:type="dxa"/>
            <w:vAlign w:val="center"/>
          </w:tcPr>
          <w:p w:rsidR="00A30FA8" w:rsidRDefault="0019762A">
            <w:pPr>
              <w:pStyle w:val="TableParagraph"/>
              <w:jc w:val="center"/>
              <w:rPr>
                <w:rFonts w:ascii="Times New Roman"/>
                <w:sz w:val="24"/>
              </w:rPr>
            </w:pPr>
            <w:r>
              <w:rPr>
                <w:rFonts w:ascii="Times New Roman"/>
                <w:sz w:val="24"/>
              </w:rPr>
              <w:t>1</w:t>
            </w:r>
          </w:p>
        </w:tc>
        <w:tc>
          <w:tcPr>
            <w:tcW w:w="1287" w:type="dxa"/>
            <w:vAlign w:val="center"/>
          </w:tcPr>
          <w:p w:rsidR="00A30FA8" w:rsidRDefault="00A30FA8">
            <w:pPr>
              <w:pStyle w:val="TableParagraph"/>
              <w:jc w:val="center"/>
              <w:rPr>
                <w:rFonts w:ascii="Times New Roman" w:hAnsi="Times New Roman" w:cs="Times New Roman"/>
                <w:sz w:val="30"/>
              </w:rPr>
            </w:pPr>
          </w:p>
        </w:tc>
        <w:tc>
          <w:tcPr>
            <w:tcW w:w="1513" w:type="dxa"/>
            <w:vAlign w:val="center"/>
          </w:tcPr>
          <w:p w:rsidR="00A30FA8" w:rsidRDefault="0019762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A30FA8" w:rsidRDefault="0019762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vAlign w:val="center"/>
          </w:tcPr>
          <w:p w:rsidR="00A30FA8" w:rsidRDefault="00A30FA8">
            <w:pPr>
              <w:pStyle w:val="TableParagraph"/>
              <w:jc w:val="center"/>
              <w:rPr>
                <w:rFonts w:ascii="Times New Roman"/>
                <w:sz w:val="30"/>
                <w:lang w:eastAsia="zh-CN"/>
              </w:rPr>
            </w:pPr>
          </w:p>
        </w:tc>
        <w:tc>
          <w:tcPr>
            <w:tcW w:w="1561" w:type="dxa"/>
            <w:vAlign w:val="center"/>
          </w:tcPr>
          <w:p w:rsidR="00A30FA8" w:rsidRDefault="00A30FA8">
            <w:pPr>
              <w:pStyle w:val="TableParagraph"/>
              <w:jc w:val="center"/>
              <w:rPr>
                <w:rFonts w:ascii="Times New Roman"/>
                <w:sz w:val="30"/>
                <w:lang w:eastAsia="zh-CN"/>
              </w:rPr>
            </w:pPr>
          </w:p>
        </w:tc>
        <w:tc>
          <w:tcPr>
            <w:tcW w:w="1498" w:type="dxa"/>
            <w:vAlign w:val="center"/>
          </w:tcPr>
          <w:p w:rsidR="00A30FA8" w:rsidRDefault="00A30FA8">
            <w:pPr>
              <w:pStyle w:val="TableParagraph"/>
              <w:jc w:val="center"/>
              <w:rPr>
                <w:rFonts w:ascii="Times New Roman"/>
                <w:sz w:val="30"/>
                <w:lang w:eastAsia="zh-CN"/>
              </w:rPr>
            </w:pPr>
          </w:p>
        </w:tc>
        <w:tc>
          <w:tcPr>
            <w:tcW w:w="1564" w:type="dxa"/>
            <w:vAlign w:val="center"/>
          </w:tcPr>
          <w:p w:rsidR="00A30FA8" w:rsidRDefault="00A30FA8">
            <w:pPr>
              <w:pStyle w:val="TableParagraph"/>
              <w:jc w:val="center"/>
              <w:rPr>
                <w:rFonts w:ascii="Times New Roman"/>
                <w:sz w:val="30"/>
                <w:lang w:eastAsia="zh-CN"/>
              </w:rPr>
            </w:pPr>
          </w:p>
        </w:tc>
      </w:tr>
      <w:tr w:rsidR="00A30FA8">
        <w:trPr>
          <w:trHeight w:val="620"/>
          <w:jc w:val="center"/>
        </w:trPr>
        <w:tc>
          <w:tcPr>
            <w:tcW w:w="456" w:type="dxa"/>
            <w:vAlign w:val="center"/>
          </w:tcPr>
          <w:p w:rsidR="00A30FA8" w:rsidRDefault="0019762A">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rsidR="00A30FA8" w:rsidRDefault="00A30FA8">
            <w:pPr>
              <w:pStyle w:val="TableParagraph"/>
              <w:jc w:val="center"/>
              <w:rPr>
                <w:rFonts w:ascii="Times New Roman"/>
                <w:sz w:val="30"/>
              </w:rPr>
            </w:pPr>
          </w:p>
        </w:tc>
        <w:tc>
          <w:tcPr>
            <w:tcW w:w="1513" w:type="dxa"/>
            <w:vAlign w:val="center"/>
          </w:tcPr>
          <w:p w:rsidR="00A30FA8" w:rsidRDefault="0019762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A30FA8" w:rsidRDefault="0019762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vAlign w:val="center"/>
          </w:tcPr>
          <w:p w:rsidR="00A30FA8" w:rsidRDefault="00A30FA8">
            <w:pPr>
              <w:pStyle w:val="TableParagraph"/>
              <w:jc w:val="center"/>
              <w:rPr>
                <w:rFonts w:ascii="Times New Roman"/>
                <w:sz w:val="30"/>
                <w:lang w:eastAsia="zh-CN"/>
              </w:rPr>
            </w:pPr>
          </w:p>
        </w:tc>
        <w:tc>
          <w:tcPr>
            <w:tcW w:w="1561" w:type="dxa"/>
            <w:vAlign w:val="center"/>
          </w:tcPr>
          <w:p w:rsidR="00A30FA8" w:rsidRDefault="00A30FA8">
            <w:pPr>
              <w:pStyle w:val="TableParagraph"/>
              <w:jc w:val="center"/>
              <w:rPr>
                <w:rFonts w:ascii="Times New Roman"/>
                <w:sz w:val="30"/>
                <w:lang w:eastAsia="zh-CN"/>
              </w:rPr>
            </w:pPr>
          </w:p>
        </w:tc>
        <w:tc>
          <w:tcPr>
            <w:tcW w:w="1498" w:type="dxa"/>
            <w:vAlign w:val="center"/>
          </w:tcPr>
          <w:p w:rsidR="00A30FA8" w:rsidRDefault="00A30FA8">
            <w:pPr>
              <w:pStyle w:val="TableParagraph"/>
              <w:jc w:val="center"/>
              <w:rPr>
                <w:rFonts w:ascii="Times New Roman"/>
                <w:sz w:val="30"/>
                <w:lang w:eastAsia="zh-CN"/>
              </w:rPr>
            </w:pPr>
          </w:p>
        </w:tc>
        <w:tc>
          <w:tcPr>
            <w:tcW w:w="1564" w:type="dxa"/>
            <w:vAlign w:val="center"/>
          </w:tcPr>
          <w:p w:rsidR="00A30FA8" w:rsidRDefault="00A30FA8">
            <w:pPr>
              <w:pStyle w:val="TableParagraph"/>
              <w:jc w:val="center"/>
              <w:rPr>
                <w:rFonts w:ascii="Times New Roman"/>
                <w:sz w:val="30"/>
                <w:lang w:eastAsia="zh-CN"/>
              </w:rPr>
            </w:pPr>
          </w:p>
        </w:tc>
      </w:tr>
      <w:tr w:rsidR="00A30FA8">
        <w:trPr>
          <w:trHeight w:val="620"/>
          <w:jc w:val="center"/>
        </w:trPr>
        <w:tc>
          <w:tcPr>
            <w:tcW w:w="456" w:type="dxa"/>
            <w:vAlign w:val="center"/>
          </w:tcPr>
          <w:p w:rsidR="00A30FA8" w:rsidRDefault="0019762A">
            <w:pPr>
              <w:pStyle w:val="TableParagraph"/>
              <w:jc w:val="center"/>
              <w:rPr>
                <w:rFonts w:ascii="Times New Roman"/>
                <w:sz w:val="24"/>
                <w:lang w:eastAsia="zh-CN"/>
              </w:rPr>
            </w:pPr>
            <w:r>
              <w:rPr>
                <w:rFonts w:ascii="Times New Roman"/>
                <w:sz w:val="24"/>
                <w:lang w:eastAsia="zh-CN"/>
              </w:rPr>
              <w:t>…</w:t>
            </w:r>
          </w:p>
        </w:tc>
        <w:tc>
          <w:tcPr>
            <w:tcW w:w="1287" w:type="dxa"/>
            <w:vAlign w:val="center"/>
          </w:tcPr>
          <w:p w:rsidR="00A30FA8" w:rsidRDefault="00A30FA8">
            <w:pPr>
              <w:pStyle w:val="TableParagraph"/>
              <w:jc w:val="center"/>
              <w:rPr>
                <w:rFonts w:ascii="Times New Roman"/>
                <w:sz w:val="30"/>
              </w:rPr>
            </w:pPr>
          </w:p>
        </w:tc>
        <w:tc>
          <w:tcPr>
            <w:tcW w:w="1513" w:type="dxa"/>
            <w:vAlign w:val="center"/>
          </w:tcPr>
          <w:p w:rsidR="00A30FA8" w:rsidRDefault="00A30FA8">
            <w:pPr>
              <w:pStyle w:val="TableParagraph"/>
              <w:tabs>
                <w:tab w:val="left" w:pos="235"/>
              </w:tabs>
              <w:jc w:val="center"/>
              <w:rPr>
                <w:sz w:val="24"/>
              </w:rPr>
            </w:pPr>
          </w:p>
        </w:tc>
        <w:tc>
          <w:tcPr>
            <w:tcW w:w="1125" w:type="dxa"/>
            <w:vAlign w:val="center"/>
          </w:tcPr>
          <w:p w:rsidR="00A30FA8" w:rsidRDefault="00A30FA8">
            <w:pPr>
              <w:pStyle w:val="TableParagraph"/>
              <w:jc w:val="center"/>
              <w:rPr>
                <w:rFonts w:ascii="Times New Roman"/>
                <w:sz w:val="30"/>
              </w:rPr>
            </w:pPr>
          </w:p>
        </w:tc>
        <w:tc>
          <w:tcPr>
            <w:tcW w:w="1561" w:type="dxa"/>
            <w:vAlign w:val="center"/>
          </w:tcPr>
          <w:p w:rsidR="00A30FA8" w:rsidRDefault="00A30FA8">
            <w:pPr>
              <w:pStyle w:val="TableParagraph"/>
              <w:jc w:val="center"/>
              <w:rPr>
                <w:rFonts w:ascii="Times New Roman"/>
                <w:sz w:val="30"/>
              </w:rPr>
            </w:pPr>
          </w:p>
        </w:tc>
        <w:tc>
          <w:tcPr>
            <w:tcW w:w="1498" w:type="dxa"/>
            <w:vAlign w:val="center"/>
          </w:tcPr>
          <w:p w:rsidR="00A30FA8" w:rsidRDefault="00A30FA8">
            <w:pPr>
              <w:pStyle w:val="TableParagraph"/>
              <w:jc w:val="center"/>
              <w:rPr>
                <w:rFonts w:ascii="Times New Roman"/>
                <w:sz w:val="30"/>
              </w:rPr>
            </w:pPr>
          </w:p>
        </w:tc>
        <w:tc>
          <w:tcPr>
            <w:tcW w:w="1564" w:type="dxa"/>
            <w:vAlign w:val="center"/>
          </w:tcPr>
          <w:p w:rsidR="00A30FA8" w:rsidRDefault="00A30FA8">
            <w:pPr>
              <w:pStyle w:val="TableParagraph"/>
              <w:jc w:val="center"/>
              <w:rPr>
                <w:rFonts w:ascii="Times New Roman"/>
                <w:sz w:val="30"/>
              </w:rPr>
            </w:pPr>
          </w:p>
        </w:tc>
      </w:tr>
      <w:tr w:rsidR="00A30FA8">
        <w:trPr>
          <w:trHeight w:val="620"/>
          <w:jc w:val="center"/>
        </w:trPr>
        <w:tc>
          <w:tcPr>
            <w:tcW w:w="5942" w:type="dxa"/>
            <w:gridSpan w:val="5"/>
            <w:vAlign w:val="center"/>
          </w:tcPr>
          <w:p w:rsidR="00A30FA8" w:rsidRDefault="0019762A">
            <w:pPr>
              <w:pStyle w:val="TableParagraph"/>
              <w:ind w:rightChars="27" w:right="57"/>
              <w:jc w:val="right"/>
              <w:rPr>
                <w:sz w:val="24"/>
                <w:lang w:eastAsia="zh-CN"/>
              </w:rPr>
            </w:pPr>
            <w:r>
              <w:rPr>
                <w:rFonts w:hint="eastAsia"/>
                <w:sz w:val="24"/>
                <w:lang w:eastAsia="zh-CN"/>
              </w:rPr>
              <w:t>合计：</w:t>
            </w:r>
          </w:p>
        </w:tc>
        <w:tc>
          <w:tcPr>
            <w:tcW w:w="1498" w:type="dxa"/>
            <w:vAlign w:val="center"/>
          </w:tcPr>
          <w:p w:rsidR="00A30FA8" w:rsidRDefault="00A30FA8">
            <w:pPr>
              <w:pStyle w:val="TableParagraph"/>
              <w:jc w:val="center"/>
              <w:rPr>
                <w:rFonts w:ascii="Times New Roman"/>
                <w:sz w:val="30"/>
              </w:rPr>
            </w:pPr>
          </w:p>
        </w:tc>
        <w:tc>
          <w:tcPr>
            <w:tcW w:w="1564" w:type="dxa"/>
            <w:vAlign w:val="center"/>
          </w:tcPr>
          <w:p w:rsidR="00A30FA8" w:rsidRDefault="00A30FA8">
            <w:pPr>
              <w:pStyle w:val="TableParagraph"/>
              <w:jc w:val="center"/>
              <w:rPr>
                <w:rFonts w:ascii="Times New Roman"/>
                <w:sz w:val="30"/>
              </w:rPr>
            </w:pPr>
          </w:p>
        </w:tc>
      </w:tr>
    </w:tbl>
    <w:p w:rsidR="00A30FA8" w:rsidRDefault="00A30FA8">
      <w:pPr>
        <w:adjustRightInd w:val="0"/>
        <w:snapToGrid w:val="0"/>
        <w:spacing w:line="360" w:lineRule="auto"/>
        <w:ind w:firstLineChars="200" w:firstLine="480"/>
        <w:jc w:val="left"/>
        <w:rPr>
          <w:sz w:val="24"/>
        </w:rPr>
      </w:pPr>
    </w:p>
    <w:p w:rsidR="00A30FA8" w:rsidRDefault="0019762A">
      <w:pPr>
        <w:adjustRightInd w:val="0"/>
        <w:snapToGrid w:val="0"/>
        <w:spacing w:line="360" w:lineRule="auto"/>
        <w:jc w:val="left"/>
        <w:rPr>
          <w:sz w:val="24"/>
        </w:rPr>
      </w:pPr>
      <w:r>
        <w:rPr>
          <w:sz w:val="24"/>
        </w:rPr>
        <w:t>注：</w:t>
      </w:r>
    </w:p>
    <w:p w:rsidR="00A30FA8" w:rsidRDefault="0019762A">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rFonts w:hint="eastAsia"/>
          <w:sz w:val="24"/>
        </w:rPr>
        <w:t>面</w:t>
      </w:r>
      <w:r>
        <w:rPr>
          <w:sz w:val="24"/>
        </w:rPr>
        <w:t>向中小企业分包时请按照《</w:t>
      </w:r>
      <w:r>
        <w:rPr>
          <w:color w:val="000000"/>
          <w:sz w:val="24"/>
          <w:szCs w:val="20"/>
        </w:rPr>
        <w:t>拟分包情况说明及分包意向协议</w:t>
      </w:r>
      <w:r>
        <w:rPr>
          <w:sz w:val="24"/>
        </w:rPr>
        <w:t>》（类型一）要求填写。</w:t>
      </w:r>
    </w:p>
    <w:p w:rsidR="00A30FA8" w:rsidRDefault="0019762A">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rsidR="00A30FA8" w:rsidRDefault="00A30FA8">
      <w:pPr>
        <w:adjustRightInd w:val="0"/>
        <w:snapToGrid w:val="0"/>
        <w:spacing w:line="360" w:lineRule="auto"/>
        <w:jc w:val="left"/>
        <w:rPr>
          <w:sz w:val="24"/>
        </w:rPr>
      </w:pPr>
    </w:p>
    <w:p w:rsidR="00A30FA8" w:rsidRDefault="00A30FA8">
      <w:pPr>
        <w:adjustRightInd w:val="0"/>
        <w:snapToGrid w:val="0"/>
        <w:spacing w:line="360" w:lineRule="auto"/>
        <w:jc w:val="left"/>
        <w:rPr>
          <w:sz w:val="24"/>
        </w:rPr>
      </w:pPr>
    </w:p>
    <w:p w:rsidR="00A30FA8" w:rsidRDefault="0019762A">
      <w:pPr>
        <w:adjustRightInd w:val="0"/>
        <w:snapToGrid w:val="0"/>
        <w:spacing w:line="360" w:lineRule="auto"/>
        <w:ind w:firstLineChars="200" w:firstLine="480"/>
        <w:jc w:val="right"/>
        <w:rPr>
          <w:sz w:val="24"/>
        </w:rPr>
      </w:pPr>
      <w:r>
        <w:rPr>
          <w:sz w:val="24"/>
        </w:rPr>
        <w:t>投标人名称（盖章）：</w:t>
      </w:r>
      <w:r>
        <w:rPr>
          <w:sz w:val="24"/>
        </w:rPr>
        <w:t>______</w:t>
      </w:r>
    </w:p>
    <w:p w:rsidR="00A30FA8" w:rsidRDefault="0019762A">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A30FA8" w:rsidRDefault="00A30FA8">
      <w:pPr>
        <w:spacing w:line="360" w:lineRule="auto"/>
        <w:rPr>
          <w:b/>
          <w:color w:val="000000"/>
          <w:sz w:val="24"/>
        </w:rPr>
      </w:pPr>
    </w:p>
    <w:p w:rsidR="00A30FA8" w:rsidRDefault="0019762A">
      <w:pPr>
        <w:spacing w:before="120" w:line="360" w:lineRule="auto"/>
        <w:outlineLvl w:val="2"/>
        <w:rPr>
          <w:sz w:val="24"/>
          <w:szCs w:val="20"/>
        </w:rPr>
      </w:pPr>
      <w:r>
        <w:rPr>
          <w:color w:val="000000"/>
          <w:sz w:val="24"/>
          <w:szCs w:val="20"/>
        </w:rPr>
        <w:br w:type="page"/>
      </w:r>
    </w:p>
    <w:p w:rsidR="00A30FA8" w:rsidRDefault="0019762A">
      <w:pPr>
        <w:spacing w:before="120" w:line="360" w:lineRule="auto"/>
        <w:outlineLvl w:val="2"/>
        <w:rPr>
          <w:color w:val="000000"/>
          <w:sz w:val="24"/>
          <w:szCs w:val="20"/>
        </w:rPr>
      </w:pPr>
      <w:r>
        <w:rPr>
          <w:sz w:val="24"/>
          <w:szCs w:val="20"/>
        </w:rPr>
        <w:lastRenderedPageBreak/>
        <w:t xml:space="preserve">9  </w:t>
      </w:r>
      <w:r>
        <w:rPr>
          <w:color w:val="000000"/>
          <w:sz w:val="24"/>
          <w:szCs w:val="20"/>
        </w:rPr>
        <w:t>招标文件要求提供或投标人认为应附的其他材料</w:t>
      </w:r>
    </w:p>
    <w:p w:rsidR="00A30FA8" w:rsidRDefault="0019762A">
      <w:pPr>
        <w:widowControl/>
        <w:jc w:val="left"/>
        <w:rPr>
          <w:b/>
          <w:sz w:val="24"/>
        </w:rPr>
      </w:pPr>
      <w:r>
        <w:rPr>
          <w:rFonts w:ascii="宋体" w:hAnsi="宋体" w:cs="宋体" w:hint="eastAsia"/>
          <w:color w:val="000000"/>
          <w:kern w:val="0"/>
          <w:sz w:val="24"/>
        </w:rPr>
        <w:t>采购需求中★项的相关证明材料应在此提供。</w:t>
      </w:r>
    </w:p>
    <w:p w:rsidR="00A30FA8" w:rsidRDefault="00A30FA8">
      <w:pPr>
        <w:spacing w:before="120" w:line="360" w:lineRule="auto"/>
        <w:outlineLvl w:val="2"/>
        <w:rPr>
          <w:b/>
          <w:sz w:val="36"/>
          <w:szCs w:val="36"/>
        </w:rPr>
      </w:pPr>
    </w:p>
    <w:sectPr w:rsidR="00A30FA8">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252" w:rsidRDefault="00520252">
      <w:r>
        <w:separator/>
      </w:r>
    </w:p>
  </w:endnote>
  <w:endnote w:type="continuationSeparator" w:id="0">
    <w:p w:rsidR="00520252" w:rsidRDefault="00520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ˎ̥">
    <w:altName w:val="宋体"/>
    <w:charset w:val="00"/>
    <w:family w:val="auto"/>
    <w:pitch w:val="default"/>
    <w:sig w:usb0="00000000" w:usb1="00000000" w:usb2="00000000" w:usb3="00000000" w:csb0="00040001" w:csb1="00000000"/>
  </w:font>
  <w:font w:name="Arial Unicode MS">
    <w:panose1 w:val="020B0604020202020204"/>
    <w:charset w:val="86"/>
    <w:family w:val="auto"/>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PingFang SC Regular">
    <w:altName w:val="宋体"/>
    <w:charset w:val="86"/>
    <w:family w:val="roman"/>
    <w:pitch w:val="default"/>
    <w:sig w:usb0="00000000" w:usb1="00000000" w:usb2="00000000" w:usb3="00000000" w:csb0="00160000" w:csb1="00000000"/>
  </w:font>
  <w:font w:name="lucida grande">
    <w:altName w:val="Segoe UI"/>
    <w:charset w:val="00"/>
    <w:family w:val="auto"/>
    <w:pitch w:val="default"/>
    <w:sig w:usb0="00000000" w:usb1="00000000" w:usb2="00000000" w:usb3="00000000" w:csb0="200001BF" w:csb1="4F010000"/>
  </w:font>
  <w:font w:name="Songti SC">
    <w:altName w:val="微软雅黑"/>
    <w:charset w:val="86"/>
    <w:family w:val="auto"/>
    <w:pitch w:val="default"/>
    <w:sig w:usb0="00000000" w:usb1="00000000" w:usb2="00000000" w:usb3="00000000" w:csb0="00160000" w:csb1="00000000"/>
  </w:font>
  <w:font w:name="Times">
    <w:altName w:val="Times New Roman"/>
    <w:panose1 w:val="02020603050405020304"/>
    <w:charset w:val="00"/>
    <w:family w:val="roman"/>
    <w:pitch w:val="default"/>
    <w:sig w:usb0="00000000" w:usb1="00000000"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ESI黑体-GB2312">
    <w:altName w:val="微软雅黑"/>
    <w:charset w:val="86"/>
    <w:family w:val="auto"/>
    <w:pitch w:val="default"/>
    <w:sig w:usb0="00000000" w:usb1="00000000" w:usb2="00000012"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a"/>
      <w:framePr w:wrap="around" w:vAnchor="text" w:hAnchor="margin" w:xAlign="center" w:y="1"/>
      <w:rPr>
        <w:rStyle w:val="aff8"/>
      </w:rPr>
    </w:pPr>
    <w:r>
      <w:fldChar w:fldCharType="begin"/>
    </w:r>
    <w:r>
      <w:rPr>
        <w:rStyle w:val="aff8"/>
      </w:rPr>
      <w:instrText xml:space="preserve">PAGE  </w:instrText>
    </w:r>
    <w:r>
      <w:fldChar w:fldCharType="end"/>
    </w:r>
  </w:p>
  <w:p w:rsidR="009900CC" w:rsidRDefault="009900CC">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a"/>
      <w:framePr w:wrap="around" w:vAnchor="text" w:hAnchor="margin" w:y="1"/>
      <w:ind w:right="360"/>
      <w:rPr>
        <w:rStyle w:val="aff8"/>
      </w:rPr>
    </w:pPr>
  </w:p>
  <w:p w:rsidR="009900CC" w:rsidRDefault="009900CC">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a"/>
      <w:framePr w:wrap="around" w:vAnchor="text" w:hAnchor="margin" w:xAlign="right" w:y="1"/>
      <w:rPr>
        <w:rStyle w:val="aff8"/>
      </w:rPr>
    </w:pPr>
  </w:p>
  <w:p w:rsidR="009900CC" w:rsidRDefault="009900CC">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866117" w:rsidRPr="00866117">
      <w:rPr>
        <w:rFonts w:ascii="Times New Roman"/>
        <w:noProof/>
        <w:lang w:val="zh-CN"/>
      </w:rPr>
      <w:t>24</w:t>
    </w:r>
    <w:r>
      <w:rPr>
        <w:rFonts w:ascii="Times New Roman"/>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9900CC" w:rsidRDefault="009900CC">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
    </w:sdtPr>
    <w:sdtEndPr/>
    <w:sdtContent>
      <w:p w:rsidR="009900CC" w:rsidRDefault="009900CC">
        <w:pPr>
          <w:pStyle w:val="afa"/>
          <w:jc w:val="center"/>
        </w:pPr>
        <w:r>
          <w:fldChar w:fldCharType="begin"/>
        </w:r>
        <w:r>
          <w:instrText>PAGE   \* MERGEFORMAT</w:instrText>
        </w:r>
        <w:r>
          <w:fldChar w:fldCharType="separate"/>
        </w:r>
        <w:r>
          <w:rPr>
            <w:lang w:val="zh-CN"/>
          </w:rPr>
          <w:t>24</w:t>
        </w:r>
        <w:r>
          <w:fldChar w:fldCharType="end"/>
        </w:r>
      </w:p>
    </w:sdtContent>
  </w:sdt>
  <w:p w:rsidR="009900CC" w:rsidRDefault="009900CC">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1500668"/>
    </w:sdtPr>
    <w:sdtEndPr/>
    <w:sdtContent>
      <w:p w:rsidR="009900CC" w:rsidRDefault="009900CC">
        <w:pPr>
          <w:pStyle w:val="afa"/>
          <w:jc w:val="center"/>
        </w:pPr>
        <w:r>
          <w:rPr>
            <w:szCs w:val="18"/>
          </w:rPr>
          <w:fldChar w:fldCharType="begin"/>
        </w:r>
        <w:r>
          <w:rPr>
            <w:szCs w:val="18"/>
          </w:rPr>
          <w:instrText>PAGE   \* MERGEFORMAT</w:instrText>
        </w:r>
        <w:r>
          <w:rPr>
            <w:szCs w:val="18"/>
          </w:rPr>
          <w:fldChar w:fldCharType="separate"/>
        </w:r>
        <w:r w:rsidR="00866117" w:rsidRPr="00866117">
          <w:rPr>
            <w:noProof/>
            <w:szCs w:val="18"/>
            <w:lang w:val="zh-CN"/>
          </w:rPr>
          <w:t>26</w:t>
        </w:r>
        <w:r>
          <w:rPr>
            <w:szCs w:val="18"/>
          </w:rPr>
          <w:fldChar w:fldCharType="end"/>
        </w:r>
      </w:p>
    </w:sdtContent>
  </w:sdt>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a"/>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85420"/>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85420"/>
                      </a:xfrm>
                      <a:prstGeom prst="rect">
                        <a:avLst/>
                      </a:prstGeom>
                      <a:noFill/>
                      <a:ln>
                        <a:noFill/>
                      </a:ln>
                    </wps:spPr>
                    <wps:txbx>
                      <w:txbxContent>
                        <w:p w:rsidR="009900CC" w:rsidRDefault="009900CC">
                          <w:pPr>
                            <w:pStyle w:val="afa"/>
                          </w:pPr>
                          <w:r>
                            <w:fldChar w:fldCharType="begin"/>
                          </w:r>
                          <w:r>
                            <w:instrText xml:space="preserve"> PAGE  \* MERGEFORMAT </w:instrText>
                          </w:r>
                          <w:r>
                            <w:fldChar w:fldCharType="separate"/>
                          </w:r>
                          <w:r w:rsidR="00866117">
                            <w:rPr>
                              <w:noProof/>
                            </w:rPr>
                            <w:t>89</w:t>
                          </w:r>
                          <w: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0;margin-top:0;width:4.55pt;height:14.6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" filled="f" stroked="f">
              <v:textbox style="mso-fit-shape-to-text:t" inset="0,0,0,0">
                <w:txbxContent>
                  <w:p w:rsidR="009900CC" w:rsidRDefault="009900CC">
                    <w:pPr>
                      <w:pStyle w:val="afa"/>
                    </w:pPr>
                    <w:r>
                      <w:fldChar w:fldCharType="begin"/>
                    </w:r>
                    <w:r>
                      <w:instrText xml:space="preserve"> PAGE  \* MERGEFORMAT </w:instrText>
                    </w:r>
                    <w:r>
                      <w:fldChar w:fldCharType="separate"/>
                    </w:r>
                    <w:r w:rsidR="00866117">
                      <w:rPr>
                        <w:noProof/>
                      </w:rPr>
                      <w:t>89</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9900CC" w:rsidRDefault="009900CC">
    <w:pPr>
      <w:pStyle w:val="afa"/>
      <w:ind w:right="360"/>
    </w:pPr>
  </w:p>
  <w:p w:rsidR="009900CC" w:rsidRDefault="009900CC"/>
  <w:p w:rsidR="009900CC" w:rsidRDefault="009900CC"/>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a"/>
    </w:pPr>
  </w:p>
  <w:p w:rsidR="009900CC" w:rsidRDefault="009900CC"/>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9900CC" w:rsidRDefault="009900CC">
    <w:pPr>
      <w:pStyle w:val="afa"/>
      <w:ind w:right="360"/>
    </w:pPr>
  </w:p>
  <w:p w:rsidR="009900CC" w:rsidRDefault="009900CC"/>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252" w:rsidRDefault="00520252">
      <w:r>
        <w:separator/>
      </w:r>
    </w:p>
  </w:footnote>
  <w:footnote w:type="continuationSeparator" w:id="0">
    <w:p w:rsidR="00520252" w:rsidRDefault="005202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c"/>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c"/>
      <w:jc w:val="righ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c"/>
    </w:pPr>
  </w:p>
  <w:p w:rsidR="009900CC" w:rsidRDefault="009900CC"/>
  <w:p w:rsidR="009900CC" w:rsidRDefault="009900CC"/>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c"/>
    </w:pPr>
  </w:p>
  <w:p w:rsidR="009900CC" w:rsidRDefault="009900CC"/>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c"/>
    </w:pPr>
  </w:p>
  <w:p w:rsidR="009900CC" w:rsidRDefault="009900CC"/>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CC" w:rsidRDefault="009900CC">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36F84D"/>
    <w:multiLevelType w:val="singleLevel"/>
    <w:tmpl w:val="8236F84D"/>
    <w:lvl w:ilvl="0">
      <w:start w:val="1"/>
      <w:numFmt w:val="decimal"/>
      <w:suff w:val="nothing"/>
      <w:lvlText w:val="（%1）"/>
      <w:lvlJc w:val="left"/>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29E1B14"/>
    <w:multiLevelType w:val="multilevel"/>
    <w:tmpl w:val="029E1B14"/>
    <w:lvl w:ilvl="0">
      <w:start w:val="1"/>
      <w:numFmt w:val="decimal"/>
      <w:lvlText w:val="%1."/>
      <w:lvlJc w:val="left"/>
      <w:pPr>
        <w:ind w:left="922" w:hanging="440"/>
      </w:pPr>
    </w:lvl>
    <w:lvl w:ilvl="1">
      <w:start w:val="1"/>
      <w:numFmt w:val="chineseCountingThousand"/>
      <w:lvlText w:val="(%2)"/>
      <w:lvlJc w:val="left"/>
      <w:pPr>
        <w:ind w:left="920" w:hanging="440"/>
      </w:pPr>
    </w:lvl>
    <w:lvl w:ilvl="2">
      <w:start w:val="1"/>
      <w:numFmt w:val="lowerRoman"/>
      <w:lvlText w:val="%3."/>
      <w:lvlJc w:val="right"/>
      <w:pPr>
        <w:ind w:left="1802" w:hanging="440"/>
      </w:pPr>
    </w:lvl>
    <w:lvl w:ilvl="3">
      <w:start w:val="1"/>
      <w:numFmt w:val="decimal"/>
      <w:lvlText w:val="%4."/>
      <w:lvlJc w:val="left"/>
      <w:pPr>
        <w:ind w:left="2242" w:hanging="440"/>
      </w:pPr>
    </w:lvl>
    <w:lvl w:ilvl="4">
      <w:start w:val="1"/>
      <w:numFmt w:val="lowerLetter"/>
      <w:lvlText w:val="%5)"/>
      <w:lvlJc w:val="left"/>
      <w:pPr>
        <w:ind w:left="2682" w:hanging="440"/>
      </w:pPr>
    </w:lvl>
    <w:lvl w:ilvl="5">
      <w:start w:val="1"/>
      <w:numFmt w:val="lowerRoman"/>
      <w:lvlText w:val="%6."/>
      <w:lvlJc w:val="right"/>
      <w:pPr>
        <w:ind w:left="3122" w:hanging="440"/>
      </w:pPr>
    </w:lvl>
    <w:lvl w:ilvl="6">
      <w:start w:val="1"/>
      <w:numFmt w:val="decimal"/>
      <w:lvlText w:val="%7."/>
      <w:lvlJc w:val="left"/>
      <w:pPr>
        <w:ind w:left="3562" w:hanging="440"/>
      </w:pPr>
    </w:lvl>
    <w:lvl w:ilvl="7">
      <w:start w:val="1"/>
      <w:numFmt w:val="lowerLetter"/>
      <w:lvlText w:val="%8)"/>
      <w:lvlJc w:val="left"/>
      <w:pPr>
        <w:ind w:left="4002" w:hanging="440"/>
      </w:pPr>
    </w:lvl>
    <w:lvl w:ilvl="8">
      <w:start w:val="1"/>
      <w:numFmt w:val="lowerRoman"/>
      <w:lvlText w:val="%9."/>
      <w:lvlJc w:val="right"/>
      <w:pPr>
        <w:ind w:left="4442" w:hanging="44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0897BF0"/>
    <w:multiLevelType w:val="singleLevel"/>
    <w:tmpl w:val="10897BF0"/>
    <w:lvl w:ilvl="0">
      <w:start w:val="1"/>
      <w:numFmt w:val="chineseCountingThousand"/>
      <w:suff w:val="nothing"/>
      <w:lvlText w:val="（%1）"/>
      <w:lvlJc w:val="left"/>
      <w:pPr>
        <w:ind w:left="0" w:firstLine="0"/>
      </w:pPr>
    </w:lvl>
  </w:abstractNum>
  <w:abstractNum w:abstractNumId="11" w15:restartNumberingAfterBreak="0">
    <w:nsid w:val="16920192"/>
    <w:multiLevelType w:val="multilevel"/>
    <w:tmpl w:val="16920192"/>
    <w:lvl w:ilvl="0">
      <w:start w:val="1"/>
      <w:numFmt w:val="bullet"/>
      <w:lvlText w:val=""/>
      <w:lvlJc w:val="center"/>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2" w15:restartNumberingAfterBreak="0">
    <w:nsid w:val="18221067"/>
    <w:multiLevelType w:val="multilevel"/>
    <w:tmpl w:val="18221067"/>
    <w:lvl w:ilvl="0">
      <w:start w:val="1"/>
      <w:numFmt w:val="bullet"/>
      <w:lvlText w:val=""/>
      <w:lvlJc w:val="left"/>
      <w:pPr>
        <w:tabs>
          <w:tab w:val="left" w:pos="851"/>
        </w:tabs>
        <w:ind w:left="0" w:firstLine="567"/>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3" w15:restartNumberingAfterBreak="0">
    <w:nsid w:val="1C633F50"/>
    <w:multiLevelType w:val="multilevel"/>
    <w:tmpl w:val="1C633F5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1D6729AA"/>
    <w:multiLevelType w:val="multilevel"/>
    <w:tmpl w:val="1D6729AA"/>
    <w:lvl w:ilvl="0">
      <w:start w:val="1"/>
      <w:numFmt w:val="decimal"/>
      <w:lvlText w:val="（%1）"/>
      <w:lvlJc w:val="left"/>
      <w:pPr>
        <w:ind w:left="1080" w:hanging="440"/>
      </w:pPr>
      <w:rPr>
        <w:rFonts w:hint="default"/>
        <w:sz w:val="24"/>
        <w:szCs w:val="24"/>
        <w:lang w:val="en-US"/>
      </w:rPr>
    </w:lvl>
    <w:lvl w:ilvl="1">
      <w:start w:val="2"/>
      <w:numFmt w:val="decimalEnclosedCircle"/>
      <w:lvlText w:val="%2"/>
      <w:lvlJc w:val="left"/>
      <w:pPr>
        <w:ind w:left="1440" w:hanging="360"/>
      </w:pPr>
      <w:rPr>
        <w:rFonts w:hint="default"/>
      </w:rPr>
    </w:lvl>
    <w:lvl w:ilvl="2">
      <w:start w:val="1"/>
      <w:numFmt w:val="lowerRoman"/>
      <w:lvlText w:val="%3."/>
      <w:lvlJc w:val="right"/>
      <w:pPr>
        <w:ind w:left="1960" w:hanging="440"/>
      </w:pPr>
    </w:lvl>
    <w:lvl w:ilvl="3">
      <w:start w:val="1"/>
      <w:numFmt w:val="decimal"/>
      <w:lvlText w:val="%4."/>
      <w:lvlJc w:val="left"/>
      <w:pPr>
        <w:ind w:left="2400" w:hanging="440"/>
      </w:pPr>
    </w:lvl>
    <w:lvl w:ilvl="4">
      <w:start w:val="1"/>
      <w:numFmt w:val="lowerLetter"/>
      <w:lvlText w:val="%5)"/>
      <w:lvlJc w:val="left"/>
      <w:pPr>
        <w:ind w:left="2840" w:hanging="440"/>
      </w:pPr>
    </w:lvl>
    <w:lvl w:ilvl="5">
      <w:start w:val="1"/>
      <w:numFmt w:val="lowerRoman"/>
      <w:lvlText w:val="%6."/>
      <w:lvlJc w:val="right"/>
      <w:pPr>
        <w:ind w:left="3280" w:hanging="440"/>
      </w:pPr>
    </w:lvl>
    <w:lvl w:ilvl="6">
      <w:start w:val="1"/>
      <w:numFmt w:val="decimal"/>
      <w:lvlText w:val="%7."/>
      <w:lvlJc w:val="left"/>
      <w:pPr>
        <w:ind w:left="3720" w:hanging="440"/>
      </w:pPr>
    </w:lvl>
    <w:lvl w:ilvl="7">
      <w:start w:val="1"/>
      <w:numFmt w:val="lowerLetter"/>
      <w:lvlText w:val="%8)"/>
      <w:lvlJc w:val="left"/>
      <w:pPr>
        <w:ind w:left="4160" w:hanging="440"/>
      </w:pPr>
    </w:lvl>
    <w:lvl w:ilvl="8">
      <w:start w:val="1"/>
      <w:numFmt w:val="lowerRoman"/>
      <w:lvlText w:val="%9."/>
      <w:lvlJc w:val="right"/>
      <w:pPr>
        <w:ind w:left="4600" w:hanging="440"/>
      </w:pPr>
    </w:lvl>
  </w:abstractNum>
  <w:abstractNum w:abstractNumId="15" w15:restartNumberingAfterBreak="0">
    <w:nsid w:val="22CC210B"/>
    <w:multiLevelType w:val="multilevel"/>
    <w:tmpl w:val="22CC210B"/>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2729017C"/>
    <w:multiLevelType w:val="multilevel"/>
    <w:tmpl w:val="2729017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15:restartNumberingAfterBreak="0">
    <w:nsid w:val="34781180"/>
    <w:multiLevelType w:val="multilevel"/>
    <w:tmpl w:val="34781180"/>
    <w:lvl w:ilvl="0">
      <w:start w:val="2"/>
      <w:numFmt w:val="chineseCounting"/>
      <w:lvlText w:val="%1、"/>
      <w:lvlJc w:val="left"/>
      <w:pPr>
        <w:ind w:left="902" w:hanging="420"/>
      </w:pPr>
    </w:lvl>
    <w:lvl w:ilvl="1">
      <w:start w:val="1"/>
      <w:numFmt w:val="chineseCountingThousand"/>
      <w:lvlText w:val="%2、"/>
      <w:lvlJc w:val="left"/>
      <w:pPr>
        <w:ind w:left="1322" w:hanging="420"/>
      </w:pPr>
    </w:lvl>
    <w:lvl w:ilvl="2">
      <w:start w:val="1"/>
      <w:numFmt w:val="chineseCountingThousand"/>
      <w:lvlText w:val="(%3)"/>
      <w:lvlJc w:val="lef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9" w15:restartNumberingAfterBreak="0">
    <w:nsid w:val="3A406093"/>
    <w:multiLevelType w:val="multilevel"/>
    <w:tmpl w:val="3A40609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91C79F8"/>
    <w:multiLevelType w:val="multilevel"/>
    <w:tmpl w:val="491C79F8"/>
    <w:lvl w:ilvl="0">
      <w:start w:val="1"/>
      <w:numFmt w:val="decimal"/>
      <w:pStyle w:val="heading3NCDOTBodyTextStarbucksBodyText3ind4"/>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3" w15:restartNumberingAfterBreak="0">
    <w:nsid w:val="4AD16885"/>
    <w:multiLevelType w:val="multilevel"/>
    <w:tmpl w:val="4AD1688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15:restartNumberingAfterBreak="0">
    <w:nsid w:val="4C627DA7"/>
    <w:multiLevelType w:val="multilevel"/>
    <w:tmpl w:val="4C627DA7"/>
    <w:lvl w:ilvl="0">
      <w:start w:val="1"/>
      <w:numFmt w:val="chineseCounting"/>
      <w:suff w:val="space"/>
      <w:lvlText w:val="第%1条"/>
      <w:lvlJc w:val="left"/>
      <w:pPr>
        <w:tabs>
          <w:tab w:val="left" w:pos="1304"/>
        </w:tabs>
        <w:ind w:firstLine="556"/>
      </w:pPr>
      <w:rPr>
        <w:rFonts w:ascii="宋体" w:eastAsia="宋体" w:hAnsi="宋体" w:cs="宋体" w:hint="eastAsia"/>
      </w:rPr>
    </w:lvl>
    <w:lvl w:ilvl="1">
      <w:start w:val="1"/>
      <w:numFmt w:val="chineseCounting"/>
      <w:suff w:val="space"/>
      <w:lvlText w:val="(%2)"/>
      <w:lvlJc w:val="left"/>
      <w:pPr>
        <w:tabs>
          <w:tab w:val="left" w:pos="420"/>
        </w:tabs>
        <w:ind w:firstLine="556"/>
      </w:pPr>
      <w:rPr>
        <w:rFonts w:ascii="宋体" w:eastAsia="宋体" w:hAnsi="宋体" w:cs="宋体" w:hint="eastAsia"/>
      </w:rPr>
    </w:lvl>
    <w:lvl w:ilvl="2">
      <w:start w:val="1"/>
      <w:numFmt w:val="decimal"/>
      <w:suff w:val="space"/>
      <w:lvlText w:val="%3."/>
      <w:lvlJc w:val="left"/>
      <w:pPr>
        <w:tabs>
          <w:tab w:val="left" w:pos="2204"/>
        </w:tabs>
        <w:ind w:left="-346" w:firstLine="556"/>
      </w:pPr>
      <w:rPr>
        <w:rFonts w:ascii="宋体" w:eastAsia="宋体" w:hAnsi="宋体" w:cs="宋体" w:hint="eastAsia"/>
      </w:rPr>
    </w:lvl>
    <w:lvl w:ilvl="3">
      <w:start w:val="1"/>
      <w:numFmt w:val="decimal"/>
      <w:suff w:val="space"/>
      <w:lvlText w:val="(%4)"/>
      <w:lvlJc w:val="left"/>
      <w:pPr>
        <w:tabs>
          <w:tab w:val="left" w:pos="420"/>
        </w:tabs>
        <w:ind w:firstLine="556"/>
      </w:pPr>
      <w:rPr>
        <w:rFonts w:ascii="宋体" w:eastAsia="宋体" w:hAnsi="宋体" w:cs="宋体" w:hint="eastAsia"/>
      </w:rPr>
    </w:lvl>
    <w:lvl w:ilvl="4">
      <w:start w:val="1"/>
      <w:numFmt w:val="decimal"/>
      <w:suff w:val="nothing"/>
      <w:lvlText w:val="%5）"/>
      <w:lvlJc w:val="left"/>
      <w:pPr>
        <w:ind w:firstLine="402"/>
      </w:pPr>
      <w:rPr>
        <w:rFonts w:cs="Times New Roman"/>
      </w:rPr>
    </w:lvl>
    <w:lvl w:ilvl="5">
      <w:start w:val="1"/>
      <w:numFmt w:val="lowerLetter"/>
      <w:suff w:val="nothing"/>
      <w:lvlText w:val="%6．"/>
      <w:lvlJc w:val="left"/>
      <w:pPr>
        <w:ind w:firstLine="402"/>
      </w:pPr>
      <w:rPr>
        <w:rFonts w:cs="Times New Roman"/>
      </w:rPr>
    </w:lvl>
    <w:lvl w:ilvl="6">
      <w:start w:val="1"/>
      <w:numFmt w:val="lowerLetter"/>
      <w:suff w:val="nothing"/>
      <w:lvlText w:val="%7）"/>
      <w:lvlJc w:val="left"/>
      <w:pPr>
        <w:ind w:firstLine="402"/>
      </w:pPr>
      <w:rPr>
        <w:rFonts w:cs="Times New Roman"/>
      </w:rPr>
    </w:lvl>
    <w:lvl w:ilvl="7">
      <w:start w:val="1"/>
      <w:numFmt w:val="lowerRoman"/>
      <w:suff w:val="nothing"/>
      <w:lvlText w:val="%8. "/>
      <w:lvlJc w:val="left"/>
      <w:pPr>
        <w:ind w:firstLine="402"/>
      </w:pPr>
      <w:rPr>
        <w:rFonts w:cs="Times New Roman"/>
      </w:rPr>
    </w:lvl>
    <w:lvl w:ilvl="8">
      <w:start w:val="1"/>
      <w:numFmt w:val="lowerRoman"/>
      <w:suff w:val="nothing"/>
      <w:lvlText w:val="%9）"/>
      <w:lvlJc w:val="left"/>
      <w:pPr>
        <w:ind w:firstLine="402"/>
      </w:pPr>
      <w:rPr>
        <w:rFonts w:cs="Times New Roman"/>
      </w:rPr>
    </w:lvl>
  </w:abstractNum>
  <w:abstractNum w:abstractNumId="25" w15:restartNumberingAfterBreak="0">
    <w:nsid w:val="513F34B6"/>
    <w:multiLevelType w:val="multilevel"/>
    <w:tmpl w:val="513F34B6"/>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26" w15:restartNumberingAfterBreak="0">
    <w:nsid w:val="52164FA5"/>
    <w:multiLevelType w:val="multilevel"/>
    <w:tmpl w:val="52164FA5"/>
    <w:lvl w:ilvl="0">
      <w:start w:val="1"/>
      <w:numFmt w:val="decimal"/>
      <w:lvlText w:val="(%1)"/>
      <w:lvlJc w:val="left"/>
      <w:pPr>
        <w:ind w:left="840" w:hanging="440"/>
      </w:pPr>
      <w:rPr>
        <w:rFonts w:hint="default"/>
      </w:rPr>
    </w:lvl>
    <w:lvl w:ilvl="1">
      <w:start w:val="1"/>
      <w:numFmt w:val="lowerLetter"/>
      <w:lvlText w:val="%2)"/>
      <w:lvlJc w:val="left"/>
      <w:pPr>
        <w:ind w:left="1280" w:hanging="440"/>
      </w:pPr>
    </w:lvl>
    <w:lvl w:ilvl="2">
      <w:start w:val="1"/>
      <w:numFmt w:val="lowerRoman"/>
      <w:lvlText w:val="%3."/>
      <w:lvlJc w:val="right"/>
      <w:pPr>
        <w:ind w:left="1720" w:hanging="440"/>
      </w:pPr>
    </w:lvl>
    <w:lvl w:ilvl="3">
      <w:start w:val="1"/>
      <w:numFmt w:val="decimal"/>
      <w:lvlText w:val="%4."/>
      <w:lvlJc w:val="left"/>
      <w:pPr>
        <w:ind w:left="2160" w:hanging="440"/>
      </w:pPr>
    </w:lvl>
    <w:lvl w:ilvl="4">
      <w:start w:val="1"/>
      <w:numFmt w:val="lowerLetter"/>
      <w:lvlText w:val="%5)"/>
      <w:lvlJc w:val="left"/>
      <w:pPr>
        <w:ind w:left="2600" w:hanging="440"/>
      </w:pPr>
    </w:lvl>
    <w:lvl w:ilvl="5">
      <w:start w:val="1"/>
      <w:numFmt w:val="lowerRoman"/>
      <w:lvlText w:val="%6."/>
      <w:lvlJc w:val="right"/>
      <w:pPr>
        <w:ind w:left="3040" w:hanging="440"/>
      </w:pPr>
    </w:lvl>
    <w:lvl w:ilvl="6">
      <w:start w:val="1"/>
      <w:numFmt w:val="decimal"/>
      <w:lvlText w:val="%7."/>
      <w:lvlJc w:val="left"/>
      <w:pPr>
        <w:ind w:left="3480" w:hanging="440"/>
      </w:pPr>
    </w:lvl>
    <w:lvl w:ilvl="7">
      <w:start w:val="1"/>
      <w:numFmt w:val="lowerLetter"/>
      <w:lvlText w:val="%8)"/>
      <w:lvlJc w:val="left"/>
      <w:pPr>
        <w:ind w:left="3920" w:hanging="440"/>
      </w:pPr>
    </w:lvl>
    <w:lvl w:ilvl="8">
      <w:start w:val="1"/>
      <w:numFmt w:val="lowerRoman"/>
      <w:lvlText w:val="%9."/>
      <w:lvlJc w:val="right"/>
      <w:pPr>
        <w:ind w:left="4360" w:hanging="440"/>
      </w:pPr>
    </w:lvl>
  </w:abstractNum>
  <w:abstractNum w:abstractNumId="27" w15:restartNumberingAfterBreak="0">
    <w:nsid w:val="54661D89"/>
    <w:multiLevelType w:val="multilevel"/>
    <w:tmpl w:val="54661D89"/>
    <w:lvl w:ilvl="0">
      <w:start w:val="1"/>
      <w:numFmt w:val="decimal"/>
      <w:lvlText w:val="%1、"/>
      <w:lvlJc w:val="left"/>
      <w:pPr>
        <w:tabs>
          <w:tab w:val="left" w:pos="707"/>
        </w:tabs>
        <w:ind w:left="-87" w:firstLine="567"/>
      </w:pPr>
    </w:lvl>
    <w:lvl w:ilvl="1">
      <w:start w:val="1"/>
      <w:numFmt w:val="lowerLetter"/>
      <w:lvlText w:val="%2)"/>
      <w:lvlJc w:val="left"/>
      <w:pPr>
        <w:ind w:left="873" w:hanging="480"/>
      </w:pPr>
    </w:lvl>
    <w:lvl w:ilvl="2">
      <w:start w:val="1"/>
      <w:numFmt w:val="lowerRoman"/>
      <w:lvlText w:val="%3."/>
      <w:lvlJc w:val="right"/>
      <w:pPr>
        <w:ind w:left="1353" w:hanging="480"/>
      </w:pPr>
    </w:lvl>
    <w:lvl w:ilvl="3">
      <w:start w:val="1"/>
      <w:numFmt w:val="decimal"/>
      <w:lvlText w:val="%4."/>
      <w:lvlJc w:val="left"/>
      <w:pPr>
        <w:ind w:left="1833" w:hanging="480"/>
      </w:pPr>
    </w:lvl>
    <w:lvl w:ilvl="4">
      <w:start w:val="1"/>
      <w:numFmt w:val="lowerLetter"/>
      <w:lvlText w:val="%5)"/>
      <w:lvlJc w:val="left"/>
      <w:pPr>
        <w:ind w:left="2313" w:hanging="480"/>
      </w:pPr>
    </w:lvl>
    <w:lvl w:ilvl="5">
      <w:start w:val="1"/>
      <w:numFmt w:val="lowerRoman"/>
      <w:lvlText w:val="%6."/>
      <w:lvlJc w:val="right"/>
      <w:pPr>
        <w:ind w:left="2793" w:hanging="480"/>
      </w:pPr>
    </w:lvl>
    <w:lvl w:ilvl="6">
      <w:start w:val="1"/>
      <w:numFmt w:val="decimal"/>
      <w:lvlText w:val="%7."/>
      <w:lvlJc w:val="left"/>
      <w:pPr>
        <w:ind w:left="3273" w:hanging="480"/>
      </w:pPr>
    </w:lvl>
    <w:lvl w:ilvl="7">
      <w:start w:val="1"/>
      <w:numFmt w:val="lowerLetter"/>
      <w:lvlText w:val="%8)"/>
      <w:lvlJc w:val="left"/>
      <w:pPr>
        <w:ind w:left="3753" w:hanging="480"/>
      </w:pPr>
    </w:lvl>
    <w:lvl w:ilvl="8">
      <w:start w:val="1"/>
      <w:numFmt w:val="lowerRoman"/>
      <w:lvlText w:val="%9."/>
      <w:lvlJc w:val="right"/>
      <w:pPr>
        <w:ind w:left="4233" w:hanging="480"/>
      </w:pPr>
    </w:lvl>
  </w:abstractNum>
  <w:abstractNum w:abstractNumId="28" w15:restartNumberingAfterBreak="0">
    <w:nsid w:val="56972BB6"/>
    <w:multiLevelType w:val="multilevel"/>
    <w:tmpl w:val="56972BB6"/>
    <w:lvl w:ilvl="0">
      <w:start w:val="1"/>
      <w:numFmt w:val="bullet"/>
      <w:lvlText w:val=""/>
      <w:lvlJc w:val="left"/>
      <w:pPr>
        <w:ind w:left="1080" w:hanging="440"/>
      </w:pPr>
      <w:rPr>
        <w:rFonts w:ascii="Wingdings" w:hAnsi="Wingdings" w:hint="default"/>
      </w:rPr>
    </w:lvl>
    <w:lvl w:ilvl="1">
      <w:start w:val="1"/>
      <w:numFmt w:val="bullet"/>
      <w:lvlText w:val=""/>
      <w:lvlJc w:val="left"/>
      <w:pPr>
        <w:ind w:left="1520" w:hanging="440"/>
      </w:pPr>
      <w:rPr>
        <w:rFonts w:ascii="Wingdings" w:hAnsi="Wingdings" w:hint="default"/>
      </w:rPr>
    </w:lvl>
    <w:lvl w:ilvl="2">
      <w:start w:val="1"/>
      <w:numFmt w:val="bullet"/>
      <w:lvlText w:val=""/>
      <w:lvlJc w:val="left"/>
      <w:pPr>
        <w:ind w:left="1960" w:hanging="440"/>
      </w:pPr>
      <w:rPr>
        <w:rFonts w:ascii="Wingdings" w:hAnsi="Wingdings" w:hint="default"/>
      </w:rPr>
    </w:lvl>
    <w:lvl w:ilvl="3">
      <w:start w:val="1"/>
      <w:numFmt w:val="bullet"/>
      <w:lvlText w:val=""/>
      <w:lvlJc w:val="left"/>
      <w:pPr>
        <w:ind w:left="2400" w:hanging="440"/>
      </w:pPr>
      <w:rPr>
        <w:rFonts w:ascii="Wingdings" w:hAnsi="Wingdings" w:hint="default"/>
      </w:rPr>
    </w:lvl>
    <w:lvl w:ilvl="4">
      <w:start w:val="1"/>
      <w:numFmt w:val="bullet"/>
      <w:lvlText w:val=""/>
      <w:lvlJc w:val="left"/>
      <w:pPr>
        <w:ind w:left="2840" w:hanging="440"/>
      </w:pPr>
      <w:rPr>
        <w:rFonts w:ascii="Wingdings" w:hAnsi="Wingdings" w:hint="default"/>
      </w:rPr>
    </w:lvl>
    <w:lvl w:ilvl="5">
      <w:start w:val="1"/>
      <w:numFmt w:val="bullet"/>
      <w:lvlText w:val=""/>
      <w:lvlJc w:val="left"/>
      <w:pPr>
        <w:ind w:left="3280" w:hanging="440"/>
      </w:pPr>
      <w:rPr>
        <w:rFonts w:ascii="Wingdings" w:hAnsi="Wingdings" w:hint="default"/>
      </w:rPr>
    </w:lvl>
    <w:lvl w:ilvl="6">
      <w:start w:val="1"/>
      <w:numFmt w:val="bullet"/>
      <w:lvlText w:val=""/>
      <w:lvlJc w:val="left"/>
      <w:pPr>
        <w:ind w:left="3720" w:hanging="440"/>
      </w:pPr>
      <w:rPr>
        <w:rFonts w:ascii="Wingdings" w:hAnsi="Wingdings" w:hint="default"/>
      </w:rPr>
    </w:lvl>
    <w:lvl w:ilvl="7">
      <w:start w:val="1"/>
      <w:numFmt w:val="bullet"/>
      <w:lvlText w:val=""/>
      <w:lvlJc w:val="left"/>
      <w:pPr>
        <w:ind w:left="4160" w:hanging="440"/>
      </w:pPr>
      <w:rPr>
        <w:rFonts w:ascii="Wingdings" w:hAnsi="Wingdings" w:hint="default"/>
      </w:rPr>
    </w:lvl>
    <w:lvl w:ilvl="8">
      <w:start w:val="1"/>
      <w:numFmt w:val="bullet"/>
      <w:lvlText w:val=""/>
      <w:lvlJc w:val="left"/>
      <w:pPr>
        <w:ind w:left="4600" w:hanging="440"/>
      </w:pPr>
      <w:rPr>
        <w:rFonts w:ascii="Wingdings" w:hAnsi="Wingdings" w:hint="default"/>
      </w:rPr>
    </w:lvl>
  </w:abstractNum>
  <w:abstractNum w:abstractNumId="29" w15:restartNumberingAfterBreak="0">
    <w:nsid w:val="5C271749"/>
    <w:multiLevelType w:val="multilevel"/>
    <w:tmpl w:val="5C271749"/>
    <w:lvl w:ilvl="0">
      <w:start w:val="1"/>
      <w:numFmt w:val="bullet"/>
      <w:lvlText w:val=""/>
      <w:lvlJc w:val="left"/>
      <w:pPr>
        <w:ind w:left="860" w:hanging="440"/>
      </w:pPr>
      <w:rPr>
        <w:rFonts w:ascii="Wingdings" w:hAnsi="Wingdings" w:hint="default"/>
      </w:rPr>
    </w:lvl>
    <w:lvl w:ilvl="1">
      <w:start w:val="1"/>
      <w:numFmt w:val="bullet"/>
      <w:lvlText w:val=""/>
      <w:lvlJc w:val="left"/>
      <w:pPr>
        <w:ind w:left="1300" w:hanging="440"/>
      </w:pPr>
      <w:rPr>
        <w:rFonts w:ascii="Wingdings" w:hAnsi="Wingdings" w:hint="default"/>
      </w:rPr>
    </w:lvl>
    <w:lvl w:ilvl="2">
      <w:start w:val="1"/>
      <w:numFmt w:val="bullet"/>
      <w:lvlText w:val=""/>
      <w:lvlJc w:val="left"/>
      <w:pPr>
        <w:ind w:left="1740" w:hanging="440"/>
      </w:pPr>
      <w:rPr>
        <w:rFonts w:ascii="Wingdings" w:hAnsi="Wingdings" w:hint="default"/>
      </w:rPr>
    </w:lvl>
    <w:lvl w:ilvl="3">
      <w:start w:val="1"/>
      <w:numFmt w:val="bullet"/>
      <w:lvlText w:val=""/>
      <w:lvlJc w:val="left"/>
      <w:pPr>
        <w:ind w:left="2180" w:hanging="440"/>
      </w:pPr>
      <w:rPr>
        <w:rFonts w:ascii="Wingdings" w:hAnsi="Wingdings" w:hint="default"/>
      </w:rPr>
    </w:lvl>
    <w:lvl w:ilvl="4">
      <w:start w:val="1"/>
      <w:numFmt w:val="bullet"/>
      <w:lvlText w:val=""/>
      <w:lvlJc w:val="left"/>
      <w:pPr>
        <w:ind w:left="2620" w:hanging="440"/>
      </w:pPr>
      <w:rPr>
        <w:rFonts w:ascii="Wingdings" w:hAnsi="Wingdings" w:hint="default"/>
      </w:rPr>
    </w:lvl>
    <w:lvl w:ilvl="5">
      <w:start w:val="1"/>
      <w:numFmt w:val="bullet"/>
      <w:lvlText w:val=""/>
      <w:lvlJc w:val="left"/>
      <w:pPr>
        <w:ind w:left="3060" w:hanging="440"/>
      </w:pPr>
      <w:rPr>
        <w:rFonts w:ascii="Wingdings" w:hAnsi="Wingdings" w:hint="default"/>
      </w:rPr>
    </w:lvl>
    <w:lvl w:ilvl="6">
      <w:start w:val="1"/>
      <w:numFmt w:val="bullet"/>
      <w:lvlText w:val=""/>
      <w:lvlJc w:val="left"/>
      <w:pPr>
        <w:ind w:left="3500" w:hanging="440"/>
      </w:pPr>
      <w:rPr>
        <w:rFonts w:ascii="Wingdings" w:hAnsi="Wingdings" w:hint="default"/>
      </w:rPr>
    </w:lvl>
    <w:lvl w:ilvl="7">
      <w:start w:val="1"/>
      <w:numFmt w:val="bullet"/>
      <w:lvlText w:val=""/>
      <w:lvlJc w:val="left"/>
      <w:pPr>
        <w:ind w:left="3940" w:hanging="440"/>
      </w:pPr>
      <w:rPr>
        <w:rFonts w:ascii="Wingdings" w:hAnsi="Wingdings" w:hint="default"/>
      </w:rPr>
    </w:lvl>
    <w:lvl w:ilvl="8">
      <w:start w:val="1"/>
      <w:numFmt w:val="bullet"/>
      <w:lvlText w:val=""/>
      <w:lvlJc w:val="left"/>
      <w:pPr>
        <w:ind w:left="4380" w:hanging="440"/>
      </w:pPr>
      <w:rPr>
        <w:rFonts w:ascii="Wingdings" w:hAnsi="Wingdings" w:hint="default"/>
      </w:rPr>
    </w:lvl>
  </w:abstractNum>
  <w:abstractNum w:abstractNumId="30" w15:restartNumberingAfterBreak="0">
    <w:nsid w:val="5D413FE7"/>
    <w:multiLevelType w:val="multilevel"/>
    <w:tmpl w:val="5D413FE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1" w15:restartNumberingAfterBreak="0">
    <w:nsid w:val="612F1D21"/>
    <w:multiLevelType w:val="multilevel"/>
    <w:tmpl w:val="612F1D21"/>
    <w:lvl w:ilvl="0">
      <w:start w:val="1"/>
      <w:numFmt w:val="decimal"/>
      <w:lvlText w:val="(%1)"/>
      <w:lvlJc w:val="left"/>
      <w:pPr>
        <w:ind w:left="840" w:hanging="440"/>
      </w:pPr>
      <w:rPr>
        <w:rFonts w:hint="default"/>
      </w:rPr>
    </w:lvl>
    <w:lvl w:ilvl="1">
      <w:start w:val="1"/>
      <w:numFmt w:val="lowerLetter"/>
      <w:lvlText w:val="%2)"/>
      <w:lvlJc w:val="left"/>
      <w:pPr>
        <w:ind w:left="1280" w:hanging="440"/>
      </w:pPr>
    </w:lvl>
    <w:lvl w:ilvl="2">
      <w:start w:val="1"/>
      <w:numFmt w:val="lowerRoman"/>
      <w:lvlText w:val="%3."/>
      <w:lvlJc w:val="right"/>
      <w:pPr>
        <w:ind w:left="1720" w:hanging="440"/>
      </w:pPr>
    </w:lvl>
    <w:lvl w:ilvl="3">
      <w:start w:val="1"/>
      <w:numFmt w:val="decimal"/>
      <w:lvlText w:val="%4."/>
      <w:lvlJc w:val="left"/>
      <w:pPr>
        <w:ind w:left="2160" w:hanging="440"/>
      </w:pPr>
    </w:lvl>
    <w:lvl w:ilvl="4">
      <w:start w:val="1"/>
      <w:numFmt w:val="lowerLetter"/>
      <w:lvlText w:val="%5)"/>
      <w:lvlJc w:val="left"/>
      <w:pPr>
        <w:ind w:left="2600" w:hanging="440"/>
      </w:pPr>
    </w:lvl>
    <w:lvl w:ilvl="5">
      <w:start w:val="1"/>
      <w:numFmt w:val="lowerRoman"/>
      <w:lvlText w:val="%6."/>
      <w:lvlJc w:val="right"/>
      <w:pPr>
        <w:ind w:left="3040" w:hanging="440"/>
      </w:pPr>
    </w:lvl>
    <w:lvl w:ilvl="6">
      <w:start w:val="1"/>
      <w:numFmt w:val="decimal"/>
      <w:lvlText w:val="%7."/>
      <w:lvlJc w:val="left"/>
      <w:pPr>
        <w:ind w:left="3480" w:hanging="440"/>
      </w:pPr>
    </w:lvl>
    <w:lvl w:ilvl="7">
      <w:start w:val="1"/>
      <w:numFmt w:val="lowerLetter"/>
      <w:lvlText w:val="%8)"/>
      <w:lvlJc w:val="left"/>
      <w:pPr>
        <w:ind w:left="3920" w:hanging="440"/>
      </w:pPr>
    </w:lvl>
    <w:lvl w:ilvl="8">
      <w:start w:val="1"/>
      <w:numFmt w:val="lowerRoman"/>
      <w:lvlText w:val="%9."/>
      <w:lvlJc w:val="right"/>
      <w:pPr>
        <w:ind w:left="4360" w:hanging="440"/>
      </w:pPr>
    </w:lvl>
  </w:abstractNum>
  <w:abstractNum w:abstractNumId="32" w15:restartNumberingAfterBreak="0">
    <w:nsid w:val="6191C56F"/>
    <w:multiLevelType w:val="singleLevel"/>
    <w:tmpl w:val="6191C56F"/>
    <w:lvl w:ilvl="0">
      <w:start w:val="1"/>
      <w:numFmt w:val="lowerLetter"/>
      <w:lvlText w:val="%1)"/>
      <w:lvlJc w:val="left"/>
      <w:pPr>
        <w:ind w:left="840" w:hanging="440"/>
      </w:pPr>
      <w:rPr>
        <w:rFonts w:hint="default"/>
      </w:rPr>
    </w:lvl>
  </w:abstractNum>
  <w:abstractNum w:abstractNumId="33" w15:restartNumberingAfterBreak="0">
    <w:nsid w:val="623562E2"/>
    <w:multiLevelType w:val="multilevel"/>
    <w:tmpl w:val="623562E2"/>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34" w15:restartNumberingAfterBreak="0">
    <w:nsid w:val="64514BFC"/>
    <w:multiLevelType w:val="multilevel"/>
    <w:tmpl w:val="64514BFC"/>
    <w:lvl w:ilvl="0">
      <w:start w:val="1"/>
      <w:numFmt w:val="decimal"/>
      <w:lvlText w:val="(%1)"/>
      <w:lvlJc w:val="left"/>
      <w:pPr>
        <w:ind w:left="840" w:hanging="440"/>
      </w:pPr>
      <w:rPr>
        <w:rFonts w:hint="default"/>
      </w:rPr>
    </w:lvl>
    <w:lvl w:ilvl="1">
      <w:start w:val="1"/>
      <w:numFmt w:val="lowerLetter"/>
      <w:lvlText w:val="%2)"/>
      <w:lvlJc w:val="left"/>
      <w:pPr>
        <w:ind w:left="1280" w:hanging="440"/>
      </w:pPr>
    </w:lvl>
    <w:lvl w:ilvl="2">
      <w:start w:val="1"/>
      <w:numFmt w:val="lowerRoman"/>
      <w:lvlText w:val="%3."/>
      <w:lvlJc w:val="right"/>
      <w:pPr>
        <w:ind w:left="1720" w:hanging="440"/>
      </w:pPr>
    </w:lvl>
    <w:lvl w:ilvl="3">
      <w:start w:val="1"/>
      <w:numFmt w:val="decimal"/>
      <w:lvlText w:val="%4."/>
      <w:lvlJc w:val="left"/>
      <w:pPr>
        <w:ind w:left="2160" w:hanging="440"/>
      </w:pPr>
    </w:lvl>
    <w:lvl w:ilvl="4">
      <w:start w:val="1"/>
      <w:numFmt w:val="lowerLetter"/>
      <w:lvlText w:val="%5)"/>
      <w:lvlJc w:val="left"/>
      <w:pPr>
        <w:ind w:left="2600" w:hanging="440"/>
      </w:pPr>
    </w:lvl>
    <w:lvl w:ilvl="5">
      <w:start w:val="1"/>
      <w:numFmt w:val="lowerRoman"/>
      <w:lvlText w:val="%6."/>
      <w:lvlJc w:val="right"/>
      <w:pPr>
        <w:ind w:left="3040" w:hanging="440"/>
      </w:pPr>
    </w:lvl>
    <w:lvl w:ilvl="6">
      <w:start w:val="1"/>
      <w:numFmt w:val="decimal"/>
      <w:lvlText w:val="%7."/>
      <w:lvlJc w:val="left"/>
      <w:pPr>
        <w:ind w:left="3480" w:hanging="440"/>
      </w:pPr>
    </w:lvl>
    <w:lvl w:ilvl="7">
      <w:start w:val="1"/>
      <w:numFmt w:val="lowerLetter"/>
      <w:lvlText w:val="%8)"/>
      <w:lvlJc w:val="left"/>
      <w:pPr>
        <w:ind w:left="3920" w:hanging="440"/>
      </w:pPr>
    </w:lvl>
    <w:lvl w:ilvl="8">
      <w:start w:val="1"/>
      <w:numFmt w:val="lowerRoman"/>
      <w:lvlText w:val="%9."/>
      <w:lvlJc w:val="right"/>
      <w:pPr>
        <w:ind w:left="4360" w:hanging="440"/>
      </w:pPr>
    </w:lvl>
  </w:abstractNum>
  <w:abstractNum w:abstractNumId="35" w15:restartNumberingAfterBreak="0">
    <w:nsid w:val="652044F9"/>
    <w:multiLevelType w:val="multilevel"/>
    <w:tmpl w:val="652044F9"/>
    <w:lvl w:ilvl="0">
      <w:start w:val="1"/>
      <w:numFmt w:val="decimal"/>
      <w:lvlText w:val="(%1)"/>
      <w:lvlJc w:val="left"/>
      <w:pPr>
        <w:ind w:left="840" w:hanging="440"/>
      </w:pPr>
      <w:rPr>
        <w:rFonts w:hint="default"/>
      </w:rPr>
    </w:lvl>
    <w:lvl w:ilvl="1">
      <w:start w:val="1"/>
      <w:numFmt w:val="lowerLetter"/>
      <w:lvlText w:val="%2)"/>
      <w:lvlJc w:val="left"/>
      <w:pPr>
        <w:ind w:left="1280" w:hanging="440"/>
      </w:pPr>
    </w:lvl>
    <w:lvl w:ilvl="2">
      <w:start w:val="1"/>
      <w:numFmt w:val="lowerRoman"/>
      <w:lvlText w:val="%3."/>
      <w:lvlJc w:val="right"/>
      <w:pPr>
        <w:ind w:left="1720" w:hanging="440"/>
      </w:pPr>
    </w:lvl>
    <w:lvl w:ilvl="3">
      <w:start w:val="1"/>
      <w:numFmt w:val="decimal"/>
      <w:lvlText w:val="%4."/>
      <w:lvlJc w:val="left"/>
      <w:pPr>
        <w:ind w:left="2160" w:hanging="440"/>
      </w:pPr>
    </w:lvl>
    <w:lvl w:ilvl="4">
      <w:start w:val="1"/>
      <w:numFmt w:val="lowerLetter"/>
      <w:lvlText w:val="%5)"/>
      <w:lvlJc w:val="left"/>
      <w:pPr>
        <w:ind w:left="2600" w:hanging="440"/>
      </w:pPr>
    </w:lvl>
    <w:lvl w:ilvl="5">
      <w:start w:val="1"/>
      <w:numFmt w:val="lowerRoman"/>
      <w:lvlText w:val="%6."/>
      <w:lvlJc w:val="right"/>
      <w:pPr>
        <w:ind w:left="3040" w:hanging="440"/>
      </w:pPr>
    </w:lvl>
    <w:lvl w:ilvl="6">
      <w:start w:val="1"/>
      <w:numFmt w:val="decimal"/>
      <w:lvlText w:val="%7."/>
      <w:lvlJc w:val="left"/>
      <w:pPr>
        <w:ind w:left="3480" w:hanging="440"/>
      </w:pPr>
    </w:lvl>
    <w:lvl w:ilvl="7">
      <w:start w:val="1"/>
      <w:numFmt w:val="lowerLetter"/>
      <w:lvlText w:val="%8)"/>
      <w:lvlJc w:val="left"/>
      <w:pPr>
        <w:ind w:left="3920" w:hanging="440"/>
      </w:pPr>
    </w:lvl>
    <w:lvl w:ilvl="8">
      <w:start w:val="1"/>
      <w:numFmt w:val="lowerRoman"/>
      <w:lvlText w:val="%9."/>
      <w:lvlJc w:val="right"/>
      <w:pPr>
        <w:ind w:left="4360" w:hanging="440"/>
      </w:pPr>
    </w:lvl>
  </w:abstractNum>
  <w:abstractNum w:abstractNumId="36" w15:restartNumberingAfterBreak="0">
    <w:nsid w:val="675C13A5"/>
    <w:multiLevelType w:val="multilevel"/>
    <w:tmpl w:val="675C13A5"/>
    <w:lvl w:ilvl="0">
      <w:start w:val="1"/>
      <w:numFmt w:val="decimal"/>
      <w:lvlText w:val="%1、"/>
      <w:lvlJc w:val="left"/>
      <w:pPr>
        <w:tabs>
          <w:tab w:val="left" w:pos="707"/>
        </w:tabs>
        <w:ind w:left="-87" w:firstLine="567"/>
      </w:pPr>
    </w:lvl>
    <w:lvl w:ilvl="1">
      <w:start w:val="1"/>
      <w:numFmt w:val="lowerLetter"/>
      <w:lvlText w:val="%2)"/>
      <w:lvlJc w:val="left"/>
      <w:pPr>
        <w:ind w:left="873" w:hanging="480"/>
      </w:pPr>
    </w:lvl>
    <w:lvl w:ilvl="2">
      <w:start w:val="1"/>
      <w:numFmt w:val="lowerRoman"/>
      <w:lvlText w:val="%3."/>
      <w:lvlJc w:val="right"/>
      <w:pPr>
        <w:ind w:left="1353" w:hanging="480"/>
      </w:pPr>
    </w:lvl>
    <w:lvl w:ilvl="3">
      <w:start w:val="1"/>
      <w:numFmt w:val="decimal"/>
      <w:lvlText w:val="%4."/>
      <w:lvlJc w:val="left"/>
      <w:pPr>
        <w:ind w:left="1833" w:hanging="480"/>
      </w:pPr>
    </w:lvl>
    <w:lvl w:ilvl="4">
      <w:start w:val="1"/>
      <w:numFmt w:val="lowerLetter"/>
      <w:lvlText w:val="%5)"/>
      <w:lvlJc w:val="left"/>
      <w:pPr>
        <w:ind w:left="2313" w:hanging="480"/>
      </w:pPr>
    </w:lvl>
    <w:lvl w:ilvl="5">
      <w:start w:val="1"/>
      <w:numFmt w:val="lowerRoman"/>
      <w:lvlText w:val="%6."/>
      <w:lvlJc w:val="right"/>
      <w:pPr>
        <w:ind w:left="2793" w:hanging="480"/>
      </w:pPr>
    </w:lvl>
    <w:lvl w:ilvl="6">
      <w:start w:val="1"/>
      <w:numFmt w:val="decimal"/>
      <w:lvlText w:val="%7."/>
      <w:lvlJc w:val="left"/>
      <w:pPr>
        <w:ind w:left="3273" w:hanging="480"/>
      </w:pPr>
    </w:lvl>
    <w:lvl w:ilvl="7">
      <w:start w:val="1"/>
      <w:numFmt w:val="lowerLetter"/>
      <w:lvlText w:val="%8)"/>
      <w:lvlJc w:val="left"/>
      <w:pPr>
        <w:ind w:left="3753" w:hanging="480"/>
      </w:pPr>
    </w:lvl>
    <w:lvl w:ilvl="8">
      <w:start w:val="1"/>
      <w:numFmt w:val="lowerRoman"/>
      <w:lvlText w:val="%9."/>
      <w:lvlJc w:val="right"/>
      <w:pPr>
        <w:ind w:left="4233" w:hanging="480"/>
      </w:pPr>
    </w:lvl>
  </w:abstractNum>
  <w:abstractNum w:abstractNumId="37" w15:restartNumberingAfterBreak="0">
    <w:nsid w:val="6ADE08FD"/>
    <w:multiLevelType w:val="multilevel"/>
    <w:tmpl w:val="6ADE08FD"/>
    <w:lvl w:ilvl="0">
      <w:start w:val="1"/>
      <w:numFmt w:val="chineseCounting"/>
      <w:suff w:val="space"/>
      <w:lvlText w:val="第%1条"/>
      <w:lvlJc w:val="left"/>
      <w:pPr>
        <w:tabs>
          <w:tab w:val="left" w:pos="1304"/>
        </w:tabs>
        <w:ind w:left="0" w:firstLine="556"/>
      </w:pPr>
      <w:rPr>
        <w:rFonts w:ascii="宋体" w:eastAsia="宋体" w:hAnsi="宋体" w:cs="宋体" w:hint="eastAsia"/>
      </w:rPr>
    </w:lvl>
    <w:lvl w:ilvl="1">
      <w:start w:val="1"/>
      <w:numFmt w:val="chineseCounting"/>
      <w:suff w:val="space"/>
      <w:lvlText w:val="(%2)"/>
      <w:lvlJc w:val="left"/>
      <w:pPr>
        <w:tabs>
          <w:tab w:val="left" w:pos="420"/>
        </w:tabs>
        <w:ind w:left="0" w:firstLine="556"/>
      </w:pPr>
      <w:rPr>
        <w:rFonts w:ascii="宋体" w:eastAsia="宋体" w:hAnsi="宋体" w:cs="宋体" w:hint="eastAsia"/>
      </w:rPr>
    </w:lvl>
    <w:lvl w:ilvl="2">
      <w:start w:val="1"/>
      <w:numFmt w:val="decimal"/>
      <w:suff w:val="space"/>
      <w:lvlText w:val="%3."/>
      <w:lvlJc w:val="left"/>
      <w:pPr>
        <w:tabs>
          <w:tab w:val="left" w:pos="2562"/>
        </w:tabs>
        <w:ind w:left="12" w:firstLine="556"/>
      </w:pPr>
      <w:rPr>
        <w:rFonts w:ascii="宋体" w:eastAsia="宋体" w:hAnsi="宋体" w:cs="宋体" w:hint="eastAsia"/>
      </w:rPr>
    </w:lvl>
    <w:lvl w:ilvl="3">
      <w:start w:val="1"/>
      <w:numFmt w:val="decimal"/>
      <w:suff w:val="space"/>
      <w:lvlText w:val="(%4)"/>
      <w:lvlJc w:val="left"/>
      <w:pPr>
        <w:tabs>
          <w:tab w:val="left" w:pos="420"/>
        </w:tabs>
        <w:ind w:left="0" w:firstLine="556"/>
      </w:pPr>
      <w:rPr>
        <w:rFonts w:ascii="宋体" w:eastAsia="宋体" w:hAnsi="宋体" w:cs="宋体" w:hint="eastAsia"/>
      </w:rPr>
    </w:lvl>
    <w:lvl w:ilvl="4">
      <w:start w:val="1"/>
      <w:numFmt w:val="decimal"/>
      <w:suff w:val="nothing"/>
      <w:lvlText w:val="%5）"/>
      <w:lvlJc w:val="left"/>
      <w:pPr>
        <w:ind w:left="0" w:firstLine="402"/>
      </w:pPr>
      <w:rPr>
        <w:rFonts w:cs="Times New Roman"/>
      </w:rPr>
    </w:lvl>
    <w:lvl w:ilvl="5">
      <w:start w:val="1"/>
      <w:numFmt w:val="lowerLetter"/>
      <w:suff w:val="nothing"/>
      <w:lvlText w:val="%6．"/>
      <w:lvlJc w:val="left"/>
      <w:pPr>
        <w:ind w:left="0" w:firstLine="402"/>
      </w:pPr>
      <w:rPr>
        <w:rFonts w:cs="Times New Roman"/>
      </w:rPr>
    </w:lvl>
    <w:lvl w:ilvl="6">
      <w:start w:val="1"/>
      <w:numFmt w:val="lowerLetter"/>
      <w:suff w:val="nothing"/>
      <w:lvlText w:val="%7）"/>
      <w:lvlJc w:val="left"/>
      <w:pPr>
        <w:ind w:left="0" w:firstLine="402"/>
      </w:pPr>
      <w:rPr>
        <w:rFonts w:cs="Times New Roman"/>
      </w:rPr>
    </w:lvl>
    <w:lvl w:ilvl="7">
      <w:start w:val="1"/>
      <w:numFmt w:val="lowerRoman"/>
      <w:suff w:val="nothing"/>
      <w:lvlText w:val="%8. "/>
      <w:lvlJc w:val="left"/>
      <w:pPr>
        <w:ind w:left="0" w:firstLine="402"/>
      </w:pPr>
      <w:rPr>
        <w:rFonts w:cs="Times New Roman"/>
      </w:rPr>
    </w:lvl>
    <w:lvl w:ilvl="8">
      <w:start w:val="1"/>
      <w:numFmt w:val="lowerRoman"/>
      <w:suff w:val="nothing"/>
      <w:lvlText w:val="%9）"/>
      <w:lvlJc w:val="left"/>
      <w:pPr>
        <w:ind w:left="0" w:firstLine="402"/>
      </w:pPr>
      <w:rPr>
        <w:rFonts w:cs="Times New Roman"/>
      </w:rPr>
    </w:lvl>
  </w:abstractNum>
  <w:abstractNum w:abstractNumId="3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japaneseCounting"/>
      <w:lvlText w:val="%2、"/>
      <w:lvlJc w:val="left"/>
      <w:pPr>
        <w:ind w:left="1288" w:hanging="720"/>
      </w:pPr>
      <w:rPr>
        <w:rFonts w:hint="default"/>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720D2A4B"/>
    <w:multiLevelType w:val="multilevel"/>
    <w:tmpl w:val="720D2A4B"/>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15:restartNumberingAfterBreak="0">
    <w:nsid w:val="73C46492"/>
    <w:multiLevelType w:val="singleLevel"/>
    <w:tmpl w:val="73C46492"/>
    <w:lvl w:ilvl="0">
      <w:start w:val="1"/>
      <w:numFmt w:val="lowerLetter"/>
      <w:lvlText w:val="%1)"/>
      <w:lvlJc w:val="left"/>
      <w:pPr>
        <w:ind w:left="840" w:hanging="440"/>
      </w:pPr>
      <w:rPr>
        <w:rFonts w:hint="default"/>
      </w:rPr>
    </w:lvl>
  </w:abstractNum>
  <w:abstractNum w:abstractNumId="41" w15:restartNumberingAfterBreak="0">
    <w:nsid w:val="753E0D24"/>
    <w:multiLevelType w:val="multilevel"/>
    <w:tmpl w:val="753E0D24"/>
    <w:lvl w:ilvl="0">
      <w:start w:val="1"/>
      <w:numFmt w:val="decimal"/>
      <w:lvlText w:val="(%1)"/>
      <w:lvlJc w:val="left"/>
      <w:pPr>
        <w:ind w:left="840" w:hanging="440"/>
      </w:pPr>
      <w:rPr>
        <w:rFonts w:hint="default"/>
      </w:rPr>
    </w:lvl>
    <w:lvl w:ilvl="1">
      <w:start w:val="1"/>
      <w:numFmt w:val="lowerLetter"/>
      <w:lvlText w:val="%2)"/>
      <w:lvlJc w:val="left"/>
      <w:pPr>
        <w:ind w:left="1280" w:hanging="440"/>
      </w:pPr>
    </w:lvl>
    <w:lvl w:ilvl="2">
      <w:start w:val="1"/>
      <w:numFmt w:val="lowerRoman"/>
      <w:lvlText w:val="%3."/>
      <w:lvlJc w:val="right"/>
      <w:pPr>
        <w:ind w:left="1720" w:hanging="440"/>
      </w:pPr>
    </w:lvl>
    <w:lvl w:ilvl="3">
      <w:start w:val="1"/>
      <w:numFmt w:val="decimal"/>
      <w:lvlText w:val="%4."/>
      <w:lvlJc w:val="left"/>
      <w:pPr>
        <w:ind w:left="2160" w:hanging="440"/>
      </w:pPr>
    </w:lvl>
    <w:lvl w:ilvl="4">
      <w:start w:val="1"/>
      <w:numFmt w:val="lowerLetter"/>
      <w:lvlText w:val="%5)"/>
      <w:lvlJc w:val="left"/>
      <w:pPr>
        <w:ind w:left="2600" w:hanging="440"/>
      </w:pPr>
    </w:lvl>
    <w:lvl w:ilvl="5">
      <w:start w:val="1"/>
      <w:numFmt w:val="lowerRoman"/>
      <w:lvlText w:val="%6."/>
      <w:lvlJc w:val="right"/>
      <w:pPr>
        <w:ind w:left="3040" w:hanging="440"/>
      </w:pPr>
    </w:lvl>
    <w:lvl w:ilvl="6">
      <w:start w:val="1"/>
      <w:numFmt w:val="decimal"/>
      <w:lvlText w:val="%7."/>
      <w:lvlJc w:val="left"/>
      <w:pPr>
        <w:ind w:left="3480" w:hanging="440"/>
      </w:pPr>
    </w:lvl>
    <w:lvl w:ilvl="7">
      <w:start w:val="1"/>
      <w:numFmt w:val="lowerLetter"/>
      <w:lvlText w:val="%8)"/>
      <w:lvlJc w:val="left"/>
      <w:pPr>
        <w:ind w:left="3920" w:hanging="440"/>
      </w:pPr>
    </w:lvl>
    <w:lvl w:ilvl="8">
      <w:start w:val="1"/>
      <w:numFmt w:val="lowerRoman"/>
      <w:lvlText w:val="%9."/>
      <w:lvlJc w:val="right"/>
      <w:pPr>
        <w:ind w:left="4360" w:hanging="440"/>
      </w:pPr>
    </w:lvl>
  </w:abstractNum>
  <w:abstractNum w:abstractNumId="42" w15:restartNumberingAfterBreak="0">
    <w:nsid w:val="7EC93892"/>
    <w:multiLevelType w:val="singleLevel"/>
    <w:tmpl w:val="7EC93892"/>
    <w:lvl w:ilvl="0">
      <w:start w:val="1"/>
      <w:numFmt w:val="lowerLetter"/>
      <w:lvlText w:val="%1)"/>
      <w:lvlJc w:val="left"/>
      <w:pPr>
        <w:ind w:left="840" w:hanging="440"/>
      </w:pPr>
      <w:rPr>
        <w:rFonts w:hint="default"/>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8"/>
  </w:num>
  <w:num w:numId="8">
    <w:abstractNumId w:val="21"/>
  </w:num>
  <w:num w:numId="9">
    <w:abstractNumId w:val="13"/>
  </w:num>
  <w:num w:numId="10">
    <w:abstractNumId w:val="16"/>
  </w:num>
  <w:num w:numId="11">
    <w:abstractNumId w:val="0"/>
  </w:num>
  <w:num w:numId="12">
    <w:abstractNumId w:val="20"/>
  </w:num>
  <w:num w:numId="13">
    <w:abstractNumId w:val="9"/>
  </w:num>
  <w:num w:numId="14">
    <w:abstractNumId w:val="38"/>
  </w:num>
  <w:num w:numId="15">
    <w:abstractNumId w:val="18"/>
  </w:num>
  <w:num w:numId="16">
    <w:abstractNumId w:val="7"/>
  </w:num>
  <w:num w:numId="17">
    <w:abstractNumId w:val="10"/>
  </w:num>
  <w:num w:numId="18">
    <w:abstractNumId w:val="14"/>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3"/>
  </w:num>
  <w:num w:numId="22">
    <w:abstractNumId w:val="28"/>
  </w:num>
  <w:num w:numId="23">
    <w:abstractNumId w:val="41"/>
  </w:num>
  <w:num w:numId="24">
    <w:abstractNumId w:val="26"/>
  </w:num>
  <w:num w:numId="25">
    <w:abstractNumId w:val="29"/>
  </w:num>
  <w:num w:numId="26">
    <w:abstractNumId w:val="35"/>
  </w:num>
  <w:num w:numId="27">
    <w:abstractNumId w:val="11"/>
  </w:num>
  <w:num w:numId="28">
    <w:abstractNumId w:val="34"/>
  </w:num>
  <w:num w:numId="29">
    <w:abstractNumId w:val="23"/>
  </w:num>
  <w:num w:numId="30">
    <w:abstractNumId w:val="32"/>
  </w:num>
  <w:num w:numId="31">
    <w:abstractNumId w:val="25"/>
  </w:num>
  <w:num w:numId="32">
    <w:abstractNumId w:val="30"/>
  </w:num>
  <w:num w:numId="33">
    <w:abstractNumId w:val="40"/>
  </w:num>
  <w:num w:numId="34">
    <w:abstractNumId w:val="39"/>
  </w:num>
  <w:num w:numId="35">
    <w:abstractNumId w:val="42"/>
  </w:num>
  <w:num w:numId="36">
    <w:abstractNumId w:val="31"/>
  </w:num>
  <w:num w:numId="37">
    <w:abstractNumId w:val="19"/>
  </w:num>
  <w:num w:numId="38">
    <w:abstractNumId w:val="15"/>
  </w:num>
  <w:num w:numId="39">
    <w:abstractNumId w:val="24"/>
  </w:num>
  <w:num w:numId="40">
    <w:abstractNumId w:val="27"/>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UwNDY1NDExZmRlYzg1MmI4OTlkZTFlMjU2MjNlY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EFFBF8F2"/>
    <w:rsid w:val="F77A63BB"/>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4F4"/>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ABC"/>
    <w:rsid w:val="00025BF3"/>
    <w:rsid w:val="00025DA9"/>
    <w:rsid w:val="00026353"/>
    <w:rsid w:val="00026693"/>
    <w:rsid w:val="000267C8"/>
    <w:rsid w:val="00026845"/>
    <w:rsid w:val="00026AAC"/>
    <w:rsid w:val="00026D3D"/>
    <w:rsid w:val="00026D90"/>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899"/>
    <w:rsid w:val="00033A69"/>
    <w:rsid w:val="0003416B"/>
    <w:rsid w:val="000342A7"/>
    <w:rsid w:val="000343B7"/>
    <w:rsid w:val="000343F4"/>
    <w:rsid w:val="0003447F"/>
    <w:rsid w:val="00034786"/>
    <w:rsid w:val="00034820"/>
    <w:rsid w:val="0003491D"/>
    <w:rsid w:val="00034F4A"/>
    <w:rsid w:val="000352D3"/>
    <w:rsid w:val="0003536A"/>
    <w:rsid w:val="000357FF"/>
    <w:rsid w:val="00035A29"/>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94E"/>
    <w:rsid w:val="00037AF2"/>
    <w:rsid w:val="00040091"/>
    <w:rsid w:val="000403CA"/>
    <w:rsid w:val="0004042F"/>
    <w:rsid w:val="0004060C"/>
    <w:rsid w:val="00040A1D"/>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50B"/>
    <w:rsid w:val="00043573"/>
    <w:rsid w:val="00043A61"/>
    <w:rsid w:val="00043B1C"/>
    <w:rsid w:val="00043C68"/>
    <w:rsid w:val="00043D59"/>
    <w:rsid w:val="00043DD6"/>
    <w:rsid w:val="000441F6"/>
    <w:rsid w:val="000446D5"/>
    <w:rsid w:val="0004473A"/>
    <w:rsid w:val="0004483E"/>
    <w:rsid w:val="00044AA1"/>
    <w:rsid w:val="00044D9C"/>
    <w:rsid w:val="00044E7A"/>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908"/>
    <w:rsid w:val="00050A3F"/>
    <w:rsid w:val="00050C78"/>
    <w:rsid w:val="00051332"/>
    <w:rsid w:val="000514DF"/>
    <w:rsid w:val="0005161F"/>
    <w:rsid w:val="00051756"/>
    <w:rsid w:val="000517DD"/>
    <w:rsid w:val="0005182E"/>
    <w:rsid w:val="0005191F"/>
    <w:rsid w:val="0005192B"/>
    <w:rsid w:val="00051C52"/>
    <w:rsid w:val="00052978"/>
    <w:rsid w:val="00052D2A"/>
    <w:rsid w:val="00052FD2"/>
    <w:rsid w:val="00053251"/>
    <w:rsid w:val="000533F3"/>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208"/>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41"/>
    <w:rsid w:val="00066242"/>
    <w:rsid w:val="00066374"/>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B42"/>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47B"/>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CBE"/>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77A"/>
    <w:rsid w:val="000B1A73"/>
    <w:rsid w:val="000B1B49"/>
    <w:rsid w:val="000B1CAA"/>
    <w:rsid w:val="000B2097"/>
    <w:rsid w:val="000B21DC"/>
    <w:rsid w:val="000B224F"/>
    <w:rsid w:val="000B2473"/>
    <w:rsid w:val="000B2535"/>
    <w:rsid w:val="000B2E06"/>
    <w:rsid w:val="000B2E78"/>
    <w:rsid w:val="000B2F43"/>
    <w:rsid w:val="000B330A"/>
    <w:rsid w:val="000B38EF"/>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0C"/>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875"/>
    <w:rsid w:val="000B7FA7"/>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936"/>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33B"/>
    <w:rsid w:val="000C655D"/>
    <w:rsid w:val="000C692E"/>
    <w:rsid w:val="000C69D5"/>
    <w:rsid w:val="000C6D78"/>
    <w:rsid w:val="000C6EBF"/>
    <w:rsid w:val="000C6F06"/>
    <w:rsid w:val="000C70D6"/>
    <w:rsid w:val="000C76DD"/>
    <w:rsid w:val="000C78FF"/>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89"/>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172"/>
    <w:rsid w:val="000D42FB"/>
    <w:rsid w:val="000D45CE"/>
    <w:rsid w:val="000D47A9"/>
    <w:rsid w:val="000D4985"/>
    <w:rsid w:val="000D4BAD"/>
    <w:rsid w:val="000D4CDB"/>
    <w:rsid w:val="000D4EA5"/>
    <w:rsid w:val="000D4F97"/>
    <w:rsid w:val="000D524E"/>
    <w:rsid w:val="000D54BA"/>
    <w:rsid w:val="000D5B64"/>
    <w:rsid w:val="000D5C3A"/>
    <w:rsid w:val="000D613F"/>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2D"/>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FEB"/>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DA2"/>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AC"/>
    <w:rsid w:val="001024B0"/>
    <w:rsid w:val="00102653"/>
    <w:rsid w:val="00102833"/>
    <w:rsid w:val="001028FF"/>
    <w:rsid w:val="00102BA9"/>
    <w:rsid w:val="00102F8E"/>
    <w:rsid w:val="001033C4"/>
    <w:rsid w:val="0010366C"/>
    <w:rsid w:val="001036EB"/>
    <w:rsid w:val="00103727"/>
    <w:rsid w:val="0010372B"/>
    <w:rsid w:val="00103916"/>
    <w:rsid w:val="00103A23"/>
    <w:rsid w:val="00103A98"/>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79D"/>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CFB"/>
    <w:rsid w:val="00112D88"/>
    <w:rsid w:val="00112DC9"/>
    <w:rsid w:val="00112EA1"/>
    <w:rsid w:val="00112EB8"/>
    <w:rsid w:val="00112F41"/>
    <w:rsid w:val="00113010"/>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486"/>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8EB"/>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27"/>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EAE"/>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5E50"/>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D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682"/>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201"/>
    <w:rsid w:val="00154401"/>
    <w:rsid w:val="001545AD"/>
    <w:rsid w:val="00154682"/>
    <w:rsid w:val="00154798"/>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D4B"/>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61B"/>
    <w:rsid w:val="00174052"/>
    <w:rsid w:val="00174088"/>
    <w:rsid w:val="00174325"/>
    <w:rsid w:val="00174359"/>
    <w:rsid w:val="001743FA"/>
    <w:rsid w:val="001744DA"/>
    <w:rsid w:val="00174694"/>
    <w:rsid w:val="00174952"/>
    <w:rsid w:val="001749EC"/>
    <w:rsid w:val="00174B65"/>
    <w:rsid w:val="00174B82"/>
    <w:rsid w:val="00174D35"/>
    <w:rsid w:val="001753F6"/>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AD"/>
    <w:rsid w:val="001846ED"/>
    <w:rsid w:val="001849ED"/>
    <w:rsid w:val="00184A4E"/>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3D"/>
    <w:rsid w:val="001874D5"/>
    <w:rsid w:val="00187BD3"/>
    <w:rsid w:val="00187D09"/>
    <w:rsid w:val="00187D47"/>
    <w:rsid w:val="00190143"/>
    <w:rsid w:val="0019015C"/>
    <w:rsid w:val="00190335"/>
    <w:rsid w:val="00190396"/>
    <w:rsid w:val="001907E2"/>
    <w:rsid w:val="00190CEE"/>
    <w:rsid w:val="001914A6"/>
    <w:rsid w:val="001914EB"/>
    <w:rsid w:val="00191517"/>
    <w:rsid w:val="00191ABB"/>
    <w:rsid w:val="00191D08"/>
    <w:rsid w:val="00191E46"/>
    <w:rsid w:val="00191F11"/>
    <w:rsid w:val="00191FD1"/>
    <w:rsid w:val="00192450"/>
    <w:rsid w:val="001924F5"/>
    <w:rsid w:val="001928B8"/>
    <w:rsid w:val="00192A48"/>
    <w:rsid w:val="00192ADE"/>
    <w:rsid w:val="00192D14"/>
    <w:rsid w:val="00192E9C"/>
    <w:rsid w:val="001930E3"/>
    <w:rsid w:val="00193106"/>
    <w:rsid w:val="001931AA"/>
    <w:rsid w:val="00193A98"/>
    <w:rsid w:val="00193BEE"/>
    <w:rsid w:val="00193C95"/>
    <w:rsid w:val="00193D98"/>
    <w:rsid w:val="00193E32"/>
    <w:rsid w:val="00194050"/>
    <w:rsid w:val="00194200"/>
    <w:rsid w:val="00194427"/>
    <w:rsid w:val="001944C6"/>
    <w:rsid w:val="00194695"/>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62A"/>
    <w:rsid w:val="0019766F"/>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78"/>
    <w:rsid w:val="001C7905"/>
    <w:rsid w:val="001C7909"/>
    <w:rsid w:val="001C7A23"/>
    <w:rsid w:val="001C7A82"/>
    <w:rsid w:val="001C7AE7"/>
    <w:rsid w:val="001C7C91"/>
    <w:rsid w:val="001C7E5E"/>
    <w:rsid w:val="001C7F13"/>
    <w:rsid w:val="001D0140"/>
    <w:rsid w:val="001D021A"/>
    <w:rsid w:val="001D0275"/>
    <w:rsid w:val="001D03AD"/>
    <w:rsid w:val="001D046C"/>
    <w:rsid w:val="001D0778"/>
    <w:rsid w:val="001D07CF"/>
    <w:rsid w:val="001D0985"/>
    <w:rsid w:val="001D0BEB"/>
    <w:rsid w:val="001D0C91"/>
    <w:rsid w:val="001D112C"/>
    <w:rsid w:val="001D12BD"/>
    <w:rsid w:val="001D165E"/>
    <w:rsid w:val="001D1689"/>
    <w:rsid w:val="001D1980"/>
    <w:rsid w:val="001D27F7"/>
    <w:rsid w:val="001D2889"/>
    <w:rsid w:val="001D28C9"/>
    <w:rsid w:val="001D2936"/>
    <w:rsid w:val="001D2BF6"/>
    <w:rsid w:val="001D2D30"/>
    <w:rsid w:val="001D3766"/>
    <w:rsid w:val="001D3B44"/>
    <w:rsid w:val="001D3BFA"/>
    <w:rsid w:val="001D3E42"/>
    <w:rsid w:val="001D3F50"/>
    <w:rsid w:val="001D4067"/>
    <w:rsid w:val="001D4254"/>
    <w:rsid w:val="001D42B2"/>
    <w:rsid w:val="001D4345"/>
    <w:rsid w:val="001D4904"/>
    <w:rsid w:val="001D4A3F"/>
    <w:rsid w:val="001D4C30"/>
    <w:rsid w:val="001D4FC1"/>
    <w:rsid w:val="001D52B8"/>
    <w:rsid w:val="001D5355"/>
    <w:rsid w:val="001D55D6"/>
    <w:rsid w:val="001D58A8"/>
    <w:rsid w:val="001D5D67"/>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222"/>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6C"/>
    <w:rsid w:val="001F07D6"/>
    <w:rsid w:val="001F07F7"/>
    <w:rsid w:val="001F08D7"/>
    <w:rsid w:val="001F0C50"/>
    <w:rsid w:val="001F126A"/>
    <w:rsid w:val="001F137C"/>
    <w:rsid w:val="001F17AB"/>
    <w:rsid w:val="001F1B18"/>
    <w:rsid w:val="001F1D26"/>
    <w:rsid w:val="001F1D8A"/>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0AA"/>
    <w:rsid w:val="001F4141"/>
    <w:rsid w:val="001F437A"/>
    <w:rsid w:val="001F4382"/>
    <w:rsid w:val="001F443D"/>
    <w:rsid w:val="001F446B"/>
    <w:rsid w:val="001F448E"/>
    <w:rsid w:val="001F4559"/>
    <w:rsid w:val="001F476F"/>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63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33"/>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0F7"/>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661"/>
    <w:rsid w:val="002239ED"/>
    <w:rsid w:val="00223B55"/>
    <w:rsid w:val="00223C8D"/>
    <w:rsid w:val="0022418F"/>
    <w:rsid w:val="0022432D"/>
    <w:rsid w:val="00224378"/>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27C75"/>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CA"/>
    <w:rsid w:val="002355E5"/>
    <w:rsid w:val="00235640"/>
    <w:rsid w:val="002359F1"/>
    <w:rsid w:val="00235BDF"/>
    <w:rsid w:val="00235BEE"/>
    <w:rsid w:val="00235DA2"/>
    <w:rsid w:val="00235FCF"/>
    <w:rsid w:val="00236642"/>
    <w:rsid w:val="00236765"/>
    <w:rsid w:val="00236C96"/>
    <w:rsid w:val="00237125"/>
    <w:rsid w:val="002371F0"/>
    <w:rsid w:val="00237712"/>
    <w:rsid w:val="00237B33"/>
    <w:rsid w:val="00237C8B"/>
    <w:rsid w:val="00237CC6"/>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CDC"/>
    <w:rsid w:val="00261DE7"/>
    <w:rsid w:val="002622C9"/>
    <w:rsid w:val="002622ED"/>
    <w:rsid w:val="00262352"/>
    <w:rsid w:val="002623EE"/>
    <w:rsid w:val="00262400"/>
    <w:rsid w:val="002628C6"/>
    <w:rsid w:val="0026296A"/>
    <w:rsid w:val="00262A15"/>
    <w:rsid w:val="00262CA4"/>
    <w:rsid w:val="00262D30"/>
    <w:rsid w:val="00263043"/>
    <w:rsid w:val="00263075"/>
    <w:rsid w:val="00263151"/>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4DCB"/>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E3"/>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24"/>
    <w:rsid w:val="00273A94"/>
    <w:rsid w:val="00273E7D"/>
    <w:rsid w:val="00274416"/>
    <w:rsid w:val="002746C7"/>
    <w:rsid w:val="00274816"/>
    <w:rsid w:val="002748DF"/>
    <w:rsid w:val="0027490A"/>
    <w:rsid w:val="0027493F"/>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771"/>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4E"/>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D4"/>
    <w:rsid w:val="002860FB"/>
    <w:rsid w:val="002864B2"/>
    <w:rsid w:val="0028658C"/>
    <w:rsid w:val="002865ED"/>
    <w:rsid w:val="002866F8"/>
    <w:rsid w:val="00286725"/>
    <w:rsid w:val="0028686B"/>
    <w:rsid w:val="00286B67"/>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0CC"/>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57"/>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AEB"/>
    <w:rsid w:val="002B4CAF"/>
    <w:rsid w:val="002B4CB5"/>
    <w:rsid w:val="002B4CC2"/>
    <w:rsid w:val="002B4DE1"/>
    <w:rsid w:val="002B502D"/>
    <w:rsid w:val="002B5166"/>
    <w:rsid w:val="002B518F"/>
    <w:rsid w:val="002B531C"/>
    <w:rsid w:val="002B5632"/>
    <w:rsid w:val="002B57B5"/>
    <w:rsid w:val="002B584C"/>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1DC5"/>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43C"/>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0B0"/>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8E3"/>
    <w:rsid w:val="002D29D1"/>
    <w:rsid w:val="002D2ADC"/>
    <w:rsid w:val="002D2BDB"/>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7A8"/>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45"/>
    <w:rsid w:val="002E6675"/>
    <w:rsid w:val="002E6E1F"/>
    <w:rsid w:val="002E6ED1"/>
    <w:rsid w:val="002E6ED6"/>
    <w:rsid w:val="002E6EDD"/>
    <w:rsid w:val="002E70A9"/>
    <w:rsid w:val="002E73BC"/>
    <w:rsid w:val="002E7454"/>
    <w:rsid w:val="002E75F9"/>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4D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0D8"/>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07C"/>
    <w:rsid w:val="0031524C"/>
    <w:rsid w:val="003152F2"/>
    <w:rsid w:val="0031572F"/>
    <w:rsid w:val="00315AD1"/>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15F"/>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4BA"/>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5CF6"/>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1F0D"/>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41"/>
    <w:rsid w:val="00344893"/>
    <w:rsid w:val="00344CA2"/>
    <w:rsid w:val="00344E50"/>
    <w:rsid w:val="00345469"/>
    <w:rsid w:val="0034581F"/>
    <w:rsid w:val="00345A10"/>
    <w:rsid w:val="00345D22"/>
    <w:rsid w:val="00345F57"/>
    <w:rsid w:val="003460FF"/>
    <w:rsid w:val="00346218"/>
    <w:rsid w:val="00346850"/>
    <w:rsid w:val="003469F1"/>
    <w:rsid w:val="00346B32"/>
    <w:rsid w:val="00346C45"/>
    <w:rsid w:val="00346CDC"/>
    <w:rsid w:val="00346D1A"/>
    <w:rsid w:val="00346FDB"/>
    <w:rsid w:val="00347095"/>
    <w:rsid w:val="0034737B"/>
    <w:rsid w:val="0034761D"/>
    <w:rsid w:val="00347954"/>
    <w:rsid w:val="00347ACA"/>
    <w:rsid w:val="00347BB1"/>
    <w:rsid w:val="00347D36"/>
    <w:rsid w:val="00347D5F"/>
    <w:rsid w:val="00347DBB"/>
    <w:rsid w:val="00347FF3"/>
    <w:rsid w:val="003500E9"/>
    <w:rsid w:val="00350101"/>
    <w:rsid w:val="00350290"/>
    <w:rsid w:val="003503B3"/>
    <w:rsid w:val="003504AD"/>
    <w:rsid w:val="00350504"/>
    <w:rsid w:val="0035054A"/>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6E9"/>
    <w:rsid w:val="003518ED"/>
    <w:rsid w:val="00351986"/>
    <w:rsid w:val="00351F38"/>
    <w:rsid w:val="003520C4"/>
    <w:rsid w:val="00352375"/>
    <w:rsid w:val="003523C0"/>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DFB"/>
    <w:rsid w:val="003561DF"/>
    <w:rsid w:val="00356734"/>
    <w:rsid w:val="00356C97"/>
    <w:rsid w:val="00356EBA"/>
    <w:rsid w:val="00357A03"/>
    <w:rsid w:val="00357B76"/>
    <w:rsid w:val="00357C60"/>
    <w:rsid w:val="00357CAC"/>
    <w:rsid w:val="00357D2E"/>
    <w:rsid w:val="00357EBC"/>
    <w:rsid w:val="00357EC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57E"/>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5C5"/>
    <w:rsid w:val="00371680"/>
    <w:rsid w:val="003718C3"/>
    <w:rsid w:val="00371B5B"/>
    <w:rsid w:val="00371BB8"/>
    <w:rsid w:val="00371DE5"/>
    <w:rsid w:val="00371E3E"/>
    <w:rsid w:val="00371EF8"/>
    <w:rsid w:val="003720D2"/>
    <w:rsid w:val="00372165"/>
    <w:rsid w:val="003723CB"/>
    <w:rsid w:val="0037249A"/>
    <w:rsid w:val="003725BC"/>
    <w:rsid w:val="003726D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2A5"/>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C0"/>
    <w:rsid w:val="0039447E"/>
    <w:rsid w:val="0039456E"/>
    <w:rsid w:val="00394702"/>
    <w:rsid w:val="0039477B"/>
    <w:rsid w:val="00394823"/>
    <w:rsid w:val="003948C0"/>
    <w:rsid w:val="00395373"/>
    <w:rsid w:val="003954B1"/>
    <w:rsid w:val="00395876"/>
    <w:rsid w:val="00395967"/>
    <w:rsid w:val="00395A1D"/>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6D5"/>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8C5"/>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020"/>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39A"/>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4F90"/>
    <w:rsid w:val="003B5128"/>
    <w:rsid w:val="003B5268"/>
    <w:rsid w:val="003B5445"/>
    <w:rsid w:val="003B559B"/>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3E"/>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092"/>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10"/>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E8C"/>
    <w:rsid w:val="003D7368"/>
    <w:rsid w:val="003D7589"/>
    <w:rsid w:val="003D775F"/>
    <w:rsid w:val="003D7A34"/>
    <w:rsid w:val="003D7A93"/>
    <w:rsid w:val="003D7AB7"/>
    <w:rsid w:val="003D7BA7"/>
    <w:rsid w:val="003E0153"/>
    <w:rsid w:val="003E051D"/>
    <w:rsid w:val="003E05FE"/>
    <w:rsid w:val="003E0645"/>
    <w:rsid w:val="003E06E1"/>
    <w:rsid w:val="003E077D"/>
    <w:rsid w:val="003E0902"/>
    <w:rsid w:val="003E119D"/>
    <w:rsid w:val="003E1223"/>
    <w:rsid w:val="003E12C2"/>
    <w:rsid w:val="003E135D"/>
    <w:rsid w:val="003E1520"/>
    <w:rsid w:val="003E17E4"/>
    <w:rsid w:val="003E1DBA"/>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06A"/>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167"/>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4A"/>
    <w:rsid w:val="004072D4"/>
    <w:rsid w:val="0040762C"/>
    <w:rsid w:val="004076C9"/>
    <w:rsid w:val="00407728"/>
    <w:rsid w:val="00407796"/>
    <w:rsid w:val="004079C1"/>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420"/>
    <w:rsid w:val="0041569A"/>
    <w:rsid w:val="004159FC"/>
    <w:rsid w:val="00415A6D"/>
    <w:rsid w:val="00415A87"/>
    <w:rsid w:val="0041661F"/>
    <w:rsid w:val="00416640"/>
    <w:rsid w:val="00416669"/>
    <w:rsid w:val="004167EC"/>
    <w:rsid w:val="004167F8"/>
    <w:rsid w:val="0041689B"/>
    <w:rsid w:val="00416A82"/>
    <w:rsid w:val="00416D95"/>
    <w:rsid w:val="00416DCB"/>
    <w:rsid w:val="0041700F"/>
    <w:rsid w:val="00417323"/>
    <w:rsid w:val="0041744C"/>
    <w:rsid w:val="0041748D"/>
    <w:rsid w:val="00417848"/>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B93"/>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C32"/>
    <w:rsid w:val="00440DD7"/>
    <w:rsid w:val="00440DED"/>
    <w:rsid w:val="00440EC0"/>
    <w:rsid w:val="00440F5D"/>
    <w:rsid w:val="00441030"/>
    <w:rsid w:val="00441405"/>
    <w:rsid w:val="00441490"/>
    <w:rsid w:val="004417C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5EB"/>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D2"/>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3F"/>
    <w:rsid w:val="00460158"/>
    <w:rsid w:val="00460360"/>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C42"/>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0C"/>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87FFA"/>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0D"/>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B7"/>
    <w:rsid w:val="00493259"/>
    <w:rsid w:val="00493278"/>
    <w:rsid w:val="0049334B"/>
    <w:rsid w:val="004933AD"/>
    <w:rsid w:val="004936C0"/>
    <w:rsid w:val="004936FA"/>
    <w:rsid w:val="0049379C"/>
    <w:rsid w:val="00493956"/>
    <w:rsid w:val="00493E34"/>
    <w:rsid w:val="00493F7B"/>
    <w:rsid w:val="004940F6"/>
    <w:rsid w:val="004941FC"/>
    <w:rsid w:val="00494240"/>
    <w:rsid w:val="004942E4"/>
    <w:rsid w:val="00494333"/>
    <w:rsid w:val="00494760"/>
    <w:rsid w:val="00494904"/>
    <w:rsid w:val="004949B4"/>
    <w:rsid w:val="00494C2E"/>
    <w:rsid w:val="00494D50"/>
    <w:rsid w:val="00494EF5"/>
    <w:rsid w:val="00495188"/>
    <w:rsid w:val="0049534C"/>
    <w:rsid w:val="004958F4"/>
    <w:rsid w:val="00495930"/>
    <w:rsid w:val="00495A40"/>
    <w:rsid w:val="00495A52"/>
    <w:rsid w:val="00495B6C"/>
    <w:rsid w:val="00495DC4"/>
    <w:rsid w:val="00495E95"/>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AE2"/>
    <w:rsid w:val="004A0B5A"/>
    <w:rsid w:val="004A0B66"/>
    <w:rsid w:val="004A1240"/>
    <w:rsid w:val="004A1346"/>
    <w:rsid w:val="004A1636"/>
    <w:rsid w:val="004A1C93"/>
    <w:rsid w:val="004A1F90"/>
    <w:rsid w:val="004A23B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26"/>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8A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834"/>
    <w:rsid w:val="004E19C3"/>
    <w:rsid w:val="004E1D7B"/>
    <w:rsid w:val="004E1FF2"/>
    <w:rsid w:val="004E2055"/>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15F"/>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B83"/>
    <w:rsid w:val="004F3D77"/>
    <w:rsid w:val="004F3F39"/>
    <w:rsid w:val="004F3F7B"/>
    <w:rsid w:val="004F3FC4"/>
    <w:rsid w:val="004F41DC"/>
    <w:rsid w:val="004F4217"/>
    <w:rsid w:val="004F42C0"/>
    <w:rsid w:val="004F4752"/>
    <w:rsid w:val="004F4870"/>
    <w:rsid w:val="004F4990"/>
    <w:rsid w:val="004F4F76"/>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DBF"/>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33"/>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AA"/>
    <w:rsid w:val="00513CC8"/>
    <w:rsid w:val="00514436"/>
    <w:rsid w:val="005145E2"/>
    <w:rsid w:val="00514A01"/>
    <w:rsid w:val="00514B4F"/>
    <w:rsid w:val="005151AE"/>
    <w:rsid w:val="00515238"/>
    <w:rsid w:val="0051557F"/>
    <w:rsid w:val="005156C8"/>
    <w:rsid w:val="00515A8D"/>
    <w:rsid w:val="00515DEB"/>
    <w:rsid w:val="00515E1A"/>
    <w:rsid w:val="005161C1"/>
    <w:rsid w:val="00516478"/>
    <w:rsid w:val="005167F0"/>
    <w:rsid w:val="0051687D"/>
    <w:rsid w:val="00516B04"/>
    <w:rsid w:val="00517139"/>
    <w:rsid w:val="0051713F"/>
    <w:rsid w:val="00517299"/>
    <w:rsid w:val="005176F7"/>
    <w:rsid w:val="005177DB"/>
    <w:rsid w:val="00517871"/>
    <w:rsid w:val="005178F0"/>
    <w:rsid w:val="00517A3D"/>
    <w:rsid w:val="00517A74"/>
    <w:rsid w:val="00517EE4"/>
    <w:rsid w:val="00520252"/>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333"/>
    <w:rsid w:val="0052435B"/>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10"/>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B8F"/>
    <w:rsid w:val="00541CD1"/>
    <w:rsid w:val="00541DC9"/>
    <w:rsid w:val="00541E06"/>
    <w:rsid w:val="00541FCC"/>
    <w:rsid w:val="00541FFB"/>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1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3C6"/>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B08"/>
    <w:rsid w:val="00557D30"/>
    <w:rsid w:val="00560344"/>
    <w:rsid w:val="005603D9"/>
    <w:rsid w:val="00560420"/>
    <w:rsid w:val="0056044E"/>
    <w:rsid w:val="0056055F"/>
    <w:rsid w:val="005607CA"/>
    <w:rsid w:val="005608DB"/>
    <w:rsid w:val="00560AC9"/>
    <w:rsid w:val="00561038"/>
    <w:rsid w:val="00561075"/>
    <w:rsid w:val="00561329"/>
    <w:rsid w:val="00561446"/>
    <w:rsid w:val="0056153B"/>
    <w:rsid w:val="005617D0"/>
    <w:rsid w:val="00561806"/>
    <w:rsid w:val="005618F1"/>
    <w:rsid w:val="00561AC8"/>
    <w:rsid w:val="00561AD8"/>
    <w:rsid w:val="00561BA3"/>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66E"/>
    <w:rsid w:val="00570896"/>
    <w:rsid w:val="00571152"/>
    <w:rsid w:val="005715E8"/>
    <w:rsid w:val="005717D2"/>
    <w:rsid w:val="00571881"/>
    <w:rsid w:val="0057189C"/>
    <w:rsid w:val="00571987"/>
    <w:rsid w:val="00571C53"/>
    <w:rsid w:val="00571C5B"/>
    <w:rsid w:val="00571FD3"/>
    <w:rsid w:val="00572088"/>
    <w:rsid w:val="0057212C"/>
    <w:rsid w:val="00572941"/>
    <w:rsid w:val="00572B74"/>
    <w:rsid w:val="00572CB1"/>
    <w:rsid w:val="00572DEE"/>
    <w:rsid w:val="0057335A"/>
    <w:rsid w:val="00573365"/>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DC7"/>
    <w:rsid w:val="00575E57"/>
    <w:rsid w:val="0057601E"/>
    <w:rsid w:val="005760AC"/>
    <w:rsid w:val="0057618A"/>
    <w:rsid w:val="00576235"/>
    <w:rsid w:val="0057636D"/>
    <w:rsid w:val="005763AD"/>
    <w:rsid w:val="005763B8"/>
    <w:rsid w:val="00576504"/>
    <w:rsid w:val="005765DC"/>
    <w:rsid w:val="00576715"/>
    <w:rsid w:val="00576798"/>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916"/>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61"/>
    <w:rsid w:val="005839EF"/>
    <w:rsid w:val="00583E24"/>
    <w:rsid w:val="00583F52"/>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A43"/>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467"/>
    <w:rsid w:val="005A36BC"/>
    <w:rsid w:val="005A37E5"/>
    <w:rsid w:val="005A3933"/>
    <w:rsid w:val="005A3B89"/>
    <w:rsid w:val="005A3DBA"/>
    <w:rsid w:val="005A3EC6"/>
    <w:rsid w:val="005A44AE"/>
    <w:rsid w:val="005A44D3"/>
    <w:rsid w:val="005A4564"/>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6AB"/>
    <w:rsid w:val="005A6824"/>
    <w:rsid w:val="005A68E5"/>
    <w:rsid w:val="005A6AD0"/>
    <w:rsid w:val="005A6D88"/>
    <w:rsid w:val="005A6DC0"/>
    <w:rsid w:val="005A6EC5"/>
    <w:rsid w:val="005A6FAD"/>
    <w:rsid w:val="005A7050"/>
    <w:rsid w:val="005A706B"/>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3C"/>
    <w:rsid w:val="005B6C58"/>
    <w:rsid w:val="005B6DDD"/>
    <w:rsid w:val="005B6E54"/>
    <w:rsid w:val="005B7074"/>
    <w:rsid w:val="005B71B7"/>
    <w:rsid w:val="005B7328"/>
    <w:rsid w:val="005B752E"/>
    <w:rsid w:val="005B7BBC"/>
    <w:rsid w:val="005B7C4A"/>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CE5"/>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3D8"/>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744"/>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16B"/>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9D8"/>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10E"/>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559"/>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8D6"/>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47E"/>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B5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3F1"/>
    <w:rsid w:val="00631426"/>
    <w:rsid w:val="006314B3"/>
    <w:rsid w:val="0063169B"/>
    <w:rsid w:val="006317F0"/>
    <w:rsid w:val="006318C2"/>
    <w:rsid w:val="00631A0C"/>
    <w:rsid w:val="00631A74"/>
    <w:rsid w:val="00631D94"/>
    <w:rsid w:val="00631EB7"/>
    <w:rsid w:val="00631F57"/>
    <w:rsid w:val="00631F8E"/>
    <w:rsid w:val="00631FC4"/>
    <w:rsid w:val="0063223A"/>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8A2"/>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58C"/>
    <w:rsid w:val="00637605"/>
    <w:rsid w:val="00637668"/>
    <w:rsid w:val="0063771C"/>
    <w:rsid w:val="00637955"/>
    <w:rsid w:val="00637A0E"/>
    <w:rsid w:val="00637B2E"/>
    <w:rsid w:val="00637D07"/>
    <w:rsid w:val="006401B7"/>
    <w:rsid w:val="00640575"/>
    <w:rsid w:val="006405B9"/>
    <w:rsid w:val="006407B6"/>
    <w:rsid w:val="00640A73"/>
    <w:rsid w:val="00640D24"/>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6CB"/>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C60"/>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D1B"/>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17"/>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9B"/>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4"/>
    <w:rsid w:val="006733C6"/>
    <w:rsid w:val="00673687"/>
    <w:rsid w:val="00673BA1"/>
    <w:rsid w:val="00673BE3"/>
    <w:rsid w:val="00673E19"/>
    <w:rsid w:val="00674596"/>
    <w:rsid w:val="006748CD"/>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0E87"/>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0A9"/>
    <w:rsid w:val="00683238"/>
    <w:rsid w:val="00683471"/>
    <w:rsid w:val="006834FA"/>
    <w:rsid w:val="006835A5"/>
    <w:rsid w:val="0068374C"/>
    <w:rsid w:val="006839F5"/>
    <w:rsid w:val="00683C9D"/>
    <w:rsid w:val="0068446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B6D"/>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2B3"/>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F83"/>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0C"/>
    <w:rsid w:val="006A59DB"/>
    <w:rsid w:val="006A619C"/>
    <w:rsid w:val="006A62BD"/>
    <w:rsid w:val="006A638B"/>
    <w:rsid w:val="006A66D1"/>
    <w:rsid w:val="006A6958"/>
    <w:rsid w:val="006A6973"/>
    <w:rsid w:val="006A69FA"/>
    <w:rsid w:val="006A6AAB"/>
    <w:rsid w:val="006A6AAF"/>
    <w:rsid w:val="006A6ADC"/>
    <w:rsid w:val="006A6BAC"/>
    <w:rsid w:val="006A6CC6"/>
    <w:rsid w:val="006A6D0B"/>
    <w:rsid w:val="006A6DBA"/>
    <w:rsid w:val="006A6EC2"/>
    <w:rsid w:val="006A738E"/>
    <w:rsid w:val="006A73F4"/>
    <w:rsid w:val="006A7461"/>
    <w:rsid w:val="006A76D8"/>
    <w:rsid w:val="006A79D6"/>
    <w:rsid w:val="006A7A5F"/>
    <w:rsid w:val="006A7C20"/>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EB9"/>
    <w:rsid w:val="006B1FAF"/>
    <w:rsid w:val="006B24F7"/>
    <w:rsid w:val="006B261E"/>
    <w:rsid w:val="006B29B7"/>
    <w:rsid w:val="006B29C5"/>
    <w:rsid w:val="006B2BDA"/>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79"/>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C7E9C"/>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2B"/>
    <w:rsid w:val="006D342A"/>
    <w:rsid w:val="006D34DF"/>
    <w:rsid w:val="006D38A7"/>
    <w:rsid w:val="006D38B5"/>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86"/>
    <w:rsid w:val="006F003B"/>
    <w:rsid w:val="006F00E8"/>
    <w:rsid w:val="006F0106"/>
    <w:rsid w:val="006F0193"/>
    <w:rsid w:val="006F0427"/>
    <w:rsid w:val="006F070D"/>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EB0"/>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1D7"/>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19A"/>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1C"/>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61"/>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03"/>
    <w:rsid w:val="007465E4"/>
    <w:rsid w:val="00746830"/>
    <w:rsid w:val="0074692D"/>
    <w:rsid w:val="00746985"/>
    <w:rsid w:val="00746CFB"/>
    <w:rsid w:val="00746FCE"/>
    <w:rsid w:val="00747030"/>
    <w:rsid w:val="007473E7"/>
    <w:rsid w:val="00747411"/>
    <w:rsid w:val="007479EB"/>
    <w:rsid w:val="00747C73"/>
    <w:rsid w:val="00747F2A"/>
    <w:rsid w:val="00750376"/>
    <w:rsid w:val="00750408"/>
    <w:rsid w:val="00750915"/>
    <w:rsid w:val="00750B42"/>
    <w:rsid w:val="00750DB3"/>
    <w:rsid w:val="00750E44"/>
    <w:rsid w:val="00751054"/>
    <w:rsid w:val="00751311"/>
    <w:rsid w:val="007515BE"/>
    <w:rsid w:val="0075161A"/>
    <w:rsid w:val="00751695"/>
    <w:rsid w:val="007518F4"/>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F87"/>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3C5"/>
    <w:rsid w:val="0076249C"/>
    <w:rsid w:val="00762547"/>
    <w:rsid w:val="0076295E"/>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C7B"/>
    <w:rsid w:val="00765E51"/>
    <w:rsid w:val="007660A3"/>
    <w:rsid w:val="00766142"/>
    <w:rsid w:val="007661D1"/>
    <w:rsid w:val="007662BE"/>
    <w:rsid w:val="00766480"/>
    <w:rsid w:val="007664C0"/>
    <w:rsid w:val="00766703"/>
    <w:rsid w:val="00766A28"/>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DC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4AE"/>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A7"/>
    <w:rsid w:val="00783ACD"/>
    <w:rsid w:val="00783BC4"/>
    <w:rsid w:val="00783BD9"/>
    <w:rsid w:val="00783D62"/>
    <w:rsid w:val="00783E57"/>
    <w:rsid w:val="00783F10"/>
    <w:rsid w:val="00784065"/>
    <w:rsid w:val="007840E8"/>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3B4"/>
    <w:rsid w:val="007A04BC"/>
    <w:rsid w:val="007A0599"/>
    <w:rsid w:val="007A082D"/>
    <w:rsid w:val="007A08DE"/>
    <w:rsid w:val="007A0D87"/>
    <w:rsid w:val="007A0EFA"/>
    <w:rsid w:val="007A0FD5"/>
    <w:rsid w:val="007A1258"/>
    <w:rsid w:val="007A155E"/>
    <w:rsid w:val="007A157D"/>
    <w:rsid w:val="007A163F"/>
    <w:rsid w:val="007A167F"/>
    <w:rsid w:val="007A193C"/>
    <w:rsid w:val="007A1E12"/>
    <w:rsid w:val="007A1EE0"/>
    <w:rsid w:val="007A1EE3"/>
    <w:rsid w:val="007A20DD"/>
    <w:rsid w:val="007A20F4"/>
    <w:rsid w:val="007A234F"/>
    <w:rsid w:val="007A23D1"/>
    <w:rsid w:val="007A2429"/>
    <w:rsid w:val="007A2455"/>
    <w:rsid w:val="007A2457"/>
    <w:rsid w:val="007A2483"/>
    <w:rsid w:val="007A2630"/>
    <w:rsid w:val="007A2C36"/>
    <w:rsid w:val="007A2C72"/>
    <w:rsid w:val="007A2D17"/>
    <w:rsid w:val="007A2ECA"/>
    <w:rsid w:val="007A3003"/>
    <w:rsid w:val="007A335A"/>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036"/>
    <w:rsid w:val="007B326B"/>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B0E"/>
    <w:rsid w:val="007C2C4E"/>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74"/>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679"/>
    <w:rsid w:val="007E5AB7"/>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22"/>
    <w:rsid w:val="007F32AE"/>
    <w:rsid w:val="007F33C2"/>
    <w:rsid w:val="007F34BD"/>
    <w:rsid w:val="007F35B3"/>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2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B1D"/>
    <w:rsid w:val="00802339"/>
    <w:rsid w:val="008024EB"/>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B4"/>
    <w:rsid w:val="00817D68"/>
    <w:rsid w:val="00817EEC"/>
    <w:rsid w:val="00820288"/>
    <w:rsid w:val="00820293"/>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34C"/>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83A"/>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6EE"/>
    <w:rsid w:val="00851706"/>
    <w:rsid w:val="00851A1D"/>
    <w:rsid w:val="00851A88"/>
    <w:rsid w:val="00851D4F"/>
    <w:rsid w:val="0085247D"/>
    <w:rsid w:val="008524CE"/>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57D23"/>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DD5"/>
    <w:rsid w:val="00864E70"/>
    <w:rsid w:val="00865414"/>
    <w:rsid w:val="00865472"/>
    <w:rsid w:val="00865B0D"/>
    <w:rsid w:val="00865DF5"/>
    <w:rsid w:val="00865F05"/>
    <w:rsid w:val="00865F0C"/>
    <w:rsid w:val="00866117"/>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49F"/>
    <w:rsid w:val="00870639"/>
    <w:rsid w:val="008707D3"/>
    <w:rsid w:val="00870A44"/>
    <w:rsid w:val="00870A5B"/>
    <w:rsid w:val="00870AAE"/>
    <w:rsid w:val="00870C9E"/>
    <w:rsid w:val="00870DD2"/>
    <w:rsid w:val="00870FCA"/>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CC5"/>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41"/>
    <w:rsid w:val="00896127"/>
    <w:rsid w:val="00896206"/>
    <w:rsid w:val="00896221"/>
    <w:rsid w:val="008968C2"/>
    <w:rsid w:val="00896BFE"/>
    <w:rsid w:val="00896C9E"/>
    <w:rsid w:val="00896D12"/>
    <w:rsid w:val="008972B0"/>
    <w:rsid w:val="0089762D"/>
    <w:rsid w:val="008977B4"/>
    <w:rsid w:val="008978F0"/>
    <w:rsid w:val="008979A2"/>
    <w:rsid w:val="00897CD7"/>
    <w:rsid w:val="008A0463"/>
    <w:rsid w:val="008A069D"/>
    <w:rsid w:val="008A0767"/>
    <w:rsid w:val="008A0AD8"/>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6B9"/>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79"/>
    <w:rsid w:val="008B3EB4"/>
    <w:rsid w:val="008B3EE8"/>
    <w:rsid w:val="008B400F"/>
    <w:rsid w:val="008B4139"/>
    <w:rsid w:val="008B41F0"/>
    <w:rsid w:val="008B42B2"/>
    <w:rsid w:val="008B44CC"/>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DC4"/>
    <w:rsid w:val="008B7090"/>
    <w:rsid w:val="008B71F9"/>
    <w:rsid w:val="008B7214"/>
    <w:rsid w:val="008B73C4"/>
    <w:rsid w:val="008B7442"/>
    <w:rsid w:val="008B755E"/>
    <w:rsid w:val="008B7576"/>
    <w:rsid w:val="008B7587"/>
    <w:rsid w:val="008B783C"/>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2A1"/>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93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426"/>
    <w:rsid w:val="008D6760"/>
    <w:rsid w:val="008D68F4"/>
    <w:rsid w:val="008D694B"/>
    <w:rsid w:val="008D6A14"/>
    <w:rsid w:val="008D6D26"/>
    <w:rsid w:val="008D6F8B"/>
    <w:rsid w:val="008D6FAF"/>
    <w:rsid w:val="008D70BC"/>
    <w:rsid w:val="008D7453"/>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4E7"/>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1AE"/>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149"/>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E0"/>
    <w:rsid w:val="0090404C"/>
    <w:rsid w:val="00904383"/>
    <w:rsid w:val="009043BA"/>
    <w:rsid w:val="009044EA"/>
    <w:rsid w:val="0090463B"/>
    <w:rsid w:val="009046D4"/>
    <w:rsid w:val="00904925"/>
    <w:rsid w:val="00904AF3"/>
    <w:rsid w:val="00904DCE"/>
    <w:rsid w:val="0090517C"/>
    <w:rsid w:val="009051E1"/>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22"/>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13"/>
    <w:rsid w:val="00914541"/>
    <w:rsid w:val="00914ADC"/>
    <w:rsid w:val="00914B9E"/>
    <w:rsid w:val="00914C92"/>
    <w:rsid w:val="00914CBD"/>
    <w:rsid w:val="00914CD6"/>
    <w:rsid w:val="00914E6A"/>
    <w:rsid w:val="00915CA8"/>
    <w:rsid w:val="00916006"/>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834"/>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27DB4"/>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1F"/>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37D1A"/>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4FCE"/>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7EE"/>
    <w:rsid w:val="009508D2"/>
    <w:rsid w:val="0095091B"/>
    <w:rsid w:val="00950AAC"/>
    <w:rsid w:val="00950AB4"/>
    <w:rsid w:val="00951531"/>
    <w:rsid w:val="00951758"/>
    <w:rsid w:val="009517B8"/>
    <w:rsid w:val="009519F3"/>
    <w:rsid w:val="00951D82"/>
    <w:rsid w:val="00951DE6"/>
    <w:rsid w:val="00951E48"/>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4A2"/>
    <w:rsid w:val="00967513"/>
    <w:rsid w:val="00967A58"/>
    <w:rsid w:val="00967D01"/>
    <w:rsid w:val="00967E67"/>
    <w:rsid w:val="00967ECC"/>
    <w:rsid w:val="009706BF"/>
    <w:rsid w:val="00970862"/>
    <w:rsid w:val="0097086F"/>
    <w:rsid w:val="00970C01"/>
    <w:rsid w:val="00970E59"/>
    <w:rsid w:val="00971237"/>
    <w:rsid w:val="00971511"/>
    <w:rsid w:val="009717AA"/>
    <w:rsid w:val="0097185C"/>
    <w:rsid w:val="0097190C"/>
    <w:rsid w:val="00971BF5"/>
    <w:rsid w:val="00971D15"/>
    <w:rsid w:val="00971E50"/>
    <w:rsid w:val="00971E6D"/>
    <w:rsid w:val="00971F85"/>
    <w:rsid w:val="0097201A"/>
    <w:rsid w:val="0097201E"/>
    <w:rsid w:val="0097202F"/>
    <w:rsid w:val="00972063"/>
    <w:rsid w:val="0097224A"/>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1EB"/>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4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344"/>
    <w:rsid w:val="00987603"/>
    <w:rsid w:val="009878FE"/>
    <w:rsid w:val="00987A7F"/>
    <w:rsid w:val="00987A95"/>
    <w:rsid w:val="00987CBD"/>
    <w:rsid w:val="00987D10"/>
    <w:rsid w:val="00987F74"/>
    <w:rsid w:val="009900CC"/>
    <w:rsid w:val="0099036B"/>
    <w:rsid w:val="009906E2"/>
    <w:rsid w:val="009907F8"/>
    <w:rsid w:val="00990878"/>
    <w:rsid w:val="00990C0D"/>
    <w:rsid w:val="00990C70"/>
    <w:rsid w:val="00990D73"/>
    <w:rsid w:val="00990E71"/>
    <w:rsid w:val="00990E8F"/>
    <w:rsid w:val="00990F66"/>
    <w:rsid w:val="00990FCD"/>
    <w:rsid w:val="0099113C"/>
    <w:rsid w:val="0099139D"/>
    <w:rsid w:val="009915F0"/>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AC"/>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2C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745"/>
    <w:rsid w:val="009A3F6E"/>
    <w:rsid w:val="009A4086"/>
    <w:rsid w:val="009A4591"/>
    <w:rsid w:val="009A496E"/>
    <w:rsid w:val="009A4B9A"/>
    <w:rsid w:val="009A4BFB"/>
    <w:rsid w:val="009A4C39"/>
    <w:rsid w:val="009A4C5A"/>
    <w:rsid w:val="009A4D1D"/>
    <w:rsid w:val="009A508D"/>
    <w:rsid w:val="009A5244"/>
    <w:rsid w:val="009A534F"/>
    <w:rsid w:val="009A5429"/>
    <w:rsid w:val="009A5515"/>
    <w:rsid w:val="009A5677"/>
    <w:rsid w:val="009A585D"/>
    <w:rsid w:val="009A59E9"/>
    <w:rsid w:val="009A5D2A"/>
    <w:rsid w:val="009A5E2B"/>
    <w:rsid w:val="009A5ED2"/>
    <w:rsid w:val="009A6025"/>
    <w:rsid w:val="009A62D2"/>
    <w:rsid w:val="009A630F"/>
    <w:rsid w:val="009A6737"/>
    <w:rsid w:val="009A6B12"/>
    <w:rsid w:val="009A6E3E"/>
    <w:rsid w:val="009A6EE6"/>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A6E"/>
    <w:rsid w:val="009B2F2F"/>
    <w:rsid w:val="009B33F8"/>
    <w:rsid w:val="009B3411"/>
    <w:rsid w:val="009B36DD"/>
    <w:rsid w:val="009B394B"/>
    <w:rsid w:val="009B3983"/>
    <w:rsid w:val="009B3A11"/>
    <w:rsid w:val="009B3F50"/>
    <w:rsid w:val="009B3F9B"/>
    <w:rsid w:val="009B4164"/>
    <w:rsid w:val="009B41E9"/>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7D0"/>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852"/>
    <w:rsid w:val="009E5C9C"/>
    <w:rsid w:val="009E5E80"/>
    <w:rsid w:val="009E5E96"/>
    <w:rsid w:val="009E5EDD"/>
    <w:rsid w:val="009E610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18"/>
    <w:rsid w:val="009E7EC0"/>
    <w:rsid w:val="009F0011"/>
    <w:rsid w:val="009F062E"/>
    <w:rsid w:val="009F066D"/>
    <w:rsid w:val="009F06A9"/>
    <w:rsid w:val="009F071B"/>
    <w:rsid w:val="009F0C8A"/>
    <w:rsid w:val="009F0D6F"/>
    <w:rsid w:val="009F0FFD"/>
    <w:rsid w:val="009F1428"/>
    <w:rsid w:val="009F152C"/>
    <w:rsid w:val="009F178C"/>
    <w:rsid w:val="009F1AAB"/>
    <w:rsid w:val="009F1B6E"/>
    <w:rsid w:val="009F1E22"/>
    <w:rsid w:val="009F2076"/>
    <w:rsid w:val="009F216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4E7"/>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5F44"/>
    <w:rsid w:val="00A060B4"/>
    <w:rsid w:val="00A060EB"/>
    <w:rsid w:val="00A0636B"/>
    <w:rsid w:val="00A06CF7"/>
    <w:rsid w:val="00A06D47"/>
    <w:rsid w:val="00A06E6F"/>
    <w:rsid w:val="00A06FA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A6"/>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9CF"/>
    <w:rsid w:val="00A16AFB"/>
    <w:rsid w:val="00A16B6B"/>
    <w:rsid w:val="00A16BD2"/>
    <w:rsid w:val="00A170A8"/>
    <w:rsid w:val="00A17926"/>
    <w:rsid w:val="00A179B0"/>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F5D"/>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0CA"/>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FA8"/>
    <w:rsid w:val="00A31059"/>
    <w:rsid w:val="00A31572"/>
    <w:rsid w:val="00A317A5"/>
    <w:rsid w:val="00A3190D"/>
    <w:rsid w:val="00A319E6"/>
    <w:rsid w:val="00A31B12"/>
    <w:rsid w:val="00A31BBD"/>
    <w:rsid w:val="00A31D41"/>
    <w:rsid w:val="00A32083"/>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A72"/>
    <w:rsid w:val="00A34B79"/>
    <w:rsid w:val="00A34EFB"/>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5D8A"/>
    <w:rsid w:val="00A46144"/>
    <w:rsid w:val="00A4616A"/>
    <w:rsid w:val="00A46623"/>
    <w:rsid w:val="00A46754"/>
    <w:rsid w:val="00A46C65"/>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5B"/>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7F6"/>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63A"/>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33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BFC"/>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5F"/>
    <w:rsid w:val="00A73CF3"/>
    <w:rsid w:val="00A73D67"/>
    <w:rsid w:val="00A73E81"/>
    <w:rsid w:val="00A73F47"/>
    <w:rsid w:val="00A7409A"/>
    <w:rsid w:val="00A740D0"/>
    <w:rsid w:val="00A7414D"/>
    <w:rsid w:val="00A74165"/>
    <w:rsid w:val="00A744AA"/>
    <w:rsid w:val="00A7452B"/>
    <w:rsid w:val="00A74567"/>
    <w:rsid w:val="00A746CD"/>
    <w:rsid w:val="00A746E1"/>
    <w:rsid w:val="00A75291"/>
    <w:rsid w:val="00A7563F"/>
    <w:rsid w:val="00A757BF"/>
    <w:rsid w:val="00A75A1A"/>
    <w:rsid w:val="00A75A91"/>
    <w:rsid w:val="00A75AC9"/>
    <w:rsid w:val="00A75B1C"/>
    <w:rsid w:val="00A75C5A"/>
    <w:rsid w:val="00A75E2B"/>
    <w:rsid w:val="00A75EEF"/>
    <w:rsid w:val="00A76016"/>
    <w:rsid w:val="00A76147"/>
    <w:rsid w:val="00A76517"/>
    <w:rsid w:val="00A7663F"/>
    <w:rsid w:val="00A76796"/>
    <w:rsid w:val="00A7683C"/>
    <w:rsid w:val="00A76A95"/>
    <w:rsid w:val="00A76C12"/>
    <w:rsid w:val="00A76C51"/>
    <w:rsid w:val="00A77035"/>
    <w:rsid w:val="00A77136"/>
    <w:rsid w:val="00A77267"/>
    <w:rsid w:val="00A773C6"/>
    <w:rsid w:val="00A775FD"/>
    <w:rsid w:val="00A77784"/>
    <w:rsid w:val="00A77807"/>
    <w:rsid w:val="00A77993"/>
    <w:rsid w:val="00A80272"/>
    <w:rsid w:val="00A803E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35F"/>
    <w:rsid w:val="00A83679"/>
    <w:rsid w:val="00A83CF5"/>
    <w:rsid w:val="00A83EC4"/>
    <w:rsid w:val="00A84195"/>
    <w:rsid w:val="00A8434F"/>
    <w:rsid w:val="00A844EF"/>
    <w:rsid w:val="00A84596"/>
    <w:rsid w:val="00A84BC7"/>
    <w:rsid w:val="00A84EC1"/>
    <w:rsid w:val="00A84FFD"/>
    <w:rsid w:val="00A850F9"/>
    <w:rsid w:val="00A85172"/>
    <w:rsid w:val="00A85246"/>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603"/>
    <w:rsid w:val="00A93D0E"/>
    <w:rsid w:val="00A93EBF"/>
    <w:rsid w:val="00A93F0B"/>
    <w:rsid w:val="00A93F4F"/>
    <w:rsid w:val="00A940DF"/>
    <w:rsid w:val="00A9421F"/>
    <w:rsid w:val="00A94354"/>
    <w:rsid w:val="00A94843"/>
    <w:rsid w:val="00A94BD7"/>
    <w:rsid w:val="00A94DED"/>
    <w:rsid w:val="00A94EA5"/>
    <w:rsid w:val="00A94F39"/>
    <w:rsid w:val="00A950FC"/>
    <w:rsid w:val="00A95198"/>
    <w:rsid w:val="00A95307"/>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7B1"/>
    <w:rsid w:val="00AB1FCB"/>
    <w:rsid w:val="00AB20FF"/>
    <w:rsid w:val="00AB26B5"/>
    <w:rsid w:val="00AB2E6E"/>
    <w:rsid w:val="00AB2EC7"/>
    <w:rsid w:val="00AB2FA7"/>
    <w:rsid w:val="00AB303F"/>
    <w:rsid w:val="00AB3097"/>
    <w:rsid w:val="00AB3197"/>
    <w:rsid w:val="00AB32D3"/>
    <w:rsid w:val="00AB334C"/>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354"/>
    <w:rsid w:val="00AC4C08"/>
    <w:rsid w:val="00AC511C"/>
    <w:rsid w:val="00AC5357"/>
    <w:rsid w:val="00AC566A"/>
    <w:rsid w:val="00AC5D9D"/>
    <w:rsid w:val="00AC5DDE"/>
    <w:rsid w:val="00AC5F08"/>
    <w:rsid w:val="00AC614A"/>
    <w:rsid w:val="00AC6173"/>
    <w:rsid w:val="00AC62F8"/>
    <w:rsid w:val="00AC64A3"/>
    <w:rsid w:val="00AC6845"/>
    <w:rsid w:val="00AC6A5A"/>
    <w:rsid w:val="00AC6A9B"/>
    <w:rsid w:val="00AC6AE4"/>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34"/>
    <w:rsid w:val="00AD47EF"/>
    <w:rsid w:val="00AD486A"/>
    <w:rsid w:val="00AD4AFD"/>
    <w:rsid w:val="00AD4CA9"/>
    <w:rsid w:val="00AD4DDC"/>
    <w:rsid w:val="00AD4E56"/>
    <w:rsid w:val="00AD50EA"/>
    <w:rsid w:val="00AD50FB"/>
    <w:rsid w:val="00AD5813"/>
    <w:rsid w:val="00AD58F6"/>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950"/>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80F"/>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3F7E"/>
    <w:rsid w:val="00AE41EF"/>
    <w:rsid w:val="00AE4703"/>
    <w:rsid w:val="00AE4BF3"/>
    <w:rsid w:val="00AE516D"/>
    <w:rsid w:val="00AE517E"/>
    <w:rsid w:val="00AE5246"/>
    <w:rsid w:val="00AE5292"/>
    <w:rsid w:val="00AE52B4"/>
    <w:rsid w:val="00AE561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DA1"/>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0C0"/>
    <w:rsid w:val="00B00B19"/>
    <w:rsid w:val="00B00D80"/>
    <w:rsid w:val="00B00F03"/>
    <w:rsid w:val="00B012CC"/>
    <w:rsid w:val="00B0177D"/>
    <w:rsid w:val="00B01887"/>
    <w:rsid w:val="00B01E07"/>
    <w:rsid w:val="00B0237B"/>
    <w:rsid w:val="00B02BFB"/>
    <w:rsid w:val="00B02D21"/>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13"/>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905"/>
    <w:rsid w:val="00B32BB0"/>
    <w:rsid w:val="00B33185"/>
    <w:rsid w:val="00B33196"/>
    <w:rsid w:val="00B331B4"/>
    <w:rsid w:val="00B3334F"/>
    <w:rsid w:val="00B333C6"/>
    <w:rsid w:val="00B339A8"/>
    <w:rsid w:val="00B33DD3"/>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843"/>
    <w:rsid w:val="00B43A2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1C1"/>
    <w:rsid w:val="00B463FF"/>
    <w:rsid w:val="00B46460"/>
    <w:rsid w:val="00B464EF"/>
    <w:rsid w:val="00B466E4"/>
    <w:rsid w:val="00B4682D"/>
    <w:rsid w:val="00B46989"/>
    <w:rsid w:val="00B46CAE"/>
    <w:rsid w:val="00B46EF0"/>
    <w:rsid w:val="00B47049"/>
    <w:rsid w:val="00B47289"/>
    <w:rsid w:val="00B47A9B"/>
    <w:rsid w:val="00B47E2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17A"/>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828"/>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CE8"/>
    <w:rsid w:val="00B64D0E"/>
    <w:rsid w:val="00B654E9"/>
    <w:rsid w:val="00B656C5"/>
    <w:rsid w:val="00B656FE"/>
    <w:rsid w:val="00B66018"/>
    <w:rsid w:val="00B66127"/>
    <w:rsid w:val="00B6616E"/>
    <w:rsid w:val="00B663DD"/>
    <w:rsid w:val="00B6647A"/>
    <w:rsid w:val="00B66648"/>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19"/>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729"/>
    <w:rsid w:val="00B80A15"/>
    <w:rsid w:val="00B80A20"/>
    <w:rsid w:val="00B80D12"/>
    <w:rsid w:val="00B80DB4"/>
    <w:rsid w:val="00B80FCC"/>
    <w:rsid w:val="00B8104D"/>
    <w:rsid w:val="00B81080"/>
    <w:rsid w:val="00B810AC"/>
    <w:rsid w:val="00B81153"/>
    <w:rsid w:val="00B8127D"/>
    <w:rsid w:val="00B81361"/>
    <w:rsid w:val="00B8160D"/>
    <w:rsid w:val="00B816E8"/>
    <w:rsid w:val="00B819DA"/>
    <w:rsid w:val="00B81AED"/>
    <w:rsid w:val="00B81DA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4EE5"/>
    <w:rsid w:val="00B85140"/>
    <w:rsid w:val="00B851D1"/>
    <w:rsid w:val="00B85228"/>
    <w:rsid w:val="00B852FC"/>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29E"/>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841"/>
    <w:rsid w:val="00BB7EEF"/>
    <w:rsid w:val="00BB7F93"/>
    <w:rsid w:val="00BC0005"/>
    <w:rsid w:val="00BC001B"/>
    <w:rsid w:val="00BC02EA"/>
    <w:rsid w:val="00BC0561"/>
    <w:rsid w:val="00BC0766"/>
    <w:rsid w:val="00BC082A"/>
    <w:rsid w:val="00BC0B24"/>
    <w:rsid w:val="00BC0DBD"/>
    <w:rsid w:val="00BC0E3E"/>
    <w:rsid w:val="00BC0EF4"/>
    <w:rsid w:val="00BC0FF3"/>
    <w:rsid w:val="00BC11A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2CFC"/>
    <w:rsid w:val="00BC3089"/>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2F"/>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ACB"/>
    <w:rsid w:val="00BD7F8E"/>
    <w:rsid w:val="00BE00B5"/>
    <w:rsid w:val="00BE02B3"/>
    <w:rsid w:val="00BE050B"/>
    <w:rsid w:val="00BE0590"/>
    <w:rsid w:val="00BE080D"/>
    <w:rsid w:val="00BE0AB8"/>
    <w:rsid w:val="00BE0E8B"/>
    <w:rsid w:val="00BE0FB8"/>
    <w:rsid w:val="00BE14A0"/>
    <w:rsid w:val="00BE1866"/>
    <w:rsid w:val="00BE19F0"/>
    <w:rsid w:val="00BE1A91"/>
    <w:rsid w:val="00BE1D5A"/>
    <w:rsid w:val="00BE1E31"/>
    <w:rsid w:val="00BE1F26"/>
    <w:rsid w:val="00BE1FE9"/>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52"/>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72"/>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6D19"/>
    <w:rsid w:val="00BF721B"/>
    <w:rsid w:val="00BF727A"/>
    <w:rsid w:val="00BF73F0"/>
    <w:rsid w:val="00BF744E"/>
    <w:rsid w:val="00BF7780"/>
    <w:rsid w:val="00BF7813"/>
    <w:rsid w:val="00BF7845"/>
    <w:rsid w:val="00BF7865"/>
    <w:rsid w:val="00BF7C8B"/>
    <w:rsid w:val="00C0000C"/>
    <w:rsid w:val="00C0079C"/>
    <w:rsid w:val="00C007AF"/>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B96"/>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4F"/>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A7"/>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AC3"/>
    <w:rsid w:val="00C37C3A"/>
    <w:rsid w:val="00C37D11"/>
    <w:rsid w:val="00C37D38"/>
    <w:rsid w:val="00C37FED"/>
    <w:rsid w:val="00C406A2"/>
    <w:rsid w:val="00C40A33"/>
    <w:rsid w:val="00C40B04"/>
    <w:rsid w:val="00C40C5C"/>
    <w:rsid w:val="00C40E4D"/>
    <w:rsid w:val="00C40E78"/>
    <w:rsid w:val="00C412CD"/>
    <w:rsid w:val="00C41407"/>
    <w:rsid w:val="00C41557"/>
    <w:rsid w:val="00C418B8"/>
    <w:rsid w:val="00C41A77"/>
    <w:rsid w:val="00C41C94"/>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1DF"/>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AF"/>
    <w:rsid w:val="00C53ECF"/>
    <w:rsid w:val="00C542DF"/>
    <w:rsid w:val="00C54388"/>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A34"/>
    <w:rsid w:val="00C57BE1"/>
    <w:rsid w:val="00C57F1F"/>
    <w:rsid w:val="00C60013"/>
    <w:rsid w:val="00C60015"/>
    <w:rsid w:val="00C60042"/>
    <w:rsid w:val="00C60648"/>
    <w:rsid w:val="00C6091C"/>
    <w:rsid w:val="00C60E2E"/>
    <w:rsid w:val="00C610D2"/>
    <w:rsid w:val="00C61270"/>
    <w:rsid w:val="00C6144E"/>
    <w:rsid w:val="00C618C7"/>
    <w:rsid w:val="00C61CEA"/>
    <w:rsid w:val="00C61F29"/>
    <w:rsid w:val="00C61FD1"/>
    <w:rsid w:val="00C62015"/>
    <w:rsid w:val="00C625F4"/>
    <w:rsid w:val="00C6265A"/>
    <w:rsid w:val="00C62710"/>
    <w:rsid w:val="00C62C6C"/>
    <w:rsid w:val="00C63336"/>
    <w:rsid w:val="00C63370"/>
    <w:rsid w:val="00C636BA"/>
    <w:rsid w:val="00C638E0"/>
    <w:rsid w:val="00C63D0C"/>
    <w:rsid w:val="00C63D12"/>
    <w:rsid w:val="00C63D71"/>
    <w:rsid w:val="00C63DEE"/>
    <w:rsid w:val="00C63EE7"/>
    <w:rsid w:val="00C63F9C"/>
    <w:rsid w:val="00C64232"/>
    <w:rsid w:val="00C6452E"/>
    <w:rsid w:val="00C64994"/>
    <w:rsid w:val="00C64E9E"/>
    <w:rsid w:val="00C64EBA"/>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4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E7C"/>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010"/>
    <w:rsid w:val="00CA22DA"/>
    <w:rsid w:val="00CA2A3F"/>
    <w:rsid w:val="00CA2B16"/>
    <w:rsid w:val="00CA2ED6"/>
    <w:rsid w:val="00CA2FC0"/>
    <w:rsid w:val="00CA3041"/>
    <w:rsid w:val="00CA309B"/>
    <w:rsid w:val="00CA310A"/>
    <w:rsid w:val="00CA32F1"/>
    <w:rsid w:val="00CA33D5"/>
    <w:rsid w:val="00CA3522"/>
    <w:rsid w:val="00CA3589"/>
    <w:rsid w:val="00CA367F"/>
    <w:rsid w:val="00CA3796"/>
    <w:rsid w:val="00CA3CE3"/>
    <w:rsid w:val="00CA3D63"/>
    <w:rsid w:val="00CA4312"/>
    <w:rsid w:val="00CA4534"/>
    <w:rsid w:val="00CA4543"/>
    <w:rsid w:val="00CA49D0"/>
    <w:rsid w:val="00CA4B1F"/>
    <w:rsid w:val="00CA4BFB"/>
    <w:rsid w:val="00CA4C4D"/>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94F"/>
    <w:rsid w:val="00CA7B4B"/>
    <w:rsid w:val="00CA7CDC"/>
    <w:rsid w:val="00CA7D9B"/>
    <w:rsid w:val="00CA7F93"/>
    <w:rsid w:val="00CB0014"/>
    <w:rsid w:val="00CB0135"/>
    <w:rsid w:val="00CB0198"/>
    <w:rsid w:val="00CB02C7"/>
    <w:rsid w:val="00CB04A5"/>
    <w:rsid w:val="00CB05F3"/>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45C"/>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D0"/>
    <w:rsid w:val="00CD15FC"/>
    <w:rsid w:val="00CD173C"/>
    <w:rsid w:val="00CD1B9A"/>
    <w:rsid w:val="00CD1CE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2A9"/>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1E16"/>
    <w:rsid w:val="00CF2564"/>
    <w:rsid w:val="00CF2AE6"/>
    <w:rsid w:val="00CF304C"/>
    <w:rsid w:val="00CF3379"/>
    <w:rsid w:val="00CF393C"/>
    <w:rsid w:val="00CF3A56"/>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6B7"/>
    <w:rsid w:val="00D01726"/>
    <w:rsid w:val="00D01B3A"/>
    <w:rsid w:val="00D01BC3"/>
    <w:rsid w:val="00D02470"/>
    <w:rsid w:val="00D0249C"/>
    <w:rsid w:val="00D024E0"/>
    <w:rsid w:val="00D0252E"/>
    <w:rsid w:val="00D026AB"/>
    <w:rsid w:val="00D027E7"/>
    <w:rsid w:val="00D02865"/>
    <w:rsid w:val="00D029A7"/>
    <w:rsid w:val="00D02E63"/>
    <w:rsid w:val="00D02E8D"/>
    <w:rsid w:val="00D02FBF"/>
    <w:rsid w:val="00D03384"/>
    <w:rsid w:val="00D036AA"/>
    <w:rsid w:val="00D03C34"/>
    <w:rsid w:val="00D03E4B"/>
    <w:rsid w:val="00D03F84"/>
    <w:rsid w:val="00D04413"/>
    <w:rsid w:val="00D044A7"/>
    <w:rsid w:val="00D048DE"/>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1E9"/>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E99"/>
    <w:rsid w:val="00D20F98"/>
    <w:rsid w:val="00D2119C"/>
    <w:rsid w:val="00D21543"/>
    <w:rsid w:val="00D21602"/>
    <w:rsid w:val="00D2162E"/>
    <w:rsid w:val="00D2196D"/>
    <w:rsid w:val="00D219EC"/>
    <w:rsid w:val="00D21B2C"/>
    <w:rsid w:val="00D21F98"/>
    <w:rsid w:val="00D220D9"/>
    <w:rsid w:val="00D2266D"/>
    <w:rsid w:val="00D22852"/>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D6"/>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E29"/>
    <w:rsid w:val="00D341CB"/>
    <w:rsid w:val="00D342A1"/>
    <w:rsid w:val="00D3431B"/>
    <w:rsid w:val="00D3434B"/>
    <w:rsid w:val="00D34794"/>
    <w:rsid w:val="00D34F66"/>
    <w:rsid w:val="00D35333"/>
    <w:rsid w:val="00D3537C"/>
    <w:rsid w:val="00D353FB"/>
    <w:rsid w:val="00D35417"/>
    <w:rsid w:val="00D358EF"/>
    <w:rsid w:val="00D358F3"/>
    <w:rsid w:val="00D358FB"/>
    <w:rsid w:val="00D3595F"/>
    <w:rsid w:val="00D35963"/>
    <w:rsid w:val="00D3596D"/>
    <w:rsid w:val="00D35C45"/>
    <w:rsid w:val="00D35D1E"/>
    <w:rsid w:val="00D35D53"/>
    <w:rsid w:val="00D35D9C"/>
    <w:rsid w:val="00D35E78"/>
    <w:rsid w:val="00D3648B"/>
    <w:rsid w:val="00D36624"/>
    <w:rsid w:val="00D36DF4"/>
    <w:rsid w:val="00D36E5C"/>
    <w:rsid w:val="00D36F82"/>
    <w:rsid w:val="00D3727B"/>
    <w:rsid w:val="00D373F2"/>
    <w:rsid w:val="00D376B7"/>
    <w:rsid w:val="00D37758"/>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1D1"/>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79"/>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E80"/>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D8"/>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DAA"/>
    <w:rsid w:val="00D841A8"/>
    <w:rsid w:val="00D84252"/>
    <w:rsid w:val="00D8469F"/>
    <w:rsid w:val="00D846E7"/>
    <w:rsid w:val="00D8485A"/>
    <w:rsid w:val="00D84AB7"/>
    <w:rsid w:val="00D84CF0"/>
    <w:rsid w:val="00D84D6A"/>
    <w:rsid w:val="00D84DD6"/>
    <w:rsid w:val="00D8533B"/>
    <w:rsid w:val="00D855CF"/>
    <w:rsid w:val="00D85942"/>
    <w:rsid w:val="00D85BBC"/>
    <w:rsid w:val="00D85CA9"/>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B8"/>
    <w:rsid w:val="00D91610"/>
    <w:rsid w:val="00D916CC"/>
    <w:rsid w:val="00D916ED"/>
    <w:rsid w:val="00D91761"/>
    <w:rsid w:val="00D919CF"/>
    <w:rsid w:val="00D91BA7"/>
    <w:rsid w:val="00D91BC6"/>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90E"/>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0C5"/>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DD5"/>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0E"/>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4C5"/>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012"/>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3B3"/>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2BD"/>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7"/>
    <w:rsid w:val="00DD531D"/>
    <w:rsid w:val="00DD56B9"/>
    <w:rsid w:val="00DD5955"/>
    <w:rsid w:val="00DD59A4"/>
    <w:rsid w:val="00DD5A0C"/>
    <w:rsid w:val="00DD5BA4"/>
    <w:rsid w:val="00DD5D7A"/>
    <w:rsid w:val="00DD5D9E"/>
    <w:rsid w:val="00DD6558"/>
    <w:rsid w:val="00DD6731"/>
    <w:rsid w:val="00DD68B3"/>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25D"/>
    <w:rsid w:val="00DE23FF"/>
    <w:rsid w:val="00DE249D"/>
    <w:rsid w:val="00DE2804"/>
    <w:rsid w:val="00DE2AC1"/>
    <w:rsid w:val="00DE2CEF"/>
    <w:rsid w:val="00DE2D73"/>
    <w:rsid w:val="00DE2F65"/>
    <w:rsid w:val="00DE31EA"/>
    <w:rsid w:val="00DE3265"/>
    <w:rsid w:val="00DE361A"/>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057"/>
    <w:rsid w:val="00DF05C8"/>
    <w:rsid w:val="00DF0768"/>
    <w:rsid w:val="00DF0C29"/>
    <w:rsid w:val="00DF0C96"/>
    <w:rsid w:val="00DF0FD9"/>
    <w:rsid w:val="00DF15B0"/>
    <w:rsid w:val="00DF1795"/>
    <w:rsid w:val="00DF182E"/>
    <w:rsid w:val="00DF1A59"/>
    <w:rsid w:val="00DF1AED"/>
    <w:rsid w:val="00DF1B33"/>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AA"/>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BE8"/>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DC"/>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2D4"/>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C2F"/>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0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8A0"/>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967"/>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73"/>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79"/>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8E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1F7"/>
    <w:rsid w:val="00E85376"/>
    <w:rsid w:val="00E853FC"/>
    <w:rsid w:val="00E85887"/>
    <w:rsid w:val="00E859FF"/>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489"/>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A5D"/>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96E"/>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C0"/>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1B"/>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CE5"/>
    <w:rsid w:val="00ED2146"/>
    <w:rsid w:val="00ED21DF"/>
    <w:rsid w:val="00ED2759"/>
    <w:rsid w:val="00ED2DCB"/>
    <w:rsid w:val="00ED3131"/>
    <w:rsid w:val="00ED34D6"/>
    <w:rsid w:val="00ED3555"/>
    <w:rsid w:val="00ED386C"/>
    <w:rsid w:val="00ED388D"/>
    <w:rsid w:val="00ED3D55"/>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1FE1"/>
    <w:rsid w:val="00EE2314"/>
    <w:rsid w:val="00EE244C"/>
    <w:rsid w:val="00EE244E"/>
    <w:rsid w:val="00EE25AA"/>
    <w:rsid w:val="00EE25CE"/>
    <w:rsid w:val="00EE2991"/>
    <w:rsid w:val="00EE2A50"/>
    <w:rsid w:val="00EE2B34"/>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6DA3"/>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31"/>
    <w:rsid w:val="00EF2956"/>
    <w:rsid w:val="00EF2EEA"/>
    <w:rsid w:val="00EF2FF5"/>
    <w:rsid w:val="00EF32EF"/>
    <w:rsid w:val="00EF3821"/>
    <w:rsid w:val="00EF3AFF"/>
    <w:rsid w:val="00EF3C24"/>
    <w:rsid w:val="00EF3F75"/>
    <w:rsid w:val="00EF3FAA"/>
    <w:rsid w:val="00EF4185"/>
    <w:rsid w:val="00EF421E"/>
    <w:rsid w:val="00EF4329"/>
    <w:rsid w:val="00EF4717"/>
    <w:rsid w:val="00EF47CC"/>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1F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EED"/>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405"/>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5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8EF"/>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689"/>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A0B"/>
    <w:rsid w:val="00F25C6C"/>
    <w:rsid w:val="00F26066"/>
    <w:rsid w:val="00F26125"/>
    <w:rsid w:val="00F261FB"/>
    <w:rsid w:val="00F2622B"/>
    <w:rsid w:val="00F262C1"/>
    <w:rsid w:val="00F2650D"/>
    <w:rsid w:val="00F26A49"/>
    <w:rsid w:val="00F26CF1"/>
    <w:rsid w:val="00F26FC4"/>
    <w:rsid w:val="00F2785A"/>
    <w:rsid w:val="00F27996"/>
    <w:rsid w:val="00F279DD"/>
    <w:rsid w:val="00F27D20"/>
    <w:rsid w:val="00F27DCE"/>
    <w:rsid w:val="00F300C2"/>
    <w:rsid w:val="00F307F2"/>
    <w:rsid w:val="00F308EE"/>
    <w:rsid w:val="00F30BC5"/>
    <w:rsid w:val="00F30BEF"/>
    <w:rsid w:val="00F310B4"/>
    <w:rsid w:val="00F31185"/>
    <w:rsid w:val="00F3124C"/>
    <w:rsid w:val="00F31511"/>
    <w:rsid w:val="00F3160D"/>
    <w:rsid w:val="00F317F5"/>
    <w:rsid w:val="00F31B00"/>
    <w:rsid w:val="00F31B12"/>
    <w:rsid w:val="00F31BA5"/>
    <w:rsid w:val="00F31CE6"/>
    <w:rsid w:val="00F31EE4"/>
    <w:rsid w:val="00F32644"/>
    <w:rsid w:val="00F32981"/>
    <w:rsid w:val="00F32A9F"/>
    <w:rsid w:val="00F32D78"/>
    <w:rsid w:val="00F32DE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4C"/>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57A"/>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76"/>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EF5"/>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22C"/>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24"/>
    <w:rsid w:val="00F8636E"/>
    <w:rsid w:val="00F86837"/>
    <w:rsid w:val="00F86973"/>
    <w:rsid w:val="00F86A60"/>
    <w:rsid w:val="00F86AD2"/>
    <w:rsid w:val="00F86C85"/>
    <w:rsid w:val="00F86E66"/>
    <w:rsid w:val="00F8721E"/>
    <w:rsid w:val="00F874DE"/>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B8C"/>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723"/>
    <w:rsid w:val="00FB29E0"/>
    <w:rsid w:val="00FB2DA9"/>
    <w:rsid w:val="00FB2F46"/>
    <w:rsid w:val="00FB330B"/>
    <w:rsid w:val="00FB3649"/>
    <w:rsid w:val="00FB36A0"/>
    <w:rsid w:val="00FB3BEA"/>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612"/>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F9A"/>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57E"/>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A9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8DB"/>
    <w:rsid w:val="00FD5982"/>
    <w:rsid w:val="00FD59F8"/>
    <w:rsid w:val="00FD5B63"/>
    <w:rsid w:val="00FD5B91"/>
    <w:rsid w:val="00FD5BD3"/>
    <w:rsid w:val="00FD5D9B"/>
    <w:rsid w:val="00FD649F"/>
    <w:rsid w:val="00FD660F"/>
    <w:rsid w:val="00FD699B"/>
    <w:rsid w:val="00FD6C8A"/>
    <w:rsid w:val="00FD6D59"/>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0E"/>
    <w:rsid w:val="00FE609C"/>
    <w:rsid w:val="00FE6230"/>
    <w:rsid w:val="00FE6468"/>
    <w:rsid w:val="00FE65A6"/>
    <w:rsid w:val="00FE6646"/>
    <w:rsid w:val="00FE669B"/>
    <w:rsid w:val="00FE714D"/>
    <w:rsid w:val="00FE7230"/>
    <w:rsid w:val="00FE7352"/>
    <w:rsid w:val="00FE7C5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A87"/>
    <w:rsid w:val="00FF2B84"/>
    <w:rsid w:val="00FF313B"/>
    <w:rsid w:val="00FF31A1"/>
    <w:rsid w:val="00FF34C8"/>
    <w:rsid w:val="00FF36BD"/>
    <w:rsid w:val="00FF381C"/>
    <w:rsid w:val="00FF3A8F"/>
    <w:rsid w:val="00FF3B13"/>
    <w:rsid w:val="00FF3B76"/>
    <w:rsid w:val="00FF3CCA"/>
    <w:rsid w:val="00FF4083"/>
    <w:rsid w:val="00FF41EC"/>
    <w:rsid w:val="00FF43CC"/>
    <w:rsid w:val="00FF43EE"/>
    <w:rsid w:val="00FF46D5"/>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BD8"/>
    <w:rsid w:val="00FF7D03"/>
    <w:rsid w:val="02547D8E"/>
    <w:rsid w:val="05070348"/>
    <w:rsid w:val="05DB7FFE"/>
    <w:rsid w:val="080C10B1"/>
    <w:rsid w:val="0A3751CF"/>
    <w:rsid w:val="0A765FB8"/>
    <w:rsid w:val="0B4130A2"/>
    <w:rsid w:val="0B660C1A"/>
    <w:rsid w:val="0D1739DB"/>
    <w:rsid w:val="0DBA5B51"/>
    <w:rsid w:val="10B74A20"/>
    <w:rsid w:val="10F33EFC"/>
    <w:rsid w:val="11C209AD"/>
    <w:rsid w:val="14751D21"/>
    <w:rsid w:val="17F93E0B"/>
    <w:rsid w:val="187F3411"/>
    <w:rsid w:val="19E52087"/>
    <w:rsid w:val="1BB05AD7"/>
    <w:rsid w:val="1C0B4A17"/>
    <w:rsid w:val="1C455CA5"/>
    <w:rsid w:val="1C9B0A0F"/>
    <w:rsid w:val="1D2C69D2"/>
    <w:rsid w:val="1EAC70F7"/>
    <w:rsid w:val="239E00B4"/>
    <w:rsid w:val="23F76998"/>
    <w:rsid w:val="241F6957"/>
    <w:rsid w:val="251E74A4"/>
    <w:rsid w:val="260C6284"/>
    <w:rsid w:val="2621539B"/>
    <w:rsid w:val="27843CE5"/>
    <w:rsid w:val="296E458D"/>
    <w:rsid w:val="2B8115E9"/>
    <w:rsid w:val="2DA8455E"/>
    <w:rsid w:val="2DBA2F11"/>
    <w:rsid w:val="2DC77CAA"/>
    <w:rsid w:val="30F46728"/>
    <w:rsid w:val="31025E73"/>
    <w:rsid w:val="32EB653A"/>
    <w:rsid w:val="33B40C5F"/>
    <w:rsid w:val="35080862"/>
    <w:rsid w:val="362F3272"/>
    <w:rsid w:val="375E5890"/>
    <w:rsid w:val="37AF57B7"/>
    <w:rsid w:val="39C443D2"/>
    <w:rsid w:val="3B5A18FA"/>
    <w:rsid w:val="3BCB6780"/>
    <w:rsid w:val="3CFE3C20"/>
    <w:rsid w:val="3EE44D3A"/>
    <w:rsid w:val="422A76C8"/>
    <w:rsid w:val="42CD0A98"/>
    <w:rsid w:val="431A0C09"/>
    <w:rsid w:val="442B6866"/>
    <w:rsid w:val="45662D6A"/>
    <w:rsid w:val="45927B76"/>
    <w:rsid w:val="480E2158"/>
    <w:rsid w:val="49B910AD"/>
    <w:rsid w:val="4B65373A"/>
    <w:rsid w:val="4BFE3C22"/>
    <w:rsid w:val="4D00163A"/>
    <w:rsid w:val="4F0F5BE3"/>
    <w:rsid w:val="51F276EF"/>
    <w:rsid w:val="51FC1322"/>
    <w:rsid w:val="52422029"/>
    <w:rsid w:val="53AD1B7D"/>
    <w:rsid w:val="54E67898"/>
    <w:rsid w:val="55040901"/>
    <w:rsid w:val="56170651"/>
    <w:rsid w:val="569D1873"/>
    <w:rsid w:val="56DF05DE"/>
    <w:rsid w:val="56F70118"/>
    <w:rsid w:val="57A35AED"/>
    <w:rsid w:val="57AB174B"/>
    <w:rsid w:val="57FC6189"/>
    <w:rsid w:val="5A561DC4"/>
    <w:rsid w:val="5D08697A"/>
    <w:rsid w:val="5D6C6A6D"/>
    <w:rsid w:val="5E685A72"/>
    <w:rsid w:val="5E7C19A1"/>
    <w:rsid w:val="5F073306"/>
    <w:rsid w:val="5F5F73B9"/>
    <w:rsid w:val="5FEBC10B"/>
    <w:rsid w:val="5FF6432C"/>
    <w:rsid w:val="646FABD5"/>
    <w:rsid w:val="67090D32"/>
    <w:rsid w:val="6737062F"/>
    <w:rsid w:val="6838144E"/>
    <w:rsid w:val="68AA0C68"/>
    <w:rsid w:val="68AA7398"/>
    <w:rsid w:val="6AD83D85"/>
    <w:rsid w:val="6C006D71"/>
    <w:rsid w:val="6E94468F"/>
    <w:rsid w:val="6EDB13EF"/>
    <w:rsid w:val="6F97D24A"/>
    <w:rsid w:val="703E0654"/>
    <w:rsid w:val="71E909FE"/>
    <w:rsid w:val="742C597A"/>
    <w:rsid w:val="799312AA"/>
    <w:rsid w:val="7BC506FF"/>
    <w:rsid w:val="7CA2494D"/>
    <w:rsid w:val="7EDB7F26"/>
    <w:rsid w:val="7F97D7F2"/>
    <w:rsid w:val="7FE621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85EA10E7-7122-4D4F-BA98-B3835ADCF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qFormat="1"/>
    <w:lsdException w:name="index 6" w:qFormat="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99" w:qFormat="1"/>
    <w:lsdException w:name="Subtitle"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3"/>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Body Text First Indent 2"/>
    <w:basedOn w:val="ab"/>
    <w:link w:val="24"/>
    <w:qFormat/>
    <w:pPr>
      <w:spacing w:after="120" w:line="480" w:lineRule="exact"/>
      <w:ind w:leftChars="200" w:left="420" w:firstLineChars="200" w:firstLine="420"/>
    </w:pPr>
  </w:style>
  <w:style w:type="paragraph" w:styleId="ab">
    <w:name w:val="Body Text Indent"/>
    <w:basedOn w:val="a6"/>
    <w:next w:val="a6"/>
    <w:link w:val="ac"/>
    <w:qFormat/>
    <w:pPr>
      <w:spacing w:line="360" w:lineRule="auto"/>
      <w:ind w:firstLine="570"/>
    </w:pPr>
    <w:rPr>
      <w:sz w:val="24"/>
    </w:rPr>
  </w:style>
  <w:style w:type="paragraph" w:styleId="a7">
    <w:name w:val="Normal Indent"/>
    <w:basedOn w:val="a6"/>
    <w:link w:val="ad"/>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e">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qFormat/>
    <w:pPr>
      <w:ind w:left="1680"/>
    </w:pPr>
  </w:style>
  <w:style w:type="paragraph" w:styleId="af">
    <w:name w:val="Document Map"/>
    <w:basedOn w:val="a6"/>
    <w:link w:val="af0"/>
    <w:qFormat/>
    <w:pPr>
      <w:shd w:val="clear" w:color="auto" w:fill="000080"/>
    </w:pPr>
  </w:style>
  <w:style w:type="paragraph" w:styleId="af1">
    <w:name w:val="annotation text"/>
    <w:basedOn w:val="a6"/>
    <w:link w:val="13"/>
    <w:qFormat/>
    <w:pPr>
      <w:jc w:val="left"/>
    </w:pPr>
  </w:style>
  <w:style w:type="paragraph" w:styleId="61">
    <w:name w:val="index 6"/>
    <w:basedOn w:val="a6"/>
    <w:next w:val="a6"/>
    <w:qFormat/>
    <w:pPr>
      <w:spacing w:line="360" w:lineRule="auto"/>
      <w:ind w:left="1440" w:hanging="240"/>
      <w:jc w:val="left"/>
    </w:pPr>
    <w:rPr>
      <w:sz w:val="20"/>
      <w:szCs w:val="20"/>
    </w:rPr>
  </w:style>
  <w:style w:type="paragraph" w:styleId="32">
    <w:name w:val="Body Text 3"/>
    <w:basedOn w:val="a6"/>
    <w:link w:val="33"/>
    <w:qFormat/>
    <w:pPr>
      <w:spacing w:after="120"/>
    </w:pPr>
    <w:rPr>
      <w:sz w:val="16"/>
      <w:szCs w:val="16"/>
    </w:rPr>
  </w:style>
  <w:style w:type="paragraph" w:styleId="af2">
    <w:name w:val="Body Text"/>
    <w:basedOn w:val="a6"/>
    <w:link w:val="af3"/>
    <w:qFormat/>
    <w:pPr>
      <w:tabs>
        <w:tab w:val="left" w:pos="567"/>
      </w:tabs>
      <w:spacing w:before="120" w:line="22" w:lineRule="atLeast"/>
    </w:pPr>
    <w:rPr>
      <w:rFonts w:ascii="宋体" w:hAnsi="宋体"/>
      <w:sz w:val="24"/>
    </w:rPr>
  </w:style>
  <w:style w:type="paragraph" w:styleId="25">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2">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next w:val="a6"/>
    <w:link w:val="26"/>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7">
    <w:name w:val="Body Text Indent 2"/>
    <w:basedOn w:val="a6"/>
    <w:link w:val="28"/>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afe">
    <w:name w:val="footnote text"/>
    <w:link w:val="aff"/>
    <w:qFormat/>
    <w:pPr>
      <w:widowControl w:val="0"/>
      <w:snapToGrid w:val="0"/>
    </w:pPr>
    <w:rPr>
      <w:rFonts w:asciiTheme="minorHAnsi" w:eastAsiaTheme="minorEastAsia" w:hAnsiTheme="minorHAnsi" w:cstheme="minorBidi"/>
      <w:kern w:val="2"/>
      <w:sz w:val="18"/>
      <w:szCs w:val="22"/>
    </w:rPr>
  </w:style>
  <w:style w:type="paragraph" w:styleId="62">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9">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aff0">
    <w:name w:val="Message Header"/>
    <w:basedOn w:val="af2"/>
    <w:link w:val="15"/>
    <w:uiPriority w:val="99"/>
    <w:qFormat/>
    <w:pPr>
      <w:keepLines/>
      <w:widowControl/>
      <w:tabs>
        <w:tab w:val="clear" w:pos="567"/>
        <w:tab w:val="left" w:pos="1080"/>
      </w:tabs>
      <w:spacing w:before="0" w:after="120" w:line="240" w:lineRule="atLeast"/>
      <w:ind w:left="1080" w:hanging="1080"/>
      <w:jc w:val="left"/>
    </w:pPr>
    <w:rPr>
      <w:rFonts w:ascii="Garamond" w:eastAsiaTheme="minorEastAsia" w:hAnsi="Garamond" w:cstheme="minorBidi"/>
      <w:caps/>
      <w:sz w:val="18"/>
      <w:szCs w:val="22"/>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1">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6">
    <w:name w:val="index 1"/>
    <w:basedOn w:val="a6"/>
    <w:next w:val="a6"/>
    <w:qFormat/>
    <w:rPr>
      <w:szCs w:val="20"/>
    </w:rPr>
  </w:style>
  <w:style w:type="paragraph" w:styleId="aff2">
    <w:name w:val="Title"/>
    <w:basedOn w:val="a6"/>
    <w:link w:val="aff3"/>
    <w:qFormat/>
    <w:pPr>
      <w:jc w:val="center"/>
      <w:outlineLvl w:val="0"/>
    </w:pPr>
    <w:rPr>
      <w:b/>
      <w:sz w:val="32"/>
      <w:szCs w:val="20"/>
    </w:rPr>
  </w:style>
  <w:style w:type="paragraph" w:styleId="aff4">
    <w:name w:val="annotation subject"/>
    <w:basedOn w:val="af1"/>
    <w:next w:val="af1"/>
    <w:link w:val="aff5"/>
    <w:qFormat/>
    <w:rPr>
      <w:b/>
      <w:bCs/>
    </w:rPr>
  </w:style>
  <w:style w:type="table" w:styleId="aff6">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7">
    <w:name w:val="Strong"/>
    <w:qFormat/>
    <w:rPr>
      <w:b/>
      <w:bCs/>
    </w:rPr>
  </w:style>
  <w:style w:type="character" w:styleId="aff8">
    <w:name w:val="page number"/>
    <w:qFormat/>
  </w:style>
  <w:style w:type="character" w:styleId="aff9">
    <w:name w:val="FollowedHyperlink"/>
    <w:qFormat/>
    <w:rPr>
      <w:color w:val="800080"/>
      <w:u w:val="single"/>
    </w:rPr>
  </w:style>
  <w:style w:type="character" w:styleId="affa">
    <w:name w:val="Emphasis"/>
    <w:qFormat/>
    <w:rPr>
      <w:color w:val="CC0033"/>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HTML1">
    <w:name w:val="HTML Cite"/>
    <w:qFormat/>
    <w:rPr>
      <w:i/>
      <w:iCs/>
    </w:rPr>
  </w:style>
  <w:style w:type="character" w:customStyle="1" w:styleId="af3">
    <w:name w:val="正文文本 字符"/>
    <w:link w:val="af2"/>
    <w:qFormat/>
    <w:rPr>
      <w:rFonts w:ascii="宋体" w:hAnsi="宋体"/>
      <w:kern w:val="2"/>
      <w:sz w:val="24"/>
      <w:szCs w:val="24"/>
    </w:rPr>
  </w:style>
  <w:style w:type="character" w:customStyle="1" w:styleId="12">
    <w:name w:val="标题 1 字符"/>
    <w:link w:val="11"/>
    <w:qFormat/>
    <w:rPr>
      <w:rFonts w:ascii="宋体"/>
      <w:b/>
      <w:kern w:val="44"/>
      <w:sz w:val="32"/>
    </w:rPr>
  </w:style>
  <w:style w:type="character" w:customStyle="1" w:styleId="23">
    <w:name w:val="标题 2 字符"/>
    <w:link w:val="22"/>
    <w:qFormat/>
    <w:rPr>
      <w:rFonts w:ascii="Arial" w:eastAsia="黑体" w:hAnsi="Arial"/>
      <w:b/>
      <w:sz w:val="30"/>
      <w:lang w:val="en-US" w:eastAsia="zh-CN" w:bidi="ar-SA"/>
    </w:rPr>
  </w:style>
  <w:style w:type="character" w:customStyle="1" w:styleId="ad">
    <w:name w:val="正文缩进 字符"/>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f0">
    <w:name w:val="文档结构图 字符"/>
    <w:link w:val="af"/>
    <w:qFormat/>
    <w:rPr>
      <w:kern w:val="2"/>
      <w:sz w:val="21"/>
      <w:szCs w:val="24"/>
      <w:shd w:val="clear" w:color="auto" w:fill="000080"/>
    </w:rPr>
  </w:style>
  <w:style w:type="character" w:customStyle="1" w:styleId="13">
    <w:name w:val="批注文字 字符1"/>
    <w:link w:val="af1"/>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ac">
    <w:name w:val="正文文本缩进 字符"/>
    <w:link w:val="ab"/>
    <w:qFormat/>
    <w:rPr>
      <w:rFonts w:eastAsia="宋体"/>
      <w:kern w:val="2"/>
      <w:sz w:val="24"/>
      <w:szCs w:val="24"/>
      <w:lang w:val="en-US" w:eastAsia="zh-CN" w:bidi="ar-SA"/>
    </w:rPr>
  </w:style>
  <w:style w:type="character" w:customStyle="1" w:styleId="26">
    <w:name w:val="纯文本 字符2"/>
    <w:link w:val="af5"/>
    <w:qFormat/>
    <w:rPr>
      <w:rFonts w:ascii="宋体" w:eastAsia="宋体" w:hAnsi="Courier New" w:cs="宋体" w:hint="eastAsia"/>
      <w:kern w:val="2"/>
      <w:sz w:val="21"/>
    </w:rPr>
  </w:style>
  <w:style w:type="character" w:customStyle="1" w:styleId="af7">
    <w:name w:val="日期 字符"/>
    <w:link w:val="af6"/>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9">
    <w:name w:val="批注框文本 字符"/>
    <w:link w:val="af8"/>
    <w:uiPriority w:val="99"/>
    <w:qFormat/>
    <w:rPr>
      <w:kern w:val="2"/>
      <w:sz w:val="18"/>
      <w:szCs w:val="18"/>
    </w:rPr>
  </w:style>
  <w:style w:type="character" w:customStyle="1" w:styleId="afb">
    <w:name w:val="页脚 字符"/>
    <w:link w:val="afa"/>
    <w:uiPriority w:val="99"/>
    <w:qFormat/>
    <w:rPr>
      <w:rFonts w:ascii="宋体" w:eastAsia="宋体"/>
      <w:sz w:val="18"/>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36">
    <w:name w:val="正文文本缩进 3 字符"/>
    <w:link w:val="35"/>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3">
    <w:name w:val="标题 字符"/>
    <w:link w:val="aff2"/>
    <w:qFormat/>
    <w:rPr>
      <w:b/>
      <w:kern w:val="2"/>
      <w:sz w:val="32"/>
    </w:rPr>
  </w:style>
  <w:style w:type="character" w:customStyle="1" w:styleId="aff5">
    <w:name w:val="批注主题 字符"/>
    <w:link w:val="aff4"/>
    <w:qFormat/>
    <w:rPr>
      <w:rFonts w:ascii="Times New Roman" w:eastAsia="宋体" w:hAnsi="Times New Roman" w:cs="Times New Roman"/>
      <w:b/>
      <w:bCs/>
      <w:kern w:val="2"/>
      <w:sz w:val="21"/>
      <w:szCs w:val="24"/>
      <w:lang w:val="en-US" w:eastAsia="zh-CN" w:bidi="ar-SA"/>
    </w:rPr>
  </w:style>
  <w:style w:type="character" w:customStyle="1" w:styleId="24">
    <w:name w:val="正文首行缩进 2 字符"/>
    <w:link w:val="21"/>
    <w:qFormat/>
    <w:rPr>
      <w:rFonts w:eastAsia="宋体"/>
      <w:kern w:val="2"/>
      <w:sz w:val="24"/>
      <w:szCs w:val="24"/>
      <w:lang w:val="en-US" w:eastAsia="zh-CN" w:bidi="ar-SA"/>
    </w:rPr>
  </w:style>
  <w:style w:type="character" w:customStyle="1" w:styleId="affd">
    <w:name w:val="批注文字 字符"/>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7"/>
    <w:qFormat/>
    <w:rPr>
      <w:rFonts w:ascii="宋体" w:eastAsia="宋体" w:hAnsi="宋体"/>
      <w:sz w:val="24"/>
      <w:szCs w:val="24"/>
      <w:lang w:bidi="ar-SA"/>
    </w:rPr>
  </w:style>
  <w:style w:type="paragraph" w:customStyle="1" w:styleId="17">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8"/>
    <w:qFormat/>
    <w:rPr>
      <w:rFonts w:ascii="宋体" w:eastAsia="宋体"/>
      <w:snapToGrid w:val="0"/>
      <w:color w:val="000000"/>
      <w:kern w:val="28"/>
      <w:sz w:val="28"/>
      <w:lang w:bidi="ar-SA"/>
    </w:rPr>
  </w:style>
  <w:style w:type="paragraph" w:customStyle="1" w:styleId="18">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e">
    <w:name w:val="列出段落 字符"/>
    <w:link w:val="19"/>
    <w:uiPriority w:val="99"/>
    <w:qFormat/>
    <w:rPr>
      <w:rFonts w:ascii="Calibri" w:eastAsia="宋体" w:hAnsi="Calibri"/>
      <w:kern w:val="2"/>
      <w:sz w:val="21"/>
      <w:szCs w:val="22"/>
      <w:lang w:val="en-US" w:eastAsia="zh-CN" w:bidi="ar-SA"/>
    </w:rPr>
  </w:style>
  <w:style w:type="paragraph" w:customStyle="1" w:styleId="19">
    <w:name w:val="列出段落1"/>
    <w:basedOn w:val="a6"/>
    <w:link w:val="affe"/>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0">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1">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
    <w:next w:val="a6"/>
    <w:qFormat/>
    <w:pPr>
      <w:numPr>
        <w:ilvl w:val="3"/>
        <w:numId w:val="1"/>
      </w:numPr>
      <w:ind w:left="0" w:hanging="840"/>
      <w:outlineLvl w:val="3"/>
    </w:pPr>
  </w:style>
  <w:style w:type="paragraph" w:customStyle="1" w:styleId="afff4">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uiPriority w:val="99"/>
    <w:qFormat/>
    <w:pPr>
      <w:ind w:firstLineChars="200" w:firstLine="420"/>
    </w:pPr>
    <w:rPr>
      <w:rFonts w:ascii="Calibri" w:hAnsi="Calibri"/>
      <w:szCs w:val="22"/>
    </w:rPr>
  </w:style>
  <w:style w:type="paragraph" w:customStyle="1" w:styleId="1a">
    <w:name w:val="项目符号1"/>
    <w:basedOn w:val="afff5"/>
    <w:qFormat/>
    <w:pPr>
      <w:ind w:left="-25" w:firstLine="0"/>
    </w:pPr>
  </w:style>
  <w:style w:type="paragraph" w:customStyle="1" w:styleId="afff5">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6">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7">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6"/>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uiPriority w:val="1"/>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5"/>
    <w:qFormat/>
    <w:pPr>
      <w:numPr>
        <w:numId w:val="6"/>
      </w:numPr>
    </w:pPr>
  </w:style>
  <w:style w:type="paragraph" w:customStyle="1" w:styleId="Char21">
    <w:name w:val="Char21"/>
    <w:basedOn w:val="a6"/>
    <w:qFormat/>
    <w:rPr>
      <w:rFonts w:ascii="Tahoma" w:hAnsi="Tahoma"/>
      <w:sz w:val="24"/>
      <w:szCs w:val="20"/>
    </w:rPr>
  </w:style>
  <w:style w:type="paragraph" w:customStyle="1" w:styleId="afff8">
    <w:name w:val="表格文字"/>
    <w:basedOn w:val="ab"/>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9">
    <w:name w:val="正文文本样式 加粗"/>
    <w:basedOn w:val="afff5"/>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c">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qFormat/>
    <w:rPr>
      <w:kern w:val="2"/>
      <w:sz w:val="21"/>
      <w:szCs w:val="24"/>
      <w:lang w:val="zh-CN" w:eastAsia="zh-CN" w:bidi="ar-SA"/>
    </w:rPr>
  </w:style>
  <w:style w:type="paragraph" w:customStyle="1" w:styleId="1d">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纯文本 字符"/>
    <w:qFormat/>
    <w:rPr>
      <w:rFonts w:ascii="宋体" w:eastAsia="宋体" w:hAnsi="Courier New" w:cs="Times New Roman"/>
      <w:kern w:val="2"/>
      <w:sz w:val="21"/>
      <w:szCs w:val="21"/>
      <w:lang w:val="en-US" w:eastAsia="zh-CN" w:bidi="ar-SA"/>
    </w:rPr>
  </w:style>
  <w:style w:type="paragraph" w:customStyle="1" w:styleId="1e">
    <w:name w:val="表格1"/>
    <w:basedOn w:val="a6"/>
    <w:qFormat/>
    <w:pPr>
      <w:ind w:firstLineChars="200" w:firstLine="480"/>
      <w:jc w:val="center"/>
    </w:pPr>
    <w:rPr>
      <w:sz w:val="24"/>
      <w:szCs w:val="20"/>
    </w:rPr>
  </w:style>
  <w:style w:type="character" w:customStyle="1" w:styleId="1f">
    <w:name w:val="纯文本 字符1"/>
    <w:qFormat/>
    <w:rPr>
      <w:rFonts w:ascii="宋体" w:hAnsi="Courier New"/>
    </w:rPr>
  </w:style>
  <w:style w:type="character" w:customStyle="1" w:styleId="bjh-p">
    <w:name w:val="bjh-p"/>
    <w:qFormat/>
  </w:style>
  <w:style w:type="paragraph" w:customStyle="1" w:styleId="affff1">
    <w:name w:val="无标题条"/>
    <w:next w:val="a6"/>
    <w:qFormat/>
    <w:pPr>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link w:val="1f0"/>
    <w:qFormat/>
    <w:rPr>
      <w:rFonts w:ascii="Calibri" w:eastAsia="宋体" w:hAnsi="Calibri"/>
      <w:kern w:val="2"/>
      <w:sz w:val="21"/>
      <w:szCs w:val="22"/>
      <w:lang w:val="en-US" w:eastAsia="zh-CN" w:bidi="ar-SA"/>
    </w:rPr>
  </w:style>
  <w:style w:type="paragraph" w:customStyle="1" w:styleId="1f0">
    <w:name w:val="列表段落1"/>
    <w:basedOn w:val="a6"/>
    <w:link w:val="Chara"/>
    <w:qFormat/>
    <w:pPr>
      <w:ind w:firstLineChars="200" w:firstLine="420"/>
    </w:pPr>
    <w:rPr>
      <w:rFonts w:ascii="Calibri" w:hAnsi="Calibri"/>
      <w:szCs w:val="22"/>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3">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qFormat/>
    <w:pPr>
      <w:autoSpaceDE w:val="0"/>
      <w:autoSpaceDN w:val="0"/>
      <w:jc w:val="left"/>
    </w:pPr>
    <w:rPr>
      <w:rFonts w:ascii="宋体" w:hAnsi="宋体" w:cs="宋体"/>
      <w:kern w:val="0"/>
      <w:sz w:val="22"/>
      <w:szCs w:val="22"/>
      <w:lang w:eastAsia="en-US"/>
    </w:rPr>
  </w:style>
  <w:style w:type="paragraph" w:customStyle="1" w:styleId="Affff4">
    <w:name w:val="正文 A"/>
    <w:qFormat/>
    <w:pPr>
      <w:framePr w:wrap="around" w:hAnchor="text" w:y="1"/>
      <w:widowControl w:val="0"/>
      <w:jc w:val="both"/>
    </w:pPr>
    <w:rPr>
      <w:rFonts w:ascii="Arial Unicode MS" w:eastAsia="Arial Unicode MS" w:hAnsi="Arial Unicode MS" w:cs="Arial Unicode MS" w:hint="eastAsia"/>
      <w:color w:val="000000"/>
      <w:kern w:val="2"/>
      <w:sz w:val="21"/>
      <w:szCs w:val="21"/>
    </w:rPr>
  </w:style>
  <w:style w:type="paragraph" w:customStyle="1" w:styleId="2f">
    <w:name w:val="表格样式 2"/>
    <w:qFormat/>
    <w:pPr>
      <w:framePr w:wrap="around" w:hAnchor="text" w:yAlign="top"/>
    </w:pPr>
    <w:rPr>
      <w:rFonts w:ascii="Helvetica Neue" w:eastAsia="Helvetica Neue" w:hAnsi="Helvetica Neue" w:cs="Helvetica Neue"/>
      <w:color w:val="000000"/>
    </w:rPr>
  </w:style>
  <w:style w:type="paragraph" w:customStyle="1" w:styleId="1f2">
    <w:name w:val="正文1"/>
    <w:qFormat/>
    <w:pPr>
      <w:framePr w:wrap="around" w:hAnchor="text" w:yAlign="top"/>
    </w:pPr>
    <w:rPr>
      <w:rFonts w:ascii="Helvetica Neue" w:eastAsia="Arial Unicode MS" w:hAnsi="Helvetica Neue" w:cs="Arial Unicode MS"/>
      <w:color w:val="000000"/>
      <w:sz w:val="22"/>
      <w:szCs w:val="22"/>
      <w:lang w:val="zh-CN"/>
    </w:rPr>
  </w:style>
  <w:style w:type="paragraph" w:customStyle="1" w:styleId="affff5">
    <w:name w:val="默认"/>
    <w:qFormat/>
    <w:pPr>
      <w:spacing w:before="160" w:line="288" w:lineRule="auto"/>
    </w:pPr>
    <w:rPr>
      <w:rFonts w:ascii="Arial Unicode MS" w:eastAsia="PingFang SC Regular" w:hAnsi="Arial Unicode MS" w:cs="Arial Unicode MS" w:hint="eastAsia"/>
      <w:color w:val="000000"/>
      <w:sz w:val="24"/>
      <w:szCs w:val="24"/>
      <w:lang w:val="zh-TW" w:eastAsia="zh-TW"/>
    </w:rPr>
  </w:style>
  <w:style w:type="paragraph" w:customStyle="1" w:styleId="ListParagraph2">
    <w:name w:val="List Paragraph2"/>
    <w:basedOn w:val="a6"/>
    <w:uiPriority w:val="34"/>
    <w:qFormat/>
    <w:pPr>
      <w:ind w:firstLineChars="200" w:firstLine="420"/>
    </w:pPr>
  </w:style>
  <w:style w:type="paragraph" w:customStyle="1" w:styleId="Style253">
    <w:name w:val="_Style 253"/>
    <w:uiPriority w:val="99"/>
    <w:unhideWhenUsed/>
    <w:qFormat/>
    <w:rPr>
      <w:kern w:val="2"/>
      <w:sz w:val="21"/>
      <w:szCs w:val="24"/>
    </w:rPr>
  </w:style>
  <w:style w:type="paragraph" w:customStyle="1" w:styleId="2f0">
    <w:name w:val="修订2"/>
    <w:hidden/>
    <w:uiPriority w:val="99"/>
    <w:unhideWhenUsed/>
    <w:qFormat/>
    <w:rPr>
      <w:kern w:val="2"/>
      <w:sz w:val="21"/>
      <w:szCs w:val="24"/>
    </w:rPr>
  </w:style>
  <w:style w:type="paragraph" w:styleId="affff6">
    <w:name w:val="List Paragraph"/>
    <w:basedOn w:val="a6"/>
    <w:link w:val="1f3"/>
    <w:uiPriority w:val="99"/>
    <w:qFormat/>
    <w:pPr>
      <w:ind w:firstLineChars="200" w:firstLine="420"/>
    </w:pPr>
  </w:style>
  <w:style w:type="character" w:customStyle="1" w:styleId="myChar">
    <w:name w:val="my正文 Char"/>
    <w:link w:val="my"/>
    <w:autoRedefine/>
    <w:qFormat/>
    <w:rPr>
      <w:sz w:val="24"/>
      <w:szCs w:val="24"/>
    </w:rPr>
  </w:style>
  <w:style w:type="paragraph" w:customStyle="1" w:styleId="my">
    <w:name w:val="my正文"/>
    <w:basedOn w:val="a6"/>
    <w:link w:val="myChar"/>
    <w:autoRedefine/>
    <w:qFormat/>
    <w:pPr>
      <w:spacing w:line="360" w:lineRule="auto"/>
      <w:ind w:firstLineChars="200" w:firstLine="480"/>
    </w:pPr>
    <w:rPr>
      <w:kern w:val="0"/>
      <w:sz w:val="24"/>
    </w:rPr>
  </w:style>
  <w:style w:type="character" w:customStyle="1" w:styleId="aff">
    <w:name w:val="脚注文本 字符"/>
    <w:basedOn w:val="a8"/>
    <w:link w:val="afe"/>
    <w:qFormat/>
    <w:rPr>
      <w:rFonts w:asciiTheme="minorHAnsi" w:eastAsiaTheme="minorEastAsia" w:hAnsiTheme="minorHAnsi" w:cstheme="minorBidi"/>
      <w:kern w:val="2"/>
      <w:sz w:val="18"/>
      <w:szCs w:val="22"/>
    </w:rPr>
  </w:style>
  <w:style w:type="paragraph" w:customStyle="1" w:styleId="2f1">
    <w:name w:val="列表段落2"/>
    <w:basedOn w:val="a6"/>
    <w:qFormat/>
    <w:pPr>
      <w:ind w:firstLineChars="200" w:firstLine="420"/>
    </w:pPr>
    <w:rPr>
      <w:rFonts w:asciiTheme="minorHAnsi" w:eastAsiaTheme="minorEastAsia" w:hAnsiTheme="minorHAnsi" w:cstheme="minorBidi"/>
      <w:szCs w:val="22"/>
    </w:rPr>
  </w:style>
  <w:style w:type="character" w:customStyle="1" w:styleId="s4">
    <w:name w:val="s4"/>
    <w:basedOn w:val="a8"/>
    <w:qFormat/>
    <w:rPr>
      <w:rFonts w:ascii="lucida grande" w:eastAsia="lucida grande" w:hAnsi="lucida grande" w:cs="lucida grande"/>
      <w:sz w:val="24"/>
      <w:szCs w:val="24"/>
    </w:rPr>
  </w:style>
  <w:style w:type="paragraph" w:customStyle="1" w:styleId="p10">
    <w:name w:val="p10"/>
    <w:basedOn w:val="a6"/>
    <w:qFormat/>
    <w:pPr>
      <w:jc w:val="left"/>
    </w:pPr>
    <w:rPr>
      <w:rFonts w:ascii="Songti SC" w:eastAsia="Songti SC" w:hAnsi="Songti SC" w:hint="eastAsia"/>
      <w:kern w:val="0"/>
      <w:sz w:val="24"/>
    </w:rPr>
  </w:style>
  <w:style w:type="paragraph" w:customStyle="1" w:styleId="p11">
    <w:name w:val="p11"/>
    <w:basedOn w:val="a6"/>
    <w:qFormat/>
    <w:pPr>
      <w:jc w:val="center"/>
    </w:pPr>
    <w:rPr>
      <w:rFonts w:ascii="Songti SC" w:eastAsia="Songti SC" w:hAnsi="Songti SC" w:hint="eastAsia"/>
      <w:kern w:val="0"/>
      <w:sz w:val="32"/>
      <w:szCs w:val="32"/>
    </w:rPr>
  </w:style>
  <w:style w:type="paragraph" w:customStyle="1" w:styleId="p12">
    <w:name w:val="p12"/>
    <w:basedOn w:val="a6"/>
    <w:qFormat/>
    <w:pPr>
      <w:jc w:val="center"/>
    </w:pPr>
    <w:rPr>
      <w:rFonts w:ascii="Times" w:eastAsia="Times" w:hAnsi="Times"/>
      <w:kern w:val="0"/>
      <w:sz w:val="24"/>
    </w:rPr>
  </w:style>
  <w:style w:type="paragraph" w:customStyle="1" w:styleId="p13">
    <w:name w:val="p13"/>
    <w:basedOn w:val="a6"/>
    <w:qFormat/>
    <w:pPr>
      <w:jc w:val="left"/>
    </w:pPr>
    <w:rPr>
      <w:rFonts w:ascii="Times" w:eastAsia="Times" w:hAnsi="Times"/>
      <w:kern w:val="0"/>
      <w:sz w:val="24"/>
    </w:rPr>
  </w:style>
  <w:style w:type="paragraph" w:customStyle="1" w:styleId="p14">
    <w:name w:val="p14"/>
    <w:basedOn w:val="a6"/>
    <w:qFormat/>
    <w:pPr>
      <w:jc w:val="left"/>
    </w:pPr>
    <w:rPr>
      <w:rFonts w:ascii="Times" w:eastAsia="Times" w:hAnsi="Times"/>
      <w:kern w:val="0"/>
      <w:sz w:val="24"/>
    </w:rPr>
  </w:style>
  <w:style w:type="paragraph" w:customStyle="1" w:styleId="p15">
    <w:name w:val="p15"/>
    <w:basedOn w:val="a6"/>
    <w:qFormat/>
    <w:pPr>
      <w:jc w:val="left"/>
    </w:pPr>
    <w:rPr>
      <w:rFonts w:ascii="Songti SC" w:eastAsia="Songti SC" w:hAnsi="Songti SC" w:hint="eastAsia"/>
      <w:kern w:val="0"/>
      <w:sz w:val="36"/>
      <w:szCs w:val="36"/>
    </w:rPr>
  </w:style>
  <w:style w:type="character" w:customStyle="1" w:styleId="s5">
    <w:name w:val="s5"/>
    <w:basedOn w:val="a8"/>
    <w:qFormat/>
    <w:rPr>
      <w:color w:val="000000"/>
    </w:rPr>
  </w:style>
  <w:style w:type="paragraph" w:customStyle="1" w:styleId="p16">
    <w:name w:val="p16"/>
    <w:basedOn w:val="a6"/>
    <w:qFormat/>
    <w:pPr>
      <w:jc w:val="center"/>
    </w:pPr>
    <w:rPr>
      <w:rFonts w:ascii="Times" w:eastAsia="Times" w:hAnsi="Times"/>
      <w:kern w:val="0"/>
      <w:sz w:val="32"/>
      <w:szCs w:val="32"/>
    </w:rPr>
  </w:style>
  <w:style w:type="paragraph" w:customStyle="1" w:styleId="p17">
    <w:name w:val="p17"/>
    <w:basedOn w:val="a6"/>
    <w:qFormat/>
    <w:pPr>
      <w:jc w:val="center"/>
    </w:pPr>
    <w:rPr>
      <w:rFonts w:ascii="Songti SC" w:eastAsia="Songti SC" w:hAnsi="Songti SC" w:hint="eastAsia"/>
      <w:color w:val="000000"/>
      <w:kern w:val="0"/>
      <w:szCs w:val="21"/>
    </w:rPr>
  </w:style>
  <w:style w:type="character" w:customStyle="1" w:styleId="s6">
    <w:name w:val="s6"/>
    <w:basedOn w:val="a8"/>
    <w:qFormat/>
    <w:rPr>
      <w:spacing w:val="-6"/>
    </w:rPr>
  </w:style>
  <w:style w:type="paragraph" w:customStyle="1" w:styleId="p18">
    <w:name w:val="p18"/>
    <w:basedOn w:val="a6"/>
    <w:qFormat/>
    <w:pPr>
      <w:jc w:val="center"/>
    </w:pPr>
    <w:rPr>
      <w:rFonts w:ascii="Times" w:eastAsia="Times" w:hAnsi="Times"/>
      <w:color w:val="000000"/>
      <w:kern w:val="0"/>
      <w:szCs w:val="21"/>
    </w:rPr>
  </w:style>
  <w:style w:type="paragraph" w:customStyle="1" w:styleId="p19">
    <w:name w:val="p19"/>
    <w:basedOn w:val="a6"/>
    <w:qFormat/>
    <w:pPr>
      <w:jc w:val="center"/>
    </w:pPr>
    <w:rPr>
      <w:rFonts w:ascii="Times" w:eastAsia="Times" w:hAnsi="Times"/>
      <w:color w:val="000000"/>
      <w:kern w:val="0"/>
      <w:szCs w:val="21"/>
    </w:rPr>
  </w:style>
  <w:style w:type="paragraph" w:customStyle="1" w:styleId="p20">
    <w:name w:val="p20"/>
    <w:basedOn w:val="a6"/>
    <w:qFormat/>
    <w:pPr>
      <w:jc w:val="left"/>
    </w:pPr>
    <w:rPr>
      <w:rFonts w:ascii="Times" w:eastAsia="Times" w:hAnsi="Times"/>
      <w:color w:val="000000"/>
      <w:kern w:val="0"/>
      <w:szCs w:val="21"/>
    </w:rPr>
  </w:style>
  <w:style w:type="character" w:customStyle="1" w:styleId="s7">
    <w:name w:val="s7"/>
    <w:basedOn w:val="a8"/>
    <w:qFormat/>
    <w:rPr>
      <w:rFonts w:ascii="Times New Roman" w:hAnsi="Times New Roman" w:cs="Times New Roman" w:hint="default"/>
      <w:sz w:val="32"/>
      <w:szCs w:val="32"/>
    </w:rPr>
  </w:style>
  <w:style w:type="character" w:customStyle="1" w:styleId="s8">
    <w:name w:val="s8"/>
    <w:basedOn w:val="a8"/>
    <w:qFormat/>
  </w:style>
  <w:style w:type="paragraph" w:customStyle="1" w:styleId="p21">
    <w:name w:val="p21"/>
    <w:basedOn w:val="a6"/>
    <w:qFormat/>
    <w:pPr>
      <w:jc w:val="center"/>
    </w:pPr>
    <w:rPr>
      <w:kern w:val="0"/>
      <w:sz w:val="32"/>
      <w:szCs w:val="32"/>
    </w:rPr>
  </w:style>
  <w:style w:type="character" w:customStyle="1" w:styleId="s9">
    <w:name w:val="s9"/>
    <w:basedOn w:val="a8"/>
    <w:qFormat/>
    <w:rPr>
      <w:rFonts w:ascii="Times" w:eastAsia="Times" w:hAnsi="Times" w:cs="Times" w:hint="default"/>
      <w:spacing w:val="-6"/>
      <w:sz w:val="21"/>
      <w:szCs w:val="21"/>
    </w:rPr>
  </w:style>
  <w:style w:type="paragraph" w:customStyle="1" w:styleId="p24">
    <w:name w:val="p24"/>
    <w:basedOn w:val="a6"/>
    <w:qFormat/>
    <w:pPr>
      <w:jc w:val="left"/>
    </w:pPr>
    <w:rPr>
      <w:rFonts w:ascii="Songti SC" w:eastAsia="Songti SC" w:hAnsi="Songti SC" w:hint="eastAsia"/>
      <w:color w:val="000000"/>
      <w:kern w:val="0"/>
      <w:sz w:val="24"/>
    </w:rPr>
  </w:style>
  <w:style w:type="character" w:customStyle="1" w:styleId="s10">
    <w:name w:val="s10"/>
    <w:basedOn w:val="a8"/>
    <w:qFormat/>
    <w:rPr>
      <w:rFonts w:ascii="Times New Roman" w:hAnsi="Times New Roman" w:cs="Times New Roman" w:hint="default"/>
      <w:color w:val="000000"/>
      <w:sz w:val="32"/>
      <w:szCs w:val="32"/>
    </w:rPr>
  </w:style>
  <w:style w:type="character" w:customStyle="1" w:styleId="s11">
    <w:name w:val="s11"/>
    <w:basedOn w:val="a8"/>
    <w:autoRedefine/>
    <w:qFormat/>
    <w:rPr>
      <w:rFonts w:ascii="Songti SC" w:eastAsia="Songti SC" w:hAnsi="Songti SC" w:cs="Songti SC" w:hint="eastAsia"/>
      <w:color w:val="000000"/>
      <w:sz w:val="32"/>
      <w:szCs w:val="32"/>
    </w:rPr>
  </w:style>
  <w:style w:type="character" w:customStyle="1" w:styleId="s12">
    <w:name w:val="s12"/>
    <w:basedOn w:val="a8"/>
    <w:autoRedefine/>
    <w:qFormat/>
    <w:rPr>
      <w:rFonts w:ascii="Songti SC" w:eastAsia="Songti SC" w:hAnsi="Songti SC" w:cs="Songti SC" w:hint="eastAsia"/>
      <w:sz w:val="24"/>
      <w:szCs w:val="24"/>
    </w:rPr>
  </w:style>
  <w:style w:type="character" w:customStyle="1" w:styleId="s13">
    <w:name w:val="s13"/>
    <w:basedOn w:val="a8"/>
    <w:autoRedefine/>
    <w:qFormat/>
    <w:rPr>
      <w:rFonts w:ascii="Times New Roman" w:hAnsi="Times New Roman" w:cs="Times New Roman" w:hint="default"/>
      <w:spacing w:val="-6"/>
      <w:sz w:val="24"/>
      <w:szCs w:val="24"/>
    </w:rPr>
  </w:style>
  <w:style w:type="character" w:customStyle="1" w:styleId="s16">
    <w:name w:val="s16"/>
    <w:basedOn w:val="a8"/>
    <w:autoRedefine/>
    <w:qFormat/>
    <w:rPr>
      <w:rFonts w:ascii="Times New Roman" w:hAnsi="Times New Roman" w:cs="Times New Roman" w:hint="default"/>
      <w:spacing w:val="-6"/>
      <w:sz w:val="32"/>
      <w:szCs w:val="32"/>
    </w:rPr>
  </w:style>
  <w:style w:type="paragraph" w:customStyle="1" w:styleId="p25">
    <w:name w:val="p25"/>
    <w:basedOn w:val="a6"/>
    <w:autoRedefine/>
    <w:qFormat/>
    <w:pPr>
      <w:jc w:val="center"/>
    </w:pPr>
    <w:rPr>
      <w:rFonts w:ascii="Times" w:eastAsia="Times" w:hAnsi="Times"/>
      <w:kern w:val="0"/>
      <w:sz w:val="24"/>
    </w:rPr>
  </w:style>
  <w:style w:type="paragraph" w:customStyle="1" w:styleId="p29">
    <w:name w:val="p29"/>
    <w:basedOn w:val="a6"/>
    <w:autoRedefine/>
    <w:qFormat/>
    <w:rPr>
      <w:rFonts w:ascii="Times" w:eastAsia="Times" w:hAnsi="Times"/>
      <w:kern w:val="0"/>
      <w:sz w:val="24"/>
    </w:rPr>
  </w:style>
  <w:style w:type="paragraph" w:customStyle="1" w:styleId="p30">
    <w:name w:val="p30"/>
    <w:basedOn w:val="a6"/>
    <w:autoRedefine/>
    <w:qFormat/>
    <w:rPr>
      <w:rFonts w:ascii="Songti SC" w:eastAsia="Songti SC" w:hAnsi="Songti SC" w:hint="eastAsia"/>
      <w:kern w:val="0"/>
      <w:sz w:val="24"/>
    </w:rPr>
  </w:style>
  <w:style w:type="paragraph" w:customStyle="1" w:styleId="p31">
    <w:name w:val="p31"/>
    <w:basedOn w:val="a6"/>
    <w:autoRedefine/>
    <w:qFormat/>
    <w:rPr>
      <w:rFonts w:ascii="Times" w:eastAsia="Times" w:hAnsi="Times"/>
      <w:kern w:val="0"/>
      <w:sz w:val="24"/>
    </w:rPr>
  </w:style>
  <w:style w:type="paragraph" w:customStyle="1" w:styleId="p32">
    <w:name w:val="p32"/>
    <w:basedOn w:val="a6"/>
    <w:autoRedefine/>
    <w:qFormat/>
    <w:rPr>
      <w:rFonts w:ascii="Songti SC" w:eastAsia="Songti SC" w:hAnsi="Songti SC" w:hint="eastAsia"/>
      <w:kern w:val="0"/>
      <w:sz w:val="32"/>
      <w:szCs w:val="32"/>
    </w:rPr>
  </w:style>
  <w:style w:type="character" w:customStyle="1" w:styleId="s17">
    <w:name w:val="s17"/>
    <w:basedOn w:val="a8"/>
    <w:autoRedefine/>
    <w:qFormat/>
    <w:rPr>
      <w:rFonts w:ascii="Songti SC" w:eastAsia="Songti SC" w:hAnsi="Songti SC" w:cs="Songti SC" w:hint="eastAsia"/>
      <w:color w:val="000000"/>
      <w:sz w:val="24"/>
      <w:szCs w:val="24"/>
    </w:rPr>
  </w:style>
  <w:style w:type="paragraph" w:customStyle="1" w:styleId="WPSOffice1">
    <w:name w:val="WPSOffice手动目录 1"/>
    <w:autoRedefine/>
    <w:qFormat/>
    <w:rPr>
      <w:rFonts w:asciiTheme="minorHAnsi" w:eastAsiaTheme="minorEastAsia" w:hAnsiTheme="minorHAnsi" w:cstheme="minorBidi"/>
    </w:rPr>
  </w:style>
  <w:style w:type="character" w:customStyle="1" w:styleId="210">
    <w:name w:val="标题 2 字符1"/>
    <w:autoRedefine/>
    <w:uiPriority w:val="9"/>
    <w:qFormat/>
    <w:rPr>
      <w:rFonts w:ascii="Cambria" w:eastAsia="黑体" w:hAnsi="Cambria" w:cs="Times New Roman"/>
      <w:kern w:val="2"/>
      <w:sz w:val="36"/>
    </w:rPr>
  </w:style>
  <w:style w:type="paragraph" w:customStyle="1" w:styleId="affff7">
    <w:name w:val="正文样式"/>
    <w:basedOn w:val="a6"/>
    <w:link w:val="affff8"/>
    <w:autoRedefine/>
    <w:qFormat/>
    <w:pPr>
      <w:widowControl/>
      <w:spacing w:line="360" w:lineRule="auto"/>
      <w:ind w:firstLineChars="200" w:firstLine="480"/>
      <w:textAlignment w:val="baseline"/>
    </w:pPr>
    <w:rPr>
      <w:rFonts w:ascii="宋体" w:hAnsi="宋体" w:cs="黑体"/>
      <w:iCs/>
      <w:color w:val="FF0000"/>
      <w:sz w:val="24"/>
      <w:szCs w:val="32"/>
    </w:rPr>
  </w:style>
  <w:style w:type="character" w:customStyle="1" w:styleId="affff8">
    <w:name w:val="正文样式 字符"/>
    <w:basedOn w:val="a8"/>
    <w:link w:val="affff7"/>
    <w:autoRedefine/>
    <w:qFormat/>
    <w:rPr>
      <w:rFonts w:ascii="宋体" w:hAnsi="宋体" w:cs="黑体"/>
      <w:iCs/>
      <w:color w:val="FF0000"/>
      <w:kern w:val="2"/>
      <w:sz w:val="24"/>
      <w:szCs w:val="32"/>
    </w:rPr>
  </w:style>
  <w:style w:type="character" w:customStyle="1" w:styleId="NormalCharacter">
    <w:name w:val="NormalCharacter"/>
    <w:autoRedefine/>
    <w:qFormat/>
  </w:style>
  <w:style w:type="paragraph" w:customStyle="1" w:styleId="TOC1">
    <w:name w:val="TOC 标题1"/>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365F91" w:themeColor="accent1" w:themeShade="BF"/>
      <w:kern w:val="0"/>
      <w:szCs w:val="32"/>
    </w:rPr>
  </w:style>
  <w:style w:type="paragraph" w:customStyle="1" w:styleId="07415">
    <w:name w:val="样式 宋体 小四 首行缩进:  0.74 厘米 行距: 1.5 倍行距"/>
    <w:basedOn w:val="a6"/>
    <w:link w:val="07415Char"/>
    <w:qFormat/>
    <w:pPr>
      <w:spacing w:line="360" w:lineRule="auto"/>
      <w:ind w:firstLine="420"/>
    </w:pPr>
    <w:rPr>
      <w:rFonts w:ascii="宋体" w:hAnsi="宋体" w:cs="宋体"/>
      <w:sz w:val="24"/>
      <w:szCs w:val="20"/>
    </w:rPr>
  </w:style>
  <w:style w:type="character" w:customStyle="1" w:styleId="07415Char">
    <w:name w:val="样式 宋体 小四 首行缩进:  0.74 厘米 行距: 1.5 倍行距 Char"/>
    <w:link w:val="07415"/>
    <w:qFormat/>
    <w:rPr>
      <w:rFonts w:ascii="宋体" w:hAnsi="宋体" w:cs="宋体"/>
      <w:kern w:val="2"/>
      <w:sz w:val="24"/>
    </w:rPr>
  </w:style>
  <w:style w:type="character" w:customStyle="1" w:styleId="affff9">
    <w:name w:val="信息标题 字符"/>
    <w:basedOn w:val="a8"/>
    <w:qFormat/>
    <w:rPr>
      <w:rFonts w:asciiTheme="majorHAnsi" w:eastAsiaTheme="majorEastAsia" w:hAnsiTheme="majorHAnsi" w:cstheme="majorBidi"/>
      <w:kern w:val="2"/>
      <w:sz w:val="24"/>
      <w:szCs w:val="24"/>
      <w:shd w:val="pct20" w:color="auto" w:fill="auto"/>
    </w:rPr>
  </w:style>
  <w:style w:type="character" w:customStyle="1" w:styleId="15">
    <w:name w:val="信息标题 字符1"/>
    <w:link w:val="aff0"/>
    <w:uiPriority w:val="99"/>
    <w:qFormat/>
    <w:rPr>
      <w:rFonts w:ascii="Garamond" w:eastAsiaTheme="minorEastAsia" w:hAnsi="Garamond" w:cstheme="minorBidi"/>
      <w:caps/>
      <w:kern w:val="2"/>
      <w:sz w:val="18"/>
      <w:szCs w:val="22"/>
    </w:rPr>
  </w:style>
  <w:style w:type="paragraph" w:customStyle="1" w:styleId="affffa">
    <w:name w:val="正  文"/>
    <w:basedOn w:val="a6"/>
    <w:qFormat/>
    <w:pPr>
      <w:spacing w:line="360" w:lineRule="auto"/>
      <w:ind w:firstLineChars="200" w:firstLine="200"/>
    </w:pPr>
    <w:rPr>
      <w:rFonts w:ascii="宋体" w:eastAsiaTheme="minorEastAsia" w:hAnsi="宋体" w:cstheme="minorBidi"/>
      <w:kern w:val="0"/>
      <w:sz w:val="24"/>
      <w:szCs w:val="20"/>
    </w:rPr>
  </w:style>
  <w:style w:type="paragraph" w:customStyle="1" w:styleId="heading3NCDOTBodyTextStarbucksBodyText3ind4">
    <w:name w:val="样式 正文文本建议书标准heading3NCDOT Body TextStarbucks Body Text3 ind...4"/>
    <w:basedOn w:val="af2"/>
    <w:qFormat/>
    <w:pPr>
      <w:numPr>
        <w:numId w:val="8"/>
      </w:numPr>
      <w:tabs>
        <w:tab w:val="clear" w:pos="567"/>
      </w:tabs>
      <w:spacing w:before="0" w:line="360" w:lineRule="auto"/>
    </w:pPr>
    <w:rPr>
      <w:rFonts w:ascii="Times New Roman" w:eastAsiaTheme="minorEastAsia" w:hAnsi="Times New Roman" w:cs="宋体"/>
      <w:szCs w:val="20"/>
    </w:rPr>
  </w:style>
  <w:style w:type="character" w:customStyle="1" w:styleId="PageNumber0">
    <w:name w:val="Page Number_0"/>
    <w:basedOn w:val="a8"/>
    <w:qFormat/>
  </w:style>
  <w:style w:type="paragraph" w:customStyle="1" w:styleId="Header0">
    <w:name w:val="Header_0"/>
    <w:basedOn w:val="a6"/>
    <w:qFormat/>
    <w:pPr>
      <w:widowControl/>
      <w:tabs>
        <w:tab w:val="center" w:pos="4153"/>
        <w:tab w:val="right" w:pos="8306"/>
      </w:tabs>
      <w:overflowPunct w:val="0"/>
      <w:autoSpaceDE w:val="0"/>
      <w:autoSpaceDN w:val="0"/>
      <w:adjustRightInd w:val="0"/>
      <w:spacing w:after="160" w:line="259" w:lineRule="auto"/>
      <w:textAlignment w:val="baseline"/>
    </w:pPr>
    <w:rPr>
      <w:kern w:val="0"/>
      <w:sz w:val="20"/>
      <w:szCs w:val="20"/>
    </w:rPr>
  </w:style>
  <w:style w:type="paragraph" w:customStyle="1" w:styleId="Heading10">
    <w:name w:val="Heading 1_0"/>
    <w:basedOn w:val="a6"/>
    <w:next w:val="Normal0"/>
    <w:qFormat/>
    <w:pPr>
      <w:keepNext/>
      <w:keepLines/>
      <w:widowControl/>
      <w:overflowPunct w:val="0"/>
      <w:autoSpaceDE w:val="0"/>
      <w:autoSpaceDN w:val="0"/>
      <w:adjustRightInd w:val="0"/>
      <w:snapToGrid w:val="0"/>
      <w:spacing w:before="120" w:after="120" w:line="360" w:lineRule="auto"/>
      <w:ind w:firstLineChars="200" w:firstLine="640"/>
      <w:textAlignment w:val="baseline"/>
      <w:outlineLvl w:val="0"/>
    </w:pPr>
    <w:rPr>
      <w:rFonts w:ascii="Calibri" w:eastAsia="仿宋_GB2312" w:hAnsi="Calibri"/>
      <w:bCs/>
      <w:kern w:val="44"/>
      <w:sz w:val="32"/>
      <w:szCs w:val="44"/>
    </w:rPr>
  </w:style>
  <w:style w:type="paragraph" w:customStyle="1" w:styleId="Normal0">
    <w:name w:val="Normal_0"/>
    <w:next w:val="1013"/>
    <w:qFormat/>
    <w:pPr>
      <w:overflowPunct w:val="0"/>
      <w:autoSpaceDE w:val="0"/>
      <w:autoSpaceDN w:val="0"/>
      <w:adjustRightInd w:val="0"/>
      <w:spacing w:after="160" w:line="259" w:lineRule="auto"/>
      <w:jc w:val="both"/>
      <w:textAlignment w:val="baseline"/>
    </w:pPr>
    <w:rPr>
      <w:sz w:val="21"/>
    </w:rPr>
  </w:style>
  <w:style w:type="paragraph" w:customStyle="1" w:styleId="1013">
    <w:name w:val="样式 10 磅13"/>
    <w:qFormat/>
    <w:pPr>
      <w:widowControl w:val="0"/>
      <w:spacing w:after="160" w:line="259" w:lineRule="auto"/>
      <w:jc w:val="both"/>
    </w:pPr>
    <w:rPr>
      <w:rFonts w:ascii="Calibri" w:hAnsi="Calibri"/>
      <w:kern w:val="2"/>
      <w:sz w:val="21"/>
      <w:szCs w:val="24"/>
    </w:rPr>
  </w:style>
  <w:style w:type="paragraph" w:customStyle="1" w:styleId="Heading20">
    <w:name w:val="Heading 2_0"/>
    <w:basedOn w:val="a6"/>
    <w:next w:val="Normal0"/>
    <w:link w:val="Heading20Char"/>
    <w:qFormat/>
    <w:pPr>
      <w:keepNext/>
      <w:keepLines/>
      <w:snapToGrid w:val="0"/>
      <w:spacing w:before="120" w:after="120" w:line="360" w:lineRule="auto"/>
      <w:ind w:firstLineChars="200" w:firstLine="640"/>
      <w:textAlignment w:val="baseline"/>
      <w:outlineLvl w:val="1"/>
    </w:pPr>
    <w:rPr>
      <w:rFonts w:ascii="等线 Light" w:eastAsia="等线 Light" w:hAnsi="等线 Light"/>
      <w:b/>
      <w:kern w:val="0"/>
      <w:sz w:val="30"/>
      <w:szCs w:val="32"/>
    </w:rPr>
  </w:style>
  <w:style w:type="character" w:customStyle="1" w:styleId="Heading20Char">
    <w:name w:val="Heading 2_0 Char"/>
    <w:basedOn w:val="a8"/>
    <w:link w:val="Heading20"/>
    <w:qFormat/>
    <w:rPr>
      <w:rFonts w:ascii="等线 Light" w:eastAsia="等线 Light" w:hAnsi="等线 Light"/>
      <w:b/>
      <w:sz w:val="30"/>
      <w:szCs w:val="32"/>
    </w:rPr>
  </w:style>
  <w:style w:type="paragraph" w:customStyle="1" w:styleId="2f2">
    <w:name w:val="2级标题"/>
    <w:basedOn w:val="Heading20"/>
    <w:link w:val="2Char0"/>
    <w:qFormat/>
    <w:pPr>
      <w:keepNext w:val="0"/>
      <w:keepLines w:val="0"/>
      <w:spacing w:before="0" w:after="0"/>
      <w:ind w:firstLine="602"/>
    </w:pPr>
    <w:rPr>
      <w:rFonts w:ascii="仿宋" w:eastAsia="仿宋" w:hAnsi="仿宋" w:cs="仿宋"/>
    </w:rPr>
  </w:style>
  <w:style w:type="character" w:customStyle="1" w:styleId="2Char0">
    <w:name w:val="2级标题 Char"/>
    <w:basedOn w:val="Heading20Char"/>
    <w:link w:val="2f2"/>
    <w:qFormat/>
    <w:rPr>
      <w:rFonts w:ascii="仿宋" w:eastAsia="仿宋" w:hAnsi="仿宋" w:cs="仿宋"/>
      <w:b/>
      <w:sz w:val="30"/>
      <w:szCs w:val="32"/>
    </w:rPr>
  </w:style>
  <w:style w:type="paragraph" w:customStyle="1" w:styleId="Heading30">
    <w:name w:val="Heading 3_0"/>
    <w:basedOn w:val="a6"/>
    <w:next w:val="Normal0"/>
    <w:qFormat/>
    <w:pPr>
      <w:keepNext/>
      <w:keepLines/>
      <w:adjustRightInd w:val="0"/>
      <w:snapToGrid w:val="0"/>
      <w:spacing w:after="160" w:line="560" w:lineRule="exact"/>
      <w:ind w:firstLineChars="200" w:firstLine="640"/>
      <w:textAlignment w:val="baseline"/>
      <w:outlineLvl w:val="2"/>
    </w:pPr>
    <w:rPr>
      <w:rFonts w:ascii="仿宋_GB2312" w:eastAsia="仿宋_GB2312" w:hAnsi="宋体"/>
      <w:bCs/>
      <w:sz w:val="32"/>
      <w:szCs w:val="32"/>
    </w:rPr>
  </w:style>
  <w:style w:type="character" w:customStyle="1" w:styleId="1f3">
    <w:name w:val="列出段落 字符1"/>
    <w:link w:val="affff6"/>
    <w:uiPriority w:val="99"/>
    <w:qFormat/>
    <w:locke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6.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zbcg-bjzc.zhongcy.com/bjczj-portal-site/index.html%23/home" TargetMode="External"/><Relationship Id="rId22" Type="http://schemas.openxmlformats.org/officeDocument/2006/relationships/footer" Target="footer8.xml"/><Relationship Id="rId27" Type="http://schemas.openxmlformats.org/officeDocument/2006/relationships/header" Target="header8.xml"/><Relationship Id="rId30" Type="http://schemas.openxmlformats.org/officeDocument/2006/relationships/footer" Target="footer1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D42D9A-8B70-40FE-BD33-5E1354208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91</Pages>
  <Words>7017</Words>
  <Characters>40001</Characters>
  <Application>Microsoft Office Word</Application>
  <DocSecurity>0</DocSecurity>
  <Lines>333</Lines>
  <Paragraphs>93</Paragraphs>
  <ScaleCrop>false</ScaleCrop>
  <Company>China</Company>
  <LinksUpToDate>false</LinksUpToDate>
  <CharactersWithSpaces>46925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bu7</cp:lastModifiedBy>
  <cp:revision>34</cp:revision>
  <cp:lastPrinted>2020-04-02T19:13:00Z</cp:lastPrinted>
  <dcterms:created xsi:type="dcterms:W3CDTF">2024-06-11T07:54:00Z</dcterms:created>
  <dcterms:modified xsi:type="dcterms:W3CDTF">2024-11-20T08:46:00Z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C8A742CEE57D436D93559B5EDE087342_13</vt:lpwstr>
  </property>
</Properties>
</file>