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C0DCDD4" w14:textId="77777777" w:rsidR="00A90116" w:rsidRDefault="005C3BBF">
      <w:pPr>
        <w:spacing w:line="360" w:lineRule="auto"/>
        <w:jc w:val="center"/>
        <w:rPr>
          <w:rFonts w:ascii="宋体" w:hAnsi="宋体"/>
          <w:b/>
          <w:sz w:val="52"/>
          <w:szCs w:val="52"/>
        </w:rPr>
      </w:pPr>
      <w:r>
        <w:rPr>
          <w:rFonts w:ascii="宋体" w:hAnsi="宋体" w:hint="eastAsia"/>
          <w:b/>
          <w:sz w:val="52"/>
          <w:szCs w:val="52"/>
        </w:rPr>
        <w:t>项目名称：2024年中小学英语听说综合训练资源建设及联考服务</w:t>
      </w:r>
    </w:p>
    <w:p w14:paraId="489E0F50" w14:textId="77777777" w:rsidR="00A90116" w:rsidRDefault="00A90116">
      <w:pPr>
        <w:rPr>
          <w:rFonts w:ascii="宋体" w:hAnsi="宋体"/>
          <w:b/>
          <w:sz w:val="52"/>
          <w:szCs w:val="52"/>
        </w:rPr>
      </w:pPr>
    </w:p>
    <w:p w14:paraId="72BE586F" w14:textId="77777777" w:rsidR="00A90116" w:rsidRDefault="00A90116">
      <w:pPr>
        <w:jc w:val="center"/>
        <w:rPr>
          <w:rFonts w:ascii="宋体" w:hAnsi="宋体"/>
          <w:b/>
          <w:sz w:val="52"/>
          <w:szCs w:val="52"/>
        </w:rPr>
      </w:pPr>
    </w:p>
    <w:p w14:paraId="0B539B81" w14:textId="77777777" w:rsidR="00A90116" w:rsidRDefault="005C3BBF">
      <w:pPr>
        <w:jc w:val="center"/>
        <w:rPr>
          <w:rFonts w:ascii="宋体" w:hAnsi="宋体"/>
          <w:b/>
          <w:sz w:val="84"/>
          <w:szCs w:val="84"/>
        </w:rPr>
      </w:pPr>
      <w:r>
        <w:rPr>
          <w:rFonts w:ascii="宋体" w:hAnsi="宋体" w:hint="eastAsia"/>
          <w:b/>
          <w:sz w:val="84"/>
          <w:szCs w:val="84"/>
        </w:rPr>
        <w:t>招 标 文 件</w:t>
      </w:r>
    </w:p>
    <w:p w14:paraId="21815D09" w14:textId="77777777" w:rsidR="00A90116" w:rsidRDefault="00A90116">
      <w:pPr>
        <w:ind w:firstLineChars="1001" w:firstLine="2814"/>
        <w:rPr>
          <w:rFonts w:ascii="宋体" w:hAnsi="宋体"/>
          <w:b/>
          <w:sz w:val="28"/>
        </w:rPr>
      </w:pPr>
    </w:p>
    <w:p w14:paraId="7ADAEC72" w14:textId="77777777" w:rsidR="00A90116" w:rsidRDefault="00A90116">
      <w:pPr>
        <w:ind w:firstLineChars="1001" w:firstLine="2814"/>
        <w:rPr>
          <w:rFonts w:ascii="宋体" w:hAnsi="宋体"/>
          <w:b/>
          <w:sz w:val="28"/>
        </w:rPr>
      </w:pPr>
    </w:p>
    <w:p w14:paraId="3BADCAE0" w14:textId="77777777" w:rsidR="00A90116" w:rsidRDefault="00A90116">
      <w:pPr>
        <w:ind w:firstLineChars="1000" w:firstLine="3213"/>
        <w:rPr>
          <w:rFonts w:ascii="宋体" w:hAnsi="宋体"/>
          <w:b/>
          <w:sz w:val="32"/>
        </w:rPr>
      </w:pPr>
    </w:p>
    <w:p w14:paraId="154CB7CA" w14:textId="77777777" w:rsidR="00A90116" w:rsidRDefault="005C3BBF">
      <w:pPr>
        <w:jc w:val="center"/>
        <w:rPr>
          <w:rFonts w:ascii="宋体" w:hAnsi="宋体"/>
          <w:b/>
          <w:color w:val="000000" w:themeColor="text1"/>
          <w:sz w:val="32"/>
        </w:rPr>
      </w:pPr>
      <w:r>
        <w:rPr>
          <w:rFonts w:ascii="宋体" w:hAnsi="宋体" w:hint="eastAsia"/>
          <w:b/>
          <w:sz w:val="32"/>
        </w:rPr>
        <w:t>招</w:t>
      </w:r>
      <w:r>
        <w:rPr>
          <w:rFonts w:ascii="宋体" w:hAnsi="宋体" w:hint="eastAsia"/>
          <w:b/>
          <w:color w:val="000000" w:themeColor="text1"/>
          <w:sz w:val="32"/>
        </w:rPr>
        <w:t>标编号：</w:t>
      </w:r>
      <w:r>
        <w:rPr>
          <w:rFonts w:ascii="宋体" w:hAnsi="宋体"/>
          <w:b/>
          <w:color w:val="000000" w:themeColor="text1"/>
          <w:sz w:val="32"/>
        </w:rPr>
        <w:t>BMCC-ZC24-0762</w:t>
      </w:r>
    </w:p>
    <w:p w14:paraId="3B336DA4" w14:textId="77777777" w:rsidR="00A90116" w:rsidRDefault="00A90116">
      <w:pPr>
        <w:jc w:val="center"/>
        <w:rPr>
          <w:rFonts w:ascii="宋体" w:hAnsi="宋体"/>
          <w:b/>
          <w:sz w:val="52"/>
        </w:rPr>
      </w:pPr>
    </w:p>
    <w:p w14:paraId="3F01FB54" w14:textId="77777777" w:rsidR="00A90116" w:rsidRDefault="00A90116">
      <w:pPr>
        <w:jc w:val="center"/>
        <w:rPr>
          <w:rFonts w:ascii="宋体" w:hAnsi="宋体"/>
          <w:b/>
          <w:sz w:val="52"/>
        </w:rPr>
      </w:pPr>
    </w:p>
    <w:p w14:paraId="4A139BAF" w14:textId="77777777" w:rsidR="00A90116" w:rsidRDefault="005C3BBF">
      <w:pPr>
        <w:spacing w:line="360" w:lineRule="auto"/>
        <w:jc w:val="center"/>
        <w:rPr>
          <w:rFonts w:ascii="宋体" w:hAnsi="宋体"/>
          <w:b/>
          <w:sz w:val="36"/>
          <w:szCs w:val="36"/>
        </w:rPr>
      </w:pPr>
      <w:r>
        <w:rPr>
          <w:rFonts w:ascii="宋体" w:hAnsi="宋体" w:hint="eastAsia"/>
          <w:b/>
          <w:sz w:val="36"/>
          <w:szCs w:val="36"/>
        </w:rPr>
        <w:t>北京明德致信咨询有限公司</w:t>
      </w:r>
    </w:p>
    <w:p w14:paraId="6D485E11" w14:textId="77777777" w:rsidR="00A90116" w:rsidRDefault="005C3BBF">
      <w:pPr>
        <w:spacing w:line="360" w:lineRule="auto"/>
        <w:jc w:val="center"/>
        <w:rPr>
          <w:rFonts w:ascii="宋体" w:hAnsi="宋体"/>
          <w:b/>
          <w:sz w:val="36"/>
          <w:szCs w:val="36"/>
        </w:rPr>
      </w:pPr>
      <w:r>
        <w:rPr>
          <w:rFonts w:ascii="宋体" w:hAnsi="宋体" w:hint="eastAsia"/>
          <w:b/>
          <w:sz w:val="36"/>
          <w:szCs w:val="36"/>
        </w:rPr>
        <w:t>2</w:t>
      </w:r>
      <w:r>
        <w:rPr>
          <w:rFonts w:ascii="宋体" w:hAnsi="宋体"/>
          <w:b/>
          <w:sz w:val="36"/>
          <w:szCs w:val="36"/>
        </w:rPr>
        <w:t>024</w:t>
      </w:r>
      <w:r>
        <w:rPr>
          <w:rFonts w:ascii="宋体" w:hAnsi="宋体" w:hint="eastAsia"/>
          <w:b/>
          <w:sz w:val="36"/>
          <w:szCs w:val="36"/>
        </w:rPr>
        <w:t>年8月</w:t>
      </w:r>
    </w:p>
    <w:p w14:paraId="161C9919" w14:textId="77777777" w:rsidR="00A90116" w:rsidRDefault="00A90116">
      <w:pPr>
        <w:spacing w:line="360" w:lineRule="auto"/>
        <w:ind w:firstLineChars="1000" w:firstLine="7228"/>
        <w:rPr>
          <w:rFonts w:ascii="宋体" w:hAnsi="宋体"/>
          <w:b/>
          <w:sz w:val="72"/>
        </w:rPr>
        <w:sectPr w:rsidR="00A90116">
          <w:footerReference w:type="even" r:id="rId8"/>
          <w:footerReference w:type="default" r:id="rId9"/>
          <w:footerReference w:type="first" r:id="rId10"/>
          <w:type w:val="nextColumn"/>
          <w:pgSz w:w="11907" w:h="16840"/>
          <w:pgMar w:top="1911" w:right="1474" w:bottom="1882" w:left="1587" w:header="851" w:footer="851" w:gutter="0"/>
          <w:pgNumType w:start="1"/>
          <w:cols w:space="720"/>
          <w:titlePg/>
          <w:docGrid w:linePitch="462"/>
        </w:sectPr>
      </w:pPr>
    </w:p>
    <w:p w14:paraId="622A1B43" w14:textId="77777777" w:rsidR="00A90116" w:rsidRDefault="005C3BBF">
      <w:pPr>
        <w:pStyle w:val="710"/>
        <w:spacing w:line="360" w:lineRule="auto"/>
        <w:rPr>
          <w:b/>
          <w:szCs w:val="22"/>
        </w:rPr>
      </w:pPr>
      <w:r>
        <w:rPr>
          <w:b/>
        </w:rPr>
        <w:lastRenderedPageBreak/>
        <w:fldChar w:fldCharType="begin"/>
      </w:r>
      <w:r>
        <w:instrText xml:space="preserve"> TOC \o "1-1" \h \z \u </w:instrText>
      </w:r>
      <w:r>
        <w:rPr>
          <w:b/>
        </w:rPr>
        <w:fldChar w:fldCharType="separate"/>
      </w:r>
    </w:p>
    <w:p w14:paraId="0464C89D" w14:textId="77777777" w:rsidR="00A90116" w:rsidRDefault="005C3BBF">
      <w:pPr>
        <w:pStyle w:val="710"/>
        <w:spacing w:line="360" w:lineRule="auto"/>
        <w:rPr>
          <w:b/>
        </w:rPr>
      </w:pPr>
      <w:r>
        <w:rPr>
          <w:b/>
        </w:rPr>
        <w:fldChar w:fldCharType="end"/>
      </w:r>
    </w:p>
    <w:sdt>
      <w:sdtPr>
        <w:rPr>
          <w:rFonts w:ascii="Times New Roman" w:eastAsia="宋体" w:hAnsi="Times New Roman" w:cs="Times New Roman"/>
          <w:color w:val="auto"/>
          <w:kern w:val="2"/>
          <w:sz w:val="21"/>
          <w:szCs w:val="24"/>
          <w:lang w:val="zh-CN"/>
        </w:rPr>
        <w:id w:val="-386568201"/>
        <w:docPartObj>
          <w:docPartGallery w:val="Table of Contents"/>
          <w:docPartUnique/>
        </w:docPartObj>
      </w:sdtPr>
      <w:sdtEndPr>
        <w:rPr>
          <w:b/>
          <w:bCs/>
        </w:rPr>
      </w:sdtEndPr>
      <w:sdtContent>
        <w:p w14:paraId="2970D866" w14:textId="77777777" w:rsidR="00A90116" w:rsidRDefault="005C3BBF">
          <w:pPr>
            <w:pStyle w:val="TOC20"/>
            <w:spacing w:before="0" w:line="360" w:lineRule="auto"/>
            <w:jc w:val="center"/>
            <w:rPr>
              <w:rStyle w:val="afe"/>
              <w:rFonts w:cs="Times New Roman"/>
              <w:b/>
              <w:noProof/>
              <w:color w:val="000000" w:themeColor="text1"/>
              <w:kern w:val="2"/>
              <w:u w:val="none"/>
            </w:rPr>
          </w:pPr>
          <w:r>
            <w:rPr>
              <w:rStyle w:val="afe"/>
              <w:rFonts w:cs="Times New Roman"/>
              <w:b/>
              <w:color w:val="000000" w:themeColor="text1"/>
              <w:kern w:val="2"/>
              <w:u w:val="none"/>
            </w:rPr>
            <w:t>目录</w:t>
          </w:r>
          <w:r>
            <w:rPr>
              <w:rStyle w:val="afe"/>
              <w:color w:val="000000" w:themeColor="text1"/>
              <w:u w:val="none"/>
            </w:rPr>
            <w:fldChar w:fldCharType="begin"/>
          </w:r>
          <w:r>
            <w:rPr>
              <w:rStyle w:val="afe"/>
              <w:rFonts w:cs="Times New Roman"/>
              <w:b/>
              <w:color w:val="000000" w:themeColor="text1"/>
              <w:kern w:val="2"/>
              <w:u w:val="none"/>
            </w:rPr>
            <w:instrText xml:space="preserve"> TOC \o "1-3" \h \z \u </w:instrText>
          </w:r>
          <w:r>
            <w:rPr>
              <w:rStyle w:val="afe"/>
              <w:color w:val="000000" w:themeColor="text1"/>
              <w:u w:val="none"/>
            </w:rPr>
            <w:fldChar w:fldCharType="separate"/>
          </w:r>
        </w:p>
        <w:p w14:paraId="692A7EB8" w14:textId="13B4F7F1" w:rsidR="00A90116" w:rsidRDefault="00327AAD">
          <w:pPr>
            <w:pStyle w:val="TOC1"/>
            <w:tabs>
              <w:tab w:val="right" w:leader="dot" w:pos="9062"/>
            </w:tabs>
            <w:spacing w:line="360" w:lineRule="auto"/>
            <w:rPr>
              <w:rFonts w:ascii="宋体" w:hAnsi="宋体" w:cstheme="minorBidi"/>
              <w:noProof/>
              <w:color w:val="000000" w:themeColor="text1"/>
              <w:sz w:val="24"/>
            </w:rPr>
          </w:pPr>
          <w:hyperlink w:anchor="_Toc163337383" w:history="1">
            <w:r w:rsidR="005C3BBF">
              <w:rPr>
                <w:rStyle w:val="afe"/>
                <w:rFonts w:ascii="宋体" w:hAnsi="宋体"/>
                <w:b/>
                <w:noProof/>
                <w:color w:val="000000" w:themeColor="text1"/>
                <w:sz w:val="24"/>
                <w:u w:val="none"/>
              </w:rPr>
              <w:t>第一章  投标邀请</w:t>
            </w:r>
            <w:r w:rsidR="005C3BBF">
              <w:rPr>
                <w:rFonts w:ascii="宋体" w:hAnsi="宋体"/>
                <w:noProof/>
                <w:color w:val="000000" w:themeColor="text1"/>
                <w:sz w:val="24"/>
              </w:rPr>
              <w:tab/>
            </w:r>
            <w:r w:rsidR="005C3BBF">
              <w:rPr>
                <w:rFonts w:ascii="宋体" w:hAnsi="宋体"/>
                <w:noProof/>
                <w:color w:val="000000" w:themeColor="text1"/>
                <w:sz w:val="24"/>
              </w:rPr>
              <w:fldChar w:fldCharType="begin"/>
            </w:r>
            <w:r w:rsidR="005C3BBF">
              <w:rPr>
                <w:rFonts w:ascii="宋体" w:hAnsi="宋体"/>
                <w:noProof/>
                <w:color w:val="000000" w:themeColor="text1"/>
                <w:sz w:val="24"/>
              </w:rPr>
              <w:instrText xml:space="preserve"> PAGEREF _Toc163337383 \h </w:instrText>
            </w:r>
            <w:r w:rsidR="005C3BBF">
              <w:rPr>
                <w:rFonts w:ascii="宋体" w:hAnsi="宋体"/>
                <w:noProof/>
                <w:color w:val="000000" w:themeColor="text1"/>
                <w:sz w:val="24"/>
              </w:rPr>
            </w:r>
            <w:r w:rsidR="005C3BBF">
              <w:rPr>
                <w:rFonts w:ascii="宋体" w:hAnsi="宋体"/>
                <w:noProof/>
                <w:color w:val="000000" w:themeColor="text1"/>
                <w:sz w:val="24"/>
              </w:rPr>
              <w:fldChar w:fldCharType="separate"/>
            </w:r>
            <w:r w:rsidR="00265FE1">
              <w:rPr>
                <w:rFonts w:ascii="宋体" w:hAnsi="宋体"/>
                <w:noProof/>
                <w:color w:val="000000" w:themeColor="text1"/>
                <w:sz w:val="24"/>
              </w:rPr>
              <w:t>1</w:t>
            </w:r>
            <w:r w:rsidR="005C3BBF">
              <w:rPr>
                <w:rFonts w:ascii="宋体" w:hAnsi="宋体"/>
                <w:noProof/>
                <w:color w:val="000000" w:themeColor="text1"/>
                <w:sz w:val="24"/>
              </w:rPr>
              <w:fldChar w:fldCharType="end"/>
            </w:r>
          </w:hyperlink>
        </w:p>
        <w:p w14:paraId="1E4C457E" w14:textId="68605471" w:rsidR="00A90116" w:rsidRDefault="00327AAD">
          <w:pPr>
            <w:pStyle w:val="TOC1"/>
            <w:tabs>
              <w:tab w:val="right" w:leader="dot" w:pos="9062"/>
            </w:tabs>
            <w:spacing w:line="360" w:lineRule="auto"/>
            <w:rPr>
              <w:rFonts w:ascii="宋体" w:hAnsi="宋体" w:cstheme="minorBidi"/>
              <w:noProof/>
              <w:color w:val="000000" w:themeColor="text1"/>
              <w:sz w:val="24"/>
            </w:rPr>
          </w:pPr>
          <w:hyperlink w:anchor="_Toc163337385" w:history="1">
            <w:r w:rsidR="005C3BBF">
              <w:rPr>
                <w:rStyle w:val="afe"/>
                <w:rFonts w:ascii="宋体" w:hAnsi="宋体"/>
                <w:b/>
                <w:noProof/>
                <w:color w:val="000000" w:themeColor="text1"/>
                <w:sz w:val="24"/>
                <w:u w:val="none"/>
              </w:rPr>
              <w:t>第二章  投标人须知</w:t>
            </w:r>
            <w:r w:rsidR="005C3BBF">
              <w:rPr>
                <w:rFonts w:ascii="宋体" w:hAnsi="宋体"/>
                <w:noProof/>
                <w:color w:val="000000" w:themeColor="text1"/>
                <w:sz w:val="24"/>
              </w:rPr>
              <w:tab/>
            </w:r>
            <w:r w:rsidR="005C3BBF">
              <w:rPr>
                <w:rFonts w:ascii="宋体" w:hAnsi="宋体"/>
                <w:noProof/>
                <w:color w:val="000000" w:themeColor="text1"/>
                <w:sz w:val="24"/>
              </w:rPr>
              <w:fldChar w:fldCharType="begin"/>
            </w:r>
            <w:r w:rsidR="005C3BBF">
              <w:rPr>
                <w:rFonts w:ascii="宋体" w:hAnsi="宋体"/>
                <w:noProof/>
                <w:color w:val="000000" w:themeColor="text1"/>
                <w:sz w:val="24"/>
              </w:rPr>
              <w:instrText xml:space="preserve"> PAGEREF _Toc163337385 \h </w:instrText>
            </w:r>
            <w:r w:rsidR="005C3BBF">
              <w:rPr>
                <w:rFonts w:ascii="宋体" w:hAnsi="宋体"/>
                <w:noProof/>
                <w:color w:val="000000" w:themeColor="text1"/>
                <w:sz w:val="24"/>
              </w:rPr>
            </w:r>
            <w:r w:rsidR="005C3BBF">
              <w:rPr>
                <w:rFonts w:ascii="宋体" w:hAnsi="宋体"/>
                <w:noProof/>
                <w:color w:val="000000" w:themeColor="text1"/>
                <w:sz w:val="24"/>
              </w:rPr>
              <w:fldChar w:fldCharType="separate"/>
            </w:r>
            <w:r w:rsidR="00265FE1">
              <w:rPr>
                <w:rFonts w:ascii="宋体" w:hAnsi="宋体"/>
                <w:noProof/>
                <w:color w:val="000000" w:themeColor="text1"/>
                <w:sz w:val="24"/>
              </w:rPr>
              <w:t>6</w:t>
            </w:r>
            <w:r w:rsidR="005C3BBF">
              <w:rPr>
                <w:rFonts w:ascii="宋体" w:hAnsi="宋体"/>
                <w:noProof/>
                <w:color w:val="000000" w:themeColor="text1"/>
                <w:sz w:val="24"/>
              </w:rPr>
              <w:fldChar w:fldCharType="end"/>
            </w:r>
          </w:hyperlink>
        </w:p>
        <w:p w14:paraId="6F12B4C8" w14:textId="0C050A41" w:rsidR="00A90116" w:rsidRDefault="00327AAD">
          <w:pPr>
            <w:pStyle w:val="TOC1"/>
            <w:tabs>
              <w:tab w:val="right" w:leader="dot" w:pos="9062"/>
            </w:tabs>
            <w:spacing w:line="360" w:lineRule="auto"/>
            <w:rPr>
              <w:rFonts w:ascii="宋体" w:hAnsi="宋体" w:cstheme="minorBidi"/>
              <w:noProof/>
              <w:color w:val="000000" w:themeColor="text1"/>
              <w:sz w:val="24"/>
            </w:rPr>
          </w:pPr>
          <w:hyperlink w:anchor="_Toc163337422" w:history="1">
            <w:r w:rsidR="005C3BBF">
              <w:rPr>
                <w:rStyle w:val="afe"/>
                <w:rFonts w:ascii="宋体" w:hAnsi="宋体"/>
                <w:b/>
                <w:noProof/>
                <w:color w:val="000000" w:themeColor="text1"/>
                <w:sz w:val="24"/>
                <w:u w:val="none"/>
              </w:rPr>
              <w:t>第三章  资格审查</w:t>
            </w:r>
            <w:r w:rsidR="005C3BBF">
              <w:rPr>
                <w:rFonts w:ascii="宋体" w:hAnsi="宋体"/>
                <w:noProof/>
                <w:color w:val="000000" w:themeColor="text1"/>
                <w:sz w:val="24"/>
              </w:rPr>
              <w:tab/>
            </w:r>
            <w:r w:rsidR="005C3BBF">
              <w:rPr>
                <w:rFonts w:ascii="宋体" w:hAnsi="宋体"/>
                <w:noProof/>
                <w:color w:val="000000" w:themeColor="text1"/>
                <w:sz w:val="24"/>
              </w:rPr>
              <w:fldChar w:fldCharType="begin"/>
            </w:r>
            <w:r w:rsidR="005C3BBF">
              <w:rPr>
                <w:rFonts w:ascii="宋体" w:hAnsi="宋体"/>
                <w:noProof/>
                <w:color w:val="000000" w:themeColor="text1"/>
                <w:sz w:val="24"/>
              </w:rPr>
              <w:instrText xml:space="preserve"> PAGEREF _Toc163337422 \h </w:instrText>
            </w:r>
            <w:r w:rsidR="005C3BBF">
              <w:rPr>
                <w:rFonts w:ascii="宋体" w:hAnsi="宋体"/>
                <w:noProof/>
                <w:color w:val="000000" w:themeColor="text1"/>
                <w:sz w:val="24"/>
              </w:rPr>
            </w:r>
            <w:r w:rsidR="005C3BBF">
              <w:rPr>
                <w:rFonts w:ascii="宋体" w:hAnsi="宋体"/>
                <w:noProof/>
                <w:color w:val="000000" w:themeColor="text1"/>
                <w:sz w:val="24"/>
              </w:rPr>
              <w:fldChar w:fldCharType="separate"/>
            </w:r>
            <w:r w:rsidR="00265FE1">
              <w:rPr>
                <w:rFonts w:ascii="宋体" w:hAnsi="宋体"/>
                <w:noProof/>
                <w:color w:val="000000" w:themeColor="text1"/>
                <w:sz w:val="24"/>
              </w:rPr>
              <w:t>23</w:t>
            </w:r>
            <w:r w:rsidR="005C3BBF">
              <w:rPr>
                <w:rFonts w:ascii="宋体" w:hAnsi="宋体"/>
                <w:noProof/>
                <w:color w:val="000000" w:themeColor="text1"/>
                <w:sz w:val="24"/>
              </w:rPr>
              <w:fldChar w:fldCharType="end"/>
            </w:r>
          </w:hyperlink>
        </w:p>
        <w:p w14:paraId="3BAE5DD5" w14:textId="45713B9B" w:rsidR="00A90116" w:rsidRDefault="00327AAD">
          <w:pPr>
            <w:pStyle w:val="TOC1"/>
            <w:tabs>
              <w:tab w:val="right" w:leader="dot" w:pos="9062"/>
            </w:tabs>
            <w:spacing w:line="360" w:lineRule="auto"/>
            <w:rPr>
              <w:rFonts w:ascii="宋体" w:hAnsi="宋体" w:cstheme="minorBidi"/>
              <w:noProof/>
              <w:color w:val="000000" w:themeColor="text1"/>
              <w:sz w:val="24"/>
            </w:rPr>
          </w:pPr>
          <w:hyperlink w:anchor="_Toc163337425" w:history="1">
            <w:r w:rsidR="005C3BBF">
              <w:rPr>
                <w:rStyle w:val="afe"/>
                <w:rFonts w:ascii="宋体" w:hAnsi="宋体"/>
                <w:b/>
                <w:noProof/>
                <w:color w:val="000000" w:themeColor="text1"/>
                <w:sz w:val="24"/>
                <w:u w:val="none"/>
              </w:rPr>
              <w:t>第四章  评标程序、评标方法和评标标准</w:t>
            </w:r>
            <w:r w:rsidR="005C3BBF">
              <w:rPr>
                <w:rFonts w:ascii="宋体" w:hAnsi="宋体"/>
                <w:noProof/>
                <w:color w:val="000000" w:themeColor="text1"/>
                <w:sz w:val="24"/>
              </w:rPr>
              <w:tab/>
            </w:r>
            <w:r w:rsidR="005C3BBF">
              <w:rPr>
                <w:rFonts w:ascii="宋体" w:hAnsi="宋体"/>
                <w:noProof/>
                <w:color w:val="000000" w:themeColor="text1"/>
                <w:sz w:val="24"/>
              </w:rPr>
              <w:fldChar w:fldCharType="begin"/>
            </w:r>
            <w:r w:rsidR="005C3BBF">
              <w:rPr>
                <w:rFonts w:ascii="宋体" w:hAnsi="宋体"/>
                <w:noProof/>
                <w:color w:val="000000" w:themeColor="text1"/>
                <w:sz w:val="24"/>
              </w:rPr>
              <w:instrText xml:space="preserve"> PAGEREF _Toc163337425 \h </w:instrText>
            </w:r>
            <w:r w:rsidR="005C3BBF">
              <w:rPr>
                <w:rFonts w:ascii="宋体" w:hAnsi="宋体"/>
                <w:noProof/>
                <w:color w:val="000000" w:themeColor="text1"/>
                <w:sz w:val="24"/>
              </w:rPr>
            </w:r>
            <w:r w:rsidR="005C3BBF">
              <w:rPr>
                <w:rFonts w:ascii="宋体" w:hAnsi="宋体"/>
                <w:noProof/>
                <w:color w:val="000000" w:themeColor="text1"/>
                <w:sz w:val="24"/>
              </w:rPr>
              <w:fldChar w:fldCharType="separate"/>
            </w:r>
            <w:r w:rsidR="00265FE1">
              <w:rPr>
                <w:rFonts w:ascii="宋体" w:hAnsi="宋体"/>
                <w:noProof/>
                <w:color w:val="000000" w:themeColor="text1"/>
                <w:sz w:val="24"/>
              </w:rPr>
              <w:t>27</w:t>
            </w:r>
            <w:r w:rsidR="005C3BBF">
              <w:rPr>
                <w:rFonts w:ascii="宋体" w:hAnsi="宋体"/>
                <w:noProof/>
                <w:color w:val="000000" w:themeColor="text1"/>
                <w:sz w:val="24"/>
              </w:rPr>
              <w:fldChar w:fldCharType="end"/>
            </w:r>
          </w:hyperlink>
        </w:p>
        <w:p w14:paraId="2B5293EA" w14:textId="0A330808" w:rsidR="00A90116" w:rsidRDefault="00327AAD">
          <w:pPr>
            <w:pStyle w:val="TOC1"/>
            <w:tabs>
              <w:tab w:val="right" w:leader="dot" w:pos="9062"/>
            </w:tabs>
            <w:spacing w:line="360" w:lineRule="auto"/>
            <w:rPr>
              <w:rFonts w:ascii="宋体" w:hAnsi="宋体" w:cstheme="minorBidi"/>
              <w:noProof/>
              <w:color w:val="000000" w:themeColor="text1"/>
              <w:sz w:val="24"/>
            </w:rPr>
          </w:pPr>
          <w:hyperlink w:anchor="_Toc163337437" w:history="1">
            <w:r w:rsidR="005C3BBF">
              <w:rPr>
                <w:rStyle w:val="afe"/>
                <w:rFonts w:ascii="宋体" w:hAnsi="宋体"/>
                <w:b/>
                <w:noProof/>
                <w:color w:val="000000" w:themeColor="text1"/>
                <w:sz w:val="24"/>
                <w:u w:val="none"/>
              </w:rPr>
              <w:t>第五章  采购需求</w:t>
            </w:r>
            <w:r w:rsidR="005C3BBF">
              <w:rPr>
                <w:rFonts w:ascii="宋体" w:hAnsi="宋体"/>
                <w:noProof/>
                <w:color w:val="000000" w:themeColor="text1"/>
                <w:sz w:val="24"/>
              </w:rPr>
              <w:tab/>
            </w:r>
            <w:r w:rsidR="005C3BBF">
              <w:rPr>
                <w:rFonts w:ascii="宋体" w:hAnsi="宋体"/>
                <w:noProof/>
                <w:color w:val="000000" w:themeColor="text1"/>
                <w:sz w:val="24"/>
              </w:rPr>
              <w:fldChar w:fldCharType="begin"/>
            </w:r>
            <w:r w:rsidR="005C3BBF">
              <w:rPr>
                <w:rFonts w:ascii="宋体" w:hAnsi="宋体"/>
                <w:noProof/>
                <w:color w:val="000000" w:themeColor="text1"/>
                <w:sz w:val="24"/>
              </w:rPr>
              <w:instrText xml:space="preserve"> PAGEREF _Toc163337437 \h </w:instrText>
            </w:r>
            <w:r w:rsidR="005C3BBF">
              <w:rPr>
                <w:rFonts w:ascii="宋体" w:hAnsi="宋体"/>
                <w:noProof/>
                <w:color w:val="000000" w:themeColor="text1"/>
                <w:sz w:val="24"/>
              </w:rPr>
            </w:r>
            <w:r w:rsidR="005C3BBF">
              <w:rPr>
                <w:rFonts w:ascii="宋体" w:hAnsi="宋体"/>
                <w:noProof/>
                <w:color w:val="000000" w:themeColor="text1"/>
                <w:sz w:val="24"/>
              </w:rPr>
              <w:fldChar w:fldCharType="separate"/>
            </w:r>
            <w:r w:rsidR="00265FE1">
              <w:rPr>
                <w:rFonts w:ascii="宋体" w:hAnsi="宋体"/>
                <w:noProof/>
                <w:color w:val="000000" w:themeColor="text1"/>
                <w:sz w:val="24"/>
              </w:rPr>
              <w:t>39</w:t>
            </w:r>
            <w:r w:rsidR="005C3BBF">
              <w:rPr>
                <w:rFonts w:ascii="宋体" w:hAnsi="宋体"/>
                <w:noProof/>
                <w:color w:val="000000" w:themeColor="text1"/>
                <w:sz w:val="24"/>
              </w:rPr>
              <w:fldChar w:fldCharType="end"/>
            </w:r>
          </w:hyperlink>
        </w:p>
        <w:p w14:paraId="1A014231" w14:textId="198EBC3D" w:rsidR="00A90116" w:rsidRDefault="00327AAD">
          <w:pPr>
            <w:pStyle w:val="TOC1"/>
            <w:tabs>
              <w:tab w:val="right" w:leader="dot" w:pos="9062"/>
            </w:tabs>
            <w:spacing w:line="360" w:lineRule="auto"/>
            <w:rPr>
              <w:rFonts w:ascii="宋体" w:hAnsi="宋体" w:cstheme="minorBidi"/>
              <w:noProof/>
              <w:color w:val="000000" w:themeColor="text1"/>
              <w:sz w:val="24"/>
            </w:rPr>
          </w:pPr>
          <w:hyperlink w:anchor="_Toc163337438" w:history="1">
            <w:r w:rsidR="005C3BBF">
              <w:rPr>
                <w:rStyle w:val="afe"/>
                <w:rFonts w:ascii="宋体" w:hAnsi="宋体"/>
                <w:b/>
                <w:noProof/>
                <w:color w:val="000000" w:themeColor="text1"/>
                <w:sz w:val="24"/>
                <w:u w:val="none"/>
              </w:rPr>
              <w:t>第六章  拟签订的合同文本</w:t>
            </w:r>
            <w:r w:rsidR="005C3BBF">
              <w:rPr>
                <w:rFonts w:ascii="宋体" w:hAnsi="宋体"/>
                <w:noProof/>
                <w:color w:val="000000" w:themeColor="text1"/>
                <w:sz w:val="24"/>
              </w:rPr>
              <w:tab/>
            </w:r>
            <w:r w:rsidR="005C3BBF">
              <w:rPr>
                <w:rFonts w:ascii="宋体" w:hAnsi="宋体"/>
                <w:noProof/>
                <w:color w:val="000000" w:themeColor="text1"/>
                <w:sz w:val="24"/>
              </w:rPr>
              <w:fldChar w:fldCharType="begin"/>
            </w:r>
            <w:r w:rsidR="005C3BBF">
              <w:rPr>
                <w:rFonts w:ascii="宋体" w:hAnsi="宋体"/>
                <w:noProof/>
                <w:color w:val="000000" w:themeColor="text1"/>
                <w:sz w:val="24"/>
              </w:rPr>
              <w:instrText xml:space="preserve"> PAGEREF _Toc163337438 \h </w:instrText>
            </w:r>
            <w:r w:rsidR="005C3BBF">
              <w:rPr>
                <w:rFonts w:ascii="宋体" w:hAnsi="宋体"/>
                <w:noProof/>
                <w:color w:val="000000" w:themeColor="text1"/>
                <w:sz w:val="24"/>
              </w:rPr>
            </w:r>
            <w:r w:rsidR="005C3BBF">
              <w:rPr>
                <w:rFonts w:ascii="宋体" w:hAnsi="宋体"/>
                <w:noProof/>
                <w:color w:val="000000" w:themeColor="text1"/>
                <w:sz w:val="24"/>
              </w:rPr>
              <w:fldChar w:fldCharType="separate"/>
            </w:r>
            <w:r w:rsidR="00265FE1">
              <w:rPr>
                <w:rFonts w:ascii="宋体" w:hAnsi="宋体"/>
                <w:noProof/>
                <w:color w:val="000000" w:themeColor="text1"/>
                <w:sz w:val="24"/>
              </w:rPr>
              <w:t>52</w:t>
            </w:r>
            <w:r w:rsidR="005C3BBF">
              <w:rPr>
                <w:rFonts w:ascii="宋体" w:hAnsi="宋体"/>
                <w:noProof/>
                <w:color w:val="000000" w:themeColor="text1"/>
                <w:sz w:val="24"/>
              </w:rPr>
              <w:fldChar w:fldCharType="end"/>
            </w:r>
          </w:hyperlink>
        </w:p>
        <w:p w14:paraId="3D54FE89" w14:textId="61FB25D6" w:rsidR="00A90116" w:rsidRDefault="00327AAD">
          <w:pPr>
            <w:pStyle w:val="TOC1"/>
            <w:tabs>
              <w:tab w:val="right" w:leader="dot" w:pos="9062"/>
            </w:tabs>
            <w:spacing w:line="360" w:lineRule="auto"/>
            <w:rPr>
              <w:rFonts w:ascii="宋体" w:hAnsi="宋体" w:cstheme="minorBidi"/>
              <w:noProof/>
              <w:color w:val="000000" w:themeColor="text1"/>
              <w:sz w:val="24"/>
            </w:rPr>
          </w:pPr>
          <w:hyperlink w:anchor="_Toc163337455" w:history="1">
            <w:r w:rsidR="005C3BBF">
              <w:rPr>
                <w:rStyle w:val="afe"/>
                <w:rFonts w:ascii="宋体" w:hAnsi="宋体"/>
                <w:b/>
                <w:noProof/>
                <w:color w:val="000000" w:themeColor="text1"/>
                <w:sz w:val="24"/>
                <w:u w:val="none"/>
              </w:rPr>
              <w:t>第七章  投标文件格式</w:t>
            </w:r>
            <w:r w:rsidR="005C3BBF">
              <w:rPr>
                <w:rFonts w:ascii="宋体" w:hAnsi="宋体"/>
                <w:noProof/>
                <w:color w:val="000000" w:themeColor="text1"/>
                <w:sz w:val="24"/>
              </w:rPr>
              <w:tab/>
            </w:r>
            <w:r w:rsidR="005C3BBF">
              <w:rPr>
                <w:rFonts w:ascii="宋体" w:hAnsi="宋体"/>
                <w:noProof/>
                <w:color w:val="000000" w:themeColor="text1"/>
                <w:sz w:val="24"/>
              </w:rPr>
              <w:fldChar w:fldCharType="begin"/>
            </w:r>
            <w:r w:rsidR="005C3BBF">
              <w:rPr>
                <w:rFonts w:ascii="宋体" w:hAnsi="宋体"/>
                <w:noProof/>
                <w:color w:val="000000" w:themeColor="text1"/>
                <w:sz w:val="24"/>
              </w:rPr>
              <w:instrText xml:space="preserve"> PAGEREF _Toc163337455 \h </w:instrText>
            </w:r>
            <w:r w:rsidR="005C3BBF">
              <w:rPr>
                <w:rFonts w:ascii="宋体" w:hAnsi="宋体"/>
                <w:noProof/>
                <w:color w:val="000000" w:themeColor="text1"/>
                <w:sz w:val="24"/>
              </w:rPr>
            </w:r>
            <w:r w:rsidR="005C3BBF">
              <w:rPr>
                <w:rFonts w:ascii="宋体" w:hAnsi="宋体"/>
                <w:noProof/>
                <w:color w:val="000000" w:themeColor="text1"/>
                <w:sz w:val="24"/>
              </w:rPr>
              <w:fldChar w:fldCharType="separate"/>
            </w:r>
            <w:r w:rsidR="00265FE1">
              <w:rPr>
                <w:rFonts w:ascii="宋体" w:hAnsi="宋体"/>
                <w:noProof/>
                <w:color w:val="000000" w:themeColor="text1"/>
                <w:sz w:val="24"/>
              </w:rPr>
              <w:t>62</w:t>
            </w:r>
            <w:r w:rsidR="005C3BBF">
              <w:rPr>
                <w:rFonts w:ascii="宋体" w:hAnsi="宋体"/>
                <w:noProof/>
                <w:color w:val="000000" w:themeColor="text1"/>
                <w:sz w:val="24"/>
              </w:rPr>
              <w:fldChar w:fldCharType="end"/>
            </w:r>
          </w:hyperlink>
        </w:p>
        <w:p w14:paraId="00B5921C" w14:textId="77777777" w:rsidR="00A90116" w:rsidRDefault="005C3BBF">
          <w:pPr>
            <w:spacing w:line="360" w:lineRule="auto"/>
          </w:pPr>
          <w:r>
            <w:rPr>
              <w:rFonts w:ascii="宋体" w:hAnsi="宋体"/>
              <w:b/>
              <w:bCs/>
              <w:color w:val="000000" w:themeColor="text1"/>
              <w:sz w:val="24"/>
              <w:lang w:val="zh-CN"/>
            </w:rPr>
            <w:fldChar w:fldCharType="end"/>
          </w:r>
        </w:p>
      </w:sdtContent>
    </w:sdt>
    <w:p w14:paraId="50B2E276" w14:textId="77777777" w:rsidR="00A90116" w:rsidRDefault="00A90116">
      <w:pPr>
        <w:pStyle w:val="710"/>
        <w:spacing w:line="360" w:lineRule="auto"/>
        <w:rPr>
          <w:b/>
        </w:rPr>
      </w:pPr>
    </w:p>
    <w:p w14:paraId="79A69BBC" w14:textId="77777777" w:rsidR="00A90116" w:rsidRDefault="005C3BBF">
      <w:pPr>
        <w:spacing w:line="360" w:lineRule="auto"/>
        <w:jc w:val="center"/>
        <w:outlineLvl w:val="0"/>
        <w:rPr>
          <w:rFonts w:ascii="宋体" w:hAnsi="宋体"/>
          <w:b/>
          <w:sz w:val="36"/>
          <w:szCs w:val="36"/>
        </w:rPr>
      </w:pPr>
      <w:r>
        <w:rPr>
          <w:rFonts w:ascii="宋体" w:hAnsi="宋体"/>
          <w:sz w:val="24"/>
        </w:rPr>
        <w:br w:type="page"/>
      </w:r>
      <w:bookmarkStart w:id="0" w:name="_Toc163337383"/>
      <w:bookmarkStart w:id="1" w:name="_Toc100564785"/>
      <w:r>
        <w:rPr>
          <w:rFonts w:ascii="宋体" w:hAnsi="宋体"/>
          <w:b/>
          <w:sz w:val="36"/>
          <w:szCs w:val="36"/>
        </w:rPr>
        <w:lastRenderedPageBreak/>
        <w:t>第一章  投标邀请</w:t>
      </w:r>
      <w:bookmarkEnd w:id="0"/>
      <w:bookmarkEnd w:id="1"/>
    </w:p>
    <w:p w14:paraId="07B182EC" w14:textId="77777777" w:rsidR="00A90116" w:rsidRDefault="005C3BBF">
      <w:pPr>
        <w:spacing w:line="360" w:lineRule="auto"/>
        <w:jc w:val="center"/>
        <w:outlineLvl w:val="0"/>
        <w:rPr>
          <w:rFonts w:ascii="宋体" w:hAnsi="宋体"/>
          <w:b/>
          <w:sz w:val="36"/>
          <w:szCs w:val="36"/>
        </w:rPr>
      </w:pPr>
      <w:bookmarkStart w:id="2" w:name="_Toc163337384"/>
      <w:r>
        <w:rPr>
          <w:rFonts w:ascii="宋体" w:hAnsi="宋体" w:hint="eastAsia"/>
          <w:b/>
          <w:sz w:val="36"/>
          <w:szCs w:val="36"/>
        </w:rPr>
        <w:t>采购公告</w:t>
      </w:r>
      <w:bookmarkEnd w:id="2"/>
    </w:p>
    <w:p w14:paraId="3FF84285" w14:textId="77777777" w:rsidR="00A90116" w:rsidRDefault="005C3BBF">
      <w:pPr>
        <w:pBdr>
          <w:top w:val="single" w:sz="4" w:space="1" w:color="auto"/>
          <w:left w:val="single" w:sz="4" w:space="4" w:color="auto"/>
          <w:bottom w:val="single" w:sz="4" w:space="1" w:color="auto"/>
          <w:right w:val="single" w:sz="4" w:space="4" w:color="auto"/>
        </w:pBdr>
        <w:spacing w:line="360" w:lineRule="auto"/>
        <w:ind w:firstLineChars="200" w:firstLine="480"/>
        <w:jc w:val="left"/>
        <w:rPr>
          <w:rFonts w:ascii="宋体" w:hAnsi="宋体"/>
          <w:sz w:val="24"/>
        </w:rPr>
      </w:pPr>
      <w:r>
        <w:rPr>
          <w:rFonts w:ascii="宋体" w:hAnsi="宋体" w:hint="eastAsia"/>
          <w:sz w:val="24"/>
        </w:rPr>
        <w:t>项目概况</w:t>
      </w:r>
    </w:p>
    <w:p w14:paraId="321CB74B" w14:textId="77777777" w:rsidR="00A90116" w:rsidRDefault="005C3BBF">
      <w:pPr>
        <w:pBdr>
          <w:top w:val="single" w:sz="4" w:space="1" w:color="auto"/>
          <w:left w:val="single" w:sz="4" w:space="4" w:color="auto"/>
          <w:bottom w:val="single" w:sz="4" w:space="1" w:color="auto"/>
          <w:right w:val="single" w:sz="4" w:space="4" w:color="auto"/>
        </w:pBdr>
        <w:spacing w:line="360" w:lineRule="auto"/>
        <w:ind w:firstLineChars="200" w:firstLine="480"/>
        <w:jc w:val="left"/>
        <w:rPr>
          <w:rFonts w:ascii="宋体" w:hAnsi="宋体"/>
          <w:sz w:val="24"/>
        </w:rPr>
      </w:pPr>
      <w:r>
        <w:rPr>
          <w:rFonts w:ascii="宋体" w:hAnsi="宋体" w:hint="eastAsia"/>
          <w:sz w:val="24"/>
          <w:u w:val="single"/>
        </w:rPr>
        <w:t>下述</w:t>
      </w:r>
      <w:r>
        <w:rPr>
          <w:rFonts w:ascii="宋体" w:hAnsi="宋体" w:hint="eastAsia"/>
          <w:sz w:val="24"/>
        </w:rPr>
        <w:t>采购项目的潜在投标人应在</w:t>
      </w:r>
      <w:r>
        <w:rPr>
          <w:rFonts w:ascii="宋体" w:hAnsi="宋体" w:hint="eastAsia"/>
          <w:color w:val="000000"/>
          <w:sz w:val="24"/>
          <w:u w:val="single"/>
        </w:rPr>
        <w:t>（北京市政府采购电子交易平台,具体方式详见“其他补充事宜”）</w:t>
      </w:r>
      <w:r>
        <w:rPr>
          <w:rFonts w:ascii="宋体" w:hAnsi="宋体" w:hint="eastAsia"/>
          <w:sz w:val="24"/>
        </w:rPr>
        <w:t>获取招标文件，并于</w:t>
      </w:r>
      <w:r>
        <w:rPr>
          <w:rFonts w:ascii="宋体" w:hAnsi="宋体" w:hint="eastAsia"/>
          <w:sz w:val="24"/>
          <w:u w:val="single"/>
        </w:rPr>
        <w:t>提交投标文件截止时间</w:t>
      </w:r>
      <w:r>
        <w:rPr>
          <w:rFonts w:ascii="宋体" w:hAnsi="宋体" w:hint="eastAsia"/>
          <w:bCs/>
          <w:sz w:val="24"/>
        </w:rPr>
        <w:t>前递交投标</w:t>
      </w:r>
      <w:r>
        <w:rPr>
          <w:rFonts w:ascii="宋体" w:hAnsi="宋体"/>
          <w:bCs/>
          <w:sz w:val="24"/>
        </w:rPr>
        <w:t>文件</w:t>
      </w:r>
      <w:r>
        <w:rPr>
          <w:rFonts w:ascii="宋体" w:hAnsi="宋体" w:hint="eastAsia"/>
          <w:sz w:val="24"/>
        </w:rPr>
        <w:t>。</w:t>
      </w:r>
    </w:p>
    <w:p w14:paraId="12B07CF5" w14:textId="77777777" w:rsidR="00A90116" w:rsidRDefault="00A90116">
      <w:pPr>
        <w:spacing w:line="360" w:lineRule="auto"/>
        <w:jc w:val="left"/>
        <w:rPr>
          <w:rFonts w:ascii="宋体" w:hAnsi="宋体"/>
        </w:rPr>
      </w:pPr>
    </w:p>
    <w:p w14:paraId="17B68C23" w14:textId="77777777" w:rsidR="00A90116" w:rsidRDefault="005C3BBF">
      <w:pPr>
        <w:pStyle w:val="affff3"/>
        <w:ind w:firstLine="482"/>
        <w:jc w:val="left"/>
        <w:rPr>
          <w:b/>
          <w:bCs/>
        </w:rPr>
      </w:pPr>
      <w:r>
        <w:rPr>
          <w:rFonts w:hint="eastAsia"/>
          <w:b/>
          <w:bCs/>
        </w:rPr>
        <w:t>一、项目基本情况</w:t>
      </w:r>
    </w:p>
    <w:p w14:paraId="512AD8FB" w14:textId="77777777" w:rsidR="00A90116" w:rsidRDefault="005C3BBF">
      <w:pPr>
        <w:pStyle w:val="affff3"/>
        <w:jc w:val="left"/>
        <w:rPr>
          <w:color w:val="FF0000"/>
        </w:rPr>
      </w:pPr>
      <w:r>
        <w:rPr>
          <w:rFonts w:hint="eastAsia"/>
        </w:rPr>
        <w:t>项目编号：</w:t>
      </w:r>
      <w:r>
        <w:t>BMCC-ZC24-0762</w:t>
      </w:r>
    </w:p>
    <w:p w14:paraId="73D2ECD9" w14:textId="77777777" w:rsidR="00A90116" w:rsidRDefault="005C3BBF">
      <w:pPr>
        <w:pStyle w:val="affff3"/>
        <w:jc w:val="left"/>
      </w:pPr>
      <w:r>
        <w:rPr>
          <w:rFonts w:hint="eastAsia"/>
        </w:rPr>
        <w:t>项目名称：2024年中小学英语听说综合训练资源建设及联考服务</w:t>
      </w:r>
    </w:p>
    <w:p w14:paraId="7DD52E99" w14:textId="77777777" w:rsidR="00A90116" w:rsidRDefault="005C3BBF">
      <w:pPr>
        <w:pStyle w:val="affff3"/>
        <w:jc w:val="left"/>
      </w:pPr>
      <w:r>
        <w:rPr>
          <w:rFonts w:hint="eastAsia"/>
        </w:rPr>
        <w:t>最高限价：不涉及</w:t>
      </w:r>
    </w:p>
    <w:p w14:paraId="7669A7D4" w14:textId="77777777" w:rsidR="00A90116" w:rsidRDefault="005C3BBF">
      <w:pPr>
        <w:pStyle w:val="affff3"/>
        <w:jc w:val="left"/>
      </w:pPr>
      <w:r>
        <w:rPr>
          <w:rFonts w:hint="eastAsia"/>
        </w:rPr>
        <w:t>采购需求：</w:t>
      </w:r>
    </w:p>
    <w:tbl>
      <w:tblPr>
        <w:tblW w:w="996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89"/>
        <w:gridCol w:w="850"/>
        <w:gridCol w:w="2835"/>
        <w:gridCol w:w="1672"/>
        <w:gridCol w:w="993"/>
        <w:gridCol w:w="1314"/>
      </w:tblGrid>
      <w:tr w:rsidR="00A90116" w14:paraId="4E1F5A37" w14:textId="77777777">
        <w:trPr>
          <w:trHeight w:val="336"/>
        </w:trPr>
        <w:tc>
          <w:tcPr>
            <w:tcW w:w="709" w:type="dxa"/>
            <w:vAlign w:val="center"/>
          </w:tcPr>
          <w:p w14:paraId="4E5860C8" w14:textId="77777777" w:rsidR="00A90116" w:rsidRDefault="005C3BB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包号</w:t>
            </w:r>
          </w:p>
        </w:tc>
        <w:tc>
          <w:tcPr>
            <w:tcW w:w="1589" w:type="dxa"/>
            <w:vAlign w:val="center"/>
          </w:tcPr>
          <w:p w14:paraId="2F85C0BC" w14:textId="77777777" w:rsidR="00A90116" w:rsidRDefault="005C3BB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名称</w:t>
            </w:r>
          </w:p>
        </w:tc>
        <w:tc>
          <w:tcPr>
            <w:tcW w:w="850" w:type="dxa"/>
            <w:vAlign w:val="center"/>
          </w:tcPr>
          <w:p w14:paraId="393FAB3D" w14:textId="77777777" w:rsidR="00A90116" w:rsidRDefault="005C3BB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数量</w:t>
            </w:r>
          </w:p>
        </w:tc>
        <w:tc>
          <w:tcPr>
            <w:tcW w:w="2835" w:type="dxa"/>
            <w:vAlign w:val="center"/>
          </w:tcPr>
          <w:p w14:paraId="5A990CD0" w14:textId="77777777" w:rsidR="00A90116" w:rsidRDefault="005C3BB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简要技术需求</w:t>
            </w:r>
          </w:p>
        </w:tc>
        <w:tc>
          <w:tcPr>
            <w:tcW w:w="1672" w:type="dxa"/>
            <w:vAlign w:val="center"/>
          </w:tcPr>
          <w:p w14:paraId="3C8D769B" w14:textId="77777777" w:rsidR="00A90116" w:rsidRDefault="005C3BB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预算</w:t>
            </w:r>
          </w:p>
          <w:p w14:paraId="1A0BF97E" w14:textId="77777777" w:rsidR="00A90116" w:rsidRDefault="005C3BB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（万元）</w:t>
            </w:r>
          </w:p>
        </w:tc>
        <w:tc>
          <w:tcPr>
            <w:tcW w:w="993" w:type="dxa"/>
            <w:vAlign w:val="center"/>
          </w:tcPr>
          <w:p w14:paraId="586F20CD" w14:textId="77777777" w:rsidR="00A90116" w:rsidRDefault="005C3BB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是否接受进口</w:t>
            </w:r>
          </w:p>
        </w:tc>
        <w:tc>
          <w:tcPr>
            <w:tcW w:w="1314" w:type="dxa"/>
            <w:vAlign w:val="center"/>
          </w:tcPr>
          <w:p w14:paraId="3A4A43FF" w14:textId="77777777" w:rsidR="00A90116" w:rsidRDefault="005C3BB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是否免税</w:t>
            </w:r>
          </w:p>
        </w:tc>
      </w:tr>
      <w:tr w:rsidR="00A90116" w14:paraId="7648F16F" w14:textId="77777777">
        <w:trPr>
          <w:trHeight w:val="707"/>
        </w:trPr>
        <w:tc>
          <w:tcPr>
            <w:tcW w:w="709" w:type="dxa"/>
            <w:vAlign w:val="center"/>
          </w:tcPr>
          <w:p w14:paraId="23D4BBE3" w14:textId="77777777" w:rsidR="00A90116" w:rsidRDefault="005C3BBF">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1</w:t>
            </w:r>
          </w:p>
        </w:tc>
        <w:tc>
          <w:tcPr>
            <w:tcW w:w="1589" w:type="dxa"/>
            <w:vAlign w:val="center"/>
          </w:tcPr>
          <w:p w14:paraId="3338A704" w14:textId="77777777" w:rsidR="00A90116" w:rsidRDefault="005C3BBF">
            <w:pPr>
              <w:pStyle w:val="-11"/>
              <w:spacing w:line="360" w:lineRule="auto"/>
              <w:ind w:firstLineChars="0" w:firstLine="0"/>
              <w:rPr>
                <w:rFonts w:ascii="宋体" w:hAnsi="宋体"/>
                <w:color w:val="000000" w:themeColor="text1"/>
                <w:sz w:val="24"/>
                <w:szCs w:val="24"/>
              </w:rPr>
            </w:pPr>
            <w:r>
              <w:rPr>
                <w:rFonts w:ascii="宋体" w:hAnsi="宋体" w:hint="eastAsia"/>
                <w:color w:val="000000" w:themeColor="text1"/>
                <w:sz w:val="24"/>
                <w:szCs w:val="24"/>
              </w:rPr>
              <w:t>2024年中小学英语听说综合训练资源建设及联考服务</w:t>
            </w:r>
          </w:p>
        </w:tc>
        <w:tc>
          <w:tcPr>
            <w:tcW w:w="850" w:type="dxa"/>
            <w:vAlign w:val="center"/>
          </w:tcPr>
          <w:p w14:paraId="1F6C1D18" w14:textId="77777777" w:rsidR="00A90116" w:rsidRDefault="005C3BBF">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一项</w:t>
            </w:r>
          </w:p>
        </w:tc>
        <w:tc>
          <w:tcPr>
            <w:tcW w:w="2835" w:type="dxa"/>
            <w:vAlign w:val="center"/>
          </w:tcPr>
          <w:p w14:paraId="11A4F6FE" w14:textId="77777777" w:rsidR="00A90116" w:rsidRDefault="005C3BBF">
            <w:pPr>
              <w:pStyle w:val="-11"/>
              <w:spacing w:line="360" w:lineRule="auto"/>
              <w:ind w:firstLineChars="0" w:firstLine="0"/>
              <w:jc w:val="left"/>
              <w:rPr>
                <w:rFonts w:ascii="宋体" w:hAnsi="宋体"/>
                <w:color w:val="000000" w:themeColor="text1"/>
                <w:sz w:val="24"/>
                <w:szCs w:val="24"/>
              </w:rPr>
            </w:pPr>
            <w:r>
              <w:rPr>
                <w:rFonts w:ascii="宋体" w:hAnsi="宋体" w:hint="eastAsia"/>
                <w:color w:val="000000" w:themeColor="text1"/>
                <w:sz w:val="24"/>
                <w:szCs w:val="24"/>
              </w:rPr>
              <w:t>支持任课老师组织本班考试、多班联考、课堂练习、课后训练、考后智能评分，生成班级报告以及学生报告</w:t>
            </w:r>
            <w:r>
              <w:rPr>
                <w:rFonts w:ascii="宋体" w:hAnsi="宋体"/>
                <w:color w:val="000000" w:themeColor="text1"/>
                <w:sz w:val="24"/>
                <w:szCs w:val="24"/>
              </w:rPr>
              <w:t>…</w:t>
            </w:r>
          </w:p>
        </w:tc>
        <w:tc>
          <w:tcPr>
            <w:tcW w:w="1672" w:type="dxa"/>
            <w:vAlign w:val="center"/>
          </w:tcPr>
          <w:p w14:paraId="00A41684" w14:textId="77777777" w:rsidR="00A90116" w:rsidRDefault="005C3BBF">
            <w:pPr>
              <w:pStyle w:val="-11"/>
              <w:spacing w:line="360" w:lineRule="auto"/>
              <w:ind w:firstLineChars="0" w:firstLine="0"/>
              <w:jc w:val="center"/>
              <w:rPr>
                <w:rFonts w:ascii="宋体" w:hAnsi="宋体"/>
                <w:color w:val="000000" w:themeColor="text1"/>
                <w:sz w:val="24"/>
                <w:szCs w:val="24"/>
              </w:rPr>
            </w:pPr>
            <w:r>
              <w:rPr>
                <w:sz w:val="24"/>
                <w:szCs w:val="24"/>
              </w:rPr>
              <w:t>474.6864</w:t>
            </w:r>
          </w:p>
        </w:tc>
        <w:tc>
          <w:tcPr>
            <w:tcW w:w="993" w:type="dxa"/>
            <w:vAlign w:val="center"/>
          </w:tcPr>
          <w:p w14:paraId="320067D2" w14:textId="77777777" w:rsidR="00A90116" w:rsidRDefault="005C3BBF">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c>
          <w:tcPr>
            <w:tcW w:w="1314" w:type="dxa"/>
            <w:vAlign w:val="center"/>
          </w:tcPr>
          <w:p w14:paraId="549BC106" w14:textId="77777777" w:rsidR="00A90116" w:rsidRDefault="005C3BBF">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r>
    </w:tbl>
    <w:p w14:paraId="67632735" w14:textId="77777777" w:rsidR="00A90116" w:rsidRDefault="005C3BBF">
      <w:pPr>
        <w:pStyle w:val="affff3"/>
        <w:jc w:val="left"/>
        <w:rPr>
          <w:u w:val="single"/>
        </w:rPr>
      </w:pPr>
      <w:r>
        <w:rPr>
          <w:rFonts w:hint="eastAsia"/>
        </w:rPr>
        <w:t>……详见采购文件。</w:t>
      </w:r>
    </w:p>
    <w:p w14:paraId="61E40E11" w14:textId="77777777" w:rsidR="00A90116" w:rsidRDefault="005C3BBF">
      <w:pPr>
        <w:pStyle w:val="affff3"/>
        <w:jc w:val="left"/>
        <w:rPr>
          <w:u w:val="single"/>
        </w:rPr>
      </w:pPr>
      <w:r>
        <w:rPr>
          <w:rFonts w:hint="eastAsia"/>
        </w:rPr>
        <w:t>合同履行期限：自合同签订生效后开始至双方合同义务完全履行后截止。</w:t>
      </w:r>
    </w:p>
    <w:p w14:paraId="04FC9F03" w14:textId="77777777" w:rsidR="00A90116" w:rsidRDefault="005C3BBF">
      <w:pPr>
        <w:spacing w:line="360" w:lineRule="auto"/>
        <w:ind w:firstLineChars="200" w:firstLine="480"/>
        <w:rPr>
          <w:rFonts w:ascii="宋体" w:hAnsi="宋体"/>
          <w:sz w:val="24"/>
        </w:rPr>
      </w:pPr>
      <w:r>
        <w:rPr>
          <w:rFonts w:ascii="宋体" w:hAnsi="宋体" w:hint="eastAsia"/>
          <w:sz w:val="24"/>
        </w:rPr>
        <w:t>本项目（</w:t>
      </w:r>
      <w:r>
        <w:rPr>
          <w:rFonts w:ascii="宋体" w:hAnsi="宋体"/>
          <w:i/>
          <w:sz w:val="24"/>
        </w:rPr>
        <w:t>否</w:t>
      </w:r>
      <w:r>
        <w:rPr>
          <w:rFonts w:ascii="宋体" w:hAnsi="宋体" w:hint="eastAsia"/>
          <w:sz w:val="24"/>
        </w:rPr>
        <w:t>）接受联合体投标。</w:t>
      </w:r>
    </w:p>
    <w:p w14:paraId="6A6CDABA" w14:textId="77777777" w:rsidR="00A90116" w:rsidRDefault="005C3BBF">
      <w:pPr>
        <w:pStyle w:val="affff3"/>
        <w:jc w:val="left"/>
      </w:pPr>
      <w:r>
        <w:rPr>
          <w:rFonts w:hint="eastAsia"/>
        </w:rPr>
        <w:t>二、申请人的资格要求：</w:t>
      </w:r>
    </w:p>
    <w:p w14:paraId="6D100AF4" w14:textId="77777777" w:rsidR="00A90116" w:rsidRDefault="005C3BBF">
      <w:pPr>
        <w:spacing w:line="360" w:lineRule="auto"/>
        <w:ind w:firstLineChars="200" w:firstLine="480"/>
        <w:rPr>
          <w:rFonts w:ascii="宋体" w:hAnsi="宋体"/>
          <w:sz w:val="24"/>
        </w:rPr>
      </w:pPr>
      <w:bookmarkStart w:id="3" w:name="_Hlk38728588"/>
      <w:r>
        <w:rPr>
          <w:rFonts w:ascii="宋体" w:hAnsi="宋体" w:hint="eastAsia"/>
          <w:sz w:val="24"/>
        </w:rPr>
        <w:t>1.满足《中华人民共和国政府采购法》第二十二条规定；</w:t>
      </w:r>
    </w:p>
    <w:p w14:paraId="1B81165F" w14:textId="77777777" w:rsidR="00A90116" w:rsidRDefault="005C3BBF">
      <w:pPr>
        <w:spacing w:line="360" w:lineRule="auto"/>
        <w:ind w:firstLineChars="200" w:firstLine="480"/>
        <w:rPr>
          <w:rFonts w:ascii="宋体" w:hAnsi="宋体"/>
          <w:sz w:val="24"/>
        </w:rPr>
      </w:pPr>
      <w:r>
        <w:rPr>
          <w:rFonts w:ascii="宋体" w:hAnsi="宋体"/>
          <w:sz w:val="24"/>
        </w:rPr>
        <w:t>2</w:t>
      </w:r>
      <w:r>
        <w:rPr>
          <w:rFonts w:ascii="宋体" w:hAnsi="宋体" w:hint="eastAsia"/>
          <w:sz w:val="24"/>
        </w:rPr>
        <w:t>.落实政府采购政策需满足的资格要求：</w:t>
      </w:r>
    </w:p>
    <w:p w14:paraId="42440B5C" w14:textId="42D655D2" w:rsidR="00A90116" w:rsidRDefault="005C3BBF">
      <w:pPr>
        <w:spacing w:line="360" w:lineRule="auto"/>
        <w:ind w:firstLineChars="200" w:firstLine="480"/>
        <w:rPr>
          <w:rFonts w:ascii="宋体" w:hAnsi="宋体"/>
          <w:color w:val="000000"/>
          <w:sz w:val="24"/>
        </w:rPr>
      </w:pPr>
      <w:r w:rsidRPr="006D5CDD">
        <w:rPr>
          <w:rFonts w:ascii="宋体" w:hAnsi="宋体" w:hint="eastAsia"/>
          <w:sz w:val="24"/>
        </w:rPr>
        <w:t>（1）</w:t>
      </w:r>
      <w:r>
        <w:rPr>
          <w:rFonts w:ascii="宋体" w:hAnsi="宋体" w:hint="eastAsia"/>
          <w:color w:val="000000"/>
          <w:sz w:val="24"/>
        </w:rPr>
        <w:t>本项目是否专门面向中小企业采购：是</w:t>
      </w:r>
    </w:p>
    <w:p w14:paraId="4774A1E3" w14:textId="77777777" w:rsidR="00A90116" w:rsidRDefault="005C3BBF">
      <w:pPr>
        <w:spacing w:line="360" w:lineRule="auto"/>
        <w:ind w:firstLineChars="200" w:firstLine="480"/>
        <w:rPr>
          <w:rFonts w:ascii="宋体" w:hAnsi="宋体"/>
          <w:sz w:val="24"/>
        </w:rPr>
      </w:pPr>
      <w:r>
        <w:rPr>
          <w:rFonts w:ascii="宋体" w:hAnsi="宋体" w:hint="eastAsia"/>
          <w:sz w:val="24"/>
        </w:rPr>
        <w:t>3. 其他特定资格要求：</w:t>
      </w:r>
    </w:p>
    <w:bookmarkEnd w:id="3"/>
    <w:p w14:paraId="607356A8" w14:textId="77777777" w:rsidR="00A90116" w:rsidRDefault="005C3BBF">
      <w:pPr>
        <w:pStyle w:val="affff3"/>
        <w:jc w:val="left"/>
        <w:rPr>
          <w:color w:val="auto"/>
          <w:kern w:val="2"/>
        </w:rPr>
      </w:pPr>
      <w:r>
        <w:rPr>
          <w:rFonts w:hint="eastAsia"/>
          <w:color w:val="auto"/>
          <w:kern w:val="2"/>
        </w:rPr>
        <w:t>（1）本项目采用全流程电子化的招标方式，投标人须按规定获取招标文件。</w:t>
      </w:r>
    </w:p>
    <w:p w14:paraId="43D05907" w14:textId="77777777" w:rsidR="00A90116" w:rsidRDefault="005C3BBF">
      <w:pPr>
        <w:pStyle w:val="affff3"/>
        <w:jc w:val="left"/>
        <w:rPr>
          <w:color w:val="auto"/>
          <w:kern w:val="2"/>
        </w:rPr>
      </w:pPr>
      <w:r>
        <w:rPr>
          <w:rFonts w:hint="eastAsia"/>
          <w:color w:val="auto"/>
          <w:kern w:val="2"/>
        </w:rPr>
        <w:lastRenderedPageBreak/>
        <w:t>（2）</w:t>
      </w:r>
      <w:bookmarkStart w:id="4" w:name="_Hlk126589215"/>
      <w:r>
        <w:rPr>
          <w:rFonts w:hint="eastAsia"/>
          <w:color w:val="auto"/>
          <w:kern w:val="2"/>
        </w:rPr>
        <w:t>单位负责人为同一人或者存在直接控股、管理关系的不同供应商，不得同时参加同一采购包的政府采购活动；为某一采购包提供整体设计、规范编制或者项目管理、监理、检测等服务的供应商，不得再参加该采购包的其他采购活动。本项目的采购代理机构及其分支机构不得参加本项目的投标或者代理投标。</w:t>
      </w:r>
      <w:bookmarkEnd w:id="4"/>
    </w:p>
    <w:p w14:paraId="2AF42DE6" w14:textId="77777777" w:rsidR="00A90116" w:rsidRDefault="005C3BBF">
      <w:pPr>
        <w:pStyle w:val="affff3"/>
        <w:jc w:val="left"/>
        <w:rPr>
          <w:color w:val="auto"/>
          <w:kern w:val="2"/>
        </w:rPr>
      </w:pPr>
      <w:r>
        <w:rPr>
          <w:rFonts w:hint="eastAsia"/>
          <w:color w:val="auto"/>
          <w:kern w:val="2"/>
        </w:rPr>
        <w:t>（3）通过“信用中国”网站（www.creditchina.gov.cn）和中国政府采购网（www.ccgp.gov.cn）查询信用记录（截止时点为投标截止时间），被列入失信被执行人、重大税收违法案件当事人名单、政府采购严重违法失信行为记录名单的供应商，没有资格参加本项目的采购活动。</w:t>
      </w:r>
    </w:p>
    <w:p w14:paraId="7491878D" w14:textId="77777777" w:rsidR="00A90116" w:rsidRDefault="005C3BBF">
      <w:pPr>
        <w:pStyle w:val="affff3"/>
        <w:jc w:val="left"/>
        <w:rPr>
          <w:b/>
        </w:rPr>
      </w:pPr>
      <w:r>
        <w:rPr>
          <w:rFonts w:hint="eastAsia"/>
        </w:rPr>
        <w:t>三、获取招标文件</w:t>
      </w:r>
    </w:p>
    <w:p w14:paraId="0E0A1281" w14:textId="77777777" w:rsidR="00A90116" w:rsidRDefault="005C3BBF">
      <w:pPr>
        <w:pStyle w:val="affff3"/>
        <w:jc w:val="left"/>
      </w:pPr>
      <w:r>
        <w:rPr>
          <w:rFonts w:hint="eastAsia"/>
        </w:rPr>
        <w:t>时间：</w:t>
      </w:r>
      <w:r>
        <w:rPr>
          <w:u w:val="single"/>
        </w:rPr>
        <w:t>2024</w:t>
      </w:r>
      <w:r>
        <w:rPr>
          <w:rFonts w:hint="eastAsia"/>
          <w:u w:val="single"/>
        </w:rPr>
        <w:t>年</w:t>
      </w:r>
      <w:r>
        <w:rPr>
          <w:u w:val="single"/>
        </w:rPr>
        <w:t>8</w:t>
      </w:r>
      <w:r>
        <w:rPr>
          <w:rFonts w:hint="eastAsia"/>
          <w:u w:val="single"/>
        </w:rPr>
        <w:t>月</w:t>
      </w:r>
      <w:r>
        <w:rPr>
          <w:u w:val="single"/>
        </w:rPr>
        <w:t>2</w:t>
      </w:r>
      <w:r>
        <w:rPr>
          <w:rFonts w:hint="eastAsia"/>
          <w:u w:val="single"/>
        </w:rPr>
        <w:t>日</w:t>
      </w:r>
      <w:r>
        <w:rPr>
          <w:rFonts w:hint="eastAsia"/>
        </w:rPr>
        <w:t>至</w:t>
      </w:r>
      <w:r>
        <w:rPr>
          <w:u w:val="single"/>
        </w:rPr>
        <w:t>2024</w:t>
      </w:r>
      <w:r>
        <w:rPr>
          <w:rFonts w:hint="eastAsia"/>
          <w:u w:val="single"/>
        </w:rPr>
        <w:t>年</w:t>
      </w:r>
      <w:r>
        <w:rPr>
          <w:u w:val="single"/>
        </w:rPr>
        <w:t>8</w:t>
      </w:r>
      <w:r>
        <w:rPr>
          <w:rFonts w:hint="eastAsia"/>
          <w:u w:val="single"/>
        </w:rPr>
        <w:t>月</w:t>
      </w:r>
      <w:r>
        <w:rPr>
          <w:u w:val="single"/>
        </w:rPr>
        <w:t>8</w:t>
      </w:r>
      <w:r>
        <w:rPr>
          <w:rFonts w:hint="eastAsia"/>
          <w:u w:val="single"/>
        </w:rPr>
        <w:t>日</w:t>
      </w:r>
      <w:r>
        <w:rPr>
          <w:rFonts w:hint="eastAsia"/>
        </w:rPr>
        <w:t>，每天9:</w:t>
      </w:r>
      <w:r>
        <w:t>0</w:t>
      </w:r>
      <w:r>
        <w:rPr>
          <w:rFonts w:hint="eastAsia"/>
        </w:rPr>
        <w:t>0至</w:t>
      </w:r>
      <w:r>
        <w:t>17</w:t>
      </w:r>
      <w:r>
        <w:rPr>
          <w:rFonts w:hint="eastAsia"/>
        </w:rPr>
        <w:t>:</w:t>
      </w:r>
      <w:r>
        <w:t>0</w:t>
      </w:r>
      <w:r>
        <w:rPr>
          <w:rFonts w:hint="eastAsia"/>
        </w:rPr>
        <w:t>0（北京时间）</w:t>
      </w:r>
    </w:p>
    <w:p w14:paraId="33749018" w14:textId="77777777" w:rsidR="00A90116" w:rsidRDefault="005C3BBF">
      <w:pPr>
        <w:pStyle w:val="affff3"/>
        <w:jc w:val="left"/>
        <w:rPr>
          <w:u w:val="single"/>
        </w:rPr>
      </w:pPr>
      <w:r>
        <w:rPr>
          <w:rFonts w:hint="eastAsia"/>
        </w:rPr>
        <w:t>地点：北京市政府采购电子交易平台,具体方式详见“其他补充事宜”</w:t>
      </w:r>
    </w:p>
    <w:p w14:paraId="19C8A929" w14:textId="77777777" w:rsidR="00A90116" w:rsidRDefault="005C3BBF">
      <w:pPr>
        <w:pStyle w:val="affff3"/>
        <w:jc w:val="left"/>
        <w:rPr>
          <w:u w:val="single"/>
        </w:rPr>
      </w:pPr>
      <w:r>
        <w:rPr>
          <w:rFonts w:hint="eastAsia"/>
        </w:rPr>
        <w:t>方式：供应商按照规定办理CA数字认证证书（北京一证通数字证书）后，自招标公告发布之日起持供应商自身数字证书登录北京市政府采购电子交易平台免费获取电子版招标文件。</w:t>
      </w:r>
    </w:p>
    <w:p w14:paraId="420E4576" w14:textId="77777777" w:rsidR="00A90116" w:rsidRDefault="005C3BBF">
      <w:pPr>
        <w:pStyle w:val="affff3"/>
        <w:jc w:val="left"/>
      </w:pPr>
      <w:r>
        <w:rPr>
          <w:rFonts w:hint="eastAsia"/>
        </w:rPr>
        <w:t>售价：0元</w:t>
      </w:r>
    </w:p>
    <w:p w14:paraId="388BA938" w14:textId="77777777" w:rsidR="00A90116" w:rsidRDefault="005C3BBF">
      <w:pPr>
        <w:pStyle w:val="affff3"/>
        <w:jc w:val="left"/>
        <w:rPr>
          <w:b/>
        </w:rPr>
      </w:pPr>
      <w:r>
        <w:rPr>
          <w:rFonts w:hint="eastAsia"/>
        </w:rPr>
        <w:t>四、提交投标文件截止时间、开标时间和地点</w:t>
      </w:r>
    </w:p>
    <w:p w14:paraId="60E78BA7" w14:textId="77777777" w:rsidR="00A90116" w:rsidRDefault="005C3BBF">
      <w:pPr>
        <w:pStyle w:val="affff3"/>
        <w:jc w:val="left"/>
        <w:rPr>
          <w:bCs/>
          <w:u w:val="single"/>
        </w:rPr>
      </w:pPr>
      <w:r>
        <w:rPr>
          <w:rFonts w:hint="eastAsia"/>
          <w:bCs/>
        </w:rPr>
        <w:t>时间：202</w:t>
      </w:r>
      <w:r>
        <w:rPr>
          <w:bCs/>
        </w:rPr>
        <w:t>4</w:t>
      </w:r>
      <w:r>
        <w:rPr>
          <w:rFonts w:hint="eastAsia"/>
          <w:bCs/>
        </w:rPr>
        <w:t>年</w:t>
      </w:r>
      <w:r>
        <w:rPr>
          <w:bCs/>
        </w:rPr>
        <w:t>8</w:t>
      </w:r>
      <w:r>
        <w:rPr>
          <w:rFonts w:hint="eastAsia"/>
          <w:bCs/>
        </w:rPr>
        <w:t>月</w:t>
      </w:r>
      <w:r>
        <w:rPr>
          <w:bCs/>
        </w:rPr>
        <w:t>22</w:t>
      </w:r>
      <w:r>
        <w:rPr>
          <w:rFonts w:hint="eastAsia"/>
          <w:bCs/>
        </w:rPr>
        <w:t>日</w:t>
      </w:r>
      <w:r>
        <w:rPr>
          <w:bCs/>
        </w:rPr>
        <w:t>09</w:t>
      </w:r>
      <w:r>
        <w:rPr>
          <w:rFonts w:hint="eastAsia"/>
          <w:bCs/>
        </w:rPr>
        <w:t>点 30 分（北京时间）</w:t>
      </w:r>
    </w:p>
    <w:p w14:paraId="2DE57C5B" w14:textId="77777777" w:rsidR="00A90116" w:rsidRDefault="005C3BBF">
      <w:pPr>
        <w:pStyle w:val="affff3"/>
        <w:jc w:val="left"/>
        <w:rPr>
          <w:bCs/>
          <w:u w:val="single"/>
        </w:rPr>
      </w:pPr>
      <w:r>
        <w:rPr>
          <w:rFonts w:hint="eastAsia"/>
        </w:rPr>
        <w:t>地点：北京市政府采购电子交易平台（</w:t>
      </w:r>
      <w:r>
        <w:rPr>
          <w:color w:val="404040"/>
          <w:lang w:val="en"/>
        </w:rPr>
        <w:t>采用远程电子开标方式，投标人使用CA认证证书或电子营业执照登录北京市政府采购电子交易平台参与电子开标。投标人自行对电子投标文件进行解密，不接受纸质文件，无须投标人到达现场。</w:t>
      </w:r>
      <w:r>
        <w:rPr>
          <w:rFonts w:hint="eastAsia"/>
          <w:color w:val="404040"/>
          <w:lang w:val="en"/>
        </w:rPr>
        <w:t>）</w:t>
      </w:r>
    </w:p>
    <w:p w14:paraId="57E07E1B" w14:textId="77777777" w:rsidR="00A90116" w:rsidRDefault="005C3BBF">
      <w:pPr>
        <w:pStyle w:val="affff3"/>
        <w:jc w:val="left"/>
        <w:rPr>
          <w:b/>
        </w:rPr>
      </w:pPr>
      <w:r>
        <w:rPr>
          <w:rFonts w:hint="eastAsia"/>
        </w:rPr>
        <w:t>五、公告期限</w:t>
      </w:r>
    </w:p>
    <w:p w14:paraId="5A52C3D9" w14:textId="77777777" w:rsidR="00A90116" w:rsidRDefault="005C3BBF">
      <w:pPr>
        <w:pStyle w:val="affff3"/>
        <w:jc w:val="left"/>
      </w:pPr>
      <w:r>
        <w:rPr>
          <w:rFonts w:hint="eastAsia"/>
        </w:rPr>
        <w:t>自本公告发布之日起5个工作日。</w:t>
      </w:r>
    </w:p>
    <w:p w14:paraId="34304735" w14:textId="77777777" w:rsidR="00A90116" w:rsidRDefault="005C3BBF">
      <w:pPr>
        <w:pStyle w:val="affff3"/>
        <w:jc w:val="left"/>
        <w:rPr>
          <w:bCs/>
        </w:rPr>
      </w:pPr>
      <w:r>
        <w:rPr>
          <w:rFonts w:hint="eastAsia"/>
          <w:bCs/>
        </w:rPr>
        <w:t>六、其他补充事宜</w:t>
      </w:r>
      <w:bookmarkStart w:id="5" w:name="_Hlk80608498"/>
    </w:p>
    <w:p w14:paraId="3B287AE5" w14:textId="77777777" w:rsidR="00A90116" w:rsidRDefault="005C3BBF">
      <w:pPr>
        <w:pStyle w:val="affff3"/>
        <w:jc w:val="left"/>
        <w:rPr>
          <w:rFonts w:cs="仿宋"/>
          <w:bCs/>
        </w:rPr>
      </w:pPr>
      <w:r>
        <w:rPr>
          <w:rFonts w:cs="仿宋" w:hint="eastAsia"/>
          <w:bCs/>
        </w:rPr>
        <w:t>1、</w:t>
      </w:r>
      <w:bookmarkStart w:id="6" w:name="_Hlk80609223"/>
      <w:r>
        <w:rPr>
          <w:rFonts w:cs="仿宋" w:hint="eastAsia"/>
          <w:bCs/>
        </w:rPr>
        <w:t>本项目采用全流程电子化的招标方式，相关操作如下：</w:t>
      </w:r>
      <w:bookmarkEnd w:id="5"/>
      <w:bookmarkEnd w:id="6"/>
    </w:p>
    <w:p w14:paraId="1AFF7757" w14:textId="77777777" w:rsidR="00A90116" w:rsidRDefault="005C3BBF">
      <w:pPr>
        <w:pStyle w:val="affff3"/>
        <w:jc w:val="left"/>
        <w:rPr>
          <w:rFonts w:cs="仿宋"/>
          <w:bCs/>
        </w:rPr>
      </w:pPr>
      <w:r>
        <w:rPr>
          <w:rFonts w:cs="仿宋" w:hint="eastAsia"/>
          <w:bCs/>
        </w:rPr>
        <w:t>（1）招标文件获取方式：供应商使用电子营业执照、或按照规定办理CA数字认证证书后，自招标公告发布之日起登录北京市政府采购电子交易平台免费获取电子版招标文件。</w:t>
      </w:r>
    </w:p>
    <w:p w14:paraId="5591F768" w14:textId="77777777" w:rsidR="00A90116" w:rsidRDefault="005C3BBF">
      <w:pPr>
        <w:pStyle w:val="affff3"/>
        <w:jc w:val="left"/>
        <w:rPr>
          <w:rFonts w:cs="仿宋"/>
          <w:bCs/>
        </w:rPr>
      </w:pPr>
      <w:r>
        <w:rPr>
          <w:rFonts w:cs="仿宋" w:hint="eastAsia"/>
          <w:bCs/>
        </w:rPr>
        <w:t xml:space="preserve">    ①办理CA认证证书：详见北京市政府采购电子交易平台（http://zbcg-</w:t>
      </w:r>
      <w:r>
        <w:rPr>
          <w:rFonts w:cs="仿宋" w:hint="eastAsia"/>
          <w:bCs/>
        </w:rPr>
        <w:lastRenderedPageBreak/>
        <w:t>bjzc.zhongcy.com/bjczj-portal-site/index.html#/home，或登录北京市政府采购网选择“政府采购电子交易平台”进入）查阅“用户指南”-“操作指南”-“市场主体CA办理操作流程指引”，按照程序要求办理。</w:t>
      </w:r>
    </w:p>
    <w:p w14:paraId="5BCD3077" w14:textId="77777777" w:rsidR="00A90116" w:rsidRDefault="005C3BBF">
      <w:pPr>
        <w:pStyle w:val="affff3"/>
        <w:jc w:val="left"/>
        <w:rPr>
          <w:rFonts w:cs="仿宋"/>
          <w:bCs/>
        </w:rPr>
      </w:pPr>
      <w:r>
        <w:rPr>
          <w:rFonts w:cs="仿宋" w:hint="eastAsia"/>
          <w:bCs/>
        </w:rPr>
        <w:t>② 于北京市政府采购电子交易平台“用户指南”-“操作指南”-“市场主体注册入库操作流程指引”进行自助注册绑定。</w:t>
      </w:r>
    </w:p>
    <w:p w14:paraId="69C91D58" w14:textId="77777777" w:rsidR="00A90116" w:rsidRDefault="005C3BBF">
      <w:pPr>
        <w:pStyle w:val="affff3"/>
        <w:jc w:val="left"/>
        <w:rPr>
          <w:rFonts w:cs="仿宋"/>
          <w:bCs/>
        </w:rPr>
      </w:pPr>
      <w:r>
        <w:rPr>
          <w:rFonts w:cs="仿宋" w:hint="eastAsia"/>
          <w:bCs/>
        </w:rPr>
        <w:t xml:space="preserve">    ③证书驱动下载：于北京市政府采购电子交易平台“用户指南”-“工具下载”-“招标采购系统文件驱动安装包”下载相关驱动。</w:t>
      </w:r>
    </w:p>
    <w:p w14:paraId="6377AA2F" w14:textId="77777777" w:rsidR="00A90116" w:rsidRDefault="005C3BBF">
      <w:pPr>
        <w:pStyle w:val="affff3"/>
        <w:jc w:val="left"/>
        <w:rPr>
          <w:rFonts w:cs="仿宋"/>
          <w:bCs/>
        </w:rPr>
      </w:pPr>
      <w:r>
        <w:rPr>
          <w:rFonts w:cs="仿宋" w:hint="eastAsia"/>
          <w:bCs/>
        </w:rPr>
        <w:t>（2）下载时间：</w:t>
      </w:r>
      <w:bookmarkStart w:id="7" w:name="_Hlk80608220"/>
      <w:r>
        <w:rPr>
          <w:rFonts w:cs="仿宋" w:hint="eastAsia"/>
          <w:bCs/>
        </w:rPr>
        <w:t>同招标公告中“获取招标文件”的时间</w:t>
      </w:r>
      <w:bookmarkEnd w:id="7"/>
      <w:r>
        <w:rPr>
          <w:rFonts w:cs="仿宋" w:hint="eastAsia"/>
          <w:bCs/>
        </w:rPr>
        <w:t>。</w:t>
      </w:r>
    </w:p>
    <w:p w14:paraId="00C8B887" w14:textId="77777777" w:rsidR="00A90116" w:rsidRDefault="005C3BBF">
      <w:pPr>
        <w:pStyle w:val="affff3"/>
        <w:jc w:val="left"/>
        <w:rPr>
          <w:rFonts w:cs="仿宋"/>
          <w:bCs/>
        </w:rPr>
      </w:pPr>
      <w:r>
        <w:rPr>
          <w:rFonts w:cs="仿宋" w:hint="eastAsia"/>
          <w:bCs/>
        </w:rPr>
        <w:t>（3）未按上述获取方式和期限下载招标文件的投标无效。</w:t>
      </w:r>
    </w:p>
    <w:p w14:paraId="2F5BB24A" w14:textId="77777777" w:rsidR="00A90116" w:rsidRDefault="005C3BBF">
      <w:pPr>
        <w:pStyle w:val="affff3"/>
        <w:jc w:val="left"/>
        <w:rPr>
          <w:rFonts w:cs="仿宋"/>
          <w:bCs/>
        </w:rPr>
      </w:pPr>
      <w:r>
        <w:rPr>
          <w:rFonts w:cs="仿宋" w:hint="eastAsia"/>
          <w:bCs/>
        </w:rPr>
        <w:t>（4）服务热线：</w:t>
      </w:r>
    </w:p>
    <w:p w14:paraId="6BD390E8" w14:textId="77777777" w:rsidR="00A90116" w:rsidRDefault="005C3BBF">
      <w:pPr>
        <w:pStyle w:val="affff3"/>
        <w:jc w:val="left"/>
        <w:rPr>
          <w:rFonts w:cs="仿宋"/>
          <w:bCs/>
        </w:rPr>
      </w:pPr>
      <w:r>
        <w:rPr>
          <w:rFonts w:cs="仿宋" w:hint="eastAsia"/>
          <w:bCs/>
        </w:rPr>
        <w:t>CA认证证书服务热线010-58515511</w:t>
      </w:r>
    </w:p>
    <w:p w14:paraId="2E6AF953" w14:textId="77777777" w:rsidR="00A90116" w:rsidRDefault="005C3BBF">
      <w:pPr>
        <w:pStyle w:val="affff3"/>
        <w:jc w:val="left"/>
        <w:rPr>
          <w:rFonts w:cs="仿宋"/>
          <w:bCs/>
        </w:rPr>
      </w:pPr>
      <w:r>
        <w:rPr>
          <w:rFonts w:cs="仿宋" w:hint="eastAsia"/>
          <w:bCs/>
        </w:rPr>
        <w:t>技术支持服务热线010-86483801</w:t>
      </w:r>
    </w:p>
    <w:p w14:paraId="58EBA9B6" w14:textId="77777777" w:rsidR="00A90116" w:rsidRDefault="005C3BBF">
      <w:pPr>
        <w:pStyle w:val="affff3"/>
        <w:jc w:val="left"/>
        <w:rPr>
          <w:rFonts w:cs="仿宋"/>
          <w:bCs/>
        </w:rPr>
      </w:pPr>
      <w:r>
        <w:rPr>
          <w:rFonts w:cs="仿宋" w:hint="eastAsia"/>
          <w:bCs/>
        </w:rPr>
        <w:t>（5）注意：请供应商认真学习北京市政府采购电子交易平台发布的相关操作手册，平台网站相关技术支持请联系010-86483801。</w:t>
      </w:r>
    </w:p>
    <w:p w14:paraId="63DA8CAC" w14:textId="77777777" w:rsidR="00A90116" w:rsidRDefault="005C3BBF">
      <w:pPr>
        <w:pStyle w:val="affff3"/>
        <w:jc w:val="left"/>
        <w:rPr>
          <w:rFonts w:cs="仿宋"/>
          <w:bCs/>
        </w:rPr>
      </w:pPr>
      <w:r>
        <w:rPr>
          <w:rFonts w:cs="仿宋" w:hint="eastAsia"/>
          <w:bCs/>
        </w:rPr>
        <w:t>（6）编制电子投标文件</w:t>
      </w:r>
    </w:p>
    <w:p w14:paraId="52538F5B" w14:textId="77777777" w:rsidR="00A90116" w:rsidRDefault="005C3BBF">
      <w:pPr>
        <w:pStyle w:val="affff3"/>
        <w:jc w:val="left"/>
        <w:rPr>
          <w:rFonts w:cs="仿宋"/>
          <w:bCs/>
        </w:rPr>
      </w:pPr>
      <w:r>
        <w:rPr>
          <w:rFonts w:cs="仿宋" w:hint="eastAsia"/>
          <w:bCs/>
        </w:rPr>
        <w:t>供应商应使用电子投标客户端编制电子投标文件并进行线上投标，供应商电子投标 文件需要加密并加盖电子签章，如无法按照要求在电子投标文件中加盖电子签章和加密，请及时通过技术支持服务热线联系技术人员。</w:t>
      </w:r>
    </w:p>
    <w:p w14:paraId="6AAF6CF9" w14:textId="77777777" w:rsidR="00A90116" w:rsidRDefault="005C3BBF">
      <w:pPr>
        <w:pStyle w:val="affff3"/>
        <w:jc w:val="left"/>
        <w:rPr>
          <w:rFonts w:cs="仿宋"/>
          <w:bCs/>
        </w:rPr>
      </w:pPr>
      <w:r>
        <w:rPr>
          <w:rFonts w:cs="仿宋" w:hint="eastAsia"/>
          <w:bCs/>
        </w:rPr>
        <w:t>（7）提交电子投标文件</w:t>
      </w:r>
    </w:p>
    <w:p w14:paraId="66F48145" w14:textId="77777777" w:rsidR="00A90116" w:rsidRDefault="005C3BBF">
      <w:pPr>
        <w:pStyle w:val="affff3"/>
        <w:jc w:val="left"/>
        <w:rPr>
          <w:rFonts w:cs="仿宋"/>
          <w:bCs/>
        </w:rPr>
      </w:pPr>
      <w:r>
        <w:rPr>
          <w:rFonts w:cs="仿宋" w:hint="eastAsia"/>
          <w:bCs/>
        </w:rPr>
        <w:t>供应商应于投标截止时间前在北京市政府采购电子交易平台提交电子投标文件，上传电子投标文件过程中请保持与互联网的连接畅通。</w:t>
      </w:r>
    </w:p>
    <w:p w14:paraId="4D1014B9" w14:textId="77777777" w:rsidR="00A90116" w:rsidRDefault="005C3BBF">
      <w:pPr>
        <w:pStyle w:val="affff3"/>
        <w:jc w:val="left"/>
        <w:rPr>
          <w:rFonts w:cs="仿宋"/>
          <w:bCs/>
        </w:rPr>
      </w:pPr>
      <w:r>
        <w:rPr>
          <w:rFonts w:cs="仿宋" w:hint="eastAsia"/>
          <w:bCs/>
        </w:rPr>
        <w:t>（8）电子开标</w:t>
      </w:r>
    </w:p>
    <w:p w14:paraId="7CF7E32E" w14:textId="77777777" w:rsidR="00A90116" w:rsidRDefault="005C3BBF">
      <w:pPr>
        <w:pStyle w:val="affff3"/>
        <w:jc w:val="left"/>
        <w:rPr>
          <w:rFonts w:cs="仿宋"/>
          <w:bCs/>
        </w:rPr>
      </w:pPr>
      <w:r>
        <w:rPr>
          <w:rFonts w:cs="仿宋" w:hint="eastAsia"/>
          <w:bCs/>
        </w:rPr>
        <w:t>供应商在开标地点（北京市政府采购电子交易平台）使用CA数字证书或电子营业执照登录北京市政府采购电子交易平台进行电子开标。</w:t>
      </w:r>
    </w:p>
    <w:p w14:paraId="4CD36414" w14:textId="77777777" w:rsidR="00A90116" w:rsidRDefault="005C3BBF">
      <w:pPr>
        <w:pStyle w:val="affff3"/>
        <w:jc w:val="left"/>
        <w:rPr>
          <w:rFonts w:cs="仿宋"/>
          <w:bCs/>
        </w:rPr>
      </w:pPr>
      <w:r>
        <w:rPr>
          <w:rFonts w:cs="仿宋" w:hint="eastAsia"/>
          <w:bCs/>
        </w:rPr>
        <w:t>开标时间到达之后对已在系统中递交且完成签到的供应商的投标文件进行解密。</w:t>
      </w:r>
    </w:p>
    <w:p w14:paraId="64B34395" w14:textId="77777777" w:rsidR="00A90116" w:rsidRDefault="005C3BBF">
      <w:pPr>
        <w:pStyle w:val="affff3"/>
        <w:jc w:val="left"/>
        <w:rPr>
          <w:rFonts w:cs="仿宋"/>
          <w:bCs/>
        </w:rPr>
      </w:pPr>
      <w:r>
        <w:rPr>
          <w:rFonts w:cs="仿宋" w:hint="eastAsia"/>
          <w:bCs/>
        </w:rPr>
        <w:t>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4C348FAF" w14:textId="77777777" w:rsidR="00A90116" w:rsidRDefault="005C3BBF">
      <w:pPr>
        <w:pStyle w:val="affff3"/>
        <w:jc w:val="left"/>
        <w:rPr>
          <w:rFonts w:cs="仿宋"/>
          <w:bCs/>
        </w:rPr>
      </w:pPr>
      <w:r>
        <w:rPr>
          <w:rFonts w:cs="仿宋" w:hint="eastAsia"/>
          <w:bCs/>
        </w:rPr>
        <w:lastRenderedPageBreak/>
        <w:t>若供应商已申请多把数字证书，请注意使用差别，确保制作的投标文件和开标解密时使用的数字证书一致，造成解密失败的，由供应商负责。</w:t>
      </w:r>
    </w:p>
    <w:p w14:paraId="1778FD46" w14:textId="77777777" w:rsidR="00A90116" w:rsidRDefault="005C3BBF">
      <w:pPr>
        <w:pStyle w:val="affff3"/>
        <w:jc w:val="left"/>
        <w:rPr>
          <w:rFonts w:cs="仿宋"/>
          <w:bCs/>
        </w:rPr>
      </w:pPr>
      <w:r>
        <w:rPr>
          <w:rFonts w:cs="仿宋" w:hint="eastAsia"/>
          <w:bCs/>
        </w:rPr>
        <w:t>供应商应充分考虑到网络及系统平台可能存在的非正常情况，在投标文件递交截止时间之前完成上传。</w:t>
      </w:r>
    </w:p>
    <w:p w14:paraId="179931F6" w14:textId="77777777" w:rsidR="00A90116" w:rsidRDefault="00A90116">
      <w:pPr>
        <w:pStyle w:val="affff3"/>
        <w:jc w:val="left"/>
        <w:rPr>
          <w:rFonts w:cs="仿宋"/>
          <w:bCs/>
          <w:lang w:val="en"/>
        </w:rPr>
      </w:pPr>
    </w:p>
    <w:p w14:paraId="6B1E6170" w14:textId="77777777" w:rsidR="00A90116" w:rsidRDefault="005C3BBF">
      <w:pPr>
        <w:pStyle w:val="affff3"/>
        <w:jc w:val="left"/>
        <w:rPr>
          <w:rFonts w:cs="仿宋"/>
          <w:bCs/>
        </w:rPr>
      </w:pPr>
      <w:r>
        <w:rPr>
          <w:rFonts w:cs="仿宋" w:hint="eastAsia"/>
          <w:bCs/>
        </w:rPr>
        <w:t>2、投标保证金的递交说明：</w:t>
      </w:r>
    </w:p>
    <w:p w14:paraId="078CF2F0" w14:textId="77777777" w:rsidR="00A90116" w:rsidRDefault="005C3BBF">
      <w:pPr>
        <w:pStyle w:val="affff3"/>
        <w:jc w:val="left"/>
        <w:rPr>
          <w:rFonts w:cs="仿宋"/>
          <w:bCs/>
        </w:rPr>
      </w:pPr>
      <w:r>
        <w:rPr>
          <w:rFonts w:cs="仿宋" w:hint="eastAsia"/>
          <w:bCs/>
        </w:rPr>
        <w:t>公司名称：北京明德致信咨询有限公司</w:t>
      </w:r>
    </w:p>
    <w:p w14:paraId="45508E5F" w14:textId="77777777" w:rsidR="00A90116" w:rsidRDefault="005C3BBF">
      <w:pPr>
        <w:pStyle w:val="affff3"/>
        <w:jc w:val="left"/>
        <w:rPr>
          <w:rFonts w:cs="仿宋"/>
          <w:bCs/>
        </w:rPr>
      </w:pPr>
      <w:r>
        <w:rPr>
          <w:rFonts w:cs="仿宋" w:hint="eastAsia"/>
          <w:bCs/>
        </w:rPr>
        <w:t>开 户 行：中国工商银行股份有限公司北京东升路支行</w:t>
      </w:r>
    </w:p>
    <w:p w14:paraId="3E729A4B" w14:textId="77777777" w:rsidR="00A90116" w:rsidRDefault="005C3BBF">
      <w:pPr>
        <w:pStyle w:val="affff3"/>
        <w:jc w:val="left"/>
        <w:rPr>
          <w:rFonts w:cs="仿宋"/>
          <w:bCs/>
        </w:rPr>
      </w:pPr>
      <w:r>
        <w:rPr>
          <w:rFonts w:cs="仿宋" w:hint="eastAsia"/>
          <w:bCs/>
        </w:rPr>
        <w:t>账    号：0200 0062 1920 0492 968</w:t>
      </w:r>
    </w:p>
    <w:p w14:paraId="4D960989" w14:textId="77777777" w:rsidR="00A90116" w:rsidRDefault="005C3BBF">
      <w:pPr>
        <w:pStyle w:val="affff3"/>
        <w:jc w:val="left"/>
        <w:rPr>
          <w:rFonts w:cs="仿宋"/>
          <w:bCs/>
        </w:rPr>
      </w:pPr>
      <w:r>
        <w:rPr>
          <w:rFonts w:cs="仿宋" w:hint="eastAsia"/>
          <w:bCs/>
        </w:rPr>
        <w:t xml:space="preserve">汇款或转账时请务必附言“项目编号+用途”，例如：BMCC-XXXX保证金或服务费。 </w:t>
      </w:r>
    </w:p>
    <w:p w14:paraId="0FF8A1E4" w14:textId="77777777" w:rsidR="00A90116" w:rsidRDefault="005C3BBF">
      <w:pPr>
        <w:pStyle w:val="affff3"/>
        <w:jc w:val="left"/>
        <w:rPr>
          <w:rFonts w:cs="仿宋"/>
          <w:bCs/>
        </w:rPr>
      </w:pPr>
      <w:r>
        <w:rPr>
          <w:rFonts w:cs="仿宋"/>
          <w:bCs/>
        </w:rPr>
        <w:t>3</w:t>
      </w:r>
      <w:r>
        <w:rPr>
          <w:rFonts w:cs="仿宋" w:hint="eastAsia"/>
          <w:bCs/>
        </w:rPr>
        <w:t>、投标文件请于投标当日投标截止时间之前递交至投标地点，逾期递交的文件恕不接受，届时请投标人派代表参加开标仪式。</w:t>
      </w:r>
    </w:p>
    <w:p w14:paraId="5067687E" w14:textId="77777777" w:rsidR="00A90116" w:rsidRDefault="005C3BBF">
      <w:pPr>
        <w:pStyle w:val="affff3"/>
        <w:jc w:val="left"/>
        <w:rPr>
          <w:rFonts w:cs="仿宋"/>
          <w:bCs/>
        </w:rPr>
      </w:pPr>
      <w:r>
        <w:rPr>
          <w:rFonts w:cs="仿宋"/>
          <w:bCs/>
        </w:rPr>
        <w:t>4</w:t>
      </w:r>
      <w:r>
        <w:rPr>
          <w:rFonts w:cs="仿宋" w:hint="eastAsia"/>
          <w:bCs/>
        </w:rPr>
        <w:t>、评标方法：综合评分法</w:t>
      </w:r>
    </w:p>
    <w:p w14:paraId="2A207A40" w14:textId="00479DB3" w:rsidR="00A90116" w:rsidRDefault="005C3BBF">
      <w:pPr>
        <w:pStyle w:val="affff3"/>
        <w:jc w:val="left"/>
        <w:rPr>
          <w:rFonts w:cs="仿宋"/>
          <w:bCs/>
        </w:rPr>
      </w:pPr>
      <w:r>
        <w:rPr>
          <w:rFonts w:cs="仿宋"/>
          <w:bCs/>
        </w:rPr>
        <w:t>5</w:t>
      </w:r>
      <w:r>
        <w:rPr>
          <w:rFonts w:cs="仿宋" w:hint="eastAsia"/>
          <w:bCs/>
        </w:rPr>
        <w:t>、采购项目需要落实的政府采购政策：政府采购促进中小企业发展；政府采购支持监狱企业发展；政府采购促进残疾人就业；节能产品、环境标志产品；进口产品管理等</w:t>
      </w:r>
      <w:r w:rsidR="009E4540">
        <w:rPr>
          <w:rFonts w:cs="仿宋" w:hint="eastAsia"/>
          <w:bCs/>
        </w:rPr>
        <w:t>；</w:t>
      </w:r>
      <w:r w:rsidR="009E4540">
        <w:rPr>
          <w:color w:val="404040"/>
          <w:lang w:val="en"/>
        </w:rPr>
        <w:t>北京市石景山区财政局《转发北京市财政局中国人民银行营业管理部关于推进政府采购合同线上融资有关工作的通知》</w:t>
      </w:r>
      <w:r w:rsidR="009E4540">
        <w:rPr>
          <w:rFonts w:hint="eastAsia"/>
          <w:color w:val="404040"/>
          <w:lang w:val="en"/>
        </w:rPr>
        <w:t>等</w:t>
      </w:r>
      <w:r w:rsidR="009E4540">
        <w:rPr>
          <w:color w:val="404040"/>
          <w:lang w:val="en"/>
        </w:rPr>
        <w:t>。</w:t>
      </w:r>
    </w:p>
    <w:p w14:paraId="3AFE9FE0" w14:textId="77777777" w:rsidR="00A90116" w:rsidRDefault="005C3BBF">
      <w:pPr>
        <w:pStyle w:val="affff3"/>
        <w:jc w:val="left"/>
      </w:pPr>
      <w:r>
        <w:rPr>
          <w:rFonts w:cs="仿宋"/>
          <w:bCs/>
        </w:rPr>
        <w:t>6</w:t>
      </w:r>
      <w:r>
        <w:rPr>
          <w:rFonts w:cs="仿宋" w:hint="eastAsia"/>
          <w:bCs/>
        </w:rPr>
        <w:t>、</w:t>
      </w:r>
      <w:r>
        <w:rPr>
          <w:rFonts w:hint="eastAsia"/>
        </w:rPr>
        <w:t>发布公告的媒介：中国政府采购网、北京市政府采购网发布（非在</w:t>
      </w:r>
      <w:r>
        <w:rPr>
          <w:rFonts w:hint="eastAsia"/>
          <w:u w:val="single"/>
        </w:rPr>
        <w:t>北京市政府采购电子交易平台</w:t>
      </w:r>
      <w:r>
        <w:rPr>
          <w:rFonts w:hint="eastAsia"/>
        </w:rPr>
        <w:t>报名的项目不涉及）。</w:t>
      </w:r>
    </w:p>
    <w:p w14:paraId="554817CF" w14:textId="77777777" w:rsidR="00A90116" w:rsidRDefault="005C3BBF">
      <w:pPr>
        <w:pStyle w:val="affff3"/>
        <w:jc w:val="left"/>
        <w:rPr>
          <w:rFonts w:cs="仿宋"/>
          <w:bCs/>
        </w:rPr>
      </w:pPr>
      <w:r>
        <w:rPr>
          <w:rFonts w:cs="仿宋"/>
          <w:bCs/>
        </w:rPr>
        <w:t>7</w:t>
      </w:r>
      <w:r>
        <w:rPr>
          <w:rFonts w:cs="仿宋" w:hint="eastAsia"/>
          <w:bCs/>
        </w:rPr>
        <w:t>、届时请投标人派代表参加开标仪式。</w:t>
      </w:r>
    </w:p>
    <w:p w14:paraId="49C64C52" w14:textId="77777777" w:rsidR="00A90116" w:rsidRDefault="005C3BBF">
      <w:pPr>
        <w:pStyle w:val="affff3"/>
        <w:jc w:val="left"/>
        <w:rPr>
          <w:rFonts w:cs="仿宋"/>
          <w:bCs/>
        </w:rPr>
      </w:pPr>
      <w:r>
        <w:rPr>
          <w:rFonts w:cs="仿宋"/>
          <w:bCs/>
        </w:rPr>
        <w:t>8</w:t>
      </w:r>
      <w:r>
        <w:rPr>
          <w:rFonts w:cs="仿宋" w:hint="eastAsia"/>
          <w:bCs/>
        </w:rPr>
        <w:t>、如本公告内容和招标文件内容不一致，以招标文件为准。</w:t>
      </w:r>
    </w:p>
    <w:p w14:paraId="576AC3BF" w14:textId="77777777" w:rsidR="00A90116" w:rsidRDefault="00A90116">
      <w:pPr>
        <w:pStyle w:val="affff3"/>
        <w:jc w:val="left"/>
        <w:rPr>
          <w:rFonts w:cs="仿宋"/>
          <w:bCs/>
        </w:rPr>
      </w:pPr>
    </w:p>
    <w:p w14:paraId="35E46E0C" w14:textId="77777777" w:rsidR="00A90116" w:rsidRDefault="005C3BBF">
      <w:pPr>
        <w:pStyle w:val="affff3"/>
        <w:jc w:val="left"/>
        <w:rPr>
          <w:b/>
        </w:rPr>
      </w:pPr>
      <w:r>
        <w:rPr>
          <w:rFonts w:hint="eastAsia"/>
        </w:rPr>
        <w:t>七、对本次招标提出询问，请按</w:t>
      </w:r>
      <w:r>
        <w:t>以下方式</w:t>
      </w:r>
      <w:r>
        <w:rPr>
          <w:rFonts w:hint="eastAsia"/>
        </w:rPr>
        <w:t>联系。</w:t>
      </w:r>
    </w:p>
    <w:p w14:paraId="175E9F46" w14:textId="77777777" w:rsidR="00A90116" w:rsidRDefault="005C3BBF">
      <w:pPr>
        <w:pStyle w:val="affff3"/>
        <w:jc w:val="left"/>
      </w:pPr>
      <w:r>
        <w:rPr>
          <w:rFonts w:hint="eastAsia"/>
        </w:rPr>
        <w:t>1.采购人信息</w:t>
      </w:r>
    </w:p>
    <w:p w14:paraId="2410FCE6" w14:textId="77777777" w:rsidR="00A90116" w:rsidRDefault="005C3BBF">
      <w:pPr>
        <w:pStyle w:val="affff3"/>
        <w:jc w:val="left"/>
      </w:pPr>
      <w:r>
        <w:rPr>
          <w:rFonts w:hint="eastAsia"/>
        </w:rPr>
        <w:t>名    称：北京市石景山区教育委员会现代教育技术中心</w:t>
      </w:r>
    </w:p>
    <w:p w14:paraId="3AC2CD6F" w14:textId="77777777" w:rsidR="00A90116" w:rsidRDefault="005C3BBF">
      <w:pPr>
        <w:pStyle w:val="affff3"/>
        <w:jc w:val="left"/>
      </w:pPr>
      <w:r>
        <w:rPr>
          <w:rFonts w:hint="eastAsia"/>
        </w:rPr>
        <w:t>地    址：北京市石景山区八角西街95号</w:t>
      </w:r>
    </w:p>
    <w:p w14:paraId="5E4FF8E8" w14:textId="77777777" w:rsidR="00A90116" w:rsidRDefault="005C3BBF">
      <w:pPr>
        <w:pStyle w:val="affff3"/>
        <w:jc w:val="left"/>
      </w:pPr>
      <w:r>
        <w:rPr>
          <w:rFonts w:hint="eastAsia"/>
        </w:rPr>
        <w:t>联系人/联系方式：刘老师、68861221</w:t>
      </w:r>
    </w:p>
    <w:p w14:paraId="3D0CD777" w14:textId="77777777" w:rsidR="00A90116" w:rsidRDefault="005C3BBF">
      <w:pPr>
        <w:pStyle w:val="affff3"/>
        <w:jc w:val="left"/>
      </w:pPr>
      <w:r>
        <w:lastRenderedPageBreak/>
        <w:t>2.采购代理机构信息</w:t>
      </w:r>
    </w:p>
    <w:p w14:paraId="30B2BB63" w14:textId="77777777" w:rsidR="00A90116" w:rsidRDefault="005C3BBF">
      <w:pPr>
        <w:pStyle w:val="affff3"/>
        <w:jc w:val="left"/>
      </w:pPr>
      <w:bookmarkStart w:id="8" w:name="_Toc28359087"/>
      <w:bookmarkStart w:id="9" w:name="_Toc28359010"/>
      <w:r>
        <w:t>名</w:t>
      </w:r>
      <w:r>
        <w:rPr>
          <w:rFonts w:hint="eastAsia"/>
        </w:rPr>
        <w:t xml:space="preserve"> </w:t>
      </w:r>
      <w:r>
        <w:t xml:space="preserve">   称：</w:t>
      </w:r>
      <w:r>
        <w:rPr>
          <w:rFonts w:hint="eastAsia"/>
        </w:rPr>
        <w:t>北京明德致信咨询有限公司</w:t>
      </w:r>
    </w:p>
    <w:p w14:paraId="53CB7F8F" w14:textId="77777777" w:rsidR="00A90116" w:rsidRDefault="005C3BBF">
      <w:pPr>
        <w:pStyle w:val="affff3"/>
        <w:jc w:val="left"/>
      </w:pPr>
      <w:r>
        <w:t>地</w:t>
      </w:r>
      <w:r>
        <w:rPr>
          <w:rFonts w:hint="eastAsia"/>
        </w:rPr>
        <w:t xml:space="preserve"> </w:t>
      </w:r>
      <w:r>
        <w:t xml:space="preserve">   址：</w:t>
      </w:r>
      <w:r>
        <w:rPr>
          <w:rFonts w:hint="eastAsia"/>
        </w:rPr>
        <w:t>北京市海淀区学院路30号科大天工大厦B座17层1709室（北四环学院桥东北角）</w:t>
      </w:r>
    </w:p>
    <w:p w14:paraId="40E96C70" w14:textId="77777777" w:rsidR="00A90116" w:rsidRDefault="005C3BBF">
      <w:pPr>
        <w:pStyle w:val="affff3"/>
        <w:jc w:val="left"/>
      </w:pPr>
      <w:r>
        <w:t>联系人：张乐、王经理</w:t>
      </w:r>
    </w:p>
    <w:p w14:paraId="55F1D635" w14:textId="77777777" w:rsidR="00A90116" w:rsidRDefault="005C3BBF">
      <w:pPr>
        <w:pStyle w:val="affff3"/>
        <w:jc w:val="left"/>
      </w:pPr>
      <w:r>
        <w:t>联系方式：</w:t>
      </w:r>
      <w:r>
        <w:rPr>
          <w:rFonts w:hint="eastAsia"/>
        </w:rPr>
        <w:t>010－</w:t>
      </w:r>
      <w:r>
        <w:t>61192275</w:t>
      </w:r>
      <w:r>
        <w:rPr>
          <w:rFonts w:hint="eastAsia"/>
        </w:rPr>
        <w:t>、1</w:t>
      </w:r>
      <w:r>
        <w:t>8600960203</w:t>
      </w:r>
    </w:p>
    <w:p w14:paraId="39B3A112" w14:textId="77777777" w:rsidR="00A90116" w:rsidRDefault="005C3BBF">
      <w:pPr>
        <w:pStyle w:val="affff3"/>
        <w:jc w:val="left"/>
      </w:pPr>
      <w:r>
        <w:t>3.项目联系方式</w:t>
      </w:r>
      <w:bookmarkEnd w:id="8"/>
      <w:bookmarkEnd w:id="9"/>
    </w:p>
    <w:p w14:paraId="3B370602" w14:textId="77777777" w:rsidR="00A90116" w:rsidRDefault="005C3BBF">
      <w:pPr>
        <w:pStyle w:val="affff3"/>
        <w:jc w:val="left"/>
      </w:pPr>
      <w:r>
        <w:t>项目联系人：张乐、王经理</w:t>
      </w:r>
    </w:p>
    <w:p w14:paraId="48EE45BB" w14:textId="77777777" w:rsidR="00A90116" w:rsidRDefault="005C3BBF">
      <w:pPr>
        <w:pStyle w:val="affff3"/>
        <w:jc w:val="left"/>
      </w:pPr>
      <w:r>
        <w:t>电话：010－61192275、18600960203</w:t>
      </w:r>
    </w:p>
    <w:p w14:paraId="77F5E9F3" w14:textId="77777777" w:rsidR="00A90116" w:rsidRDefault="005C3BBF">
      <w:pPr>
        <w:pStyle w:val="affff3"/>
        <w:jc w:val="left"/>
      </w:pPr>
      <w:r>
        <w:t>邮编：100083</w:t>
      </w:r>
    </w:p>
    <w:p w14:paraId="301D195F" w14:textId="77777777" w:rsidR="00A90116" w:rsidRDefault="005C3BBF">
      <w:pPr>
        <w:pStyle w:val="affff3"/>
        <w:jc w:val="left"/>
      </w:pPr>
      <w:r>
        <w:t>传真：010－82370049</w:t>
      </w:r>
    </w:p>
    <w:p w14:paraId="6763225B" w14:textId="77777777" w:rsidR="00A90116" w:rsidRDefault="005C3BBF">
      <w:pPr>
        <w:pStyle w:val="affff3"/>
        <w:jc w:val="left"/>
      </w:pPr>
      <w:r>
        <w:t>地</w:t>
      </w:r>
      <w:r>
        <w:rPr>
          <w:rFonts w:hint="eastAsia"/>
        </w:rPr>
        <w:t xml:space="preserve"> </w:t>
      </w:r>
      <w:r>
        <w:t xml:space="preserve">   址：</w:t>
      </w:r>
      <w:r>
        <w:rPr>
          <w:rFonts w:hint="eastAsia"/>
        </w:rPr>
        <w:t>北京市海淀区学院路30号科大天工大厦B座17层1709室（北四环学院桥东北角）</w:t>
      </w:r>
    </w:p>
    <w:p w14:paraId="6129FCE2" w14:textId="77777777" w:rsidR="00A90116" w:rsidRDefault="00A90116">
      <w:pPr>
        <w:pStyle w:val="affff3"/>
        <w:jc w:val="left"/>
      </w:pPr>
    </w:p>
    <w:p w14:paraId="22D765A9" w14:textId="77777777" w:rsidR="00A90116" w:rsidRDefault="00A90116">
      <w:pPr>
        <w:spacing w:line="360" w:lineRule="auto"/>
        <w:ind w:firstLineChars="2450" w:firstLine="5880"/>
        <w:jc w:val="right"/>
        <w:rPr>
          <w:rFonts w:ascii="宋体" w:hAnsi="宋体"/>
          <w:sz w:val="24"/>
        </w:rPr>
      </w:pPr>
    </w:p>
    <w:p w14:paraId="3C63CC07" w14:textId="77777777" w:rsidR="00A90116" w:rsidRDefault="005C3BBF">
      <w:pPr>
        <w:spacing w:line="360" w:lineRule="auto"/>
        <w:jc w:val="center"/>
        <w:outlineLvl w:val="0"/>
        <w:rPr>
          <w:rFonts w:ascii="宋体" w:hAnsi="宋体"/>
          <w:b/>
          <w:sz w:val="32"/>
          <w:szCs w:val="32"/>
        </w:rPr>
      </w:pPr>
      <w:r>
        <w:rPr>
          <w:rFonts w:ascii="宋体" w:hAnsi="宋体"/>
          <w:sz w:val="24"/>
        </w:rPr>
        <w:br w:type="page"/>
      </w:r>
      <w:bookmarkStart w:id="10" w:name="_Toc305158854"/>
      <w:bookmarkStart w:id="11" w:name="_Toc150774783"/>
      <w:bookmarkStart w:id="12" w:name="_Toc264969275"/>
      <w:bookmarkStart w:id="13" w:name="_Toc195842950"/>
      <w:bookmarkStart w:id="14" w:name="_Toc512937850"/>
      <w:bookmarkStart w:id="15" w:name="_Toc127151777"/>
      <w:bookmarkStart w:id="16" w:name="_Toc100564786"/>
      <w:bookmarkStart w:id="17" w:name="_Toc305158928"/>
      <w:bookmarkStart w:id="18" w:name="_Toc127161488"/>
      <w:bookmarkStart w:id="19" w:name="_Toc353825548"/>
      <w:bookmarkStart w:id="20" w:name="_Toc226965856"/>
      <w:bookmarkStart w:id="21" w:name="_Toc265228423"/>
      <w:bookmarkStart w:id="22" w:name="_Toc353873938"/>
      <w:bookmarkStart w:id="23" w:name="_Toc163337385"/>
      <w:r>
        <w:rPr>
          <w:rFonts w:ascii="宋体" w:hAnsi="宋体"/>
          <w:b/>
          <w:sz w:val="36"/>
          <w:szCs w:val="36"/>
        </w:rPr>
        <w:lastRenderedPageBreak/>
        <w:t>第二章  投标人须知</w:t>
      </w:r>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5B96F4E5" w14:textId="77777777" w:rsidR="00A90116" w:rsidRDefault="005C3BBF">
      <w:pPr>
        <w:pStyle w:val="21"/>
        <w:tabs>
          <w:tab w:val="center" w:pos="4592"/>
          <w:tab w:val="left" w:pos="7860"/>
        </w:tabs>
        <w:spacing w:before="0" w:line="360" w:lineRule="auto"/>
        <w:rPr>
          <w:rFonts w:ascii="宋体" w:eastAsia="宋体" w:hAnsi="宋体"/>
          <w:sz w:val="28"/>
        </w:rPr>
      </w:pPr>
      <w:bookmarkStart w:id="24" w:name="_Toc163337386"/>
      <w:bookmarkStart w:id="25" w:name="_Toc195842884"/>
      <w:bookmarkStart w:id="26" w:name="_Toc150774724"/>
      <w:bookmarkStart w:id="27" w:name="_Toc151193617"/>
      <w:bookmarkStart w:id="28" w:name="_Toc151193761"/>
      <w:bookmarkStart w:id="29" w:name="_Toc226337215"/>
      <w:bookmarkStart w:id="30" w:name="_Toc150509270"/>
      <w:bookmarkStart w:id="31" w:name="_Toc127151720"/>
      <w:bookmarkStart w:id="32" w:name="_Toc520356144"/>
      <w:bookmarkStart w:id="33" w:name="_Toc149720812"/>
      <w:bookmarkStart w:id="34" w:name="_Toc164351613"/>
      <w:bookmarkStart w:id="35" w:name="_Toc127151519"/>
      <w:bookmarkStart w:id="36" w:name="_Toc151190146"/>
      <w:bookmarkStart w:id="37" w:name="_Toc150480757"/>
      <w:bookmarkStart w:id="38" w:name="_Toc164229360"/>
      <w:bookmarkStart w:id="39" w:name="_Toc151193907"/>
      <w:bookmarkStart w:id="40" w:name="_Toc226965709"/>
      <w:bookmarkStart w:id="41" w:name="_Toc142311021"/>
      <w:bookmarkStart w:id="42" w:name="_Toc164608788"/>
      <w:bookmarkStart w:id="43" w:name="_Toc164608633"/>
      <w:bookmarkStart w:id="44" w:name="_Toc151193689"/>
      <w:bookmarkStart w:id="45" w:name="_Toc226965792"/>
      <w:bookmarkStart w:id="46" w:name="_Toc164229214"/>
      <w:bookmarkStart w:id="47" w:name="_Toc151193833"/>
      <w:bookmarkStart w:id="48" w:name="_Toc226309763"/>
      <w:bookmarkStart w:id="49" w:name="_Toc127161433"/>
      <w:bookmarkStart w:id="50" w:name="_Toc150774619"/>
      <w:r>
        <w:rPr>
          <w:rFonts w:ascii="宋体" w:eastAsia="宋体" w:hAnsi="宋体"/>
          <w:sz w:val="28"/>
        </w:rPr>
        <w:t>投标人须知资料表</w:t>
      </w:r>
      <w:bookmarkEnd w:id="24"/>
    </w:p>
    <w:p w14:paraId="493DD28D" w14:textId="77777777" w:rsidR="00A90116" w:rsidRDefault="005C3BBF">
      <w:pPr>
        <w:spacing w:line="360" w:lineRule="auto"/>
        <w:ind w:firstLine="480"/>
        <w:rPr>
          <w:rFonts w:ascii="宋体" w:hAnsi="宋体"/>
          <w:sz w:val="24"/>
        </w:rPr>
      </w:pPr>
      <w:r>
        <w:rPr>
          <w:rFonts w:ascii="宋体" w:hAnsi="宋体"/>
          <w:sz w:val="24"/>
        </w:rPr>
        <w:t>本表是对投标人须知的具体补充和修改，如有矛盾，均以本资料表为准。标记</w:t>
      </w:r>
      <w:r>
        <w:rPr>
          <w:rFonts w:ascii="宋体" w:hAnsi="宋体"/>
          <w:color w:val="000000"/>
          <w:sz w:val="24"/>
        </w:rPr>
        <w:t>“</w:t>
      </w:r>
      <w:r>
        <w:rPr>
          <w:rFonts w:ascii="宋体" w:hAnsi="宋体"/>
          <w:b/>
          <w:color w:val="000000"/>
          <w:sz w:val="24"/>
        </w:rPr>
        <w:t>■</w:t>
      </w:r>
      <w:r>
        <w:rPr>
          <w:rFonts w:ascii="宋体" w:hAnsi="宋体"/>
          <w:color w:val="000000"/>
          <w:sz w:val="24"/>
        </w:rPr>
        <w:t>”</w:t>
      </w:r>
      <w:r>
        <w:rPr>
          <w:rFonts w:ascii="宋体" w:hAnsi="宋体"/>
          <w:sz w:val="24"/>
        </w:rPr>
        <w:t>的选项意为适用于本项目，标记“□”的选项意为不适用于本项目。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A90116" w14:paraId="269E1693" w14:textId="77777777">
        <w:trPr>
          <w:tblHeader/>
          <w:jc w:val="center"/>
        </w:trPr>
        <w:tc>
          <w:tcPr>
            <w:tcW w:w="988" w:type="dxa"/>
            <w:vAlign w:val="center"/>
          </w:tcPr>
          <w:p w14:paraId="63C3517F" w14:textId="77777777" w:rsidR="00A90116" w:rsidRDefault="005C3BBF">
            <w:pPr>
              <w:spacing w:line="288" w:lineRule="auto"/>
              <w:jc w:val="center"/>
              <w:rPr>
                <w:rFonts w:ascii="宋体" w:hAnsi="宋体"/>
                <w:b/>
                <w:bCs/>
                <w:sz w:val="24"/>
              </w:rPr>
            </w:pPr>
            <w:r>
              <w:rPr>
                <w:rFonts w:ascii="宋体" w:hAnsi="宋体"/>
                <w:b/>
                <w:sz w:val="24"/>
              </w:rPr>
              <w:t>条款号</w:t>
            </w:r>
          </w:p>
        </w:tc>
        <w:tc>
          <w:tcPr>
            <w:tcW w:w="1701" w:type="dxa"/>
            <w:vAlign w:val="center"/>
          </w:tcPr>
          <w:p w14:paraId="571A7304" w14:textId="77777777" w:rsidR="00A90116" w:rsidRDefault="005C3BBF">
            <w:pPr>
              <w:spacing w:line="288" w:lineRule="auto"/>
              <w:jc w:val="center"/>
              <w:rPr>
                <w:rFonts w:ascii="宋体" w:hAnsi="宋体"/>
                <w:b/>
                <w:bCs/>
                <w:sz w:val="24"/>
              </w:rPr>
            </w:pPr>
            <w:r>
              <w:rPr>
                <w:rFonts w:ascii="宋体" w:hAnsi="宋体"/>
                <w:b/>
                <w:bCs/>
                <w:sz w:val="24"/>
              </w:rPr>
              <w:t>条目</w:t>
            </w:r>
          </w:p>
        </w:tc>
        <w:tc>
          <w:tcPr>
            <w:tcW w:w="7540" w:type="dxa"/>
            <w:vAlign w:val="center"/>
          </w:tcPr>
          <w:p w14:paraId="2CBB404A" w14:textId="77777777" w:rsidR="00A90116" w:rsidRDefault="005C3BBF">
            <w:pPr>
              <w:spacing w:line="288" w:lineRule="auto"/>
              <w:jc w:val="center"/>
              <w:rPr>
                <w:rFonts w:ascii="宋体" w:hAnsi="宋体"/>
                <w:b/>
                <w:bCs/>
                <w:sz w:val="24"/>
              </w:rPr>
            </w:pPr>
            <w:r>
              <w:rPr>
                <w:rFonts w:ascii="宋体" w:hAnsi="宋体"/>
                <w:b/>
                <w:bCs/>
                <w:sz w:val="24"/>
              </w:rPr>
              <w:t>内容</w:t>
            </w:r>
          </w:p>
        </w:tc>
      </w:tr>
      <w:tr w:rsidR="00A90116" w14:paraId="2CEBB5EE" w14:textId="77777777">
        <w:trPr>
          <w:jc w:val="center"/>
        </w:trPr>
        <w:tc>
          <w:tcPr>
            <w:tcW w:w="988" w:type="dxa"/>
            <w:vAlign w:val="center"/>
          </w:tcPr>
          <w:p w14:paraId="19D4C804" w14:textId="77777777" w:rsidR="00A90116" w:rsidRDefault="005C3BBF">
            <w:pPr>
              <w:pStyle w:val="af8"/>
              <w:adjustRightInd w:val="0"/>
              <w:snapToGrid w:val="0"/>
              <w:spacing w:line="288" w:lineRule="auto"/>
              <w:jc w:val="center"/>
              <w:rPr>
                <w:rFonts w:hAnsi="宋体"/>
                <w:sz w:val="24"/>
              </w:rPr>
            </w:pPr>
            <w:r>
              <w:rPr>
                <w:rFonts w:hAnsi="宋体"/>
                <w:sz w:val="24"/>
              </w:rPr>
              <w:t>2.2</w:t>
            </w:r>
          </w:p>
        </w:tc>
        <w:tc>
          <w:tcPr>
            <w:tcW w:w="1701" w:type="dxa"/>
            <w:vAlign w:val="center"/>
          </w:tcPr>
          <w:p w14:paraId="130A074A" w14:textId="77777777" w:rsidR="00A90116" w:rsidRDefault="005C3BBF">
            <w:pPr>
              <w:spacing w:line="288" w:lineRule="auto"/>
              <w:jc w:val="center"/>
              <w:rPr>
                <w:rFonts w:ascii="宋体" w:hAnsi="宋体"/>
                <w:sz w:val="24"/>
              </w:rPr>
            </w:pPr>
            <w:r>
              <w:rPr>
                <w:rFonts w:ascii="宋体" w:hAnsi="宋体"/>
                <w:sz w:val="24"/>
              </w:rPr>
              <w:t>项目属性</w:t>
            </w:r>
          </w:p>
        </w:tc>
        <w:tc>
          <w:tcPr>
            <w:tcW w:w="7540" w:type="dxa"/>
            <w:vAlign w:val="center"/>
          </w:tcPr>
          <w:p w14:paraId="02C66074" w14:textId="77777777" w:rsidR="00A90116" w:rsidRDefault="005C3BBF">
            <w:pPr>
              <w:spacing w:line="288" w:lineRule="auto"/>
              <w:jc w:val="left"/>
              <w:rPr>
                <w:sz w:val="24"/>
              </w:rPr>
            </w:pPr>
            <w:r>
              <w:rPr>
                <w:sz w:val="24"/>
              </w:rPr>
              <w:t>项目属性：投标报价</w:t>
            </w:r>
            <w:r>
              <w:rPr>
                <w:rFonts w:hint="eastAsia"/>
                <w:sz w:val="24"/>
              </w:rPr>
              <w:t>分值≥</w:t>
            </w:r>
            <w:r>
              <w:rPr>
                <w:sz w:val="24"/>
              </w:rPr>
              <w:t>30</w:t>
            </w:r>
            <w:r>
              <w:rPr>
                <w:rFonts w:hint="eastAsia"/>
                <w:sz w:val="24"/>
              </w:rPr>
              <w:t>分为货物，</w:t>
            </w:r>
            <w:r>
              <w:rPr>
                <w:sz w:val="24"/>
              </w:rPr>
              <w:t>投标报价</w:t>
            </w:r>
            <w:r>
              <w:rPr>
                <w:rFonts w:hint="eastAsia"/>
                <w:sz w:val="24"/>
              </w:rPr>
              <w:t>分值＜</w:t>
            </w:r>
            <w:r>
              <w:rPr>
                <w:rFonts w:hint="eastAsia"/>
                <w:sz w:val="24"/>
              </w:rPr>
              <w:t>3</w:t>
            </w:r>
            <w:r>
              <w:rPr>
                <w:sz w:val="24"/>
              </w:rPr>
              <w:t>0</w:t>
            </w:r>
            <w:r>
              <w:rPr>
                <w:rFonts w:hint="eastAsia"/>
                <w:sz w:val="24"/>
              </w:rPr>
              <w:t>分为服务（只针对本项目）；</w:t>
            </w:r>
          </w:p>
          <w:p w14:paraId="0F6EE8F5" w14:textId="77777777" w:rsidR="00A90116" w:rsidRDefault="005C3BBF">
            <w:pPr>
              <w:spacing w:line="288" w:lineRule="auto"/>
              <w:jc w:val="left"/>
              <w:rPr>
                <w:rFonts w:ascii="宋体" w:hAnsi="宋体"/>
                <w:sz w:val="24"/>
                <w:u w:val="single"/>
              </w:rPr>
            </w:pPr>
            <w:r>
              <w:rPr>
                <w:rFonts w:hint="eastAsia"/>
                <w:sz w:val="24"/>
              </w:rPr>
              <w:t>项目属性为货物的采购中可能涉及部分服务，项目属性为服务的采购项目中可能涉及部分供货，详见第五章，如未明确要求则不涉及</w:t>
            </w:r>
          </w:p>
        </w:tc>
      </w:tr>
      <w:tr w:rsidR="00A90116" w14:paraId="5BDB6357" w14:textId="77777777">
        <w:trPr>
          <w:jc w:val="center"/>
        </w:trPr>
        <w:tc>
          <w:tcPr>
            <w:tcW w:w="988" w:type="dxa"/>
            <w:vAlign w:val="center"/>
          </w:tcPr>
          <w:p w14:paraId="69AF3B68" w14:textId="77777777" w:rsidR="00A90116" w:rsidRDefault="005C3BBF">
            <w:pPr>
              <w:pStyle w:val="af8"/>
              <w:adjustRightInd w:val="0"/>
              <w:snapToGrid w:val="0"/>
              <w:spacing w:line="288" w:lineRule="auto"/>
              <w:jc w:val="center"/>
              <w:rPr>
                <w:rFonts w:hAnsi="宋体"/>
                <w:sz w:val="24"/>
              </w:rPr>
            </w:pPr>
            <w:r>
              <w:rPr>
                <w:rFonts w:hAnsi="宋体"/>
                <w:sz w:val="24"/>
              </w:rPr>
              <w:t>2.3</w:t>
            </w:r>
          </w:p>
        </w:tc>
        <w:tc>
          <w:tcPr>
            <w:tcW w:w="1701" w:type="dxa"/>
            <w:vAlign w:val="center"/>
          </w:tcPr>
          <w:p w14:paraId="0286FDB8" w14:textId="77777777" w:rsidR="00A90116" w:rsidRDefault="005C3BBF">
            <w:pPr>
              <w:spacing w:line="288" w:lineRule="auto"/>
              <w:jc w:val="center"/>
              <w:rPr>
                <w:rFonts w:ascii="宋体" w:hAnsi="宋体"/>
                <w:sz w:val="24"/>
              </w:rPr>
            </w:pPr>
            <w:r>
              <w:rPr>
                <w:rFonts w:ascii="宋体" w:hAnsi="宋体"/>
                <w:sz w:val="24"/>
              </w:rPr>
              <w:t>科研仪器设备</w:t>
            </w:r>
          </w:p>
        </w:tc>
        <w:tc>
          <w:tcPr>
            <w:tcW w:w="7540" w:type="dxa"/>
            <w:vAlign w:val="center"/>
          </w:tcPr>
          <w:p w14:paraId="0FC035C4" w14:textId="77777777" w:rsidR="00A90116" w:rsidRDefault="005C3BBF">
            <w:pPr>
              <w:spacing w:line="288" w:lineRule="auto"/>
              <w:jc w:val="left"/>
              <w:rPr>
                <w:rFonts w:ascii="宋体" w:hAnsi="宋体"/>
                <w:sz w:val="24"/>
              </w:rPr>
            </w:pPr>
            <w:r>
              <w:rPr>
                <w:rFonts w:ascii="宋体" w:hAnsi="宋体"/>
                <w:sz w:val="24"/>
              </w:rPr>
              <w:t>是否属于科研仪器设备采购项目：</w:t>
            </w:r>
            <w:r>
              <w:rPr>
                <w:rFonts w:ascii="宋体" w:hAnsi="宋体" w:hint="eastAsia"/>
                <w:sz w:val="24"/>
              </w:rPr>
              <w:t>详见第五章，如未提及则不属于</w:t>
            </w:r>
          </w:p>
        </w:tc>
      </w:tr>
      <w:tr w:rsidR="00A90116" w14:paraId="57A2A41F" w14:textId="77777777">
        <w:trPr>
          <w:jc w:val="center"/>
        </w:trPr>
        <w:tc>
          <w:tcPr>
            <w:tcW w:w="988" w:type="dxa"/>
            <w:vAlign w:val="center"/>
          </w:tcPr>
          <w:p w14:paraId="0A7EE7DC" w14:textId="77777777" w:rsidR="00A90116" w:rsidRDefault="005C3BBF">
            <w:pPr>
              <w:pStyle w:val="af8"/>
              <w:adjustRightInd w:val="0"/>
              <w:snapToGrid w:val="0"/>
              <w:spacing w:line="288" w:lineRule="auto"/>
              <w:jc w:val="center"/>
              <w:rPr>
                <w:rFonts w:hAnsi="宋体"/>
                <w:sz w:val="24"/>
              </w:rPr>
            </w:pPr>
            <w:r>
              <w:rPr>
                <w:rFonts w:hAnsi="宋体"/>
                <w:sz w:val="24"/>
              </w:rPr>
              <w:t>2.4</w:t>
            </w:r>
          </w:p>
        </w:tc>
        <w:tc>
          <w:tcPr>
            <w:tcW w:w="1701" w:type="dxa"/>
            <w:vAlign w:val="center"/>
          </w:tcPr>
          <w:p w14:paraId="4191A1F0" w14:textId="77777777" w:rsidR="00A90116" w:rsidRDefault="005C3BBF">
            <w:pPr>
              <w:spacing w:line="288" w:lineRule="auto"/>
              <w:jc w:val="center"/>
              <w:rPr>
                <w:rFonts w:ascii="宋体" w:hAnsi="宋体"/>
                <w:sz w:val="24"/>
              </w:rPr>
            </w:pPr>
            <w:r>
              <w:rPr>
                <w:rFonts w:ascii="宋体" w:hAnsi="宋体"/>
                <w:sz w:val="24"/>
              </w:rPr>
              <w:t>核心产品</w:t>
            </w:r>
          </w:p>
        </w:tc>
        <w:tc>
          <w:tcPr>
            <w:tcW w:w="7540" w:type="dxa"/>
            <w:vAlign w:val="center"/>
          </w:tcPr>
          <w:p w14:paraId="0AFE44D0" w14:textId="77777777" w:rsidR="00A90116" w:rsidRDefault="005C3BBF">
            <w:pPr>
              <w:pStyle w:val="af8"/>
              <w:adjustRightInd w:val="0"/>
              <w:snapToGrid w:val="0"/>
              <w:spacing w:line="288" w:lineRule="auto"/>
              <w:rPr>
                <w:rFonts w:hAnsi="宋体"/>
                <w:sz w:val="24"/>
              </w:rPr>
            </w:pPr>
            <w:r>
              <w:rPr>
                <w:rFonts w:hAnsi="宋体"/>
                <w:color w:val="000000"/>
                <w:sz w:val="24"/>
              </w:rPr>
              <w:t>■</w:t>
            </w:r>
            <w:r>
              <w:rPr>
                <w:rFonts w:hAnsi="宋体"/>
                <w:sz w:val="24"/>
              </w:rPr>
              <w:t>本项目如为非单一产品采购项目，各分包的核心产品为详见第五章，如为单一产品采购则不涉及核心产品</w:t>
            </w:r>
          </w:p>
        </w:tc>
      </w:tr>
      <w:tr w:rsidR="00A90116" w14:paraId="52B72FFE" w14:textId="77777777">
        <w:trPr>
          <w:jc w:val="center"/>
        </w:trPr>
        <w:tc>
          <w:tcPr>
            <w:tcW w:w="988" w:type="dxa"/>
            <w:vMerge w:val="restart"/>
            <w:vAlign w:val="center"/>
          </w:tcPr>
          <w:p w14:paraId="157F1AD2" w14:textId="77777777" w:rsidR="00A90116" w:rsidRDefault="005C3BBF">
            <w:pPr>
              <w:pStyle w:val="af8"/>
              <w:adjustRightInd w:val="0"/>
              <w:snapToGrid w:val="0"/>
              <w:spacing w:line="288" w:lineRule="auto"/>
              <w:jc w:val="center"/>
              <w:rPr>
                <w:rFonts w:hAnsi="宋体"/>
                <w:sz w:val="24"/>
              </w:rPr>
            </w:pPr>
            <w:r>
              <w:rPr>
                <w:rFonts w:hAnsi="宋体"/>
                <w:sz w:val="24"/>
              </w:rPr>
              <w:t>3.1</w:t>
            </w:r>
          </w:p>
        </w:tc>
        <w:tc>
          <w:tcPr>
            <w:tcW w:w="1701" w:type="dxa"/>
            <w:vAlign w:val="center"/>
          </w:tcPr>
          <w:p w14:paraId="4834B0CC" w14:textId="77777777" w:rsidR="00A90116" w:rsidRDefault="005C3BBF">
            <w:pPr>
              <w:spacing w:line="288" w:lineRule="auto"/>
              <w:jc w:val="center"/>
              <w:rPr>
                <w:rFonts w:ascii="宋体" w:hAnsi="宋体"/>
                <w:sz w:val="24"/>
              </w:rPr>
            </w:pPr>
            <w:r>
              <w:rPr>
                <w:rFonts w:ascii="宋体" w:hAnsi="宋体"/>
                <w:sz w:val="24"/>
              </w:rPr>
              <w:t>现场考察</w:t>
            </w:r>
          </w:p>
        </w:tc>
        <w:tc>
          <w:tcPr>
            <w:tcW w:w="7540" w:type="dxa"/>
            <w:vAlign w:val="center"/>
          </w:tcPr>
          <w:p w14:paraId="286F5907" w14:textId="77777777" w:rsidR="00A90116" w:rsidRDefault="005C3BBF">
            <w:pPr>
              <w:pStyle w:val="af8"/>
              <w:adjustRightInd w:val="0"/>
              <w:snapToGrid w:val="0"/>
              <w:spacing w:line="288" w:lineRule="auto"/>
              <w:rPr>
                <w:rFonts w:hAnsi="宋体"/>
                <w:sz w:val="24"/>
              </w:rPr>
            </w:pPr>
            <w:r>
              <w:rPr>
                <w:rFonts w:hAnsi="宋体"/>
                <w:color w:val="000000"/>
                <w:sz w:val="24"/>
              </w:rPr>
              <w:t>详见第五章，如未要求则不涉及</w:t>
            </w:r>
          </w:p>
        </w:tc>
      </w:tr>
      <w:tr w:rsidR="00A90116" w14:paraId="3E90579E" w14:textId="77777777">
        <w:trPr>
          <w:jc w:val="center"/>
        </w:trPr>
        <w:tc>
          <w:tcPr>
            <w:tcW w:w="988" w:type="dxa"/>
            <w:vMerge/>
            <w:vAlign w:val="center"/>
          </w:tcPr>
          <w:p w14:paraId="58B903EE" w14:textId="77777777" w:rsidR="00A90116" w:rsidRDefault="00A90116">
            <w:pPr>
              <w:pStyle w:val="af8"/>
              <w:adjustRightInd w:val="0"/>
              <w:snapToGrid w:val="0"/>
              <w:spacing w:line="288" w:lineRule="auto"/>
              <w:jc w:val="center"/>
              <w:rPr>
                <w:rFonts w:hAnsi="宋体"/>
                <w:sz w:val="24"/>
              </w:rPr>
            </w:pPr>
          </w:p>
        </w:tc>
        <w:tc>
          <w:tcPr>
            <w:tcW w:w="1701" w:type="dxa"/>
            <w:vAlign w:val="center"/>
          </w:tcPr>
          <w:p w14:paraId="4CD8A770" w14:textId="77777777" w:rsidR="00A90116" w:rsidRDefault="005C3BBF">
            <w:pPr>
              <w:spacing w:line="288" w:lineRule="auto"/>
              <w:jc w:val="center"/>
              <w:rPr>
                <w:rFonts w:ascii="宋体" w:hAnsi="宋体"/>
                <w:sz w:val="24"/>
              </w:rPr>
            </w:pPr>
            <w:r>
              <w:rPr>
                <w:rFonts w:ascii="宋体" w:hAnsi="宋体"/>
                <w:sz w:val="24"/>
              </w:rPr>
              <w:t>开标前答疑会</w:t>
            </w:r>
          </w:p>
        </w:tc>
        <w:tc>
          <w:tcPr>
            <w:tcW w:w="7540" w:type="dxa"/>
            <w:vAlign w:val="center"/>
          </w:tcPr>
          <w:p w14:paraId="2E9C55B2" w14:textId="77777777" w:rsidR="00A90116" w:rsidRDefault="005C3BBF">
            <w:pPr>
              <w:spacing w:line="288" w:lineRule="auto"/>
              <w:jc w:val="left"/>
              <w:rPr>
                <w:rFonts w:ascii="宋体" w:hAnsi="宋体"/>
                <w:sz w:val="24"/>
              </w:rPr>
            </w:pPr>
            <w:r>
              <w:rPr>
                <w:rFonts w:hAnsi="宋体" w:hint="eastAsia"/>
                <w:b/>
                <w:color w:val="000000"/>
                <w:sz w:val="24"/>
              </w:rPr>
              <w:t>详见第五章，</w:t>
            </w:r>
            <w:r>
              <w:rPr>
                <w:rFonts w:hAnsi="宋体"/>
                <w:b/>
                <w:color w:val="000000"/>
                <w:sz w:val="24"/>
              </w:rPr>
              <w:t>如未要求则不涉及</w:t>
            </w:r>
          </w:p>
        </w:tc>
      </w:tr>
      <w:tr w:rsidR="00A90116" w14:paraId="6E26DC45" w14:textId="77777777">
        <w:trPr>
          <w:jc w:val="center"/>
        </w:trPr>
        <w:tc>
          <w:tcPr>
            <w:tcW w:w="988" w:type="dxa"/>
            <w:vAlign w:val="center"/>
          </w:tcPr>
          <w:p w14:paraId="427E2CF4" w14:textId="77777777" w:rsidR="00A90116" w:rsidRDefault="005C3BBF">
            <w:pPr>
              <w:pStyle w:val="af8"/>
              <w:adjustRightInd w:val="0"/>
              <w:snapToGrid w:val="0"/>
              <w:spacing w:line="288" w:lineRule="auto"/>
              <w:jc w:val="center"/>
              <w:rPr>
                <w:rFonts w:hAnsi="宋体"/>
                <w:sz w:val="24"/>
              </w:rPr>
            </w:pPr>
            <w:r>
              <w:rPr>
                <w:rFonts w:hAnsi="宋体"/>
                <w:sz w:val="24"/>
              </w:rPr>
              <w:t>4.1</w:t>
            </w:r>
          </w:p>
        </w:tc>
        <w:tc>
          <w:tcPr>
            <w:tcW w:w="1701" w:type="dxa"/>
            <w:vAlign w:val="center"/>
          </w:tcPr>
          <w:p w14:paraId="7D8F5D56" w14:textId="77777777" w:rsidR="00A90116" w:rsidRDefault="005C3BBF">
            <w:pPr>
              <w:spacing w:line="288" w:lineRule="auto"/>
              <w:jc w:val="center"/>
              <w:rPr>
                <w:rFonts w:ascii="宋体" w:hAnsi="宋体"/>
                <w:sz w:val="24"/>
              </w:rPr>
            </w:pPr>
            <w:r>
              <w:rPr>
                <w:rFonts w:ascii="宋体" w:hAnsi="宋体"/>
                <w:sz w:val="24"/>
              </w:rPr>
              <w:t>样品</w:t>
            </w:r>
          </w:p>
        </w:tc>
        <w:tc>
          <w:tcPr>
            <w:tcW w:w="7540" w:type="dxa"/>
            <w:vAlign w:val="center"/>
          </w:tcPr>
          <w:p w14:paraId="7FFC9E21" w14:textId="77777777" w:rsidR="00A90116" w:rsidRDefault="005C3BBF">
            <w:pPr>
              <w:spacing w:line="288" w:lineRule="auto"/>
              <w:jc w:val="left"/>
              <w:rPr>
                <w:rFonts w:ascii="宋体" w:hAnsi="宋体"/>
                <w:sz w:val="24"/>
              </w:rPr>
            </w:pPr>
            <w:r>
              <w:rPr>
                <w:rFonts w:ascii="宋体" w:hAnsi="宋体"/>
                <w:sz w:val="24"/>
              </w:rPr>
              <w:t>投标样品递交：</w:t>
            </w:r>
          </w:p>
          <w:p w14:paraId="194B5BCA" w14:textId="77777777" w:rsidR="00A90116" w:rsidRDefault="005C3BBF">
            <w:pPr>
              <w:spacing w:line="288" w:lineRule="auto"/>
              <w:jc w:val="left"/>
              <w:rPr>
                <w:rFonts w:ascii="宋体" w:hAnsi="宋体"/>
                <w:sz w:val="24"/>
              </w:rPr>
            </w:pPr>
            <w:r>
              <w:rPr>
                <w:rFonts w:hAnsi="宋体"/>
                <w:b/>
                <w:color w:val="000000"/>
                <w:sz w:val="24"/>
              </w:rPr>
              <w:t>■</w:t>
            </w:r>
            <w:r>
              <w:rPr>
                <w:rFonts w:ascii="宋体" w:hAnsi="宋体" w:hint="eastAsia"/>
                <w:sz w:val="24"/>
              </w:rPr>
              <w:t>是否需要详见第五章，如未要求则不需要</w:t>
            </w:r>
          </w:p>
          <w:p w14:paraId="7B0D1B56" w14:textId="77777777" w:rsidR="00A90116" w:rsidRDefault="005C3BBF">
            <w:pPr>
              <w:spacing w:line="288" w:lineRule="auto"/>
              <w:jc w:val="left"/>
              <w:rPr>
                <w:rFonts w:ascii="宋体" w:hAnsi="宋体"/>
                <w:sz w:val="24"/>
              </w:rPr>
            </w:pPr>
            <w:r>
              <w:rPr>
                <w:rFonts w:ascii="宋体" w:hAnsi="宋体" w:hint="eastAsia"/>
                <w:sz w:val="24"/>
              </w:rPr>
              <w:t>如需要则</w:t>
            </w:r>
            <w:r>
              <w:rPr>
                <w:rFonts w:ascii="宋体" w:hAnsi="宋体"/>
                <w:sz w:val="24"/>
              </w:rPr>
              <w:t>具体要求如下：</w:t>
            </w:r>
          </w:p>
          <w:p w14:paraId="40DEB2F8" w14:textId="77777777" w:rsidR="00A90116" w:rsidRDefault="005C3BBF">
            <w:pPr>
              <w:spacing w:line="288" w:lineRule="auto"/>
              <w:jc w:val="left"/>
              <w:rPr>
                <w:rFonts w:ascii="宋体" w:hAnsi="宋体"/>
                <w:sz w:val="24"/>
                <w:u w:val="single"/>
              </w:rPr>
            </w:pPr>
            <w:r>
              <w:rPr>
                <w:rFonts w:ascii="宋体" w:hAnsi="宋体"/>
                <w:sz w:val="24"/>
              </w:rPr>
              <w:t>（1）样品制作的标准和要求</w:t>
            </w:r>
            <w:r>
              <w:rPr>
                <w:rFonts w:ascii="宋体" w:hAnsi="宋体" w:hint="eastAsia"/>
                <w:sz w:val="24"/>
              </w:rPr>
              <w:t>详见第五章</w:t>
            </w:r>
          </w:p>
          <w:p w14:paraId="3A84B055" w14:textId="77777777" w:rsidR="00A90116" w:rsidRDefault="005C3BBF">
            <w:pPr>
              <w:spacing w:line="288" w:lineRule="auto"/>
              <w:jc w:val="left"/>
              <w:rPr>
                <w:rFonts w:ascii="宋体" w:hAnsi="宋体"/>
                <w:sz w:val="24"/>
              </w:rPr>
            </w:pPr>
            <w:r>
              <w:rPr>
                <w:rFonts w:ascii="宋体" w:hAnsi="宋体"/>
                <w:sz w:val="24"/>
              </w:rPr>
              <w:t>（2）是否需要随样品提交相关检测报告：</w:t>
            </w:r>
            <w:r>
              <w:rPr>
                <w:rFonts w:ascii="宋体" w:hAnsi="宋体" w:hint="eastAsia"/>
                <w:sz w:val="24"/>
              </w:rPr>
              <w:t>详见第五章，如未提供则不需要</w:t>
            </w:r>
          </w:p>
          <w:p w14:paraId="0F6D775C" w14:textId="77777777" w:rsidR="00A90116" w:rsidRDefault="005C3BBF">
            <w:pPr>
              <w:spacing w:line="288" w:lineRule="auto"/>
              <w:jc w:val="left"/>
              <w:rPr>
                <w:rFonts w:ascii="宋体" w:hAnsi="宋体"/>
                <w:sz w:val="24"/>
              </w:rPr>
            </w:pPr>
            <w:r>
              <w:rPr>
                <w:rFonts w:ascii="宋体" w:hAnsi="宋体"/>
                <w:sz w:val="24"/>
              </w:rPr>
              <w:t>（3）样品递交要求：</w:t>
            </w:r>
            <w:r>
              <w:rPr>
                <w:rFonts w:ascii="宋体" w:hAnsi="宋体" w:hint="eastAsia"/>
                <w:sz w:val="24"/>
              </w:rPr>
              <w:t>详见第五章</w:t>
            </w:r>
          </w:p>
          <w:p w14:paraId="7588CD06" w14:textId="77777777" w:rsidR="00A90116" w:rsidRDefault="005C3BBF">
            <w:pPr>
              <w:spacing w:line="288" w:lineRule="auto"/>
              <w:jc w:val="left"/>
              <w:rPr>
                <w:rFonts w:ascii="宋体" w:hAnsi="宋体"/>
                <w:sz w:val="24"/>
              </w:rPr>
            </w:pPr>
            <w:r>
              <w:rPr>
                <w:rFonts w:ascii="宋体" w:hAnsi="宋体"/>
                <w:sz w:val="24"/>
              </w:rPr>
              <w:t>（4）未中标人样品退还：</w:t>
            </w:r>
            <w:r>
              <w:rPr>
                <w:rFonts w:ascii="宋体" w:hAnsi="宋体" w:hint="eastAsia"/>
                <w:sz w:val="24"/>
              </w:rPr>
              <w:t>详见第五章</w:t>
            </w:r>
          </w:p>
          <w:p w14:paraId="1C2E5FC2" w14:textId="77777777" w:rsidR="00A90116" w:rsidRDefault="005C3BBF">
            <w:pPr>
              <w:spacing w:line="288" w:lineRule="auto"/>
              <w:jc w:val="left"/>
              <w:rPr>
                <w:rFonts w:ascii="宋体" w:hAnsi="宋体"/>
                <w:sz w:val="24"/>
                <w:u w:val="single"/>
              </w:rPr>
            </w:pPr>
            <w:r>
              <w:rPr>
                <w:rFonts w:ascii="宋体" w:hAnsi="宋体"/>
                <w:sz w:val="24"/>
              </w:rPr>
              <w:t>（5）中标人样品保管、封存及退还：</w:t>
            </w:r>
            <w:r>
              <w:rPr>
                <w:rFonts w:ascii="宋体" w:hAnsi="宋体" w:hint="eastAsia"/>
                <w:sz w:val="24"/>
              </w:rPr>
              <w:t>详见第五章</w:t>
            </w:r>
          </w:p>
          <w:p w14:paraId="3A1C63A1" w14:textId="77777777" w:rsidR="00A90116" w:rsidRDefault="005C3BBF">
            <w:pPr>
              <w:spacing w:line="288" w:lineRule="auto"/>
              <w:jc w:val="left"/>
              <w:rPr>
                <w:rFonts w:ascii="宋体" w:hAnsi="宋体"/>
                <w:sz w:val="24"/>
              </w:rPr>
            </w:pPr>
            <w:r>
              <w:rPr>
                <w:rFonts w:ascii="宋体" w:hAnsi="宋体"/>
                <w:sz w:val="24"/>
              </w:rPr>
              <w:t>（6）其他要求：</w:t>
            </w:r>
            <w:r>
              <w:rPr>
                <w:rFonts w:ascii="宋体" w:hAnsi="宋体" w:hint="eastAsia"/>
                <w:sz w:val="24"/>
              </w:rPr>
              <w:t>详见第五章</w:t>
            </w:r>
          </w:p>
        </w:tc>
      </w:tr>
      <w:tr w:rsidR="00A90116" w14:paraId="1572237B" w14:textId="77777777">
        <w:trPr>
          <w:jc w:val="center"/>
        </w:trPr>
        <w:tc>
          <w:tcPr>
            <w:tcW w:w="988" w:type="dxa"/>
            <w:vAlign w:val="center"/>
          </w:tcPr>
          <w:p w14:paraId="63DD3987" w14:textId="77777777" w:rsidR="00A90116" w:rsidRDefault="005C3BBF">
            <w:pPr>
              <w:pStyle w:val="af8"/>
              <w:adjustRightInd w:val="0"/>
              <w:snapToGrid w:val="0"/>
              <w:spacing w:line="288" w:lineRule="auto"/>
              <w:jc w:val="center"/>
              <w:rPr>
                <w:rFonts w:hAnsi="宋体"/>
                <w:sz w:val="24"/>
              </w:rPr>
            </w:pPr>
            <w:r>
              <w:rPr>
                <w:rFonts w:hAnsi="宋体"/>
                <w:sz w:val="24"/>
              </w:rPr>
              <w:t>5.2.5</w:t>
            </w:r>
          </w:p>
        </w:tc>
        <w:tc>
          <w:tcPr>
            <w:tcW w:w="1701" w:type="dxa"/>
            <w:vAlign w:val="center"/>
          </w:tcPr>
          <w:p w14:paraId="38F4D0A0" w14:textId="77777777" w:rsidR="00A90116" w:rsidRDefault="005C3BBF">
            <w:pPr>
              <w:spacing w:line="288" w:lineRule="auto"/>
              <w:jc w:val="center"/>
              <w:rPr>
                <w:rFonts w:ascii="宋体" w:hAnsi="宋体"/>
                <w:sz w:val="24"/>
              </w:rPr>
            </w:pPr>
            <w:r>
              <w:rPr>
                <w:rFonts w:ascii="宋体" w:hAnsi="宋体"/>
                <w:sz w:val="24"/>
              </w:rPr>
              <w:t>标的所属行业</w:t>
            </w:r>
          </w:p>
        </w:tc>
        <w:tc>
          <w:tcPr>
            <w:tcW w:w="7540" w:type="dxa"/>
            <w:vAlign w:val="center"/>
          </w:tcPr>
          <w:p w14:paraId="22F46923" w14:textId="77777777" w:rsidR="00A90116" w:rsidRDefault="005C3BBF">
            <w:pPr>
              <w:spacing w:line="288" w:lineRule="auto"/>
              <w:jc w:val="left"/>
              <w:rPr>
                <w:rFonts w:ascii="宋体" w:hAnsi="宋体"/>
                <w:sz w:val="24"/>
              </w:rPr>
            </w:pPr>
            <w:r>
              <w:rPr>
                <w:rFonts w:ascii="宋体" w:hAnsi="宋体"/>
                <w:sz w:val="24"/>
              </w:rPr>
              <w:t>本项目采购标的对应的中小企业划分标准所属行业：</w:t>
            </w:r>
            <w:r>
              <w:rPr>
                <w:rFonts w:ascii="宋体" w:hAnsi="宋体" w:hint="eastAsia"/>
                <w:sz w:val="24"/>
              </w:rPr>
              <w:t>详见第五章</w:t>
            </w:r>
          </w:p>
        </w:tc>
      </w:tr>
      <w:tr w:rsidR="00A90116" w14:paraId="688F355C" w14:textId="77777777">
        <w:trPr>
          <w:jc w:val="center"/>
        </w:trPr>
        <w:tc>
          <w:tcPr>
            <w:tcW w:w="988" w:type="dxa"/>
            <w:vAlign w:val="center"/>
          </w:tcPr>
          <w:p w14:paraId="56C7EF43" w14:textId="77777777" w:rsidR="00A90116" w:rsidRDefault="005C3BBF">
            <w:pPr>
              <w:pStyle w:val="af8"/>
              <w:adjustRightInd w:val="0"/>
              <w:snapToGrid w:val="0"/>
              <w:spacing w:line="288" w:lineRule="auto"/>
              <w:jc w:val="center"/>
              <w:rPr>
                <w:rFonts w:hAnsi="宋体"/>
                <w:sz w:val="24"/>
              </w:rPr>
            </w:pPr>
            <w:r>
              <w:rPr>
                <w:rFonts w:hAnsi="宋体"/>
                <w:sz w:val="24"/>
              </w:rPr>
              <w:t>11.2</w:t>
            </w:r>
          </w:p>
        </w:tc>
        <w:tc>
          <w:tcPr>
            <w:tcW w:w="1701" w:type="dxa"/>
            <w:vAlign w:val="center"/>
          </w:tcPr>
          <w:p w14:paraId="4F32C56A" w14:textId="77777777" w:rsidR="00A90116" w:rsidRDefault="005C3BBF">
            <w:pPr>
              <w:spacing w:line="288" w:lineRule="auto"/>
              <w:jc w:val="center"/>
              <w:rPr>
                <w:rFonts w:ascii="宋体" w:hAnsi="宋体"/>
                <w:sz w:val="24"/>
              </w:rPr>
            </w:pPr>
            <w:r>
              <w:rPr>
                <w:rFonts w:ascii="宋体" w:hAnsi="宋体" w:hint="eastAsia"/>
                <w:sz w:val="24"/>
              </w:rPr>
              <w:t>投标报价</w:t>
            </w:r>
          </w:p>
        </w:tc>
        <w:tc>
          <w:tcPr>
            <w:tcW w:w="7540" w:type="dxa"/>
            <w:vAlign w:val="center"/>
          </w:tcPr>
          <w:p w14:paraId="69CC58CF" w14:textId="77777777" w:rsidR="00A90116" w:rsidRDefault="005C3BBF">
            <w:pPr>
              <w:spacing w:line="288" w:lineRule="auto"/>
              <w:jc w:val="left"/>
              <w:rPr>
                <w:rFonts w:ascii="宋体" w:hAnsi="宋体"/>
                <w:sz w:val="24"/>
              </w:rPr>
            </w:pPr>
            <w:r>
              <w:rPr>
                <w:rFonts w:ascii="宋体" w:hAnsi="宋体" w:hint="eastAsia"/>
                <w:sz w:val="24"/>
              </w:rPr>
              <w:t>投标报价的特殊规定：</w:t>
            </w:r>
          </w:p>
          <w:p w14:paraId="5F77ED37" w14:textId="77777777" w:rsidR="00A90116" w:rsidRDefault="005C3BBF">
            <w:pPr>
              <w:spacing w:line="288" w:lineRule="auto"/>
              <w:jc w:val="left"/>
              <w:rPr>
                <w:rFonts w:ascii="宋体" w:hAnsi="宋体"/>
                <w:sz w:val="24"/>
              </w:rPr>
            </w:pPr>
            <w:r>
              <w:rPr>
                <w:rFonts w:ascii="宋体" w:hAnsi="宋体"/>
                <w:b/>
                <w:color w:val="000000"/>
                <w:sz w:val="24"/>
              </w:rPr>
              <w:t>■</w:t>
            </w:r>
            <w:r>
              <w:rPr>
                <w:rFonts w:ascii="宋体" w:hAnsi="宋体"/>
                <w:sz w:val="24"/>
              </w:rPr>
              <w:t>无</w:t>
            </w:r>
          </w:p>
          <w:p w14:paraId="16D44607" w14:textId="77777777" w:rsidR="00A90116" w:rsidRDefault="005C3BBF">
            <w:pPr>
              <w:spacing w:line="288" w:lineRule="auto"/>
              <w:jc w:val="left"/>
              <w:rPr>
                <w:rFonts w:ascii="宋体" w:hAnsi="宋体"/>
                <w:sz w:val="24"/>
                <w:u w:val="single"/>
              </w:rPr>
            </w:pPr>
            <w:r>
              <w:rPr>
                <w:rFonts w:ascii="宋体" w:hAnsi="宋体"/>
                <w:sz w:val="24"/>
              </w:rPr>
              <w:t xml:space="preserve">□有，具体情形： </w:t>
            </w:r>
            <w:r>
              <w:rPr>
                <w:rFonts w:ascii="宋体" w:hAnsi="宋体" w:hint="eastAsia"/>
                <w:sz w:val="24"/>
                <w:u w:val="single"/>
              </w:rPr>
              <w:t xml:space="preserve"> </w:t>
            </w:r>
            <w:r>
              <w:rPr>
                <w:rFonts w:ascii="宋体" w:hAnsi="宋体"/>
                <w:sz w:val="24"/>
                <w:u w:val="single"/>
              </w:rPr>
              <w:t xml:space="preserve">              </w:t>
            </w:r>
          </w:p>
        </w:tc>
      </w:tr>
      <w:tr w:rsidR="00A90116" w14:paraId="14760BB6" w14:textId="77777777">
        <w:trPr>
          <w:jc w:val="center"/>
        </w:trPr>
        <w:tc>
          <w:tcPr>
            <w:tcW w:w="988" w:type="dxa"/>
            <w:vAlign w:val="center"/>
          </w:tcPr>
          <w:p w14:paraId="58FEFAD0" w14:textId="77777777" w:rsidR="00A90116" w:rsidRDefault="005C3BBF">
            <w:pPr>
              <w:pStyle w:val="af8"/>
              <w:adjustRightInd w:val="0"/>
              <w:snapToGrid w:val="0"/>
              <w:spacing w:line="288" w:lineRule="auto"/>
              <w:jc w:val="center"/>
              <w:rPr>
                <w:rFonts w:hAnsi="宋体"/>
                <w:sz w:val="24"/>
              </w:rPr>
            </w:pPr>
            <w:r>
              <w:rPr>
                <w:rFonts w:hAnsi="宋体"/>
                <w:sz w:val="24"/>
              </w:rPr>
              <w:t>12.1</w:t>
            </w:r>
          </w:p>
        </w:tc>
        <w:tc>
          <w:tcPr>
            <w:tcW w:w="1701" w:type="dxa"/>
            <w:vMerge w:val="restart"/>
            <w:vAlign w:val="center"/>
          </w:tcPr>
          <w:p w14:paraId="48E8E916" w14:textId="77777777" w:rsidR="00A90116" w:rsidRDefault="005C3BBF">
            <w:pPr>
              <w:spacing w:line="288" w:lineRule="auto"/>
              <w:jc w:val="center"/>
              <w:rPr>
                <w:rFonts w:ascii="宋体" w:hAnsi="宋体"/>
                <w:sz w:val="24"/>
              </w:rPr>
            </w:pPr>
            <w:r>
              <w:rPr>
                <w:rFonts w:ascii="宋体" w:hAnsi="宋体"/>
                <w:sz w:val="24"/>
              </w:rPr>
              <w:t>投标保证金</w:t>
            </w:r>
          </w:p>
        </w:tc>
        <w:tc>
          <w:tcPr>
            <w:tcW w:w="7540" w:type="dxa"/>
            <w:vAlign w:val="center"/>
          </w:tcPr>
          <w:p w14:paraId="2A42BD92" w14:textId="30B737DB" w:rsidR="00A90116" w:rsidRDefault="005C3BBF">
            <w:pPr>
              <w:pStyle w:val="af8"/>
              <w:adjustRightInd w:val="0"/>
              <w:snapToGrid w:val="0"/>
              <w:spacing w:line="288" w:lineRule="auto"/>
              <w:rPr>
                <w:rFonts w:hAnsi="宋体"/>
                <w:sz w:val="24"/>
              </w:rPr>
            </w:pPr>
            <w:r>
              <w:rPr>
                <w:rFonts w:hAnsi="宋体"/>
                <w:sz w:val="24"/>
              </w:rPr>
              <w:t>投标保证金金额：</w:t>
            </w:r>
            <w:r w:rsidR="000C6371">
              <w:rPr>
                <w:rFonts w:hAnsi="宋体"/>
                <w:sz w:val="24"/>
              </w:rPr>
              <w:t>6</w:t>
            </w:r>
            <w:r>
              <w:rPr>
                <w:rFonts w:hAnsi="宋体" w:hint="eastAsia"/>
                <w:sz w:val="24"/>
              </w:rPr>
              <w:t>万元</w:t>
            </w:r>
          </w:p>
          <w:p w14:paraId="5D6F55F1" w14:textId="77777777" w:rsidR="00A90116" w:rsidRDefault="005C3BBF">
            <w:pPr>
              <w:jc w:val="left"/>
              <w:rPr>
                <w:sz w:val="24"/>
              </w:rPr>
            </w:pPr>
            <w:r>
              <w:rPr>
                <w:sz w:val="24"/>
              </w:rPr>
              <w:t>保证金</w:t>
            </w:r>
            <w:r>
              <w:rPr>
                <w:rFonts w:hint="eastAsia"/>
                <w:sz w:val="24"/>
              </w:rPr>
              <w:t>、购买采购文件</w:t>
            </w:r>
            <w:r>
              <w:rPr>
                <w:sz w:val="24"/>
              </w:rPr>
              <w:t>收受人信息：</w:t>
            </w:r>
          </w:p>
          <w:p w14:paraId="1340D878" w14:textId="77777777" w:rsidR="00A90116" w:rsidRDefault="005C3BBF">
            <w:pPr>
              <w:spacing w:line="360" w:lineRule="auto"/>
              <w:ind w:firstLineChars="200" w:firstLine="480"/>
              <w:rPr>
                <w:rFonts w:ascii="宋体" w:hAnsi="宋体"/>
                <w:sz w:val="24"/>
              </w:rPr>
            </w:pPr>
            <w:r>
              <w:rPr>
                <w:rFonts w:ascii="宋体" w:hAnsi="宋体" w:hint="eastAsia"/>
                <w:sz w:val="24"/>
              </w:rPr>
              <w:t>公司名称：北京明德致信咨询有限公司</w:t>
            </w:r>
          </w:p>
          <w:p w14:paraId="39BD25DF" w14:textId="77777777" w:rsidR="00A90116" w:rsidRDefault="005C3BBF">
            <w:pPr>
              <w:spacing w:line="360" w:lineRule="auto"/>
              <w:ind w:firstLineChars="200" w:firstLine="480"/>
              <w:rPr>
                <w:rFonts w:ascii="宋体" w:hAnsi="宋体"/>
                <w:sz w:val="24"/>
              </w:rPr>
            </w:pPr>
            <w:r>
              <w:rPr>
                <w:rFonts w:ascii="宋体" w:hAnsi="宋体" w:hint="eastAsia"/>
                <w:sz w:val="24"/>
              </w:rPr>
              <w:t>开 户 行：中国工商银行股份有限公司北京东升路支行</w:t>
            </w:r>
          </w:p>
          <w:p w14:paraId="2862B148" w14:textId="77777777" w:rsidR="00A90116" w:rsidRDefault="005C3BBF">
            <w:pPr>
              <w:spacing w:line="360" w:lineRule="auto"/>
              <w:ind w:firstLineChars="200" w:firstLine="480"/>
              <w:rPr>
                <w:rFonts w:ascii="宋体" w:hAnsi="宋体"/>
                <w:sz w:val="24"/>
              </w:rPr>
            </w:pPr>
            <w:r>
              <w:rPr>
                <w:rFonts w:ascii="宋体" w:hAnsi="宋体" w:hint="eastAsia"/>
                <w:sz w:val="24"/>
              </w:rPr>
              <w:lastRenderedPageBreak/>
              <w:t>账    号：</w:t>
            </w:r>
            <w:r>
              <w:rPr>
                <w:rFonts w:ascii="宋体" w:hAnsi="宋体"/>
                <w:color w:val="000000"/>
                <w:sz w:val="24"/>
              </w:rPr>
              <w:t>0200 0062 1920 0492 968</w:t>
            </w:r>
          </w:p>
          <w:p w14:paraId="6D37E5C1" w14:textId="77777777" w:rsidR="00A90116" w:rsidRDefault="005C3BBF">
            <w:pPr>
              <w:spacing w:line="360" w:lineRule="auto"/>
              <w:ind w:firstLineChars="200" w:firstLine="480"/>
              <w:rPr>
                <w:rFonts w:ascii="宋体" w:hAnsi="宋体"/>
                <w:sz w:val="24"/>
              </w:rPr>
            </w:pPr>
            <w:r>
              <w:rPr>
                <w:rFonts w:ascii="宋体" w:hAnsi="宋体" w:hint="eastAsia"/>
                <w:sz w:val="24"/>
              </w:rPr>
              <w:t>汇款或转账时请务必附言“项目编号+用途”，例如：</w:t>
            </w:r>
            <w:r>
              <w:rPr>
                <w:rFonts w:ascii="宋体" w:hAnsi="宋体"/>
                <w:sz w:val="24"/>
              </w:rPr>
              <w:t>BMCC-XXXX</w:t>
            </w:r>
            <w:r>
              <w:rPr>
                <w:rFonts w:ascii="宋体" w:hAnsi="宋体" w:hint="eastAsia"/>
                <w:sz w:val="24"/>
              </w:rPr>
              <w:t>保证金或服务费。</w:t>
            </w:r>
          </w:p>
        </w:tc>
      </w:tr>
      <w:tr w:rsidR="00A90116" w14:paraId="431EEDB4" w14:textId="77777777">
        <w:trPr>
          <w:jc w:val="center"/>
        </w:trPr>
        <w:tc>
          <w:tcPr>
            <w:tcW w:w="988" w:type="dxa"/>
            <w:vAlign w:val="center"/>
          </w:tcPr>
          <w:p w14:paraId="0FABFC7E" w14:textId="77777777" w:rsidR="00A90116" w:rsidRDefault="005C3BBF">
            <w:pPr>
              <w:pStyle w:val="af8"/>
              <w:adjustRightInd w:val="0"/>
              <w:snapToGrid w:val="0"/>
              <w:spacing w:line="288" w:lineRule="auto"/>
              <w:jc w:val="center"/>
              <w:rPr>
                <w:rFonts w:hAnsi="宋体"/>
                <w:sz w:val="24"/>
              </w:rPr>
            </w:pPr>
            <w:r>
              <w:rPr>
                <w:rFonts w:hAnsi="宋体"/>
                <w:sz w:val="24"/>
              </w:rPr>
              <w:lastRenderedPageBreak/>
              <w:t>12.7.2</w:t>
            </w:r>
          </w:p>
        </w:tc>
        <w:tc>
          <w:tcPr>
            <w:tcW w:w="1701" w:type="dxa"/>
            <w:vMerge/>
            <w:vAlign w:val="center"/>
          </w:tcPr>
          <w:p w14:paraId="54022A2A" w14:textId="77777777" w:rsidR="00A90116" w:rsidRDefault="00A90116">
            <w:pPr>
              <w:spacing w:line="288" w:lineRule="auto"/>
              <w:jc w:val="center"/>
              <w:rPr>
                <w:rFonts w:ascii="宋体" w:hAnsi="宋体"/>
                <w:sz w:val="24"/>
              </w:rPr>
            </w:pPr>
          </w:p>
        </w:tc>
        <w:tc>
          <w:tcPr>
            <w:tcW w:w="7540" w:type="dxa"/>
            <w:vAlign w:val="center"/>
          </w:tcPr>
          <w:p w14:paraId="72187688" w14:textId="77777777" w:rsidR="00A90116" w:rsidRDefault="005C3BBF">
            <w:pPr>
              <w:spacing w:line="288" w:lineRule="auto"/>
              <w:jc w:val="left"/>
              <w:rPr>
                <w:rFonts w:ascii="宋体" w:hAnsi="宋体"/>
                <w:sz w:val="24"/>
              </w:rPr>
            </w:pPr>
            <w:r>
              <w:rPr>
                <w:rFonts w:ascii="宋体" w:hAnsi="宋体"/>
                <w:sz w:val="24"/>
              </w:rPr>
              <w:t>投标保证金可以不予退还的其他情形：</w:t>
            </w:r>
          </w:p>
          <w:p w14:paraId="2F88211D" w14:textId="77777777" w:rsidR="00A90116" w:rsidRDefault="005C3BBF">
            <w:pPr>
              <w:spacing w:line="288" w:lineRule="auto"/>
              <w:jc w:val="left"/>
              <w:rPr>
                <w:rFonts w:ascii="宋体" w:hAnsi="宋体"/>
                <w:sz w:val="24"/>
              </w:rPr>
            </w:pPr>
            <w:r>
              <w:rPr>
                <w:rFonts w:ascii="宋体" w:hAnsi="宋体"/>
                <w:sz w:val="24"/>
              </w:rPr>
              <w:t>□无</w:t>
            </w:r>
          </w:p>
          <w:p w14:paraId="146B29FB" w14:textId="77777777" w:rsidR="00A90116" w:rsidRDefault="005C3BBF">
            <w:pPr>
              <w:pStyle w:val="af8"/>
              <w:adjustRightInd w:val="0"/>
              <w:snapToGrid w:val="0"/>
              <w:spacing w:line="288" w:lineRule="auto"/>
              <w:rPr>
                <w:rFonts w:hAnsi="宋体"/>
                <w:sz w:val="24"/>
              </w:rPr>
            </w:pPr>
            <w:r>
              <w:rPr>
                <w:rFonts w:hAnsi="宋体"/>
                <w:color w:val="000000"/>
                <w:sz w:val="24"/>
              </w:rPr>
              <w:t>■</w:t>
            </w:r>
            <w:r>
              <w:rPr>
                <w:rFonts w:hAnsi="宋体"/>
                <w:sz w:val="24"/>
              </w:rPr>
              <w:t>有，具体情形：</w:t>
            </w:r>
          </w:p>
          <w:p w14:paraId="6E3650DB" w14:textId="77777777" w:rsidR="00A90116" w:rsidRDefault="005C3BBF">
            <w:pPr>
              <w:pStyle w:val="af8"/>
              <w:tabs>
                <w:tab w:val="left" w:pos="2240"/>
              </w:tabs>
              <w:spacing w:line="360" w:lineRule="auto"/>
              <w:rPr>
                <w:rFonts w:hAnsi="宋体"/>
                <w:sz w:val="24"/>
              </w:rPr>
            </w:pPr>
            <w:r>
              <w:rPr>
                <w:rFonts w:hAnsi="宋体"/>
                <w:sz w:val="24"/>
              </w:rPr>
              <w:t>（</w:t>
            </w:r>
            <w:r>
              <w:rPr>
                <w:rFonts w:hAnsi="宋体"/>
                <w:sz w:val="24"/>
              </w:rPr>
              <w:t>1</w:t>
            </w:r>
            <w:r>
              <w:rPr>
                <w:rFonts w:hAnsi="宋体"/>
                <w:sz w:val="24"/>
              </w:rPr>
              <w:t>）在开标之日后到投标有效期满前，投标人因自身原因撤回投标的；</w:t>
            </w:r>
          </w:p>
          <w:p w14:paraId="34C8D71F" w14:textId="77777777" w:rsidR="00A90116" w:rsidRDefault="005C3BBF">
            <w:pPr>
              <w:pStyle w:val="af8"/>
              <w:tabs>
                <w:tab w:val="left" w:pos="2240"/>
              </w:tabs>
              <w:spacing w:line="360" w:lineRule="auto"/>
              <w:rPr>
                <w:rFonts w:hAnsi="宋体"/>
                <w:sz w:val="24"/>
              </w:rPr>
            </w:pPr>
            <w:r>
              <w:rPr>
                <w:rFonts w:hAnsi="宋体"/>
                <w:sz w:val="24"/>
              </w:rPr>
              <w:t>（</w:t>
            </w:r>
            <w:r>
              <w:rPr>
                <w:rFonts w:hAnsi="宋体"/>
                <w:sz w:val="24"/>
              </w:rPr>
              <w:t>2</w:t>
            </w:r>
            <w:r>
              <w:rPr>
                <w:rFonts w:hAnsi="宋体"/>
                <w:sz w:val="24"/>
              </w:rPr>
              <w:t>）投标人以他人名义投标、相互串通投标或者以其他方式弄虚作假的，投标人提交的投标文件中提交虚假资料或失实资料的；</w:t>
            </w:r>
          </w:p>
          <w:p w14:paraId="17F199F4" w14:textId="77777777" w:rsidR="00A90116" w:rsidRDefault="005C3BBF">
            <w:pPr>
              <w:pStyle w:val="af8"/>
              <w:tabs>
                <w:tab w:val="left" w:pos="2240"/>
              </w:tabs>
              <w:spacing w:line="360" w:lineRule="auto"/>
              <w:rPr>
                <w:rFonts w:hAnsi="宋体"/>
                <w:sz w:val="24"/>
              </w:rPr>
            </w:pPr>
            <w:r>
              <w:rPr>
                <w:rFonts w:hAnsi="宋体"/>
                <w:sz w:val="24"/>
              </w:rPr>
              <w:t>（</w:t>
            </w:r>
            <w:r>
              <w:rPr>
                <w:rFonts w:hAnsi="宋体"/>
                <w:sz w:val="24"/>
              </w:rPr>
              <w:t>3</w:t>
            </w:r>
            <w:r>
              <w:rPr>
                <w:rFonts w:hAnsi="宋体"/>
                <w:sz w:val="24"/>
              </w:rPr>
              <w:t>）除因不可抗力或招标文件认可的情形以外，中标人放弃中标或者不按招标文件规定与采购人签订合同的；</w:t>
            </w:r>
          </w:p>
          <w:p w14:paraId="2AABE961" w14:textId="77777777" w:rsidR="00A90116" w:rsidRDefault="005C3BBF">
            <w:pPr>
              <w:pStyle w:val="af8"/>
              <w:tabs>
                <w:tab w:val="left" w:pos="2240"/>
              </w:tabs>
              <w:spacing w:line="360" w:lineRule="auto"/>
              <w:rPr>
                <w:rFonts w:hAnsi="宋体"/>
                <w:sz w:val="24"/>
              </w:rPr>
            </w:pPr>
            <w:r>
              <w:rPr>
                <w:rFonts w:hAnsi="宋体"/>
                <w:sz w:val="24"/>
              </w:rPr>
              <w:t>（</w:t>
            </w:r>
            <w:r>
              <w:rPr>
                <w:rFonts w:hAnsi="宋体"/>
                <w:sz w:val="24"/>
              </w:rPr>
              <w:t>4</w:t>
            </w:r>
            <w:r>
              <w:rPr>
                <w:rFonts w:hAnsi="宋体"/>
                <w:sz w:val="24"/>
              </w:rPr>
              <w:t>）中标人未按招标文件规定缴纳中标服务费的；</w:t>
            </w:r>
          </w:p>
          <w:p w14:paraId="2024E982" w14:textId="77777777" w:rsidR="00A90116" w:rsidRDefault="005C3BBF">
            <w:pPr>
              <w:pStyle w:val="af8"/>
              <w:tabs>
                <w:tab w:val="left" w:pos="2240"/>
              </w:tabs>
              <w:spacing w:line="360" w:lineRule="auto"/>
              <w:rPr>
                <w:rFonts w:hAnsi="宋体"/>
                <w:sz w:val="24"/>
              </w:rPr>
            </w:pPr>
            <w:r>
              <w:rPr>
                <w:rFonts w:hAnsi="宋体"/>
                <w:sz w:val="24"/>
              </w:rPr>
              <w:t>（</w:t>
            </w:r>
            <w:r>
              <w:rPr>
                <w:rFonts w:hAnsi="宋体"/>
                <w:sz w:val="24"/>
              </w:rPr>
              <w:t>5</w:t>
            </w:r>
            <w:r>
              <w:rPr>
                <w:rFonts w:hAnsi="宋体"/>
                <w:sz w:val="24"/>
              </w:rPr>
              <w:t>）招标文件规定的其他情形。</w:t>
            </w:r>
          </w:p>
        </w:tc>
      </w:tr>
      <w:tr w:rsidR="00A90116" w14:paraId="00307DB2" w14:textId="77777777">
        <w:trPr>
          <w:jc w:val="center"/>
        </w:trPr>
        <w:tc>
          <w:tcPr>
            <w:tcW w:w="988" w:type="dxa"/>
            <w:vAlign w:val="center"/>
          </w:tcPr>
          <w:p w14:paraId="1491E530" w14:textId="77777777" w:rsidR="00A90116" w:rsidRDefault="005C3BBF">
            <w:pPr>
              <w:pStyle w:val="af8"/>
              <w:adjustRightInd w:val="0"/>
              <w:snapToGrid w:val="0"/>
              <w:spacing w:line="288" w:lineRule="auto"/>
              <w:jc w:val="center"/>
              <w:rPr>
                <w:rFonts w:hAnsi="宋体"/>
                <w:sz w:val="24"/>
              </w:rPr>
            </w:pPr>
            <w:r>
              <w:rPr>
                <w:rFonts w:hAnsi="宋体"/>
                <w:sz w:val="24"/>
              </w:rPr>
              <w:t>13.1</w:t>
            </w:r>
          </w:p>
        </w:tc>
        <w:tc>
          <w:tcPr>
            <w:tcW w:w="1701" w:type="dxa"/>
            <w:vAlign w:val="center"/>
          </w:tcPr>
          <w:p w14:paraId="3C123143" w14:textId="77777777" w:rsidR="00A90116" w:rsidRDefault="005C3BBF">
            <w:pPr>
              <w:spacing w:line="288" w:lineRule="auto"/>
              <w:jc w:val="center"/>
              <w:rPr>
                <w:rFonts w:ascii="宋体" w:hAnsi="宋体"/>
                <w:sz w:val="24"/>
              </w:rPr>
            </w:pPr>
            <w:r>
              <w:rPr>
                <w:rFonts w:ascii="宋体" w:hAnsi="宋体"/>
                <w:sz w:val="24"/>
              </w:rPr>
              <w:t>投标有效期</w:t>
            </w:r>
          </w:p>
        </w:tc>
        <w:tc>
          <w:tcPr>
            <w:tcW w:w="7540" w:type="dxa"/>
            <w:vAlign w:val="center"/>
          </w:tcPr>
          <w:p w14:paraId="20F8B47A" w14:textId="77777777" w:rsidR="00A90116" w:rsidRDefault="005C3BBF">
            <w:pPr>
              <w:spacing w:line="288" w:lineRule="auto"/>
              <w:jc w:val="left"/>
              <w:rPr>
                <w:rFonts w:ascii="宋体" w:hAnsi="宋体"/>
                <w:sz w:val="24"/>
              </w:rPr>
            </w:pPr>
            <w:r>
              <w:rPr>
                <w:rFonts w:ascii="宋体" w:hAnsi="宋体"/>
                <w:sz w:val="24"/>
              </w:rPr>
              <w:t>自提交投标文件的截止之日起</w:t>
            </w:r>
            <w:r>
              <w:rPr>
                <w:rFonts w:ascii="宋体" w:hAnsi="宋体"/>
                <w:sz w:val="24"/>
                <w:u w:val="single"/>
              </w:rPr>
              <w:t>90</w:t>
            </w:r>
            <w:r>
              <w:rPr>
                <w:rFonts w:ascii="宋体" w:hAnsi="宋体"/>
                <w:sz w:val="24"/>
              </w:rPr>
              <w:t>日历</w:t>
            </w:r>
            <w:r>
              <w:rPr>
                <w:rFonts w:ascii="宋体" w:hAnsi="宋体" w:hint="eastAsia"/>
                <w:sz w:val="24"/>
              </w:rPr>
              <w:t>日</w:t>
            </w:r>
            <w:r>
              <w:rPr>
                <w:rFonts w:ascii="宋体" w:hAnsi="宋体"/>
                <w:sz w:val="24"/>
              </w:rPr>
              <w:t>。</w:t>
            </w:r>
          </w:p>
        </w:tc>
      </w:tr>
      <w:tr w:rsidR="00A90116" w14:paraId="24B37B18" w14:textId="77777777">
        <w:trPr>
          <w:jc w:val="center"/>
        </w:trPr>
        <w:tc>
          <w:tcPr>
            <w:tcW w:w="988" w:type="dxa"/>
            <w:vAlign w:val="center"/>
          </w:tcPr>
          <w:p w14:paraId="5F52D32E" w14:textId="77777777" w:rsidR="00A90116" w:rsidRDefault="005C3BBF">
            <w:pPr>
              <w:pStyle w:val="af8"/>
              <w:adjustRightInd w:val="0"/>
              <w:snapToGrid w:val="0"/>
              <w:spacing w:line="288" w:lineRule="auto"/>
              <w:jc w:val="center"/>
              <w:rPr>
                <w:rFonts w:hAnsi="宋体"/>
                <w:color w:val="000000"/>
                <w:sz w:val="24"/>
              </w:rPr>
            </w:pPr>
            <w:r>
              <w:rPr>
                <w:rFonts w:hAnsi="宋体"/>
                <w:color w:val="000000"/>
                <w:sz w:val="24"/>
              </w:rPr>
              <w:t>22.1</w:t>
            </w:r>
          </w:p>
        </w:tc>
        <w:tc>
          <w:tcPr>
            <w:tcW w:w="1701" w:type="dxa"/>
            <w:vAlign w:val="center"/>
          </w:tcPr>
          <w:p w14:paraId="077C6A6D" w14:textId="77777777" w:rsidR="00A90116" w:rsidRDefault="005C3BBF">
            <w:pPr>
              <w:spacing w:line="288" w:lineRule="auto"/>
              <w:jc w:val="center"/>
              <w:rPr>
                <w:rFonts w:ascii="宋体" w:hAnsi="宋体"/>
                <w:color w:val="000000"/>
                <w:sz w:val="24"/>
              </w:rPr>
            </w:pPr>
            <w:r>
              <w:rPr>
                <w:rFonts w:ascii="宋体" w:hAnsi="宋体"/>
                <w:color w:val="000000"/>
                <w:sz w:val="24"/>
              </w:rPr>
              <w:t>确定中标人</w:t>
            </w:r>
          </w:p>
        </w:tc>
        <w:tc>
          <w:tcPr>
            <w:tcW w:w="7540" w:type="dxa"/>
            <w:vAlign w:val="center"/>
          </w:tcPr>
          <w:p w14:paraId="4B0B89E0" w14:textId="77777777" w:rsidR="00A90116" w:rsidRDefault="005C3BBF">
            <w:pPr>
              <w:pStyle w:val="af8"/>
              <w:adjustRightInd w:val="0"/>
              <w:snapToGrid w:val="0"/>
              <w:spacing w:line="288" w:lineRule="auto"/>
              <w:rPr>
                <w:rFonts w:hAnsi="宋体"/>
                <w:sz w:val="24"/>
              </w:rPr>
            </w:pPr>
            <w:r>
              <w:rPr>
                <w:rFonts w:hAnsi="宋体"/>
                <w:sz w:val="24"/>
              </w:rPr>
              <w:t>中标候选人并列的，采购人是否委托评标委员会确定中标人：</w:t>
            </w:r>
          </w:p>
          <w:p w14:paraId="14B52BA5" w14:textId="77777777" w:rsidR="00A90116" w:rsidRDefault="005C3BBF">
            <w:pPr>
              <w:pStyle w:val="af8"/>
              <w:adjustRightInd w:val="0"/>
              <w:snapToGrid w:val="0"/>
              <w:spacing w:line="288" w:lineRule="auto"/>
              <w:rPr>
                <w:rFonts w:hAnsi="宋体"/>
                <w:sz w:val="24"/>
              </w:rPr>
            </w:pPr>
            <w:r>
              <w:rPr>
                <w:rFonts w:hAnsi="宋体"/>
                <w:color w:val="000000"/>
                <w:sz w:val="24"/>
              </w:rPr>
              <w:t>■</w:t>
            </w:r>
            <w:r>
              <w:rPr>
                <w:rFonts w:hAnsi="宋体"/>
                <w:sz w:val="24"/>
              </w:rPr>
              <w:t>否</w:t>
            </w:r>
          </w:p>
          <w:p w14:paraId="0558278C" w14:textId="77777777" w:rsidR="00A90116" w:rsidRDefault="005C3BBF">
            <w:pPr>
              <w:pStyle w:val="af8"/>
              <w:adjustRightInd w:val="0"/>
              <w:snapToGrid w:val="0"/>
              <w:spacing w:line="288" w:lineRule="auto"/>
              <w:rPr>
                <w:rFonts w:hAnsi="宋体"/>
                <w:sz w:val="24"/>
              </w:rPr>
            </w:pPr>
            <w:r>
              <w:rPr>
                <w:rFonts w:hAnsi="宋体"/>
                <w:sz w:val="24"/>
              </w:rPr>
              <w:t>□是</w:t>
            </w:r>
          </w:p>
          <w:p w14:paraId="21F1C7BB" w14:textId="77777777" w:rsidR="00A90116" w:rsidRDefault="005C3BBF">
            <w:pPr>
              <w:pStyle w:val="af8"/>
              <w:adjustRightInd w:val="0"/>
              <w:snapToGrid w:val="0"/>
              <w:spacing w:line="288" w:lineRule="auto"/>
              <w:rPr>
                <w:rFonts w:hAnsi="宋体"/>
                <w:sz w:val="24"/>
              </w:rPr>
            </w:pPr>
            <w:r>
              <w:rPr>
                <w:rFonts w:hAnsi="宋体"/>
                <w:sz w:val="24"/>
              </w:rPr>
              <w:t>中标候选人并列的，按照以下方式确定中标人：</w:t>
            </w:r>
          </w:p>
          <w:p w14:paraId="5388084E" w14:textId="77777777" w:rsidR="00A90116" w:rsidRDefault="005C3BBF">
            <w:pPr>
              <w:spacing w:line="288" w:lineRule="auto"/>
              <w:jc w:val="left"/>
              <w:rPr>
                <w:rFonts w:ascii="宋体" w:hAnsi="宋体"/>
                <w:sz w:val="24"/>
                <w:u w:val="single"/>
              </w:rPr>
            </w:pPr>
            <w:r>
              <w:rPr>
                <w:rFonts w:hAnsi="宋体"/>
                <w:b/>
                <w:color w:val="000000"/>
                <w:sz w:val="24"/>
              </w:rPr>
              <w:t>■</w:t>
            </w:r>
            <w:r>
              <w:rPr>
                <w:rFonts w:ascii="宋体" w:hAnsi="宋体"/>
                <w:sz w:val="24"/>
              </w:rPr>
              <w:t>随机抽取</w:t>
            </w:r>
          </w:p>
        </w:tc>
      </w:tr>
      <w:tr w:rsidR="00A90116" w14:paraId="31B643B4" w14:textId="77777777">
        <w:trPr>
          <w:jc w:val="center"/>
        </w:trPr>
        <w:tc>
          <w:tcPr>
            <w:tcW w:w="988" w:type="dxa"/>
            <w:vAlign w:val="center"/>
          </w:tcPr>
          <w:p w14:paraId="14860AA2" w14:textId="77777777" w:rsidR="00A90116" w:rsidRDefault="005C3BBF">
            <w:pPr>
              <w:pStyle w:val="af8"/>
              <w:adjustRightInd w:val="0"/>
              <w:snapToGrid w:val="0"/>
              <w:spacing w:line="288" w:lineRule="auto"/>
              <w:jc w:val="center"/>
              <w:rPr>
                <w:rFonts w:hAnsi="宋体"/>
                <w:color w:val="000000"/>
                <w:sz w:val="24"/>
              </w:rPr>
            </w:pPr>
            <w:r>
              <w:rPr>
                <w:rFonts w:hAnsi="宋体"/>
                <w:color w:val="000000"/>
                <w:sz w:val="24"/>
              </w:rPr>
              <w:t>25.5</w:t>
            </w:r>
          </w:p>
        </w:tc>
        <w:tc>
          <w:tcPr>
            <w:tcW w:w="1701" w:type="dxa"/>
            <w:vAlign w:val="center"/>
          </w:tcPr>
          <w:p w14:paraId="7552A431" w14:textId="77777777" w:rsidR="00A90116" w:rsidRDefault="005C3BBF">
            <w:pPr>
              <w:spacing w:line="288" w:lineRule="auto"/>
              <w:jc w:val="center"/>
              <w:rPr>
                <w:rFonts w:ascii="宋体" w:hAnsi="宋体"/>
                <w:sz w:val="24"/>
              </w:rPr>
            </w:pPr>
            <w:r>
              <w:rPr>
                <w:rFonts w:ascii="宋体" w:hAnsi="宋体"/>
                <w:sz w:val="24"/>
              </w:rPr>
              <w:t>分包</w:t>
            </w:r>
          </w:p>
        </w:tc>
        <w:tc>
          <w:tcPr>
            <w:tcW w:w="7540" w:type="dxa"/>
            <w:vAlign w:val="center"/>
          </w:tcPr>
          <w:p w14:paraId="7E71E69B" w14:textId="77777777" w:rsidR="00A90116" w:rsidRDefault="005C3BBF">
            <w:pPr>
              <w:spacing w:line="288" w:lineRule="auto"/>
              <w:jc w:val="left"/>
              <w:rPr>
                <w:rFonts w:ascii="宋体" w:hAnsi="宋体"/>
                <w:sz w:val="24"/>
              </w:rPr>
            </w:pPr>
            <w:r>
              <w:rPr>
                <w:rFonts w:ascii="宋体" w:hAnsi="宋体"/>
                <w:sz w:val="24"/>
              </w:rPr>
              <w:t xml:space="preserve">本项目的非主体、非关键性工作是否允许分包： </w:t>
            </w:r>
          </w:p>
          <w:p w14:paraId="72A8BD6B" w14:textId="77777777" w:rsidR="00A90116" w:rsidRDefault="005C3BBF">
            <w:pPr>
              <w:spacing w:line="288" w:lineRule="auto"/>
              <w:jc w:val="left"/>
              <w:rPr>
                <w:rFonts w:ascii="宋体" w:hAnsi="宋体"/>
                <w:sz w:val="24"/>
              </w:rPr>
            </w:pPr>
            <w:r>
              <w:rPr>
                <w:rFonts w:ascii="宋体" w:hAnsi="宋体"/>
                <w:b/>
                <w:color w:val="000000"/>
                <w:sz w:val="24"/>
              </w:rPr>
              <w:t>■</w:t>
            </w:r>
            <w:r>
              <w:rPr>
                <w:rFonts w:ascii="宋体" w:hAnsi="宋体"/>
                <w:sz w:val="24"/>
              </w:rPr>
              <w:t>不允许</w:t>
            </w:r>
          </w:p>
          <w:p w14:paraId="4E77AE7A" w14:textId="77777777" w:rsidR="00A90116" w:rsidRDefault="005C3BBF">
            <w:pPr>
              <w:spacing w:line="288" w:lineRule="auto"/>
              <w:jc w:val="left"/>
              <w:rPr>
                <w:rFonts w:ascii="宋体" w:hAnsi="宋体"/>
                <w:sz w:val="24"/>
              </w:rPr>
            </w:pPr>
            <w:r>
              <w:rPr>
                <w:rFonts w:ascii="宋体" w:hAnsi="宋体"/>
                <w:sz w:val="24"/>
              </w:rPr>
              <w:t>□允许，具体要求：</w:t>
            </w:r>
          </w:p>
          <w:p w14:paraId="606D5ADB" w14:textId="77777777" w:rsidR="00A90116" w:rsidRDefault="005C3BBF">
            <w:pPr>
              <w:spacing w:line="288" w:lineRule="auto"/>
              <w:jc w:val="left"/>
              <w:rPr>
                <w:rFonts w:ascii="宋体" w:hAnsi="宋体"/>
                <w:sz w:val="24"/>
              </w:rPr>
            </w:pPr>
            <w:r>
              <w:rPr>
                <w:rFonts w:ascii="宋体" w:hAnsi="宋体"/>
                <w:sz w:val="24"/>
              </w:rPr>
              <w:t>（1）可以分包履行的具体内容：_____；</w:t>
            </w:r>
          </w:p>
          <w:p w14:paraId="5E4369E9" w14:textId="77777777" w:rsidR="00A90116" w:rsidRDefault="005C3BBF">
            <w:pPr>
              <w:spacing w:line="288" w:lineRule="auto"/>
              <w:jc w:val="left"/>
              <w:rPr>
                <w:rFonts w:ascii="宋体" w:hAnsi="宋体"/>
                <w:sz w:val="24"/>
              </w:rPr>
            </w:pPr>
            <w:r>
              <w:rPr>
                <w:rFonts w:ascii="宋体" w:hAnsi="宋体"/>
                <w:sz w:val="24"/>
              </w:rPr>
              <w:t>（2）允许分包的金额或者比例：_____；</w:t>
            </w:r>
          </w:p>
          <w:p w14:paraId="5B42EE21" w14:textId="77777777" w:rsidR="00A90116" w:rsidRDefault="005C3BBF">
            <w:pPr>
              <w:spacing w:line="288" w:lineRule="auto"/>
              <w:jc w:val="left"/>
              <w:rPr>
                <w:rFonts w:ascii="宋体" w:hAnsi="宋体"/>
                <w:sz w:val="24"/>
                <w:u w:val="single"/>
              </w:rPr>
            </w:pPr>
            <w:r>
              <w:rPr>
                <w:rFonts w:ascii="宋体" w:hAnsi="宋体"/>
                <w:sz w:val="24"/>
              </w:rPr>
              <w:t>（3）其他要求：_____。</w:t>
            </w:r>
          </w:p>
        </w:tc>
      </w:tr>
      <w:tr w:rsidR="00A90116" w14:paraId="34D16114" w14:textId="77777777">
        <w:trPr>
          <w:jc w:val="center"/>
        </w:trPr>
        <w:tc>
          <w:tcPr>
            <w:tcW w:w="988" w:type="dxa"/>
            <w:vAlign w:val="center"/>
          </w:tcPr>
          <w:p w14:paraId="38501075" w14:textId="77777777" w:rsidR="00A90116" w:rsidRDefault="005C3BBF">
            <w:pPr>
              <w:pStyle w:val="af8"/>
              <w:adjustRightInd w:val="0"/>
              <w:snapToGrid w:val="0"/>
              <w:spacing w:line="288" w:lineRule="auto"/>
              <w:jc w:val="center"/>
              <w:rPr>
                <w:rFonts w:hAnsi="宋体"/>
                <w:color w:val="000000"/>
                <w:sz w:val="24"/>
              </w:rPr>
            </w:pPr>
            <w:r>
              <w:rPr>
                <w:rFonts w:hAnsi="宋体"/>
                <w:color w:val="000000"/>
                <w:sz w:val="24"/>
              </w:rPr>
              <w:t>26.1.1</w:t>
            </w:r>
          </w:p>
        </w:tc>
        <w:tc>
          <w:tcPr>
            <w:tcW w:w="1701" w:type="dxa"/>
            <w:vAlign w:val="center"/>
          </w:tcPr>
          <w:p w14:paraId="72941797" w14:textId="77777777" w:rsidR="00A90116" w:rsidRDefault="005C3BBF">
            <w:pPr>
              <w:spacing w:line="288" w:lineRule="auto"/>
              <w:jc w:val="center"/>
              <w:rPr>
                <w:rFonts w:ascii="宋体" w:hAnsi="宋体"/>
                <w:sz w:val="24"/>
              </w:rPr>
            </w:pPr>
            <w:r>
              <w:rPr>
                <w:rFonts w:ascii="宋体" w:hAnsi="宋体"/>
                <w:sz w:val="24"/>
              </w:rPr>
              <w:t>询问</w:t>
            </w:r>
          </w:p>
        </w:tc>
        <w:tc>
          <w:tcPr>
            <w:tcW w:w="7540" w:type="dxa"/>
            <w:vAlign w:val="center"/>
          </w:tcPr>
          <w:p w14:paraId="3659F9D0" w14:textId="77777777" w:rsidR="00A90116" w:rsidRDefault="005C3BBF">
            <w:pPr>
              <w:spacing w:line="288" w:lineRule="auto"/>
              <w:jc w:val="left"/>
              <w:rPr>
                <w:rFonts w:ascii="宋体" w:hAnsi="宋体"/>
                <w:sz w:val="24"/>
              </w:rPr>
            </w:pPr>
            <w:r>
              <w:rPr>
                <w:rFonts w:ascii="宋体" w:hAnsi="宋体"/>
                <w:sz w:val="24"/>
              </w:rPr>
              <w:t>询问送达形式：</w:t>
            </w:r>
            <w:r>
              <w:rPr>
                <w:rFonts w:ascii="宋体" w:hAnsi="宋体" w:hint="eastAsia"/>
                <w:sz w:val="24"/>
                <w:u w:val="single"/>
              </w:rPr>
              <w:t>书面形式</w:t>
            </w:r>
          </w:p>
        </w:tc>
      </w:tr>
      <w:tr w:rsidR="00A90116" w14:paraId="41373F89" w14:textId="77777777">
        <w:trPr>
          <w:jc w:val="center"/>
        </w:trPr>
        <w:tc>
          <w:tcPr>
            <w:tcW w:w="988" w:type="dxa"/>
            <w:vAlign w:val="center"/>
          </w:tcPr>
          <w:p w14:paraId="5F85FECD" w14:textId="77777777" w:rsidR="00A90116" w:rsidRDefault="005C3BBF">
            <w:pPr>
              <w:pStyle w:val="af8"/>
              <w:adjustRightInd w:val="0"/>
              <w:snapToGrid w:val="0"/>
              <w:spacing w:line="288" w:lineRule="auto"/>
              <w:jc w:val="center"/>
              <w:rPr>
                <w:rFonts w:hAnsi="宋体"/>
                <w:color w:val="000000"/>
                <w:sz w:val="24"/>
              </w:rPr>
            </w:pPr>
            <w:r>
              <w:rPr>
                <w:rFonts w:hAnsi="宋体"/>
                <w:color w:val="000000"/>
                <w:sz w:val="24"/>
              </w:rPr>
              <w:t>26.3</w:t>
            </w:r>
          </w:p>
        </w:tc>
        <w:tc>
          <w:tcPr>
            <w:tcW w:w="1701" w:type="dxa"/>
            <w:vAlign w:val="center"/>
          </w:tcPr>
          <w:p w14:paraId="328CE3B4" w14:textId="77777777" w:rsidR="00A90116" w:rsidRDefault="005C3BBF">
            <w:pPr>
              <w:spacing w:line="288" w:lineRule="auto"/>
              <w:jc w:val="center"/>
              <w:rPr>
                <w:rFonts w:ascii="宋体" w:hAnsi="宋体"/>
                <w:sz w:val="24"/>
              </w:rPr>
            </w:pPr>
            <w:r>
              <w:rPr>
                <w:rFonts w:ascii="宋体" w:hAnsi="宋体"/>
                <w:sz w:val="24"/>
              </w:rPr>
              <w:t>联系方式</w:t>
            </w:r>
          </w:p>
        </w:tc>
        <w:tc>
          <w:tcPr>
            <w:tcW w:w="7540" w:type="dxa"/>
            <w:vAlign w:val="center"/>
          </w:tcPr>
          <w:p w14:paraId="62083313" w14:textId="77777777" w:rsidR="00A90116" w:rsidRDefault="005C3BBF">
            <w:pPr>
              <w:spacing w:line="288" w:lineRule="auto"/>
              <w:jc w:val="left"/>
              <w:rPr>
                <w:rFonts w:ascii="宋体" w:hAnsi="宋体"/>
                <w:sz w:val="24"/>
              </w:rPr>
            </w:pPr>
            <w:r>
              <w:rPr>
                <w:rFonts w:ascii="宋体" w:hAnsi="宋体" w:hint="eastAsia"/>
                <w:sz w:val="24"/>
              </w:rPr>
              <w:t>接收询问和质疑的联系方式</w:t>
            </w:r>
          </w:p>
          <w:p w14:paraId="6F9C5311" w14:textId="77777777" w:rsidR="00A90116" w:rsidRDefault="005C3BBF">
            <w:pPr>
              <w:spacing w:line="288" w:lineRule="auto"/>
              <w:jc w:val="left"/>
              <w:rPr>
                <w:rFonts w:ascii="宋体" w:hAnsi="宋体"/>
                <w:sz w:val="24"/>
              </w:rPr>
            </w:pPr>
            <w:r>
              <w:rPr>
                <w:rFonts w:ascii="宋体" w:hAnsi="宋体" w:hint="eastAsia"/>
                <w:sz w:val="24"/>
              </w:rPr>
              <w:t>联系部门：北京明德致信咨询有限公司；</w:t>
            </w:r>
          </w:p>
          <w:p w14:paraId="5B2B93FB" w14:textId="77777777" w:rsidR="00A90116" w:rsidRDefault="005C3BBF">
            <w:pPr>
              <w:spacing w:line="288" w:lineRule="auto"/>
              <w:jc w:val="left"/>
              <w:rPr>
                <w:rFonts w:ascii="宋体" w:hAnsi="宋体"/>
                <w:sz w:val="24"/>
              </w:rPr>
            </w:pPr>
            <w:r>
              <w:rPr>
                <w:rFonts w:ascii="宋体" w:hAnsi="宋体" w:hint="eastAsia"/>
                <w:sz w:val="24"/>
              </w:rPr>
              <w:t>联系电话：82370045、18600960203；</w:t>
            </w:r>
          </w:p>
          <w:p w14:paraId="31D8F819" w14:textId="77777777" w:rsidR="00A90116" w:rsidRDefault="005C3BBF">
            <w:pPr>
              <w:spacing w:line="288" w:lineRule="auto"/>
              <w:jc w:val="left"/>
              <w:rPr>
                <w:rFonts w:ascii="宋体" w:hAnsi="宋体"/>
                <w:sz w:val="24"/>
              </w:rPr>
            </w:pPr>
            <w:r>
              <w:rPr>
                <w:rFonts w:ascii="宋体" w:hAnsi="宋体" w:hint="eastAsia"/>
                <w:sz w:val="24"/>
              </w:rPr>
              <w:t>通讯地址：北京市海淀区学院路30号科大天工大厦B座17层1709室</w:t>
            </w:r>
            <w:r>
              <w:rPr>
                <w:rFonts w:ascii="宋体" w:hAnsi="宋体" w:hint="eastAsia"/>
                <w:sz w:val="24"/>
              </w:rPr>
              <w:lastRenderedPageBreak/>
              <w:t>（北四环学院桥东北角）</w:t>
            </w:r>
          </w:p>
          <w:p w14:paraId="6BB2B0D8" w14:textId="77777777" w:rsidR="00A90116" w:rsidRDefault="005C3BBF">
            <w:pPr>
              <w:spacing w:line="288" w:lineRule="auto"/>
              <w:jc w:val="left"/>
              <w:rPr>
                <w:rFonts w:ascii="宋体" w:hAnsi="宋体"/>
                <w:sz w:val="24"/>
              </w:rPr>
            </w:pPr>
            <w:r>
              <w:rPr>
                <w:rFonts w:ascii="宋体" w:hAnsi="宋体" w:hint="eastAsia"/>
                <w:sz w:val="24"/>
              </w:rPr>
              <w:t>邮箱：bjmdzx@vip.163.com</w:t>
            </w:r>
          </w:p>
        </w:tc>
      </w:tr>
      <w:tr w:rsidR="00A90116" w14:paraId="58276C6D" w14:textId="77777777">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7F8D485A" w14:textId="77777777" w:rsidR="00A90116" w:rsidRDefault="005C3BBF">
            <w:pPr>
              <w:pStyle w:val="af8"/>
              <w:adjustRightInd w:val="0"/>
              <w:snapToGrid w:val="0"/>
              <w:spacing w:line="288" w:lineRule="auto"/>
              <w:jc w:val="center"/>
              <w:rPr>
                <w:rFonts w:hAnsi="宋体"/>
                <w:color w:val="000000"/>
                <w:sz w:val="24"/>
              </w:rPr>
            </w:pPr>
            <w:r>
              <w:rPr>
                <w:rFonts w:hAnsi="宋体"/>
                <w:color w:val="000000"/>
                <w:sz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14:paraId="6A1D9FE0" w14:textId="77777777" w:rsidR="00A90116" w:rsidRDefault="005C3BBF">
            <w:pPr>
              <w:spacing w:line="288" w:lineRule="auto"/>
              <w:jc w:val="center"/>
              <w:rPr>
                <w:rFonts w:ascii="宋体" w:hAnsi="宋体"/>
                <w:sz w:val="24"/>
              </w:rPr>
            </w:pPr>
            <w:r>
              <w:rPr>
                <w:rFonts w:ascii="宋体" w:hAnsi="宋体"/>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D8B45E5" w14:textId="77777777" w:rsidR="00A90116" w:rsidRDefault="005C3BBF">
            <w:pPr>
              <w:spacing w:line="288" w:lineRule="auto"/>
              <w:jc w:val="left"/>
              <w:rPr>
                <w:rFonts w:ascii="宋体" w:hAnsi="宋体"/>
                <w:sz w:val="24"/>
              </w:rPr>
            </w:pPr>
            <w:r>
              <w:rPr>
                <w:rFonts w:ascii="宋体" w:hAnsi="宋体"/>
                <w:sz w:val="24"/>
              </w:rPr>
              <w:t>收费对象：</w:t>
            </w:r>
          </w:p>
          <w:p w14:paraId="33051CC9" w14:textId="77777777" w:rsidR="00A90116" w:rsidRDefault="005C3BBF">
            <w:pPr>
              <w:spacing w:line="288" w:lineRule="auto"/>
              <w:jc w:val="left"/>
              <w:rPr>
                <w:rFonts w:ascii="宋体" w:hAnsi="宋体"/>
                <w:sz w:val="24"/>
              </w:rPr>
            </w:pPr>
            <w:r>
              <w:rPr>
                <w:rFonts w:ascii="宋体" w:hAnsi="宋体"/>
                <w:sz w:val="24"/>
              </w:rPr>
              <w:t>□采购人</w:t>
            </w:r>
          </w:p>
          <w:p w14:paraId="662E2681" w14:textId="77777777" w:rsidR="00A90116" w:rsidRDefault="005C3BBF">
            <w:pPr>
              <w:spacing w:line="288" w:lineRule="auto"/>
              <w:jc w:val="left"/>
              <w:rPr>
                <w:rFonts w:ascii="宋体" w:hAnsi="宋体"/>
                <w:sz w:val="24"/>
              </w:rPr>
            </w:pPr>
            <w:r>
              <w:rPr>
                <w:rFonts w:ascii="宋体" w:hAnsi="宋体"/>
                <w:b/>
                <w:color w:val="000000"/>
                <w:sz w:val="24"/>
              </w:rPr>
              <w:t>■</w:t>
            </w:r>
            <w:r>
              <w:rPr>
                <w:rFonts w:ascii="宋体" w:hAnsi="宋体"/>
                <w:sz w:val="24"/>
              </w:rPr>
              <w:t>中标人</w:t>
            </w:r>
          </w:p>
          <w:p w14:paraId="13881AC0" w14:textId="038480F1" w:rsidR="00A90116" w:rsidRDefault="005C3BBF">
            <w:pPr>
              <w:spacing w:line="288" w:lineRule="auto"/>
              <w:jc w:val="left"/>
              <w:rPr>
                <w:rFonts w:ascii="宋体" w:hAnsi="宋体"/>
                <w:sz w:val="24"/>
              </w:rPr>
            </w:pPr>
            <w:r>
              <w:rPr>
                <w:rFonts w:ascii="宋体" w:hAnsi="宋体"/>
                <w:sz w:val="24"/>
              </w:rPr>
              <w:t>收费标准：</w:t>
            </w:r>
            <w:r w:rsidR="00B215D2">
              <w:rPr>
                <w:rFonts w:ascii="宋体" w:hAnsi="宋体" w:hint="eastAsia"/>
                <w:sz w:val="24"/>
              </w:rPr>
              <w:t>中标金额*</w:t>
            </w:r>
            <w:r w:rsidR="00B215D2">
              <w:rPr>
                <w:rFonts w:ascii="宋体" w:hAnsi="宋体"/>
                <w:sz w:val="24"/>
              </w:rPr>
              <w:t>0.</w:t>
            </w:r>
            <w:r w:rsidR="006464F6">
              <w:rPr>
                <w:rFonts w:ascii="宋体" w:hAnsi="宋体"/>
                <w:sz w:val="24"/>
              </w:rPr>
              <w:t>0</w:t>
            </w:r>
            <w:r w:rsidR="00B215D2">
              <w:rPr>
                <w:rFonts w:ascii="宋体" w:hAnsi="宋体"/>
                <w:sz w:val="24"/>
              </w:rPr>
              <w:t>15</w:t>
            </w:r>
          </w:p>
        </w:tc>
      </w:tr>
      <w:tr w:rsidR="00A90116" w14:paraId="2E5BE521" w14:textId="77777777">
        <w:trPr>
          <w:jc w:val="center"/>
        </w:trPr>
        <w:tc>
          <w:tcPr>
            <w:tcW w:w="10229" w:type="dxa"/>
            <w:gridSpan w:val="3"/>
            <w:tcBorders>
              <w:top w:val="single" w:sz="4" w:space="0" w:color="auto"/>
              <w:left w:val="single" w:sz="4" w:space="0" w:color="auto"/>
              <w:bottom w:val="single" w:sz="4" w:space="0" w:color="auto"/>
              <w:right w:val="single" w:sz="4" w:space="0" w:color="auto"/>
            </w:tcBorders>
            <w:vAlign w:val="center"/>
          </w:tcPr>
          <w:p w14:paraId="7B77649D" w14:textId="77777777" w:rsidR="00A90116" w:rsidRDefault="005C3BBF">
            <w:pPr>
              <w:spacing w:line="288" w:lineRule="auto"/>
              <w:jc w:val="left"/>
              <w:rPr>
                <w:rFonts w:ascii="宋体" w:hAnsi="宋体"/>
                <w:sz w:val="24"/>
              </w:rPr>
            </w:pPr>
            <w:r>
              <w:rPr>
                <w:rFonts w:ascii="宋体" w:hAnsi="宋体" w:hint="eastAsia"/>
                <w:sz w:val="24"/>
              </w:rPr>
              <w:t>本项目采用全流程电子化的招标方式，如有任何与全流程电子化冲突的事项均按照电子化流程执行</w:t>
            </w:r>
          </w:p>
        </w:tc>
      </w:tr>
    </w:tbl>
    <w:p w14:paraId="16B75880" w14:textId="77777777" w:rsidR="00A90116" w:rsidRDefault="00A90116">
      <w:pPr>
        <w:tabs>
          <w:tab w:val="left" w:pos="5580"/>
        </w:tabs>
        <w:adjustRightInd w:val="0"/>
        <w:spacing w:line="360" w:lineRule="auto"/>
        <w:jc w:val="distribute"/>
        <w:rPr>
          <w:rFonts w:ascii="宋体" w:hAnsi="宋体"/>
          <w:sz w:val="24"/>
        </w:rPr>
        <w:sectPr w:rsidR="00A90116">
          <w:footerReference w:type="default" r:id="rId11"/>
          <w:headerReference w:type="first" r:id="rId12"/>
          <w:type w:val="nextColumn"/>
          <w:pgSz w:w="11907" w:h="16840"/>
          <w:pgMar w:top="1418" w:right="1134" w:bottom="1418" w:left="1701" w:header="851" w:footer="851" w:gutter="0"/>
          <w:pgNumType w:start="0"/>
          <w:cols w:space="720"/>
          <w:titlePg/>
          <w:docGrid w:linePitch="462"/>
        </w:sectPr>
      </w:pPr>
    </w:p>
    <w:p w14:paraId="12CAE66B" w14:textId="77777777" w:rsidR="00A90116" w:rsidRDefault="005C3BBF">
      <w:pPr>
        <w:tabs>
          <w:tab w:val="left" w:pos="2480"/>
          <w:tab w:val="center" w:pos="4536"/>
        </w:tabs>
        <w:spacing w:beforeLines="100" w:before="240" w:afterLines="100" w:after="240"/>
        <w:jc w:val="left"/>
        <w:rPr>
          <w:rFonts w:ascii="宋体" w:hAnsi="宋体"/>
          <w:b/>
          <w:sz w:val="28"/>
          <w:szCs w:val="28"/>
        </w:rPr>
      </w:pPr>
      <w:bookmarkStart w:id="51" w:name="_Toc226965790"/>
      <w:bookmarkStart w:id="52" w:name="_Toc353873662"/>
      <w:bookmarkStart w:id="53" w:name="_Toc353825542"/>
      <w:bookmarkStart w:id="54" w:name="_Toc265228355"/>
      <w:bookmarkStart w:id="55" w:name="_Toc226337213"/>
      <w:bookmarkStart w:id="56" w:name="_Toc305158859"/>
      <w:bookmarkStart w:id="57" w:name="_Toc305158785"/>
      <w:bookmarkStart w:id="58" w:name="_Toc353873932"/>
      <w:bookmarkStart w:id="59" w:name="_Toc195842882"/>
      <w:bookmarkStart w:id="60" w:name="_Toc142311019"/>
      <w:bookmarkStart w:id="61" w:name="_Toc264969207"/>
      <w:bookmarkStart w:id="62" w:name="_Toc127151517"/>
      <w:bookmarkStart w:id="63" w:name="_Toc150480755"/>
      <w:bookmarkStart w:id="64" w:name="_Toc150774722"/>
      <w:r>
        <w:rPr>
          <w:rFonts w:ascii="宋体" w:hAnsi="宋体"/>
          <w:b/>
          <w:sz w:val="28"/>
          <w:szCs w:val="28"/>
        </w:rPr>
        <w:lastRenderedPageBreak/>
        <w:tab/>
      </w:r>
      <w:r>
        <w:rPr>
          <w:rFonts w:ascii="宋体" w:hAnsi="宋体"/>
          <w:b/>
          <w:sz w:val="28"/>
          <w:szCs w:val="28"/>
        </w:rPr>
        <w:tab/>
        <w:t>投标人须知</w:t>
      </w:r>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0CF64807" w14:textId="77777777" w:rsidR="00A90116" w:rsidRDefault="005C3BBF">
      <w:pPr>
        <w:pStyle w:val="21"/>
        <w:tabs>
          <w:tab w:val="center" w:pos="4592"/>
          <w:tab w:val="left" w:pos="7860"/>
        </w:tabs>
        <w:spacing w:before="0" w:line="360" w:lineRule="auto"/>
        <w:rPr>
          <w:rFonts w:ascii="宋体" w:eastAsia="宋体" w:hAnsi="宋体"/>
          <w:sz w:val="28"/>
        </w:rPr>
      </w:pPr>
      <w:bookmarkStart w:id="65" w:name="_Toc150480756"/>
      <w:bookmarkStart w:id="66" w:name="_Toc151193760"/>
      <w:bookmarkStart w:id="67" w:name="_Toc150774723"/>
      <w:bookmarkStart w:id="68" w:name="_Toc150509269"/>
      <w:bookmarkStart w:id="69" w:name="_Toc195842883"/>
      <w:bookmarkStart w:id="70" w:name="_Toc305158860"/>
      <w:bookmarkStart w:id="71" w:name="_Toc265228356"/>
      <w:bookmarkStart w:id="72" w:name="_Toc151193616"/>
      <w:bookmarkStart w:id="73" w:name="_Toc142311020"/>
      <w:bookmarkStart w:id="74" w:name="_Toc226965791"/>
      <w:bookmarkStart w:id="75" w:name="_Toc305158786"/>
      <w:bookmarkStart w:id="76" w:name="_Toc127151518"/>
      <w:bookmarkStart w:id="77" w:name="_Toc520356143"/>
      <w:bookmarkStart w:id="78" w:name="_Toc151190145"/>
      <w:bookmarkStart w:id="79" w:name="_Toc151193688"/>
      <w:bookmarkStart w:id="80" w:name="_Toc226965708"/>
      <w:bookmarkStart w:id="81" w:name="_Toc151193906"/>
      <w:bookmarkStart w:id="82" w:name="_Toc150774618"/>
      <w:bookmarkStart w:id="83" w:name="_Toc226309762"/>
      <w:bookmarkStart w:id="84" w:name="_Toc226337214"/>
      <w:bookmarkStart w:id="85" w:name="_Toc264969208"/>
      <w:bookmarkStart w:id="86" w:name="_Toc163337387"/>
      <w:bookmarkStart w:id="87" w:name="_Toc151193832"/>
      <w:r>
        <w:rPr>
          <w:rFonts w:ascii="宋体" w:eastAsia="宋体" w:hAnsi="宋体"/>
          <w:sz w:val="28"/>
        </w:rPr>
        <w:t>一  说  明</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5F35EE03" w14:textId="77777777" w:rsidR="00A90116" w:rsidRDefault="005C3BBF">
      <w:pPr>
        <w:tabs>
          <w:tab w:val="left" w:pos="360"/>
        </w:tabs>
        <w:snapToGrid w:val="0"/>
        <w:spacing w:line="360" w:lineRule="auto"/>
        <w:ind w:left="357" w:hanging="357"/>
        <w:outlineLvl w:val="1"/>
        <w:rPr>
          <w:rFonts w:ascii="宋体" w:hAnsi="宋体"/>
          <w:sz w:val="24"/>
        </w:rPr>
      </w:pPr>
      <w:bookmarkStart w:id="88" w:name="_Toc305158861"/>
      <w:bookmarkStart w:id="89" w:name="_Toc264969209"/>
      <w:bookmarkStart w:id="90" w:name="_Toc305158787"/>
      <w:bookmarkStart w:id="91" w:name="_Toc265228357"/>
      <w:bookmarkStart w:id="92" w:name="_Toc163337388"/>
      <w:r>
        <w:rPr>
          <w:rFonts w:ascii="宋体" w:hAnsi="宋体" w:hint="eastAsia"/>
          <w:sz w:val="24"/>
        </w:rPr>
        <w:t>1</w:t>
      </w:r>
      <w:r>
        <w:rPr>
          <w:rFonts w:ascii="宋体" w:hAnsi="宋体" w:hint="eastAsia"/>
          <w:sz w:val="24"/>
        </w:rPr>
        <w:tab/>
      </w:r>
      <w:r>
        <w:rPr>
          <w:rFonts w:ascii="宋体" w:hAnsi="宋体"/>
          <w:sz w:val="24"/>
        </w:rPr>
        <w:t>采购人、采购代理机构、投标人</w:t>
      </w:r>
      <w:bookmarkEnd w:id="88"/>
      <w:bookmarkEnd w:id="89"/>
      <w:bookmarkEnd w:id="90"/>
      <w:bookmarkEnd w:id="91"/>
      <w:r>
        <w:rPr>
          <w:rFonts w:ascii="宋体" w:hAnsi="宋体" w:hint="eastAsia"/>
          <w:sz w:val="24"/>
        </w:rPr>
        <w:t>、联合体</w:t>
      </w:r>
      <w:bookmarkEnd w:id="92"/>
    </w:p>
    <w:p w14:paraId="32F8CF25" w14:textId="77777777" w:rsidR="00A90116" w:rsidRDefault="005C3BBF">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1.1</w:t>
      </w:r>
      <w:r>
        <w:rPr>
          <w:sz w:val="24"/>
          <w:highlight w:val="lightGray"/>
        </w:rPr>
        <w:tab/>
      </w:r>
      <w:r>
        <w:rPr>
          <w:rFonts w:ascii="宋体" w:hAnsi="宋体"/>
          <w:sz w:val="24"/>
        </w:rPr>
        <w:t>采购人、采购代理机构：指依法进行政府采购的国家机关、事业单位、团体组织，及其委托的采购代理机构。本项目采购人、采购代理机构见第一章《投标邀请》。</w:t>
      </w:r>
    </w:p>
    <w:p w14:paraId="0E2F810E" w14:textId="77777777" w:rsidR="00A90116" w:rsidRDefault="005C3BBF">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1.2</w:t>
      </w:r>
      <w:r>
        <w:rPr>
          <w:sz w:val="24"/>
          <w:highlight w:val="lightGray"/>
        </w:rPr>
        <w:tab/>
      </w:r>
      <w:r>
        <w:rPr>
          <w:rFonts w:ascii="宋体" w:hAnsi="宋体"/>
          <w:sz w:val="24"/>
        </w:rPr>
        <w:t>投标人（也称</w:t>
      </w:r>
      <w:r>
        <w:rPr>
          <w:rFonts w:ascii="宋体" w:hAnsi="宋体" w:hint="eastAsia"/>
          <w:sz w:val="24"/>
        </w:rPr>
        <w:t>“供应商”、“</w:t>
      </w:r>
      <w:r>
        <w:rPr>
          <w:rFonts w:ascii="宋体" w:hAnsi="宋体"/>
          <w:sz w:val="24"/>
        </w:rPr>
        <w:t>申请人</w:t>
      </w:r>
      <w:r>
        <w:rPr>
          <w:rFonts w:ascii="宋体" w:hAnsi="宋体" w:hint="eastAsia"/>
          <w:sz w:val="24"/>
        </w:rPr>
        <w:t>”</w:t>
      </w:r>
      <w:r>
        <w:rPr>
          <w:rFonts w:ascii="宋体" w:hAnsi="宋体"/>
          <w:sz w:val="24"/>
        </w:rPr>
        <w:t>）：指向采购人提供货物、工程或者服务的法人、其他组织或者自然人。</w:t>
      </w:r>
    </w:p>
    <w:p w14:paraId="4F76BBEB" w14:textId="77777777" w:rsidR="00A90116" w:rsidRDefault="005C3BBF">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1.3</w:t>
      </w:r>
      <w:r>
        <w:rPr>
          <w:sz w:val="24"/>
          <w:highlight w:val="lightGray"/>
        </w:rPr>
        <w:tab/>
      </w:r>
      <w:r>
        <w:rPr>
          <w:rFonts w:ascii="宋体" w:hAnsi="宋体" w:hint="eastAsia"/>
          <w:sz w:val="24"/>
        </w:rPr>
        <w:t>联合体：指两个以上的自然人、法人或者其他组织组成一个联合体，以一个供应商的身份共同参加政府采购。</w:t>
      </w:r>
    </w:p>
    <w:p w14:paraId="19140B4D" w14:textId="77777777" w:rsidR="00A90116" w:rsidRDefault="005C3BBF">
      <w:pPr>
        <w:tabs>
          <w:tab w:val="left" w:pos="360"/>
        </w:tabs>
        <w:snapToGrid w:val="0"/>
        <w:spacing w:line="360" w:lineRule="auto"/>
        <w:ind w:left="357" w:hanging="357"/>
        <w:outlineLvl w:val="1"/>
        <w:rPr>
          <w:rFonts w:ascii="宋体" w:hAnsi="宋体"/>
          <w:sz w:val="24"/>
        </w:rPr>
      </w:pPr>
      <w:bookmarkStart w:id="93" w:name="_Toc164608789"/>
      <w:bookmarkStart w:id="94" w:name="_Toc226337216"/>
      <w:bookmarkStart w:id="95" w:name="_Toc195842885"/>
      <w:bookmarkStart w:id="96" w:name="_Toc150480758"/>
      <w:bookmarkStart w:id="97" w:name="_Toc151193834"/>
      <w:bookmarkStart w:id="98" w:name="_Toc226965793"/>
      <w:bookmarkStart w:id="99" w:name="_Toc127151721"/>
      <w:bookmarkStart w:id="100" w:name="_Toc164229215"/>
      <w:bookmarkStart w:id="101" w:name="_Toc149720813"/>
      <w:bookmarkStart w:id="102" w:name="_Toc226965710"/>
      <w:bookmarkStart w:id="103" w:name="_Toc151193690"/>
      <w:bookmarkStart w:id="104" w:name="_Toc305158862"/>
      <w:bookmarkStart w:id="105" w:name="_Toc164608634"/>
      <w:bookmarkStart w:id="106" w:name="_Toc151193908"/>
      <w:bookmarkStart w:id="107" w:name="_Toc151190147"/>
      <w:bookmarkStart w:id="108" w:name="_Toc265228358"/>
      <w:bookmarkStart w:id="109" w:name="_Toc151193618"/>
      <w:bookmarkStart w:id="110" w:name="_Toc150774725"/>
      <w:bookmarkStart w:id="111" w:name="_Toc164229361"/>
      <w:bookmarkStart w:id="112" w:name="_Toc150509271"/>
      <w:bookmarkStart w:id="113" w:name="_Toc226309764"/>
      <w:bookmarkStart w:id="114" w:name="_Toc150774620"/>
      <w:bookmarkStart w:id="115" w:name="_Toc264969210"/>
      <w:bookmarkStart w:id="116" w:name="_Toc151193762"/>
      <w:bookmarkStart w:id="117" w:name="_Toc142311022"/>
      <w:bookmarkStart w:id="118" w:name="_Toc164351614"/>
      <w:bookmarkStart w:id="119" w:name="_Toc305158788"/>
      <w:bookmarkStart w:id="120" w:name="_Toc127161434"/>
      <w:bookmarkStart w:id="121" w:name="_Toc127151520"/>
      <w:bookmarkStart w:id="122" w:name="_Toc163337389"/>
      <w:r>
        <w:rPr>
          <w:rFonts w:ascii="宋体" w:hAnsi="宋体" w:hint="eastAsia"/>
          <w:sz w:val="24"/>
        </w:rPr>
        <w:t>2</w:t>
      </w:r>
      <w:r>
        <w:rPr>
          <w:rFonts w:ascii="宋体" w:hAnsi="宋体" w:hint="eastAsia"/>
          <w:sz w:val="24"/>
        </w:rPr>
        <w:tab/>
      </w:r>
      <w:r>
        <w:rPr>
          <w:rFonts w:ascii="宋体" w:hAnsi="宋体"/>
          <w:sz w:val="24"/>
        </w:rPr>
        <w:t>资金来源</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ascii="宋体" w:hAnsi="宋体"/>
          <w:sz w:val="24"/>
        </w:rPr>
        <w:t>、项目属性、科研仪器设备采购、核心产品</w:t>
      </w:r>
      <w:bookmarkEnd w:id="122"/>
    </w:p>
    <w:p w14:paraId="31025626"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2.1</w:t>
      </w:r>
      <w:r>
        <w:rPr>
          <w:sz w:val="24"/>
          <w:highlight w:val="lightGray"/>
        </w:rPr>
        <w:tab/>
      </w:r>
      <w:r>
        <w:rPr>
          <w:rFonts w:ascii="宋体" w:hAnsi="宋体"/>
          <w:sz w:val="24"/>
        </w:rPr>
        <w:t>资金来源为财政性资金。</w:t>
      </w:r>
    </w:p>
    <w:p w14:paraId="41AFCD17"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2.2</w:t>
      </w:r>
      <w:r>
        <w:rPr>
          <w:sz w:val="24"/>
          <w:highlight w:val="lightGray"/>
        </w:rPr>
        <w:tab/>
      </w:r>
      <w:r>
        <w:rPr>
          <w:rFonts w:ascii="宋体" w:hAnsi="宋体"/>
          <w:sz w:val="24"/>
        </w:rPr>
        <w:t>项目属性见《投标人须知资料表》。</w:t>
      </w:r>
    </w:p>
    <w:p w14:paraId="105BCAAB"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2.3</w:t>
      </w:r>
      <w:r>
        <w:rPr>
          <w:sz w:val="24"/>
          <w:highlight w:val="lightGray"/>
        </w:rPr>
        <w:tab/>
      </w:r>
      <w:r>
        <w:rPr>
          <w:rFonts w:ascii="宋体" w:hAnsi="宋体"/>
          <w:sz w:val="24"/>
        </w:rPr>
        <w:t>是否属于科研仪器设备采购见《投标人须知资料表》。</w:t>
      </w:r>
    </w:p>
    <w:p w14:paraId="2C7AB766" w14:textId="77777777" w:rsidR="00A90116" w:rsidRDefault="005C3BBF">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2.4</w:t>
      </w:r>
      <w:r>
        <w:rPr>
          <w:sz w:val="24"/>
          <w:highlight w:val="lightGray"/>
        </w:rPr>
        <w:tab/>
      </w:r>
      <w:r>
        <w:rPr>
          <w:rFonts w:ascii="宋体" w:hAnsi="宋体"/>
          <w:sz w:val="24"/>
        </w:rPr>
        <w:t>核心产品见《投标人须知资料表》。</w:t>
      </w:r>
    </w:p>
    <w:p w14:paraId="7ADA7D26" w14:textId="77777777" w:rsidR="00A90116" w:rsidRDefault="005C3BBF">
      <w:pPr>
        <w:tabs>
          <w:tab w:val="left" w:pos="360"/>
        </w:tabs>
        <w:snapToGrid w:val="0"/>
        <w:spacing w:line="360" w:lineRule="auto"/>
        <w:ind w:left="357" w:hanging="357"/>
        <w:outlineLvl w:val="1"/>
        <w:rPr>
          <w:rFonts w:ascii="宋体" w:hAnsi="宋体"/>
          <w:sz w:val="24"/>
        </w:rPr>
      </w:pPr>
      <w:bookmarkStart w:id="123" w:name="_Toc163337390"/>
      <w:r>
        <w:rPr>
          <w:rFonts w:ascii="宋体" w:hAnsi="宋体" w:hint="eastAsia"/>
          <w:sz w:val="24"/>
        </w:rPr>
        <w:t>3</w:t>
      </w:r>
      <w:r>
        <w:rPr>
          <w:rFonts w:ascii="宋体" w:hAnsi="宋体" w:hint="eastAsia"/>
          <w:sz w:val="24"/>
        </w:rPr>
        <w:tab/>
      </w:r>
      <w:r>
        <w:rPr>
          <w:rFonts w:ascii="宋体" w:hAnsi="宋体"/>
          <w:sz w:val="24"/>
        </w:rPr>
        <w:t>现场考察、开标前答疑会</w:t>
      </w:r>
      <w:bookmarkEnd w:id="123"/>
    </w:p>
    <w:p w14:paraId="2B000461" w14:textId="77777777" w:rsidR="00A90116" w:rsidRDefault="005C3BBF">
      <w:pPr>
        <w:tabs>
          <w:tab w:val="left" w:pos="1080"/>
          <w:tab w:val="left" w:pos="1589"/>
          <w:tab w:val="left" w:pos="2014"/>
        </w:tabs>
        <w:snapToGrid w:val="0"/>
        <w:spacing w:line="360" w:lineRule="auto"/>
        <w:ind w:left="1080" w:hanging="720"/>
        <w:rPr>
          <w:rFonts w:ascii="宋体" w:hAnsi="宋体"/>
          <w:sz w:val="28"/>
        </w:rPr>
      </w:pPr>
      <w:r>
        <w:rPr>
          <w:sz w:val="24"/>
          <w:highlight w:val="lightGray"/>
        </w:rPr>
        <w:t>3.1</w:t>
      </w:r>
      <w:r>
        <w:rPr>
          <w:sz w:val="24"/>
          <w:highlight w:val="lightGray"/>
        </w:rPr>
        <w:tab/>
      </w:r>
      <w:r>
        <w:rPr>
          <w:rFonts w:ascii="宋体" w:hAnsi="宋体"/>
          <w:sz w:val="24"/>
        </w:rPr>
        <w:t>若《投标人须知资料表》中规定了组织现场考察、召开开标前答疑会，则投标人应按要求在规定的时间和地点参加。</w:t>
      </w:r>
      <w:bookmarkStart w:id="124" w:name="_Toc151190149"/>
      <w:bookmarkStart w:id="125" w:name="_Toc226965795"/>
      <w:bookmarkStart w:id="126" w:name="_Toc305158790"/>
      <w:bookmarkStart w:id="127" w:name="_Toc151193836"/>
      <w:bookmarkStart w:id="128" w:name="_Toc520356146"/>
      <w:bookmarkStart w:id="129" w:name="_Toc150774622"/>
      <w:bookmarkStart w:id="130" w:name="_Toc142311024"/>
      <w:bookmarkStart w:id="131" w:name="_Toc151193692"/>
      <w:bookmarkStart w:id="132" w:name="_Toc195842887"/>
      <w:bookmarkStart w:id="133" w:name="_Toc226309766"/>
      <w:bookmarkStart w:id="134" w:name="_Toc151193764"/>
      <w:bookmarkStart w:id="135" w:name="_Toc150480760"/>
      <w:bookmarkStart w:id="136" w:name="_Toc305158864"/>
      <w:bookmarkStart w:id="137" w:name="_Toc127151522"/>
      <w:bookmarkStart w:id="138" w:name="_Toc264969212"/>
      <w:bookmarkStart w:id="139" w:name="_Toc226965712"/>
      <w:bookmarkStart w:id="140" w:name="_Toc226337218"/>
      <w:bookmarkStart w:id="141" w:name="_Toc151193620"/>
      <w:bookmarkStart w:id="142" w:name="_Toc150774727"/>
      <w:bookmarkStart w:id="143" w:name="_Toc151193910"/>
      <w:bookmarkStart w:id="144" w:name="_Toc150509273"/>
      <w:bookmarkStart w:id="145" w:name="_Toc265228360"/>
    </w:p>
    <w:p w14:paraId="3AB4D488"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3.2</w:t>
      </w:r>
      <w:r>
        <w:rPr>
          <w:sz w:val="24"/>
          <w:highlight w:val="lightGray"/>
        </w:rPr>
        <w:tab/>
      </w:r>
      <w:r>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464A3056" w14:textId="77777777" w:rsidR="00A90116" w:rsidRDefault="005C3BBF">
      <w:pPr>
        <w:tabs>
          <w:tab w:val="left" w:pos="360"/>
        </w:tabs>
        <w:snapToGrid w:val="0"/>
        <w:spacing w:line="360" w:lineRule="auto"/>
        <w:ind w:left="357" w:hanging="357"/>
        <w:outlineLvl w:val="1"/>
        <w:rPr>
          <w:rFonts w:ascii="宋体" w:hAnsi="宋体"/>
          <w:sz w:val="24"/>
        </w:rPr>
      </w:pPr>
      <w:bookmarkStart w:id="146" w:name="_Toc163337391"/>
      <w:r>
        <w:rPr>
          <w:rFonts w:ascii="宋体" w:hAnsi="宋体" w:hint="eastAsia"/>
          <w:sz w:val="24"/>
        </w:rPr>
        <w:t>4</w:t>
      </w:r>
      <w:r>
        <w:rPr>
          <w:rFonts w:ascii="宋体" w:hAnsi="宋体" w:hint="eastAsia"/>
          <w:sz w:val="24"/>
        </w:rPr>
        <w:tab/>
      </w:r>
      <w:r>
        <w:rPr>
          <w:rFonts w:ascii="宋体" w:hAnsi="宋体"/>
          <w:sz w:val="24"/>
        </w:rPr>
        <w:t>样品</w:t>
      </w:r>
      <w:bookmarkEnd w:id="146"/>
    </w:p>
    <w:p w14:paraId="272D1F4C"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4.1</w:t>
      </w:r>
      <w:r>
        <w:rPr>
          <w:sz w:val="24"/>
          <w:highlight w:val="lightGray"/>
        </w:rPr>
        <w:tab/>
      </w:r>
      <w:r>
        <w:rPr>
          <w:rFonts w:ascii="宋体" w:hAnsi="宋体"/>
          <w:sz w:val="24"/>
        </w:rPr>
        <w:t>本项目是否要求投标人提供样品，以及样品制作的标准和要求、是否需要随样品提交相关检测报告、样品的递交与退还等要求见《投标人须知资料表》</w:t>
      </w:r>
      <w:r>
        <w:rPr>
          <w:rFonts w:ascii="宋体" w:hAnsi="宋体" w:hint="eastAsia"/>
          <w:sz w:val="24"/>
        </w:rPr>
        <w:t>。</w:t>
      </w:r>
    </w:p>
    <w:p w14:paraId="0916681A"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4.2</w:t>
      </w:r>
      <w:r>
        <w:rPr>
          <w:sz w:val="24"/>
          <w:highlight w:val="lightGray"/>
        </w:rPr>
        <w:tab/>
      </w:r>
      <w:r>
        <w:rPr>
          <w:rFonts w:ascii="宋体" w:hAnsi="宋体"/>
          <w:sz w:val="24"/>
        </w:rPr>
        <w:t>样品的评审方法以及评审标准等内容见第四章《评标方法和评标标准》。</w:t>
      </w:r>
    </w:p>
    <w:p w14:paraId="3BA4577B" w14:textId="77777777" w:rsidR="00A90116" w:rsidRDefault="005C3BBF">
      <w:pPr>
        <w:tabs>
          <w:tab w:val="left" w:pos="360"/>
        </w:tabs>
        <w:snapToGrid w:val="0"/>
        <w:spacing w:line="360" w:lineRule="auto"/>
        <w:ind w:left="357" w:hanging="357"/>
        <w:outlineLvl w:val="1"/>
        <w:rPr>
          <w:rFonts w:ascii="宋体" w:hAnsi="宋体"/>
          <w:sz w:val="24"/>
        </w:rPr>
      </w:pPr>
      <w:bookmarkStart w:id="147" w:name="_Toc163337392"/>
      <w:r>
        <w:rPr>
          <w:rFonts w:ascii="宋体" w:hAnsi="宋体" w:hint="eastAsia"/>
          <w:sz w:val="24"/>
        </w:rPr>
        <w:t>5</w:t>
      </w:r>
      <w:r>
        <w:rPr>
          <w:rFonts w:ascii="宋体" w:hAnsi="宋体" w:hint="eastAsia"/>
          <w:sz w:val="24"/>
        </w:rPr>
        <w:tab/>
      </w:r>
      <w:r>
        <w:rPr>
          <w:rFonts w:ascii="宋体" w:hAnsi="宋体"/>
          <w:sz w:val="24"/>
        </w:rPr>
        <w:t>政府采购政策（包括但不限于下列具体政策要求）</w:t>
      </w:r>
      <w:bookmarkEnd w:id="147"/>
    </w:p>
    <w:p w14:paraId="2ABCDFB4"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5.1</w:t>
      </w:r>
      <w:r>
        <w:rPr>
          <w:sz w:val="24"/>
          <w:highlight w:val="lightGray"/>
        </w:rPr>
        <w:tab/>
      </w:r>
      <w:r>
        <w:rPr>
          <w:rFonts w:ascii="宋体" w:hAnsi="宋体"/>
          <w:sz w:val="24"/>
        </w:rPr>
        <w:t>进口产品</w:t>
      </w:r>
    </w:p>
    <w:p w14:paraId="2ADEC3F3" w14:textId="77777777" w:rsidR="00A90116" w:rsidRDefault="005C3BBF">
      <w:pPr>
        <w:tabs>
          <w:tab w:val="left" w:pos="1980"/>
          <w:tab w:val="left" w:pos="2014"/>
        </w:tabs>
        <w:snapToGrid w:val="0"/>
        <w:spacing w:line="360" w:lineRule="auto"/>
        <w:ind w:left="1980" w:hanging="900"/>
        <w:rPr>
          <w:rFonts w:ascii="宋体" w:hAnsi="宋体"/>
          <w:sz w:val="24"/>
        </w:rPr>
      </w:pPr>
      <w:r>
        <w:rPr>
          <w:rFonts w:ascii="宋体" w:hAnsi="宋体" w:hint="eastAsia"/>
          <w:sz w:val="24"/>
        </w:rPr>
        <w:lastRenderedPageBreak/>
        <w:t>5.1.1</w:t>
      </w:r>
      <w:r>
        <w:rPr>
          <w:rFonts w:ascii="宋体" w:hAnsi="宋体" w:hint="eastAsia"/>
          <w:sz w:val="24"/>
        </w:rPr>
        <w:tab/>
      </w:r>
      <w:r>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F1006A9" w14:textId="77777777" w:rsidR="00A90116" w:rsidRDefault="005C3BBF">
      <w:pPr>
        <w:tabs>
          <w:tab w:val="left" w:pos="1980"/>
          <w:tab w:val="left" w:pos="2014"/>
        </w:tabs>
        <w:snapToGrid w:val="0"/>
        <w:spacing w:line="360" w:lineRule="auto"/>
        <w:ind w:left="1980" w:hanging="900"/>
        <w:rPr>
          <w:rFonts w:ascii="宋体" w:hAnsi="宋体"/>
          <w:sz w:val="24"/>
        </w:rPr>
      </w:pPr>
      <w:r>
        <w:rPr>
          <w:rFonts w:ascii="宋体" w:hAnsi="宋体" w:hint="eastAsia"/>
          <w:sz w:val="24"/>
        </w:rPr>
        <w:t>5.1.2</w:t>
      </w:r>
      <w:r>
        <w:rPr>
          <w:rFonts w:ascii="宋体" w:hAnsi="宋体" w:hint="eastAsia"/>
          <w:sz w:val="24"/>
        </w:rPr>
        <w:tab/>
      </w:r>
      <w:r>
        <w:rPr>
          <w:rFonts w:ascii="宋体" w:hAnsi="宋体"/>
          <w:sz w:val="24"/>
        </w:rPr>
        <w:t>本项目是否接受进口产品见第五章</w:t>
      </w:r>
      <w:r>
        <w:rPr>
          <w:rFonts w:ascii="宋体" w:hAnsi="宋体" w:hint="eastAsia"/>
          <w:sz w:val="24"/>
        </w:rPr>
        <w:t>或第一章</w:t>
      </w:r>
      <w:r>
        <w:rPr>
          <w:rFonts w:ascii="宋体" w:hAnsi="宋体"/>
          <w:sz w:val="24"/>
        </w:rPr>
        <w:t>。</w:t>
      </w:r>
    </w:p>
    <w:p w14:paraId="64DC62E0"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5.2</w:t>
      </w:r>
      <w:r>
        <w:rPr>
          <w:sz w:val="24"/>
          <w:highlight w:val="lightGray"/>
        </w:rPr>
        <w:tab/>
      </w:r>
      <w:r>
        <w:rPr>
          <w:rFonts w:ascii="宋体" w:hAnsi="宋体"/>
          <w:sz w:val="24"/>
        </w:rPr>
        <w:t>中小企业、监狱企业及残疾人福利性单位</w:t>
      </w:r>
    </w:p>
    <w:p w14:paraId="75CA1146"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5.2.1</w:t>
      </w:r>
      <w:r>
        <w:rPr>
          <w:rFonts w:ascii="宋体" w:hAnsi="宋体" w:hint="eastAsia"/>
          <w:sz w:val="24"/>
        </w:rPr>
        <w:tab/>
      </w:r>
      <w:r>
        <w:rPr>
          <w:rFonts w:ascii="宋体" w:hAnsi="宋体"/>
          <w:sz w:val="24"/>
        </w:rPr>
        <w:t>中小企业定义：</w:t>
      </w:r>
    </w:p>
    <w:p w14:paraId="6405ABD4" w14:textId="77777777" w:rsidR="00A90116" w:rsidRDefault="005C3BB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5.2.1.1</w:t>
      </w:r>
      <w:r>
        <w:rPr>
          <w:rFonts w:ascii="宋体" w:hAnsi="宋体" w:hint="eastAsia"/>
          <w:color w:val="000000"/>
          <w:sz w:val="24"/>
        </w:rPr>
        <w:tab/>
      </w:r>
      <w:r>
        <w:rPr>
          <w:rFonts w:ascii="宋体" w:hAnsi="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p>
    <w:p w14:paraId="489DD887" w14:textId="77777777" w:rsidR="00A90116" w:rsidRDefault="005C3BB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5.2.1.2</w:t>
      </w:r>
      <w:r>
        <w:rPr>
          <w:rFonts w:ascii="宋体" w:hAnsi="宋体" w:hint="eastAsia"/>
          <w:color w:val="000000"/>
          <w:sz w:val="24"/>
        </w:rPr>
        <w:tab/>
      </w:r>
      <w:r>
        <w:rPr>
          <w:rFonts w:ascii="宋体" w:hAnsi="宋体"/>
          <w:color w:val="000000"/>
          <w:sz w:val="24"/>
        </w:rPr>
        <w:t>供应商提供的货物、工程或者服务符合下列情形的，享受中小企业扶持政策：</w:t>
      </w:r>
    </w:p>
    <w:p w14:paraId="6A889E30" w14:textId="77777777" w:rsidR="00A90116" w:rsidRDefault="005C3BBF">
      <w:pPr>
        <w:tabs>
          <w:tab w:val="left" w:pos="1980"/>
        </w:tabs>
        <w:snapToGrid w:val="0"/>
        <w:spacing w:line="360" w:lineRule="auto"/>
        <w:ind w:left="2887"/>
        <w:rPr>
          <w:rFonts w:ascii="宋体" w:hAnsi="宋体"/>
          <w:color w:val="000000"/>
          <w:sz w:val="24"/>
        </w:rPr>
      </w:pPr>
      <w:r>
        <w:rPr>
          <w:rFonts w:ascii="宋体" w:hAnsi="宋体"/>
          <w:color w:val="000000"/>
          <w:sz w:val="24"/>
        </w:rPr>
        <w:t>（1）在货物采购项目中，货物由中小企业制造，即货物由中小企业生产且使用该中小企业商号或者注册商标；</w:t>
      </w:r>
    </w:p>
    <w:p w14:paraId="16298DE7" w14:textId="77777777" w:rsidR="00A90116" w:rsidRDefault="005C3BBF">
      <w:pPr>
        <w:tabs>
          <w:tab w:val="left" w:pos="1980"/>
        </w:tabs>
        <w:snapToGrid w:val="0"/>
        <w:spacing w:line="360" w:lineRule="auto"/>
        <w:ind w:left="2887"/>
        <w:rPr>
          <w:rFonts w:ascii="宋体" w:hAnsi="宋体"/>
          <w:color w:val="000000"/>
          <w:sz w:val="24"/>
        </w:rPr>
      </w:pPr>
      <w:r>
        <w:rPr>
          <w:rFonts w:ascii="宋体" w:hAnsi="宋体"/>
          <w:color w:val="000000"/>
          <w:sz w:val="24"/>
        </w:rPr>
        <w:t>（2）在工程采购项目中，工程由中小企业承建，即工程施工单位为中小企业；</w:t>
      </w:r>
    </w:p>
    <w:p w14:paraId="53359110" w14:textId="77777777" w:rsidR="00A90116" w:rsidRDefault="005C3BBF">
      <w:pPr>
        <w:tabs>
          <w:tab w:val="left" w:pos="1980"/>
        </w:tabs>
        <w:snapToGrid w:val="0"/>
        <w:spacing w:line="360" w:lineRule="auto"/>
        <w:ind w:left="2887"/>
        <w:rPr>
          <w:rFonts w:ascii="宋体" w:hAnsi="宋体"/>
          <w:color w:val="000000"/>
          <w:sz w:val="24"/>
        </w:rPr>
      </w:pPr>
      <w:r>
        <w:rPr>
          <w:rFonts w:ascii="宋体" w:hAnsi="宋体"/>
          <w:color w:val="000000"/>
          <w:sz w:val="24"/>
        </w:rPr>
        <w:t>（3）在服务采购项目中，服务由中小企业承接，即提供服务的人员为中小企业依照《中华人民共和国劳动</w:t>
      </w:r>
      <w:r>
        <w:rPr>
          <w:rFonts w:ascii="宋体" w:hAnsi="宋体" w:hint="eastAsia"/>
          <w:color w:val="000000"/>
          <w:sz w:val="24"/>
        </w:rPr>
        <w:t>合同法</w:t>
      </w:r>
      <w:r>
        <w:rPr>
          <w:rFonts w:ascii="宋体" w:hAnsi="宋体"/>
          <w:color w:val="000000"/>
          <w:sz w:val="24"/>
        </w:rPr>
        <w:t>》订立劳动合同的从业人员。</w:t>
      </w:r>
    </w:p>
    <w:p w14:paraId="490AEADA" w14:textId="77777777" w:rsidR="00A90116" w:rsidRDefault="005C3BB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5.2.1.3</w:t>
      </w:r>
      <w:r>
        <w:rPr>
          <w:rFonts w:ascii="宋体" w:hAnsi="宋体" w:hint="eastAsia"/>
          <w:color w:val="000000"/>
          <w:sz w:val="24"/>
        </w:rPr>
        <w:tab/>
      </w:r>
      <w:r>
        <w:rPr>
          <w:rFonts w:ascii="宋体" w:hAnsi="宋体"/>
          <w:color w:val="000000"/>
          <w:sz w:val="24"/>
        </w:rPr>
        <w:t>在货物采购项目中，供应商提供的货物既有中小企业制造货物，也有大型企业制造货物的，不享受中小企业扶持政策。</w:t>
      </w:r>
    </w:p>
    <w:p w14:paraId="42E09772" w14:textId="77777777" w:rsidR="00A90116" w:rsidRDefault="005C3BB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lastRenderedPageBreak/>
        <w:t>5.2.1.4</w:t>
      </w:r>
      <w:r>
        <w:rPr>
          <w:rFonts w:ascii="宋体" w:hAnsi="宋体" w:hint="eastAsia"/>
          <w:color w:val="000000"/>
          <w:sz w:val="24"/>
        </w:rPr>
        <w:tab/>
      </w:r>
      <w:r>
        <w:rPr>
          <w:rFonts w:ascii="宋体" w:hAnsi="宋体"/>
          <w:color w:val="000000"/>
          <w:sz w:val="24"/>
        </w:rPr>
        <w:t>以联合体形式参加政府采购活动，联合体各方均为中小企业的，联合体视同中小企业。其中，联合体各方均为小微企业的，联合体视同小微企业。</w:t>
      </w:r>
    </w:p>
    <w:p w14:paraId="3D1EB99F"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5.2.2</w:t>
      </w:r>
      <w:r>
        <w:rPr>
          <w:rFonts w:ascii="宋体" w:hAnsi="宋体" w:hint="eastAsia"/>
          <w:sz w:val="24"/>
        </w:rPr>
        <w:tab/>
      </w:r>
      <w:r>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EC3CDFE"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5.2.3</w:t>
      </w:r>
      <w:r>
        <w:rPr>
          <w:rFonts w:ascii="宋体" w:hAnsi="宋体" w:hint="eastAsia"/>
          <w:sz w:val="24"/>
        </w:rPr>
        <w:tab/>
      </w:r>
      <w:r>
        <w:rPr>
          <w:rFonts w:ascii="宋体" w:hAnsi="宋体"/>
          <w:sz w:val="24"/>
        </w:rPr>
        <w:t>残疾人福利单位定义：享受政府采购支持政策的残疾人福利性单位应当同时满足以下条件</w:t>
      </w:r>
    </w:p>
    <w:p w14:paraId="18C2832F" w14:textId="77777777" w:rsidR="00A90116" w:rsidRDefault="005C3BB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5.2.3.1</w:t>
      </w:r>
      <w:r>
        <w:rPr>
          <w:rFonts w:ascii="宋体" w:hAnsi="宋体" w:hint="eastAsia"/>
          <w:color w:val="000000"/>
          <w:sz w:val="24"/>
        </w:rPr>
        <w:tab/>
      </w:r>
      <w:r>
        <w:rPr>
          <w:rFonts w:ascii="宋体" w:hAnsi="宋体"/>
          <w:color w:val="000000"/>
          <w:sz w:val="24"/>
        </w:rPr>
        <w:t>安置的残疾人占本单位在职职工人数的比例不低于25%（含25%），并且安置的残疾人人数不少于10 人（含10人）；</w:t>
      </w:r>
    </w:p>
    <w:p w14:paraId="792F69DA" w14:textId="77777777" w:rsidR="00A90116" w:rsidRDefault="005C3BB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5.2.3.2</w:t>
      </w:r>
      <w:r>
        <w:rPr>
          <w:rFonts w:ascii="宋体" w:hAnsi="宋体" w:hint="eastAsia"/>
          <w:color w:val="000000"/>
          <w:sz w:val="24"/>
        </w:rPr>
        <w:tab/>
      </w:r>
      <w:r>
        <w:rPr>
          <w:rFonts w:ascii="宋体" w:hAnsi="宋体"/>
          <w:color w:val="000000"/>
          <w:sz w:val="24"/>
        </w:rPr>
        <w:t>依法与安置的每位残疾人签订了一年以上（含一年）的劳动合同或服务协议；</w:t>
      </w:r>
    </w:p>
    <w:p w14:paraId="2AFCD0D9" w14:textId="77777777" w:rsidR="00A90116" w:rsidRDefault="005C3BB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5.2.3.3</w:t>
      </w:r>
      <w:r>
        <w:rPr>
          <w:rFonts w:ascii="宋体" w:hAnsi="宋体" w:hint="eastAsia"/>
          <w:color w:val="000000"/>
          <w:sz w:val="24"/>
        </w:rPr>
        <w:tab/>
      </w:r>
      <w:r>
        <w:rPr>
          <w:rFonts w:ascii="宋体" w:hAnsi="宋体"/>
          <w:color w:val="000000"/>
          <w:sz w:val="24"/>
        </w:rPr>
        <w:t>为安置的每位残疾人按月足额缴纳了基本养老保险、基本医疗保险、失业保险、工伤保险和生育保险等社会保险费；</w:t>
      </w:r>
    </w:p>
    <w:p w14:paraId="3FE4EA07" w14:textId="77777777" w:rsidR="00A90116" w:rsidRDefault="005C3BB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5.2.3.4</w:t>
      </w:r>
      <w:r>
        <w:rPr>
          <w:rFonts w:ascii="宋体" w:hAnsi="宋体" w:hint="eastAsia"/>
          <w:color w:val="000000"/>
          <w:sz w:val="24"/>
        </w:rPr>
        <w:tab/>
      </w:r>
      <w:r>
        <w:rPr>
          <w:rFonts w:ascii="宋体" w:hAnsi="宋体"/>
          <w:color w:val="000000"/>
          <w:sz w:val="24"/>
        </w:rPr>
        <w:t>通过银行等金融机构向安置的每位残疾人，按月支付了不低于单位所在区县适用的经省级人民政府批准的月最低工资标准的工资；</w:t>
      </w:r>
    </w:p>
    <w:p w14:paraId="4BF2D62D" w14:textId="77777777" w:rsidR="00A90116" w:rsidRDefault="005C3BB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5.2.3.5</w:t>
      </w:r>
      <w:r>
        <w:rPr>
          <w:rFonts w:ascii="宋体" w:hAnsi="宋体" w:hint="eastAsia"/>
          <w:color w:val="000000"/>
          <w:sz w:val="24"/>
        </w:rPr>
        <w:tab/>
      </w:r>
      <w:r>
        <w:rPr>
          <w:rFonts w:ascii="宋体" w:hAnsi="宋体"/>
          <w:color w:val="000000"/>
          <w:sz w:val="24"/>
        </w:rPr>
        <w:t>提供本单位制造的货物、承担的工程或者服务（以下简称产品），或者提供其他残疾人福利性单位制造的货物（不包括使用非残疾人福利性单位注册商标的货物）；</w:t>
      </w:r>
    </w:p>
    <w:p w14:paraId="3E0F48B3" w14:textId="77777777" w:rsidR="00A90116" w:rsidRDefault="005C3BB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5.2.3.6</w:t>
      </w:r>
      <w:r>
        <w:rPr>
          <w:rFonts w:ascii="宋体" w:hAnsi="宋体" w:hint="eastAsia"/>
          <w:color w:val="000000"/>
          <w:sz w:val="24"/>
        </w:rPr>
        <w:tab/>
      </w:r>
      <w:r>
        <w:rPr>
          <w:rFonts w:ascii="宋体" w:hAnsi="宋体"/>
          <w:color w:val="000000"/>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B64D863"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5.2.4</w:t>
      </w:r>
      <w:r>
        <w:rPr>
          <w:rFonts w:ascii="宋体" w:hAnsi="宋体" w:hint="eastAsia"/>
          <w:sz w:val="24"/>
        </w:rPr>
        <w:tab/>
      </w:r>
      <w:r>
        <w:rPr>
          <w:rFonts w:ascii="宋体" w:hAnsi="宋体"/>
          <w:sz w:val="24"/>
        </w:rPr>
        <w:t>本项目是否专门面向中小企业预留采购份额见第一章《投标邀请》。</w:t>
      </w:r>
    </w:p>
    <w:p w14:paraId="16CE343F"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lastRenderedPageBreak/>
        <w:t>5.2.5</w:t>
      </w:r>
      <w:r>
        <w:rPr>
          <w:rFonts w:ascii="宋体" w:hAnsi="宋体" w:hint="eastAsia"/>
          <w:sz w:val="24"/>
        </w:rPr>
        <w:tab/>
      </w:r>
      <w:r>
        <w:rPr>
          <w:rFonts w:ascii="宋体" w:hAnsi="宋体"/>
          <w:sz w:val="24"/>
        </w:rPr>
        <w:t>采购标的对应的中小企业划分标准所属行业见《投标人须知资料表》。</w:t>
      </w:r>
    </w:p>
    <w:p w14:paraId="7FB7061C"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5.2.6</w:t>
      </w:r>
      <w:r>
        <w:rPr>
          <w:rFonts w:ascii="宋体" w:hAnsi="宋体" w:hint="eastAsia"/>
          <w:sz w:val="24"/>
        </w:rPr>
        <w:tab/>
      </w:r>
      <w:r>
        <w:rPr>
          <w:rFonts w:ascii="宋体" w:hAnsi="宋体"/>
          <w:sz w:val="24"/>
        </w:rPr>
        <w:t>小微企业价格评审优惠的政策调整：见第四章《评标方法和评标标准》。</w:t>
      </w:r>
    </w:p>
    <w:p w14:paraId="2B726D57"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5.3</w:t>
      </w:r>
      <w:r>
        <w:rPr>
          <w:sz w:val="24"/>
          <w:highlight w:val="lightGray"/>
        </w:rPr>
        <w:tab/>
      </w:r>
      <w:r>
        <w:rPr>
          <w:rFonts w:ascii="宋体" w:hAnsi="宋体"/>
          <w:sz w:val="24"/>
        </w:rPr>
        <w:t>政府采购节能产品、环境标志产品</w:t>
      </w:r>
    </w:p>
    <w:p w14:paraId="5FD95E2C"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5.3.1</w:t>
      </w:r>
      <w:r>
        <w:rPr>
          <w:rFonts w:ascii="宋体" w:hAnsi="宋体" w:hint="eastAsia"/>
          <w:sz w:val="24"/>
        </w:rPr>
        <w:tab/>
      </w: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0FEA756"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5.3.2</w:t>
      </w:r>
      <w:r>
        <w:rPr>
          <w:rFonts w:ascii="宋体" w:hAnsi="宋体" w:hint="eastAsia"/>
          <w:sz w:val="24"/>
        </w:rPr>
        <w:tab/>
      </w:r>
      <w:r>
        <w:rPr>
          <w:rFonts w:ascii="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3466508E"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5.3.3</w:t>
      </w:r>
      <w:r>
        <w:rPr>
          <w:rFonts w:ascii="宋体" w:hAnsi="宋体" w:hint="eastAsia"/>
          <w:sz w:val="24"/>
        </w:rPr>
        <w:tab/>
      </w:r>
      <w:r>
        <w:rPr>
          <w:rFonts w:ascii="宋体" w:hAnsi="宋体"/>
          <w:sz w:val="24"/>
        </w:rPr>
        <w:t>如本项目采购产品属于实施政府强制采购品目清单范围的节能产品，则投标人所报产品必须获得国家确定的认证机构出具的、处于有效期之内的节能产品认证证书，</w:t>
      </w:r>
      <w:r>
        <w:rPr>
          <w:rFonts w:ascii="宋体" w:hAnsi="宋体"/>
          <w:kern w:val="0"/>
          <w:sz w:val="24"/>
        </w:rPr>
        <w:t>否则</w:t>
      </w:r>
      <w:r>
        <w:rPr>
          <w:rFonts w:ascii="宋体" w:hAnsi="宋体"/>
          <w:b/>
          <w:kern w:val="0"/>
          <w:sz w:val="24"/>
        </w:rPr>
        <w:t>投标无效</w:t>
      </w:r>
      <w:r>
        <w:rPr>
          <w:rFonts w:ascii="宋体" w:hAnsi="宋体"/>
          <w:sz w:val="24"/>
        </w:rPr>
        <w:t>；</w:t>
      </w:r>
    </w:p>
    <w:p w14:paraId="542D27E8"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5.3.4</w:t>
      </w:r>
      <w:r>
        <w:rPr>
          <w:rFonts w:ascii="宋体" w:hAnsi="宋体" w:hint="eastAsia"/>
          <w:sz w:val="24"/>
        </w:rPr>
        <w:tab/>
      </w:r>
      <w:r>
        <w:rPr>
          <w:rFonts w:ascii="宋体" w:hAnsi="宋体"/>
          <w:sz w:val="24"/>
        </w:rPr>
        <w:t>非政府强制采购的节能产品或环境标志产品，依据品目清单和认证证书实施政府优先采购。优先采购的具体规定见第四章《评标方法和评标标准》（如涉及）。</w:t>
      </w:r>
    </w:p>
    <w:p w14:paraId="6360E4B1"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5.4</w:t>
      </w:r>
      <w:r>
        <w:rPr>
          <w:sz w:val="24"/>
          <w:highlight w:val="lightGray"/>
        </w:rPr>
        <w:tab/>
      </w:r>
      <w:r>
        <w:rPr>
          <w:rFonts w:ascii="宋体" w:hAnsi="宋体"/>
          <w:sz w:val="24"/>
        </w:rPr>
        <w:t>支持乡村产业振兴管理</w:t>
      </w:r>
    </w:p>
    <w:p w14:paraId="17324C58" w14:textId="77777777" w:rsidR="00A90116" w:rsidRDefault="005C3BBF">
      <w:pPr>
        <w:tabs>
          <w:tab w:val="left" w:pos="1980"/>
          <w:tab w:val="left" w:pos="2014"/>
        </w:tabs>
        <w:snapToGrid w:val="0"/>
        <w:spacing w:line="360" w:lineRule="auto"/>
        <w:ind w:left="1980" w:hanging="900"/>
        <w:rPr>
          <w:rFonts w:ascii="宋体" w:hAnsi="宋体"/>
          <w:sz w:val="24"/>
        </w:rPr>
      </w:pPr>
      <w:r>
        <w:rPr>
          <w:rFonts w:ascii="宋体" w:hAnsi="宋体" w:hint="eastAsia"/>
          <w:sz w:val="24"/>
        </w:rPr>
        <w:t>5.4.1</w:t>
      </w:r>
      <w:r>
        <w:rPr>
          <w:rFonts w:ascii="宋体" w:hAnsi="宋体" w:hint="eastAsia"/>
          <w:sz w:val="24"/>
        </w:rPr>
        <w:tab/>
      </w:r>
      <w:r>
        <w:rPr>
          <w:rFonts w:ascii="宋体" w:hAnsi="宋体"/>
          <w:sz w:val="24"/>
        </w:rPr>
        <w:t>为落实《关于运用政府采购政策支持乡村产业振兴的通知》（财库〔2021〕19号）有关要求，做好支持脱贫攻坚工作，本项目采购活动中对于支持乡村振兴管理的相关要求见第五章《采购需求》（如涉及）。</w:t>
      </w:r>
    </w:p>
    <w:p w14:paraId="7FA790F9"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5.5</w:t>
      </w:r>
      <w:r>
        <w:rPr>
          <w:sz w:val="24"/>
          <w:highlight w:val="lightGray"/>
        </w:rPr>
        <w:tab/>
      </w:r>
      <w:r>
        <w:rPr>
          <w:rFonts w:ascii="宋体" w:hAnsi="宋体"/>
          <w:sz w:val="24"/>
        </w:rPr>
        <w:t>正版软件</w:t>
      </w:r>
    </w:p>
    <w:p w14:paraId="5A71ABD3"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5.5.1</w:t>
      </w:r>
      <w:r>
        <w:rPr>
          <w:rFonts w:ascii="宋体" w:hAnsi="宋体" w:hint="eastAsia"/>
          <w:sz w:val="24"/>
        </w:rPr>
        <w:tab/>
      </w:r>
      <w:r>
        <w:rPr>
          <w:rFonts w:ascii="宋体" w:hAnsi="宋体"/>
          <w:sz w:val="24"/>
        </w:rPr>
        <w:t>依据《财政部 国家发展改革委 信息产业部关于印发无线局域网产品政府采购实施意见的通知》（财库〔2005〕366号），采购无线局域网产品和含有无线局域网功能的计算机、通信设备、打印机、复印机、</w:t>
      </w:r>
      <w:r>
        <w:rPr>
          <w:rFonts w:ascii="宋体" w:hAnsi="宋体"/>
          <w:sz w:val="24"/>
        </w:rPr>
        <w:lastRenderedPageBreak/>
        <w:t>投影仪等产品的，优先采购符合国家无线局域网安全标准（GB 15629.11/1102）并通过国家产品认证的产品。其中，国家有特殊信息安全要求的项目必须采购认证产品，</w:t>
      </w:r>
      <w:r>
        <w:rPr>
          <w:rFonts w:ascii="宋体" w:hAnsi="宋体"/>
          <w:kern w:val="0"/>
          <w:sz w:val="24"/>
        </w:rPr>
        <w:t>否则</w:t>
      </w:r>
      <w:r>
        <w:rPr>
          <w:rFonts w:ascii="宋体" w:hAnsi="宋体"/>
          <w:b/>
          <w:kern w:val="0"/>
          <w:sz w:val="24"/>
        </w:rPr>
        <w:t>投标无效</w:t>
      </w:r>
      <w:r>
        <w:rPr>
          <w:rFonts w:ascii="宋体" w:hAnsi="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5D991CC"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5.5.2</w:t>
      </w:r>
      <w:r>
        <w:rPr>
          <w:rFonts w:ascii="宋体" w:hAnsi="宋体" w:hint="eastAsia"/>
          <w:sz w:val="24"/>
        </w:rPr>
        <w:tab/>
      </w:r>
      <w:r>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6BB1847"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5.6</w:t>
      </w:r>
      <w:r>
        <w:rPr>
          <w:sz w:val="24"/>
          <w:highlight w:val="lightGray"/>
        </w:rPr>
        <w:tab/>
      </w:r>
      <w:r>
        <w:rPr>
          <w:rFonts w:ascii="宋体" w:hAnsi="宋体"/>
          <w:sz w:val="24"/>
        </w:rPr>
        <w:t>信息安全产品</w:t>
      </w:r>
    </w:p>
    <w:p w14:paraId="229F151E" w14:textId="77777777" w:rsidR="00A90116" w:rsidRDefault="005C3BBF">
      <w:pPr>
        <w:tabs>
          <w:tab w:val="left" w:pos="1980"/>
          <w:tab w:val="left" w:pos="2014"/>
        </w:tabs>
        <w:snapToGrid w:val="0"/>
        <w:spacing w:line="360" w:lineRule="auto"/>
        <w:ind w:left="1980" w:hanging="900"/>
        <w:rPr>
          <w:rFonts w:ascii="宋体" w:hAnsi="宋体"/>
          <w:sz w:val="24"/>
        </w:rPr>
      </w:pPr>
      <w:r>
        <w:rPr>
          <w:rFonts w:ascii="宋体" w:hAnsi="宋体" w:hint="eastAsia"/>
          <w:sz w:val="24"/>
        </w:rPr>
        <w:t>5.6.1</w:t>
      </w:r>
      <w:r>
        <w:rPr>
          <w:rFonts w:ascii="宋体" w:hAnsi="宋体" w:hint="eastAsia"/>
          <w:sz w:val="24"/>
        </w:rPr>
        <w:tab/>
        <w:t>所投产品属于《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rFonts w:ascii="宋体" w:hAnsi="宋体"/>
          <w:sz w:val="24"/>
        </w:rPr>
        <w:t>。</w:t>
      </w:r>
    </w:p>
    <w:p w14:paraId="4BF9D1A7"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5.7</w:t>
      </w:r>
      <w:r>
        <w:rPr>
          <w:sz w:val="24"/>
          <w:highlight w:val="lightGray"/>
        </w:rPr>
        <w:tab/>
      </w:r>
      <w:r>
        <w:rPr>
          <w:rFonts w:ascii="宋体" w:hAnsi="宋体"/>
          <w:sz w:val="24"/>
        </w:rPr>
        <w:t>推广使用低挥发性有机化合物（VOCs）</w:t>
      </w:r>
    </w:p>
    <w:p w14:paraId="49ECBE85" w14:textId="77777777" w:rsidR="00A90116" w:rsidRDefault="005C3BBF">
      <w:pPr>
        <w:tabs>
          <w:tab w:val="left" w:pos="1980"/>
          <w:tab w:val="left" w:pos="2014"/>
        </w:tabs>
        <w:snapToGrid w:val="0"/>
        <w:spacing w:line="360" w:lineRule="auto"/>
        <w:ind w:left="1980" w:hanging="900"/>
        <w:rPr>
          <w:rFonts w:ascii="宋体" w:hAnsi="宋体"/>
          <w:sz w:val="24"/>
        </w:rPr>
      </w:pPr>
      <w:r>
        <w:rPr>
          <w:rFonts w:ascii="宋体" w:hAnsi="宋体" w:hint="eastAsia"/>
          <w:sz w:val="24"/>
        </w:rPr>
        <w:t>5.7.1</w:t>
      </w:r>
      <w:r>
        <w:rPr>
          <w:rFonts w:ascii="宋体" w:hAnsi="宋体" w:hint="eastAsia"/>
          <w:sz w:val="24"/>
        </w:rPr>
        <w:tab/>
      </w:r>
      <w:r>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Pr>
          <w:rFonts w:ascii="宋体" w:hAnsi="宋体"/>
          <w:sz w:val="24"/>
        </w:rPr>
        <w:t>VOCs</w:t>
      </w:r>
      <w:proofErr w:type="spellEnd"/>
      <w:r>
        <w:rPr>
          <w:rFonts w:ascii="宋体" w:hAnsi="宋体"/>
          <w:sz w:val="24"/>
        </w:rPr>
        <w:t>）有关事项的通知》（京财采购〔2020〕2381 号）。本项目中涉及涂料、胶黏剂、油墨、清洗剂等挥发性有机物产品的，属于强制性标准的，供应商应执行符合本市和国家的VOCs 含量限制标准（具体标准见第五章</w:t>
      </w:r>
      <w:r>
        <w:rPr>
          <w:rFonts w:ascii="宋体" w:hAnsi="宋体"/>
          <w:sz w:val="24"/>
        </w:rPr>
        <w:lastRenderedPageBreak/>
        <w:t>《采购需求》），</w:t>
      </w:r>
      <w:r>
        <w:rPr>
          <w:rFonts w:ascii="宋体" w:hAnsi="宋体"/>
          <w:kern w:val="0"/>
          <w:sz w:val="24"/>
        </w:rPr>
        <w:t>否则</w:t>
      </w:r>
      <w:r>
        <w:rPr>
          <w:rFonts w:ascii="宋体" w:hAnsi="宋体"/>
          <w:b/>
          <w:kern w:val="0"/>
          <w:sz w:val="24"/>
        </w:rPr>
        <w:t>投标无效</w:t>
      </w:r>
      <w:r>
        <w:rPr>
          <w:rFonts w:ascii="宋体" w:hAnsi="宋体"/>
          <w:sz w:val="24"/>
        </w:rPr>
        <w:t>；属于推荐性标准的，优先采购，具体见第四章《评标方法和评标标准》。</w:t>
      </w:r>
    </w:p>
    <w:p w14:paraId="1A55DFC4" w14:textId="77777777" w:rsidR="00A90116" w:rsidRDefault="005C3BBF">
      <w:pPr>
        <w:tabs>
          <w:tab w:val="left" w:pos="360"/>
        </w:tabs>
        <w:snapToGrid w:val="0"/>
        <w:spacing w:line="360" w:lineRule="auto"/>
        <w:ind w:left="357" w:hanging="357"/>
        <w:outlineLvl w:val="1"/>
        <w:rPr>
          <w:rFonts w:ascii="宋体" w:hAnsi="宋体"/>
          <w:sz w:val="24"/>
        </w:rPr>
      </w:pPr>
      <w:bookmarkStart w:id="148" w:name="_Toc163337393"/>
      <w:r>
        <w:rPr>
          <w:rFonts w:ascii="宋体" w:hAnsi="宋体" w:hint="eastAsia"/>
          <w:sz w:val="24"/>
        </w:rPr>
        <w:t>6</w:t>
      </w:r>
      <w:r>
        <w:rPr>
          <w:rFonts w:ascii="宋体" w:hAnsi="宋体" w:hint="eastAsia"/>
          <w:sz w:val="24"/>
        </w:rPr>
        <w:tab/>
      </w:r>
      <w:r>
        <w:rPr>
          <w:rFonts w:ascii="宋体" w:hAnsi="宋体"/>
          <w:sz w:val="24"/>
        </w:rPr>
        <w:t>投标费用</w:t>
      </w:r>
      <w:bookmarkEnd w:id="148"/>
    </w:p>
    <w:p w14:paraId="6B7627CF"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6.1</w:t>
      </w:r>
      <w:r>
        <w:rPr>
          <w:sz w:val="24"/>
          <w:highlight w:val="lightGray"/>
        </w:rPr>
        <w:tab/>
      </w:r>
      <w:r>
        <w:rPr>
          <w:rFonts w:ascii="宋体" w:hAnsi="宋体"/>
          <w:sz w:val="24"/>
        </w:rPr>
        <w:t>投标人应自行承担所有与准备和参加投标有关的费用，无论投标的结果如何，采购人或采购代理机构在任何情况下均无承担这些费用的义务和责任。</w:t>
      </w:r>
    </w:p>
    <w:p w14:paraId="2EE22696" w14:textId="77777777" w:rsidR="00A90116" w:rsidRDefault="005C3BBF">
      <w:pPr>
        <w:pStyle w:val="21"/>
        <w:spacing w:before="0" w:line="360" w:lineRule="auto"/>
        <w:rPr>
          <w:rFonts w:ascii="宋体" w:eastAsia="宋体" w:hAnsi="宋体"/>
          <w:sz w:val="28"/>
        </w:rPr>
      </w:pPr>
      <w:bookmarkStart w:id="149" w:name="_1.8_计量单位"/>
      <w:bookmarkStart w:id="150" w:name="_Toc163337394"/>
      <w:bookmarkEnd w:id="149"/>
      <w:r>
        <w:rPr>
          <w:rFonts w:ascii="宋体" w:eastAsia="宋体" w:hAnsi="宋体"/>
          <w:sz w:val="28"/>
        </w:rPr>
        <w:t>二  招标文件</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50"/>
    </w:p>
    <w:p w14:paraId="34EF2208" w14:textId="77777777" w:rsidR="00A90116" w:rsidRDefault="005C3BBF">
      <w:pPr>
        <w:tabs>
          <w:tab w:val="left" w:pos="360"/>
        </w:tabs>
        <w:snapToGrid w:val="0"/>
        <w:spacing w:line="360" w:lineRule="auto"/>
        <w:ind w:left="357" w:hanging="357"/>
        <w:outlineLvl w:val="1"/>
        <w:rPr>
          <w:rFonts w:ascii="宋体" w:hAnsi="宋体"/>
          <w:sz w:val="24"/>
        </w:rPr>
      </w:pPr>
      <w:bookmarkStart w:id="151" w:name="_Toc150509274"/>
      <w:bookmarkStart w:id="152" w:name="_Toc164608792"/>
      <w:bookmarkStart w:id="153" w:name="_Toc264969213"/>
      <w:bookmarkStart w:id="154" w:name="_Toc150774728"/>
      <w:bookmarkStart w:id="155" w:name="_Toc305158865"/>
      <w:bookmarkStart w:id="156" w:name="_Toc151193693"/>
      <w:bookmarkStart w:id="157" w:name="_Toc164351617"/>
      <w:bookmarkStart w:id="158" w:name="_Toc226965796"/>
      <w:bookmarkStart w:id="159" w:name="_Toc151193621"/>
      <w:bookmarkStart w:id="160" w:name="_Toc127151724"/>
      <w:bookmarkStart w:id="161" w:name="_Toc305158791"/>
      <w:bookmarkStart w:id="162" w:name="_Toc151193911"/>
      <w:bookmarkStart w:id="163" w:name="_Toc127161437"/>
      <w:bookmarkStart w:id="164" w:name="_Toc265228361"/>
      <w:bookmarkStart w:id="165" w:name="_Toc520356147"/>
      <w:bookmarkStart w:id="166" w:name="_Toc226965713"/>
      <w:bookmarkStart w:id="167" w:name="_Toc226337219"/>
      <w:bookmarkStart w:id="168" w:name="_Toc164229218"/>
      <w:bookmarkStart w:id="169" w:name="_Toc164229364"/>
      <w:bookmarkStart w:id="170" w:name="_Toc151193837"/>
      <w:bookmarkStart w:id="171" w:name="_Toc164608637"/>
      <w:bookmarkStart w:id="172" w:name="_Toc151193765"/>
      <w:bookmarkStart w:id="173" w:name="_Toc149720816"/>
      <w:bookmarkStart w:id="174" w:name="_Toc150774623"/>
      <w:bookmarkStart w:id="175" w:name="_Toc150480761"/>
      <w:bookmarkStart w:id="176" w:name="_Toc195842888"/>
      <w:bookmarkStart w:id="177" w:name="_Toc127151523"/>
      <w:bookmarkStart w:id="178" w:name="_Toc151190150"/>
      <w:bookmarkStart w:id="179" w:name="_Toc226309767"/>
      <w:bookmarkStart w:id="180" w:name="_Toc142311025"/>
      <w:bookmarkStart w:id="181" w:name="_Toc163337395"/>
      <w:r>
        <w:rPr>
          <w:rFonts w:ascii="宋体" w:hAnsi="宋体" w:hint="eastAsia"/>
          <w:sz w:val="24"/>
        </w:rPr>
        <w:t>7</w:t>
      </w:r>
      <w:r>
        <w:rPr>
          <w:rFonts w:ascii="宋体" w:hAnsi="宋体" w:hint="eastAsia"/>
          <w:sz w:val="24"/>
        </w:rPr>
        <w:tab/>
      </w:r>
      <w:r>
        <w:rPr>
          <w:rFonts w:ascii="宋体" w:hAnsi="宋体"/>
          <w:sz w:val="24"/>
        </w:rPr>
        <w:t>招标文件构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rFonts w:ascii="宋体" w:hAnsi="宋体"/>
          <w:sz w:val="24"/>
        </w:rPr>
        <w:t>成</w:t>
      </w:r>
      <w:bookmarkEnd w:id="181"/>
    </w:p>
    <w:p w14:paraId="54F96911"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7.1</w:t>
      </w:r>
      <w:r>
        <w:rPr>
          <w:sz w:val="24"/>
          <w:highlight w:val="lightGray"/>
        </w:rPr>
        <w:tab/>
      </w:r>
      <w:r>
        <w:rPr>
          <w:rFonts w:ascii="宋体" w:hAnsi="宋体" w:hint="eastAsia"/>
          <w:sz w:val="24"/>
        </w:rPr>
        <w:t>要求提供货物与服务的内容及详细技术需求、投标须知和合同条件等在招标文件中均有说明。</w:t>
      </w:r>
      <w:r>
        <w:rPr>
          <w:rFonts w:ascii="宋体" w:hAnsi="宋体"/>
          <w:sz w:val="24"/>
        </w:rPr>
        <w:t>招标文件包括以下部分：</w:t>
      </w:r>
    </w:p>
    <w:p w14:paraId="7F409B0C" w14:textId="77777777" w:rsidR="00A90116" w:rsidRDefault="005C3BBF">
      <w:pPr>
        <w:tabs>
          <w:tab w:val="left" w:pos="1980"/>
          <w:tab w:val="left" w:pos="2520"/>
          <w:tab w:val="left" w:pos="4941"/>
        </w:tabs>
        <w:snapToGrid w:val="0"/>
        <w:spacing w:line="360" w:lineRule="auto"/>
        <w:ind w:left="1445"/>
        <w:rPr>
          <w:rFonts w:ascii="宋体" w:hAnsi="宋体"/>
          <w:sz w:val="24"/>
        </w:rPr>
      </w:pPr>
      <w:r>
        <w:rPr>
          <w:rFonts w:ascii="宋体" w:hAnsi="宋体" w:hint="eastAsia"/>
          <w:sz w:val="24"/>
        </w:rPr>
        <w:t>第一章-第七章</w:t>
      </w:r>
    </w:p>
    <w:p w14:paraId="6C890E72" w14:textId="77777777" w:rsidR="00A90116" w:rsidRDefault="005C3BBF">
      <w:pPr>
        <w:tabs>
          <w:tab w:val="left" w:pos="1080"/>
          <w:tab w:val="left" w:pos="1589"/>
          <w:tab w:val="left" w:pos="2014"/>
        </w:tabs>
        <w:snapToGrid w:val="0"/>
        <w:spacing w:line="360" w:lineRule="auto"/>
        <w:ind w:left="1080" w:hanging="720"/>
        <w:rPr>
          <w:sz w:val="24"/>
        </w:rPr>
      </w:pPr>
      <w:r>
        <w:rPr>
          <w:sz w:val="24"/>
          <w:highlight w:val="lightGray"/>
        </w:rPr>
        <w:t>7.2</w:t>
      </w:r>
      <w:r>
        <w:rPr>
          <w:sz w:val="24"/>
          <w:highlight w:val="lightGray"/>
        </w:rPr>
        <w:tab/>
      </w: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60FC2B9D"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7.3</w:t>
      </w:r>
      <w:r>
        <w:rPr>
          <w:sz w:val="24"/>
          <w:highlight w:val="lightGray"/>
        </w:rPr>
        <w:tab/>
      </w:r>
      <w:r>
        <w:rPr>
          <w:rFonts w:ascii="宋体" w:hAnsi="宋体" w:hint="eastAsia"/>
          <w:sz w:val="24"/>
        </w:rPr>
        <w:t>投标人应注意招标文件</w:t>
      </w:r>
      <w:r>
        <w:rPr>
          <w:rFonts w:ascii="宋体" w:hAnsi="宋体"/>
          <w:sz w:val="24"/>
        </w:rPr>
        <w:t>第五章《采购需求》</w:t>
      </w:r>
      <w:r>
        <w:rPr>
          <w:rFonts w:ascii="宋体" w:hAnsi="宋体" w:hint="eastAsia"/>
          <w:sz w:val="24"/>
        </w:rPr>
        <w:t>中指出的工艺、材料和设备的标准，以及参照的牌号或分类号仅起说明作用，并没有任何限制性。投标人在投标中可以选用替代标准、牌号或分类号，但这些替代要实质上相当于或优于</w:t>
      </w:r>
      <w:r>
        <w:rPr>
          <w:rFonts w:ascii="宋体" w:hAnsi="宋体"/>
          <w:sz w:val="24"/>
        </w:rPr>
        <w:t>《采购需求》</w:t>
      </w:r>
      <w:r>
        <w:rPr>
          <w:rFonts w:ascii="宋体" w:hAnsi="宋体" w:hint="eastAsia"/>
          <w:sz w:val="24"/>
        </w:rPr>
        <w:t>的要求。</w:t>
      </w:r>
    </w:p>
    <w:p w14:paraId="45221E25"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7.4</w:t>
      </w:r>
      <w:r>
        <w:rPr>
          <w:sz w:val="24"/>
          <w:highlight w:val="lightGray"/>
        </w:rPr>
        <w:tab/>
      </w:r>
      <w:r>
        <w:rPr>
          <w:rFonts w:ascii="宋体" w:hAnsi="宋体" w:hint="eastAsia"/>
          <w:sz w:val="24"/>
        </w:rPr>
        <w:t>除非有特殊要求，招标文件不单独提供货物安装使用地的自然环境、气候条件、公用设施等情况，投标人被视为熟悉上述与履行合同有关的一切情况。</w:t>
      </w:r>
    </w:p>
    <w:p w14:paraId="48EB51CD" w14:textId="77777777" w:rsidR="00A90116" w:rsidRDefault="005C3BBF">
      <w:pPr>
        <w:tabs>
          <w:tab w:val="left" w:pos="1080"/>
          <w:tab w:val="left" w:pos="2014"/>
        </w:tabs>
        <w:snapToGrid w:val="0"/>
        <w:spacing w:line="360" w:lineRule="auto"/>
        <w:ind w:left="357" w:hanging="357"/>
        <w:outlineLvl w:val="1"/>
        <w:rPr>
          <w:rFonts w:ascii="宋体" w:hAnsi="宋体"/>
          <w:sz w:val="24"/>
        </w:rPr>
      </w:pPr>
      <w:bookmarkStart w:id="182" w:name="_Toc163337396"/>
      <w:r>
        <w:rPr>
          <w:rFonts w:ascii="宋体" w:hAnsi="宋体" w:hint="eastAsia"/>
          <w:sz w:val="24"/>
        </w:rPr>
        <w:t>8</w:t>
      </w:r>
      <w:r>
        <w:rPr>
          <w:rFonts w:ascii="宋体" w:hAnsi="宋体" w:hint="eastAsia"/>
          <w:sz w:val="24"/>
        </w:rPr>
        <w:tab/>
      </w:r>
      <w:r>
        <w:rPr>
          <w:rFonts w:ascii="宋体" w:hAnsi="宋体"/>
          <w:sz w:val="24"/>
        </w:rPr>
        <w:t>对招标文件的澄清或修改</w:t>
      </w:r>
      <w:bookmarkEnd w:id="182"/>
    </w:p>
    <w:p w14:paraId="06ADEF95" w14:textId="77777777" w:rsidR="00A90116" w:rsidRDefault="005C3BB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8.1</w:t>
      </w:r>
      <w:r>
        <w:rPr>
          <w:sz w:val="24"/>
          <w:highlight w:val="lightGray"/>
        </w:rPr>
        <w:tab/>
      </w:r>
      <w:r>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59CCCCE4" w14:textId="77777777" w:rsidR="00A90116" w:rsidRDefault="005C3BB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8.2</w:t>
      </w:r>
      <w:r>
        <w:rPr>
          <w:sz w:val="24"/>
          <w:highlight w:val="lightGray"/>
        </w:rPr>
        <w:tab/>
      </w:r>
      <w:r>
        <w:rPr>
          <w:rFonts w:ascii="宋体" w:hAnsi="宋体"/>
          <w:sz w:val="24"/>
        </w:rPr>
        <w:t>上述书面通知，按照获取招标文件的潜在投标人提供的联系方式发出，因提供的信息有误导致通知延迟或无法通知的，采购人或采购代理机构不承担责任。</w:t>
      </w:r>
    </w:p>
    <w:p w14:paraId="20DD35A6" w14:textId="77777777" w:rsidR="00A90116" w:rsidRDefault="005C3BB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8.3</w:t>
      </w:r>
      <w:r>
        <w:rPr>
          <w:sz w:val="24"/>
          <w:highlight w:val="lightGray"/>
        </w:rPr>
        <w:tab/>
      </w:r>
      <w:r>
        <w:rPr>
          <w:rFonts w:ascii="宋体" w:hAnsi="宋体"/>
          <w:sz w:val="24"/>
        </w:rPr>
        <w:t>澄清或者修改的内容为招标文件的组成部分，并对所有获取招标文件的潜在投标人具有约束力。澄清或者修改的内容可能影响投标文件编制的，将在投</w:t>
      </w:r>
      <w:r>
        <w:rPr>
          <w:rFonts w:ascii="宋体" w:hAnsi="宋体"/>
          <w:sz w:val="24"/>
        </w:rPr>
        <w:lastRenderedPageBreak/>
        <w:t>标截止时间至少15日前，以书面形式通知所有获取招标文件的潜在投标人；不足15日的，将顺延提交投标文件的截止时间和开标时间。</w:t>
      </w:r>
      <w:bookmarkStart w:id="183" w:name="_Toc516367020"/>
      <w:bookmarkStart w:id="184" w:name="_Toc195842891"/>
      <w:bookmarkStart w:id="185" w:name="_Toc151193768"/>
      <w:bookmarkStart w:id="186" w:name="_Toc151193624"/>
      <w:bookmarkStart w:id="187" w:name="_Toc150774626"/>
      <w:bookmarkStart w:id="188" w:name="_Toc150480764"/>
      <w:bookmarkStart w:id="189" w:name="_Toc226965716"/>
      <w:bookmarkStart w:id="190" w:name="_Toc226309770"/>
      <w:bookmarkStart w:id="191" w:name="_Toc151190153"/>
      <w:bookmarkStart w:id="192" w:name="_Toc520356150"/>
      <w:bookmarkStart w:id="193" w:name="_Toc151193696"/>
      <w:bookmarkStart w:id="194" w:name="_Toc142311028"/>
      <w:bookmarkStart w:id="195" w:name="_Toc264969216"/>
      <w:bookmarkStart w:id="196" w:name="_Toc127151526"/>
      <w:bookmarkStart w:id="197" w:name="_Toc151193914"/>
      <w:bookmarkStart w:id="198" w:name="_Toc226965799"/>
      <w:bookmarkStart w:id="199" w:name="_Toc265228364"/>
      <w:bookmarkStart w:id="200" w:name="_Toc150774731"/>
      <w:bookmarkStart w:id="201" w:name="_Toc305158794"/>
      <w:bookmarkStart w:id="202" w:name="_Toc151193840"/>
      <w:bookmarkStart w:id="203" w:name="_Toc305158868"/>
      <w:bookmarkStart w:id="204" w:name="_Toc150509277"/>
      <w:bookmarkStart w:id="205" w:name="_Toc226337222"/>
    </w:p>
    <w:p w14:paraId="615FED94" w14:textId="77777777" w:rsidR="00A90116" w:rsidRDefault="005C3BB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8.4</w:t>
      </w:r>
      <w:r>
        <w:rPr>
          <w:sz w:val="24"/>
          <w:highlight w:val="lightGray"/>
        </w:rPr>
        <w:tab/>
      </w:r>
      <w:r>
        <w:rPr>
          <w:rFonts w:ascii="宋体" w:hAnsi="宋体" w:hint="eastAsia"/>
          <w:sz w:val="24"/>
        </w:rPr>
        <w:t>投标人在收到澄清或修改的书面通知后，应在一个工作日内向</w:t>
      </w:r>
      <w:r>
        <w:rPr>
          <w:rFonts w:ascii="宋体" w:hAnsi="宋体"/>
          <w:sz w:val="24"/>
        </w:rPr>
        <w:t>采购代理机构</w:t>
      </w:r>
      <w:r>
        <w:rPr>
          <w:rFonts w:ascii="宋体" w:hAnsi="宋体" w:hint="eastAsia"/>
          <w:sz w:val="24"/>
        </w:rPr>
        <w:t>回函确认，否则招标采购单位将视为其已完全知道并接受此澄清或修改的内容。</w:t>
      </w:r>
    </w:p>
    <w:p w14:paraId="382A4386" w14:textId="77777777" w:rsidR="00A90116" w:rsidRDefault="005C3BB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8.5</w:t>
      </w:r>
      <w:r>
        <w:rPr>
          <w:sz w:val="24"/>
          <w:highlight w:val="lightGray"/>
        </w:rPr>
        <w:tab/>
      </w:r>
      <w:r>
        <w:rPr>
          <w:rFonts w:ascii="宋体" w:hAnsi="宋体" w:hint="eastAsia"/>
          <w:sz w:val="24"/>
        </w:rPr>
        <w:t>任何要求对招标文件进行澄清的投标人，均应以书面形式通知</w:t>
      </w:r>
      <w:r>
        <w:rPr>
          <w:rFonts w:ascii="宋体" w:hAnsi="宋体"/>
          <w:sz w:val="24"/>
        </w:rPr>
        <w:t>采购代理机构</w:t>
      </w:r>
      <w:r>
        <w:rPr>
          <w:rFonts w:ascii="宋体" w:hAnsi="宋体" w:hint="eastAsia"/>
          <w:sz w:val="24"/>
        </w:rPr>
        <w:t>。</w:t>
      </w:r>
      <w:r>
        <w:rPr>
          <w:rFonts w:ascii="宋体" w:hAnsi="宋体"/>
          <w:sz w:val="24"/>
        </w:rPr>
        <w:t>采购人或采购代理机构</w:t>
      </w:r>
      <w:r>
        <w:rPr>
          <w:rFonts w:ascii="宋体" w:hAnsi="宋体" w:hint="eastAsia"/>
          <w:sz w:val="24"/>
        </w:rPr>
        <w:t>对投标人在购买招标文件后七个工作日内提交的澄清要求，应在收到澄清要求后三个工作日内以书面形式予以答复。</w:t>
      </w:r>
    </w:p>
    <w:p w14:paraId="486D2FB7" w14:textId="77777777" w:rsidR="00A90116" w:rsidRDefault="005C3BBF">
      <w:pPr>
        <w:pStyle w:val="21"/>
        <w:spacing w:before="0" w:line="360" w:lineRule="auto"/>
        <w:rPr>
          <w:rFonts w:ascii="宋体" w:eastAsia="宋体" w:hAnsi="宋体"/>
          <w:sz w:val="28"/>
        </w:rPr>
      </w:pPr>
      <w:bookmarkStart w:id="206" w:name="_Toc163337397"/>
      <w:r>
        <w:rPr>
          <w:rFonts w:ascii="宋体" w:eastAsia="宋体" w:hAnsi="宋体"/>
          <w:sz w:val="28"/>
        </w:rPr>
        <w:t>三  投标文件</w:t>
      </w:r>
      <w:bookmarkEnd w:id="183"/>
      <w:r>
        <w:rPr>
          <w:rFonts w:ascii="宋体" w:eastAsia="宋体" w:hAnsi="宋体"/>
          <w:sz w:val="28"/>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1FCC56A0" w14:textId="77777777" w:rsidR="00A90116" w:rsidRDefault="005C3BBF">
      <w:pPr>
        <w:tabs>
          <w:tab w:val="left" w:pos="360"/>
        </w:tabs>
        <w:snapToGrid w:val="0"/>
        <w:spacing w:line="360" w:lineRule="auto"/>
        <w:ind w:left="357" w:hanging="357"/>
        <w:outlineLvl w:val="1"/>
        <w:rPr>
          <w:rFonts w:ascii="宋体" w:hAnsi="宋体"/>
          <w:sz w:val="24"/>
        </w:rPr>
      </w:pPr>
      <w:bookmarkStart w:id="207" w:name="_Toc151190154"/>
      <w:bookmarkStart w:id="208" w:name="_Toc226309771"/>
      <w:bookmarkStart w:id="209" w:name="_Toc127151728"/>
      <w:bookmarkStart w:id="210" w:name="_Toc164608796"/>
      <w:bookmarkStart w:id="211" w:name="_Toc149720820"/>
      <w:bookmarkStart w:id="212" w:name="_Toc226965717"/>
      <w:bookmarkStart w:id="213" w:name="_Toc150509278"/>
      <w:bookmarkStart w:id="214" w:name="_Toc226965800"/>
      <w:bookmarkStart w:id="215" w:name="_Toc195842892"/>
      <w:bookmarkStart w:id="216" w:name="_Toc265228365"/>
      <w:bookmarkStart w:id="217" w:name="_Toc151193915"/>
      <w:bookmarkStart w:id="218" w:name="_Toc305158795"/>
      <w:bookmarkStart w:id="219" w:name="_Toc164229368"/>
      <w:bookmarkStart w:id="220" w:name="_Toc150774627"/>
      <w:bookmarkStart w:id="221" w:name="_Toc164351621"/>
      <w:bookmarkStart w:id="222" w:name="_Toc264969217"/>
      <w:bookmarkStart w:id="223" w:name="_Toc226337223"/>
      <w:bookmarkStart w:id="224" w:name="_Toc520356151"/>
      <w:bookmarkStart w:id="225" w:name="_Toc151193841"/>
      <w:bookmarkStart w:id="226" w:name="_Toc142311029"/>
      <w:bookmarkStart w:id="227" w:name="_Toc164608641"/>
      <w:bookmarkStart w:id="228" w:name="_Toc151193625"/>
      <w:bookmarkStart w:id="229" w:name="_Toc150774732"/>
      <w:bookmarkStart w:id="230" w:name="_Toc164229222"/>
      <w:bookmarkStart w:id="231" w:name="_Toc516367021"/>
      <w:bookmarkStart w:id="232" w:name="_Toc151193769"/>
      <w:bookmarkStart w:id="233" w:name="_Toc305158869"/>
      <w:bookmarkStart w:id="234" w:name="_Toc150480765"/>
      <w:bookmarkStart w:id="235" w:name="_Toc127151527"/>
      <w:bookmarkStart w:id="236" w:name="_Toc127161441"/>
      <w:bookmarkStart w:id="237" w:name="_Toc151193697"/>
      <w:bookmarkStart w:id="238" w:name="_Toc163337398"/>
      <w:r>
        <w:rPr>
          <w:rFonts w:ascii="宋体" w:hAnsi="宋体" w:hint="eastAsia"/>
          <w:sz w:val="24"/>
        </w:rPr>
        <w:t>9</w:t>
      </w:r>
      <w:r>
        <w:rPr>
          <w:rFonts w:ascii="宋体" w:hAnsi="宋体" w:hint="eastAsia"/>
          <w:sz w:val="24"/>
        </w:rPr>
        <w:tab/>
      </w:r>
      <w:r>
        <w:rPr>
          <w:rFonts w:ascii="宋体" w:hAnsi="宋体"/>
          <w:sz w:val="24"/>
        </w:rPr>
        <w:t>投标范围、投标文件中计量单位的使用</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Pr>
          <w:rFonts w:ascii="宋体" w:hAnsi="宋体"/>
          <w:sz w:val="24"/>
        </w:rPr>
        <w:t>及投标语言</w:t>
      </w:r>
      <w:bookmarkEnd w:id="238"/>
    </w:p>
    <w:p w14:paraId="7D23F51D"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9.1</w:t>
      </w:r>
      <w:r>
        <w:rPr>
          <w:sz w:val="24"/>
          <w:highlight w:val="lightGray"/>
        </w:rPr>
        <w:tab/>
      </w:r>
      <w:r>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rPr>
        <w:t>无效投标</w:t>
      </w:r>
      <w:r>
        <w:rPr>
          <w:rFonts w:ascii="宋体" w:hAnsi="宋体"/>
          <w:sz w:val="24"/>
        </w:rPr>
        <w:t>。</w:t>
      </w:r>
    </w:p>
    <w:p w14:paraId="677F5431"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9.2</w:t>
      </w:r>
      <w:r>
        <w:rPr>
          <w:sz w:val="24"/>
          <w:highlight w:val="lightGray"/>
        </w:rPr>
        <w:tab/>
      </w:r>
      <w:r>
        <w:rPr>
          <w:rFonts w:ascii="宋体" w:hAnsi="宋体"/>
          <w:sz w:val="24"/>
        </w:rPr>
        <w:t>除招标文件有特殊要求外，本项目投标所使用的计量单位，应采用中华人民共和国法定计量单位。</w:t>
      </w:r>
    </w:p>
    <w:p w14:paraId="1ACDC2FB"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9.3</w:t>
      </w:r>
      <w:r>
        <w:rPr>
          <w:sz w:val="24"/>
          <w:highlight w:val="lightGray"/>
        </w:rPr>
        <w:tab/>
      </w:r>
      <w:r>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2BDCF3A" w14:textId="77777777" w:rsidR="00A90116" w:rsidRDefault="005C3BBF">
      <w:pPr>
        <w:tabs>
          <w:tab w:val="left" w:pos="360"/>
        </w:tabs>
        <w:snapToGrid w:val="0"/>
        <w:spacing w:line="360" w:lineRule="auto"/>
        <w:ind w:left="357" w:hanging="357"/>
        <w:outlineLvl w:val="1"/>
        <w:rPr>
          <w:rFonts w:ascii="宋体" w:hAnsi="宋体"/>
          <w:sz w:val="24"/>
        </w:rPr>
      </w:pPr>
      <w:bookmarkStart w:id="239" w:name="_Toc516367022"/>
      <w:bookmarkStart w:id="240" w:name="_Ref467306195"/>
      <w:bookmarkStart w:id="241" w:name="_Ref467306676"/>
      <w:bookmarkStart w:id="242" w:name="_Toc164351622"/>
      <w:bookmarkStart w:id="243" w:name="_Toc520356152"/>
      <w:bookmarkStart w:id="244" w:name="_Toc265228366"/>
      <w:bookmarkStart w:id="245" w:name="_Toc195842893"/>
      <w:bookmarkStart w:id="246" w:name="_Toc226309772"/>
      <w:bookmarkStart w:id="247" w:name="_Toc151193770"/>
      <w:bookmarkStart w:id="248" w:name="_Toc226337224"/>
      <w:bookmarkStart w:id="249" w:name="_Toc151193842"/>
      <w:bookmarkStart w:id="250" w:name="_Toc150774733"/>
      <w:bookmarkStart w:id="251" w:name="_Toc150774628"/>
      <w:bookmarkStart w:id="252" w:name="_Toc151193916"/>
      <w:bookmarkStart w:id="253" w:name="_Toc127151528"/>
      <w:bookmarkStart w:id="254" w:name="_Toc164608642"/>
      <w:bookmarkStart w:id="255" w:name="_Toc151193698"/>
      <w:bookmarkStart w:id="256" w:name="_Toc150480766"/>
      <w:bookmarkStart w:id="257" w:name="_Toc164608797"/>
      <w:bookmarkStart w:id="258" w:name="_Toc127151729"/>
      <w:bookmarkStart w:id="259" w:name="_Toc127161442"/>
      <w:bookmarkStart w:id="260" w:name="_Toc151193626"/>
      <w:bookmarkStart w:id="261" w:name="_Toc226965801"/>
      <w:bookmarkStart w:id="262" w:name="_Toc149720821"/>
      <w:bookmarkStart w:id="263" w:name="_Toc305158870"/>
      <w:bookmarkStart w:id="264" w:name="_Toc264969218"/>
      <w:bookmarkStart w:id="265" w:name="_Toc164229369"/>
      <w:bookmarkStart w:id="266" w:name="_Toc150509279"/>
      <w:bookmarkStart w:id="267" w:name="_Toc151190155"/>
      <w:bookmarkStart w:id="268" w:name="_Toc164229223"/>
      <w:bookmarkStart w:id="269" w:name="_Toc142311030"/>
      <w:bookmarkStart w:id="270" w:name="_Toc163337399"/>
      <w:bookmarkStart w:id="271" w:name="_Toc226965718"/>
      <w:bookmarkStart w:id="272" w:name="_Toc305158796"/>
      <w:r>
        <w:rPr>
          <w:rFonts w:ascii="宋体" w:hAnsi="宋体" w:hint="eastAsia"/>
          <w:sz w:val="24"/>
        </w:rPr>
        <w:t>10</w:t>
      </w:r>
      <w:r>
        <w:rPr>
          <w:rFonts w:ascii="宋体" w:hAnsi="宋体" w:hint="eastAsia"/>
          <w:sz w:val="24"/>
        </w:rPr>
        <w:tab/>
      </w:r>
      <w:r>
        <w:rPr>
          <w:rFonts w:ascii="宋体" w:hAnsi="宋体"/>
          <w:sz w:val="24"/>
        </w:rPr>
        <w:t>投标文件</w:t>
      </w:r>
      <w:bookmarkEnd w:id="239"/>
      <w:bookmarkEnd w:id="240"/>
      <w:bookmarkEnd w:id="241"/>
      <w:r>
        <w:rPr>
          <w:rFonts w:ascii="宋体" w:hAnsi="宋体"/>
          <w:sz w:val="24"/>
        </w:rPr>
        <w:t>构成</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26C3DF2E"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bookmarkStart w:id="273" w:name="_Ref467052588"/>
      <w:r>
        <w:rPr>
          <w:sz w:val="24"/>
          <w:highlight w:val="lightGray"/>
        </w:rPr>
        <w:t>10.1</w:t>
      </w:r>
      <w:r>
        <w:rPr>
          <w:sz w:val="24"/>
          <w:highlight w:val="lightGray"/>
        </w:rPr>
        <w:tab/>
      </w:r>
      <w:r>
        <w:rPr>
          <w:rFonts w:ascii="宋体" w:hAnsi="宋体"/>
          <w:sz w:val="24"/>
        </w:rPr>
        <w:t>投标人应当按照招标文件的要求编制投标文件。投标文件应由《资格证明文件》、《商务技术文件》两部分构成。投标文件的部分格式要求，见第七章《投标文件格式》。</w:t>
      </w:r>
    </w:p>
    <w:p w14:paraId="4355ABE5"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10.2</w:t>
      </w:r>
      <w:r>
        <w:rPr>
          <w:sz w:val="24"/>
          <w:highlight w:val="lightGray"/>
        </w:rPr>
        <w:tab/>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w:t>
      </w:r>
      <w:r>
        <w:rPr>
          <w:rFonts w:ascii="宋体" w:hAnsi="宋体"/>
          <w:sz w:val="24"/>
        </w:rPr>
        <w:lastRenderedPageBreak/>
        <w:t>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48B05545"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10.3</w:t>
      </w:r>
      <w:r>
        <w:rPr>
          <w:sz w:val="24"/>
          <w:highlight w:val="lightGray"/>
        </w:rPr>
        <w:tab/>
      </w:r>
      <w:r>
        <w:rPr>
          <w:rFonts w:ascii="宋体" w:hAnsi="宋体"/>
          <w:sz w:val="24"/>
        </w:rPr>
        <w:t>第四章《评标程序、评标方法和评标标准》中涉及的证明文件。</w:t>
      </w:r>
    </w:p>
    <w:p w14:paraId="2FC4132E"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10.4</w:t>
      </w:r>
      <w:r>
        <w:rPr>
          <w:sz w:val="24"/>
          <w:highlight w:val="lightGray"/>
        </w:rPr>
        <w:tab/>
      </w:r>
      <w:r>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1020A0C2"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10.5</w:t>
      </w:r>
      <w:r>
        <w:rPr>
          <w:sz w:val="24"/>
          <w:highlight w:val="lightGray"/>
        </w:rPr>
        <w:tab/>
      </w:r>
      <w:r>
        <w:rPr>
          <w:rFonts w:ascii="宋体" w:hAnsi="宋体"/>
          <w:sz w:val="24"/>
        </w:rPr>
        <w:t>投标人认为应附的其他材料。</w:t>
      </w:r>
      <w:bookmarkEnd w:id="273"/>
      <w:r>
        <w:rPr>
          <w:rFonts w:ascii="宋体" w:hAnsi="宋体" w:hint="eastAsia"/>
          <w:sz w:val="24"/>
        </w:rPr>
        <w:t>投标人应根据招标项目的特点及要求，提供相应的技术方案、实施方案、技术支持与售后服务方案、培训计划和招标文件中要求投标人响应的其他技术文件等。</w:t>
      </w:r>
    </w:p>
    <w:p w14:paraId="4EC3EC2C" w14:textId="77777777" w:rsidR="00A90116" w:rsidRDefault="005C3BBF">
      <w:pPr>
        <w:tabs>
          <w:tab w:val="left" w:pos="360"/>
        </w:tabs>
        <w:snapToGrid w:val="0"/>
        <w:spacing w:line="360" w:lineRule="auto"/>
        <w:ind w:left="357" w:hanging="357"/>
        <w:outlineLvl w:val="1"/>
        <w:rPr>
          <w:rFonts w:ascii="宋体" w:hAnsi="宋体"/>
          <w:sz w:val="24"/>
        </w:rPr>
      </w:pPr>
      <w:bookmarkStart w:id="274" w:name="_Toc164351624"/>
      <w:bookmarkStart w:id="275" w:name="_Toc195842895"/>
      <w:bookmarkStart w:id="276" w:name="_Toc127151731"/>
      <w:bookmarkStart w:id="277" w:name="_Toc149720823"/>
      <w:bookmarkStart w:id="278" w:name="_Toc151190157"/>
      <w:bookmarkStart w:id="279" w:name="_Toc164608799"/>
      <w:bookmarkStart w:id="280" w:name="_Toc150774735"/>
      <w:bookmarkStart w:id="281" w:name="_Toc142311032"/>
      <w:bookmarkStart w:id="282" w:name="_Toc151193772"/>
      <w:bookmarkStart w:id="283" w:name="_Toc151193918"/>
      <w:bookmarkStart w:id="284" w:name="_Toc164229371"/>
      <w:bookmarkStart w:id="285" w:name="_Toc520356155"/>
      <w:bookmarkStart w:id="286" w:name="_Toc164229225"/>
      <w:bookmarkStart w:id="287" w:name="_Toc150509281"/>
      <w:bookmarkStart w:id="288" w:name="_Toc127151530"/>
      <w:bookmarkStart w:id="289" w:name="_Toc164608644"/>
      <w:bookmarkStart w:id="290" w:name="_Toc151193844"/>
      <w:bookmarkStart w:id="291" w:name="_Toc151193628"/>
      <w:bookmarkStart w:id="292" w:name="_Toc163337400"/>
      <w:bookmarkStart w:id="293" w:name="_Toc127161444"/>
      <w:bookmarkStart w:id="294" w:name="_Toc150480768"/>
      <w:bookmarkStart w:id="295" w:name="_Toc151193700"/>
      <w:bookmarkStart w:id="296" w:name="_Toc150774630"/>
      <w:r>
        <w:rPr>
          <w:rFonts w:ascii="宋体" w:hAnsi="宋体" w:hint="eastAsia"/>
          <w:sz w:val="24"/>
        </w:rPr>
        <w:t>11</w:t>
      </w:r>
      <w:r>
        <w:rPr>
          <w:rFonts w:ascii="宋体" w:hAnsi="宋体" w:hint="eastAsia"/>
          <w:sz w:val="24"/>
        </w:rPr>
        <w:tab/>
      </w:r>
      <w:r>
        <w:rPr>
          <w:rFonts w:ascii="宋体" w:hAnsi="宋体"/>
          <w:sz w:val="24"/>
        </w:rPr>
        <w:t>投标报价</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4D482894" w14:textId="77777777" w:rsidR="00A90116" w:rsidRDefault="005C3BBF">
      <w:pPr>
        <w:tabs>
          <w:tab w:val="left" w:pos="1080"/>
          <w:tab w:val="left" w:pos="1589"/>
          <w:tab w:val="left" w:pos="2014"/>
        </w:tabs>
        <w:snapToGrid w:val="0"/>
        <w:spacing w:line="360" w:lineRule="auto"/>
        <w:ind w:left="1077" w:hanging="720"/>
        <w:rPr>
          <w:sz w:val="24"/>
        </w:rPr>
      </w:pPr>
      <w:r>
        <w:rPr>
          <w:sz w:val="24"/>
          <w:highlight w:val="lightGray"/>
        </w:rPr>
        <w:t>11.1</w:t>
      </w:r>
      <w:r>
        <w:rPr>
          <w:sz w:val="24"/>
          <w:highlight w:val="lightGray"/>
        </w:rPr>
        <w:tab/>
      </w:r>
      <w:r>
        <w:rPr>
          <w:sz w:val="24"/>
        </w:rPr>
        <w:t>所有投标均以人民币报价。</w:t>
      </w:r>
    </w:p>
    <w:p w14:paraId="64499260"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11.2</w:t>
      </w:r>
      <w:r>
        <w:rPr>
          <w:sz w:val="24"/>
          <w:highlight w:val="lightGray"/>
        </w:rPr>
        <w:tab/>
      </w:r>
      <w:r>
        <w:rPr>
          <w:rFonts w:ascii="宋体" w:hAnsi="宋体"/>
          <w:sz w:val="24"/>
        </w:rPr>
        <w:t>投标人的报价应包括为完成本项目所发生的一切费用和税费，招标人将不再支付报价以外的任何费用。</w:t>
      </w:r>
      <w:r>
        <w:rPr>
          <w:rFonts w:ascii="宋体" w:hAnsi="宋体" w:hint="eastAsia"/>
          <w:sz w:val="24"/>
        </w:rPr>
        <w:t>投标人的报价应包括但不限于下列内容，《投标人须知资料表》中有特殊规定的，从其规定。</w:t>
      </w:r>
    </w:p>
    <w:p w14:paraId="75815A31"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11.2.1</w:t>
      </w:r>
      <w:r>
        <w:rPr>
          <w:rFonts w:ascii="宋体" w:hAnsi="宋体" w:hint="eastAsia"/>
          <w:sz w:val="24"/>
        </w:rPr>
        <w:tab/>
      </w:r>
      <w:r>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7E6E0A86"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11.2.2</w:t>
      </w:r>
      <w:r>
        <w:rPr>
          <w:rFonts w:ascii="宋体" w:hAnsi="宋体" w:hint="eastAsia"/>
          <w:sz w:val="24"/>
        </w:rPr>
        <w:tab/>
      </w:r>
      <w:r>
        <w:rPr>
          <w:rFonts w:ascii="宋体" w:hAnsi="宋体"/>
          <w:sz w:val="24"/>
        </w:rPr>
        <w:t xml:space="preserve">按照招标文件要求完成本项目的全部相关服务费用。 </w:t>
      </w:r>
    </w:p>
    <w:p w14:paraId="5E96B947"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11.3</w:t>
      </w:r>
      <w:r>
        <w:rPr>
          <w:sz w:val="24"/>
          <w:highlight w:val="lightGray"/>
        </w:rPr>
        <w:tab/>
      </w:r>
      <w:r>
        <w:rPr>
          <w:rFonts w:ascii="宋体" w:hAnsi="宋体"/>
          <w:sz w:val="24"/>
        </w:rPr>
        <w:t>采购人不得向供应商索要或者接受其给予的赠品、回扣或者与采购无关的其他商品、服务。</w:t>
      </w:r>
    </w:p>
    <w:p w14:paraId="574EC9B5"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11.4</w:t>
      </w:r>
      <w:r>
        <w:rPr>
          <w:sz w:val="24"/>
          <w:highlight w:val="lightGray"/>
        </w:rPr>
        <w:tab/>
      </w:r>
      <w:r>
        <w:rPr>
          <w:rFonts w:ascii="宋体" w:hAnsi="宋体"/>
          <w:sz w:val="24"/>
        </w:rPr>
        <w:t>投标人不能提供任何有选择性或可调整的报价，否则其</w:t>
      </w:r>
      <w:r>
        <w:rPr>
          <w:rFonts w:ascii="宋体" w:hAnsi="宋体"/>
          <w:b/>
          <w:sz w:val="24"/>
        </w:rPr>
        <w:t>投标无效</w:t>
      </w:r>
      <w:r>
        <w:rPr>
          <w:rFonts w:ascii="宋体" w:hAnsi="宋体"/>
          <w:sz w:val="24"/>
        </w:rPr>
        <w:t>。</w:t>
      </w:r>
    </w:p>
    <w:p w14:paraId="049D1AB2" w14:textId="77777777" w:rsidR="00A90116" w:rsidRDefault="005C3BBF">
      <w:pPr>
        <w:tabs>
          <w:tab w:val="left" w:pos="1080"/>
          <w:tab w:val="left" w:pos="1589"/>
          <w:tab w:val="left" w:pos="2014"/>
        </w:tabs>
        <w:snapToGrid w:val="0"/>
        <w:spacing w:line="360" w:lineRule="auto"/>
        <w:ind w:left="1080" w:hanging="720"/>
        <w:rPr>
          <w:rFonts w:ascii="宋体" w:hAnsi="宋体"/>
          <w:sz w:val="24"/>
        </w:rPr>
      </w:pPr>
      <w:r>
        <w:rPr>
          <w:sz w:val="24"/>
          <w:highlight w:val="lightGray"/>
        </w:rPr>
        <w:t>11.5</w:t>
      </w:r>
      <w:r>
        <w:rPr>
          <w:sz w:val="24"/>
          <w:highlight w:val="lightGray"/>
        </w:rPr>
        <w:tab/>
      </w:r>
      <w:r>
        <w:rPr>
          <w:rFonts w:ascii="宋体" w:hAnsi="宋体"/>
          <w:sz w:val="24"/>
        </w:rPr>
        <w:t>投标人应在“投标分项报价表”上标明</w:t>
      </w:r>
      <w:r>
        <w:rPr>
          <w:rFonts w:ascii="宋体" w:hAnsi="宋体" w:hint="eastAsia"/>
          <w:sz w:val="24"/>
        </w:rPr>
        <w:t>所投货物/</w:t>
      </w:r>
      <w:r>
        <w:rPr>
          <w:rFonts w:ascii="宋体" w:hAnsi="宋体"/>
          <w:sz w:val="24"/>
        </w:rPr>
        <w:t>服务的单价和总价，</w:t>
      </w:r>
      <w:r>
        <w:rPr>
          <w:rFonts w:ascii="宋体" w:hAnsi="宋体" w:hint="eastAsia"/>
          <w:sz w:val="24"/>
        </w:rPr>
        <w:t>投标人所报的各分项投标单价在合同履行过程中是固定不变的，不得以任何理由予以变更，否则其</w:t>
      </w:r>
      <w:r>
        <w:rPr>
          <w:rFonts w:ascii="宋体" w:hAnsi="宋体" w:hint="eastAsia"/>
          <w:b/>
          <w:bCs/>
          <w:sz w:val="24"/>
        </w:rPr>
        <w:t>投标无效</w:t>
      </w:r>
      <w:r>
        <w:rPr>
          <w:rFonts w:ascii="宋体" w:hAnsi="宋体" w:hint="eastAsia"/>
          <w:sz w:val="24"/>
        </w:rPr>
        <w:t>。</w:t>
      </w:r>
    </w:p>
    <w:p w14:paraId="1A15CE65" w14:textId="77777777" w:rsidR="00A90116" w:rsidRDefault="005C3BBF">
      <w:pPr>
        <w:tabs>
          <w:tab w:val="left" w:pos="1080"/>
          <w:tab w:val="left" w:pos="1589"/>
          <w:tab w:val="left" w:pos="2014"/>
        </w:tabs>
        <w:snapToGrid w:val="0"/>
        <w:spacing w:line="360" w:lineRule="auto"/>
        <w:ind w:left="1468" w:hanging="900"/>
        <w:rPr>
          <w:rFonts w:ascii="宋体" w:hAnsi="宋体"/>
          <w:sz w:val="24"/>
        </w:rPr>
      </w:pPr>
      <w:r>
        <w:rPr>
          <w:sz w:val="24"/>
          <w:highlight w:val="lightGray"/>
        </w:rPr>
        <w:t>11.6</w:t>
      </w:r>
      <w:r>
        <w:rPr>
          <w:sz w:val="24"/>
          <w:highlight w:val="lightGray"/>
        </w:rPr>
        <w:tab/>
      </w:r>
      <w:r>
        <w:rPr>
          <w:rFonts w:ascii="宋体" w:hAnsi="宋体" w:hint="eastAsia"/>
          <w:sz w:val="24"/>
        </w:rPr>
        <w:t>投标报价中，如投标内容超出招标文件要求，该部分内容在评标时将不予以核减。</w:t>
      </w:r>
    </w:p>
    <w:p w14:paraId="519BC737" w14:textId="77777777" w:rsidR="00A90116" w:rsidRDefault="005C3BBF">
      <w:pPr>
        <w:tabs>
          <w:tab w:val="left" w:pos="1080"/>
          <w:tab w:val="left" w:pos="1589"/>
          <w:tab w:val="left" w:pos="2014"/>
        </w:tabs>
        <w:snapToGrid w:val="0"/>
        <w:spacing w:line="360" w:lineRule="auto"/>
        <w:ind w:left="1468" w:hanging="900"/>
        <w:rPr>
          <w:rFonts w:ascii="宋体" w:hAnsi="宋体"/>
          <w:sz w:val="24"/>
        </w:rPr>
      </w:pPr>
      <w:r>
        <w:rPr>
          <w:sz w:val="24"/>
          <w:highlight w:val="lightGray"/>
        </w:rPr>
        <w:lastRenderedPageBreak/>
        <w:t>11.7</w:t>
      </w:r>
      <w:r>
        <w:rPr>
          <w:sz w:val="24"/>
          <w:highlight w:val="lightGray"/>
        </w:rPr>
        <w:tab/>
      </w:r>
      <w:r>
        <w:rPr>
          <w:rFonts w:ascii="宋体" w:hAnsi="宋体" w:hint="eastAsia"/>
          <w:sz w:val="24"/>
        </w:rPr>
        <w:t>最低报价不是授予合同的唯一保证。</w:t>
      </w:r>
    </w:p>
    <w:p w14:paraId="6036709B" w14:textId="77777777" w:rsidR="00A90116" w:rsidRDefault="005C3BBF">
      <w:pPr>
        <w:tabs>
          <w:tab w:val="left" w:pos="360"/>
        </w:tabs>
        <w:snapToGrid w:val="0"/>
        <w:spacing w:line="360" w:lineRule="auto"/>
        <w:ind w:left="357" w:hanging="357"/>
        <w:outlineLvl w:val="1"/>
        <w:rPr>
          <w:rFonts w:ascii="宋体" w:hAnsi="宋体"/>
          <w:sz w:val="24"/>
        </w:rPr>
      </w:pPr>
      <w:bookmarkStart w:id="297" w:name="_Toc151193773"/>
      <w:bookmarkStart w:id="298" w:name="_Toc164229226"/>
      <w:bookmarkStart w:id="299" w:name="_Ref467306513"/>
      <w:bookmarkStart w:id="300" w:name="_Toc226965804"/>
      <w:bookmarkStart w:id="301" w:name="_Toc127161445"/>
      <w:bookmarkStart w:id="302" w:name="_Toc142311033"/>
      <w:bookmarkStart w:id="303" w:name="_Toc149720824"/>
      <w:bookmarkStart w:id="304" w:name="_Toc305158873"/>
      <w:bookmarkStart w:id="305" w:name="_Toc150480769"/>
      <w:bookmarkStart w:id="306" w:name="_Toc150509282"/>
      <w:bookmarkStart w:id="307" w:name="_Toc520356156"/>
      <w:bookmarkStart w:id="308" w:name="_Toc226309775"/>
      <w:bookmarkStart w:id="309" w:name="_Toc195842896"/>
      <w:bookmarkStart w:id="310" w:name="_Toc150774736"/>
      <w:bookmarkStart w:id="311" w:name="_Toc164351625"/>
      <w:bookmarkStart w:id="312" w:name="_Toc264969221"/>
      <w:bookmarkStart w:id="313" w:name="_Toc265228369"/>
      <w:bookmarkStart w:id="314" w:name="_Toc226337227"/>
      <w:bookmarkStart w:id="315" w:name="_Toc151193919"/>
      <w:bookmarkStart w:id="316" w:name="_Toc150774631"/>
      <w:bookmarkStart w:id="317" w:name="_Toc151193701"/>
      <w:bookmarkStart w:id="318" w:name="_Toc164229372"/>
      <w:bookmarkStart w:id="319" w:name="_Toc127151531"/>
      <w:bookmarkStart w:id="320" w:name="_Toc305158799"/>
      <w:bookmarkStart w:id="321" w:name="_Toc151193845"/>
      <w:bookmarkStart w:id="322" w:name="_Toc164608645"/>
      <w:bookmarkStart w:id="323" w:name="_Toc151193629"/>
      <w:bookmarkStart w:id="324" w:name="_Toc163337401"/>
      <w:bookmarkStart w:id="325" w:name="_Toc127151732"/>
      <w:bookmarkStart w:id="326" w:name="_Toc226965721"/>
      <w:bookmarkStart w:id="327" w:name="_Toc164608800"/>
      <w:bookmarkStart w:id="328" w:name="_Toc151190158"/>
      <w:r>
        <w:rPr>
          <w:rFonts w:ascii="宋体" w:hAnsi="宋体" w:hint="eastAsia"/>
          <w:sz w:val="24"/>
        </w:rPr>
        <w:t>12</w:t>
      </w:r>
      <w:r>
        <w:rPr>
          <w:rFonts w:ascii="宋体" w:hAnsi="宋体" w:hint="eastAsia"/>
          <w:sz w:val="24"/>
        </w:rPr>
        <w:tab/>
      </w:r>
      <w:r>
        <w:rPr>
          <w:rFonts w:ascii="宋体" w:hAnsi="宋体"/>
          <w:sz w:val="24"/>
        </w:rPr>
        <w:t>投标保证金</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238ACC2B"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bookmarkStart w:id="329" w:name="_Ref467306302"/>
      <w:r>
        <w:rPr>
          <w:sz w:val="24"/>
          <w:highlight w:val="lightGray"/>
        </w:rPr>
        <w:t>12.1</w:t>
      </w:r>
      <w:r>
        <w:rPr>
          <w:sz w:val="24"/>
          <w:highlight w:val="lightGray"/>
        </w:rPr>
        <w:tab/>
      </w:r>
      <w:r>
        <w:rPr>
          <w:rFonts w:ascii="宋体" w:hAnsi="宋体"/>
          <w:sz w:val="24"/>
        </w:rPr>
        <w:t>投标人应按《投标人须知资料表》中规定的金额及要求交纳投标保证金</w:t>
      </w:r>
      <w:bookmarkEnd w:id="329"/>
      <w:r>
        <w:rPr>
          <w:rFonts w:ascii="宋体" w:hAnsi="宋体"/>
          <w:sz w:val="24"/>
        </w:rPr>
        <w:t>，并作为其投标的一部分。</w:t>
      </w:r>
      <w:r>
        <w:rPr>
          <w:rFonts w:hint="eastAsia"/>
          <w:sz w:val="24"/>
        </w:rPr>
        <w:t>（关于金额方面只要不低于采购文件要求即可）</w:t>
      </w:r>
    </w:p>
    <w:p w14:paraId="1EC749A4"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12.2</w:t>
      </w:r>
      <w:r>
        <w:rPr>
          <w:sz w:val="24"/>
          <w:highlight w:val="lightGray"/>
        </w:rPr>
        <w:tab/>
      </w:r>
      <w:r>
        <w:rPr>
          <w:rFonts w:ascii="宋体" w:hAnsi="宋体"/>
          <w:sz w:val="24"/>
        </w:rPr>
        <w:t>交纳投标保证金可采用的形式：政府采购法律法规接受的支票、汇票、本票、网上银行支付或者金融机构、担保机构出具的保函等非现金形式。</w:t>
      </w:r>
    </w:p>
    <w:p w14:paraId="5E60DF02"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12.3</w:t>
      </w:r>
      <w:r>
        <w:rPr>
          <w:sz w:val="24"/>
          <w:highlight w:val="lightGray"/>
        </w:rPr>
        <w:tab/>
      </w:r>
      <w:r>
        <w:rPr>
          <w:rFonts w:ascii="宋体" w:hAnsi="宋体"/>
          <w:sz w:val="24"/>
        </w:rPr>
        <w:t>投标保证金到账（保函提交）截止时间同投标截止时间。以支票、汇票、本票、网上银行支付等形式提交投标保证金的，应在投标截止时间前</w:t>
      </w:r>
      <w:r>
        <w:rPr>
          <w:rFonts w:ascii="宋体" w:hAnsi="宋体" w:hint="eastAsia"/>
          <w:sz w:val="24"/>
        </w:rPr>
        <w:t>到账（任何纸质形式保证金</w:t>
      </w:r>
      <w:r>
        <w:rPr>
          <w:rFonts w:ascii="宋体" w:hAnsi="宋体"/>
          <w:sz w:val="24"/>
        </w:rPr>
        <w:t>应在投标截止时间前将原件提交至</w:t>
      </w:r>
      <w:r>
        <w:rPr>
          <w:rFonts w:ascii="宋体" w:hAnsi="宋体" w:hint="eastAsia"/>
          <w:sz w:val="24"/>
        </w:rPr>
        <w:t>采购代理机构）</w:t>
      </w:r>
      <w:r>
        <w:rPr>
          <w:rFonts w:ascii="宋体" w:hAnsi="宋体"/>
          <w:sz w:val="24"/>
        </w:rPr>
        <w:t>；</w:t>
      </w:r>
      <w:r>
        <w:rPr>
          <w:rFonts w:ascii="宋体" w:hAnsi="宋体" w:hint="eastAsia"/>
          <w:sz w:val="24"/>
        </w:rPr>
        <w:t>以</w:t>
      </w:r>
      <w:r>
        <w:rPr>
          <w:rFonts w:ascii="宋体" w:hAnsi="宋体"/>
          <w:sz w:val="24"/>
        </w:rPr>
        <w:t>金融机构、担保机构出具的保函等非现金形式提交投标保证金的，应在投标截止时间前将原件提交至</w:t>
      </w:r>
      <w:r>
        <w:rPr>
          <w:rFonts w:ascii="宋体" w:hAnsi="宋体" w:hint="eastAsia"/>
          <w:sz w:val="24"/>
        </w:rPr>
        <w:t>采购代理机构。由于到账时间晚于投标截止时间的，或者票据错误、印鉴不清等原因导致不能到账的，其</w:t>
      </w:r>
      <w:r>
        <w:rPr>
          <w:rFonts w:ascii="宋体" w:hAnsi="宋体" w:hint="eastAsia"/>
          <w:b/>
          <w:sz w:val="24"/>
        </w:rPr>
        <w:t>投标无效</w:t>
      </w:r>
      <w:r>
        <w:rPr>
          <w:rFonts w:ascii="宋体" w:hAnsi="宋体" w:hint="eastAsia"/>
          <w:sz w:val="24"/>
        </w:rPr>
        <w:t>。投标人同时对多个采购包进行投标时，投标保证金可合并提供，但应注明投标的各采购包及投标保证金金额。投标保证金总额不足且无法判定是哪一个或多个采购包，涉及的所有采购包将均被视为</w:t>
      </w:r>
      <w:r>
        <w:rPr>
          <w:rFonts w:ascii="宋体" w:hAnsi="宋体" w:hint="eastAsia"/>
          <w:b/>
          <w:bCs/>
          <w:sz w:val="24"/>
        </w:rPr>
        <w:t>无效投标</w:t>
      </w:r>
      <w:r>
        <w:rPr>
          <w:rFonts w:ascii="宋体" w:hAnsi="宋体" w:hint="eastAsia"/>
          <w:sz w:val="24"/>
        </w:rPr>
        <w:t>。</w:t>
      </w:r>
    </w:p>
    <w:p w14:paraId="4558460A"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12.4</w:t>
      </w:r>
      <w:r>
        <w:rPr>
          <w:sz w:val="24"/>
          <w:highlight w:val="lightGray"/>
        </w:rPr>
        <w:tab/>
      </w:r>
      <w:r>
        <w:rPr>
          <w:rFonts w:ascii="宋体" w:hAnsi="宋体"/>
          <w:sz w:val="24"/>
        </w:rPr>
        <w:t>投标保证金（保函）有效期同投标有效期。</w:t>
      </w:r>
    </w:p>
    <w:p w14:paraId="6683C034"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12.5</w:t>
      </w:r>
      <w:r>
        <w:rPr>
          <w:sz w:val="24"/>
          <w:highlight w:val="lightGray"/>
        </w:rPr>
        <w:tab/>
      </w:r>
      <w:r>
        <w:rPr>
          <w:rFonts w:ascii="宋体" w:hAnsi="宋体"/>
          <w:sz w:val="24"/>
        </w:rPr>
        <w:t>联合体投标的，可以由联合体中的一方或者共同提交投标保证金，以一方名义提交投标保证金的，对联合体各方均具有约束力。</w:t>
      </w:r>
    </w:p>
    <w:p w14:paraId="67716B2C"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12.6</w:t>
      </w:r>
      <w:r>
        <w:rPr>
          <w:sz w:val="24"/>
          <w:highlight w:val="lightGray"/>
        </w:rPr>
        <w:tab/>
      </w:r>
      <w:r>
        <w:rPr>
          <w:rFonts w:ascii="宋体" w:hAnsi="宋体"/>
          <w:sz w:val="24"/>
        </w:rPr>
        <w:t>采购人、采购代理机构将</w:t>
      </w:r>
      <w:r>
        <w:rPr>
          <w:rFonts w:ascii="宋体" w:hAnsi="宋体" w:hint="eastAsia"/>
          <w:sz w:val="24"/>
        </w:rPr>
        <w:t>按下列时间</w:t>
      </w:r>
      <w:r>
        <w:rPr>
          <w:rFonts w:ascii="宋体" w:hAnsi="宋体"/>
          <w:sz w:val="24"/>
        </w:rPr>
        <w:t>及时退还投标人的投标保证金，因投标人自身原因导致无法及时退还的除外：</w:t>
      </w:r>
    </w:p>
    <w:p w14:paraId="0529607D"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12.6.1</w:t>
      </w:r>
      <w:r>
        <w:rPr>
          <w:rFonts w:ascii="宋体" w:hAnsi="宋体" w:hint="eastAsia"/>
          <w:sz w:val="24"/>
        </w:rPr>
        <w:tab/>
      </w:r>
      <w:r>
        <w:rPr>
          <w:rFonts w:ascii="宋体" w:hAnsi="宋体"/>
          <w:sz w:val="24"/>
        </w:rPr>
        <w:t>投标人在投标截止时间前撤回已提交的投标文件的，自收到投标人书面撤回通知之日起5个工作日内退还已收取的投标保证金；</w:t>
      </w:r>
    </w:p>
    <w:p w14:paraId="1F67454C"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12.6.2</w:t>
      </w:r>
      <w:r>
        <w:rPr>
          <w:rFonts w:ascii="宋体" w:hAnsi="宋体" w:hint="eastAsia"/>
          <w:sz w:val="24"/>
        </w:rPr>
        <w:tab/>
      </w:r>
      <w:r>
        <w:rPr>
          <w:rFonts w:ascii="宋体" w:hAnsi="宋体"/>
          <w:sz w:val="24"/>
        </w:rPr>
        <w:t>中标人的投标保证金，自采购合同签订之日起5个工作日内退还中标人；</w:t>
      </w:r>
    </w:p>
    <w:p w14:paraId="57DA3CB0"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12.6.3</w:t>
      </w:r>
      <w:r>
        <w:rPr>
          <w:rFonts w:ascii="宋体" w:hAnsi="宋体" w:hint="eastAsia"/>
          <w:sz w:val="24"/>
        </w:rPr>
        <w:tab/>
      </w:r>
      <w:r>
        <w:rPr>
          <w:rFonts w:ascii="宋体" w:hAnsi="宋体"/>
          <w:sz w:val="24"/>
        </w:rPr>
        <w:t>未中标投标人的投标保证金，自中标通知书发出之日起5个工作日内退还未中标人；</w:t>
      </w:r>
    </w:p>
    <w:p w14:paraId="6A572219"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12.6.4</w:t>
      </w:r>
      <w:r>
        <w:rPr>
          <w:rFonts w:ascii="宋体" w:hAnsi="宋体" w:hint="eastAsia"/>
          <w:sz w:val="24"/>
        </w:rPr>
        <w:tab/>
      </w:r>
      <w:r>
        <w:rPr>
          <w:rFonts w:ascii="宋体" w:hAnsi="宋体"/>
          <w:sz w:val="24"/>
        </w:rPr>
        <w:t>终止招标项目已经收取投标保证金的，自终止采购活动后5个工作日内退还已收取的投标保证金及其在银行产生的孳息。</w:t>
      </w:r>
    </w:p>
    <w:p w14:paraId="2BC40415" w14:textId="77777777" w:rsidR="00A90116" w:rsidRDefault="005C3BBF">
      <w:pPr>
        <w:tabs>
          <w:tab w:val="left" w:pos="1980"/>
        </w:tabs>
        <w:snapToGrid w:val="0"/>
        <w:spacing w:line="360" w:lineRule="auto"/>
        <w:ind w:left="1080"/>
        <w:rPr>
          <w:rFonts w:ascii="宋体" w:hAnsi="宋体"/>
          <w:sz w:val="24"/>
        </w:rPr>
      </w:pPr>
      <w:r>
        <w:rPr>
          <w:rFonts w:ascii="宋体" w:hAnsi="宋体" w:hint="eastAsia"/>
          <w:sz w:val="24"/>
        </w:rPr>
        <w:lastRenderedPageBreak/>
        <w:t>采用银行保函、担保机构担保函等形式递交的投标保证金，经供应商同意后采购人、采购代理机构可以不再退还。</w:t>
      </w:r>
    </w:p>
    <w:p w14:paraId="19DD5BCB"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12.7</w:t>
      </w:r>
      <w:r>
        <w:rPr>
          <w:sz w:val="24"/>
          <w:highlight w:val="lightGray"/>
        </w:rPr>
        <w:tab/>
      </w:r>
      <w:r>
        <w:rPr>
          <w:rFonts w:ascii="宋体" w:hAnsi="宋体"/>
          <w:sz w:val="24"/>
        </w:rPr>
        <w:t>有下列情形之一的，采购人或采购代理机构可以不予退还投标保证金：</w:t>
      </w:r>
    </w:p>
    <w:p w14:paraId="5C173D22"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12.7.1</w:t>
      </w:r>
      <w:r>
        <w:rPr>
          <w:rFonts w:ascii="宋体" w:hAnsi="宋体" w:hint="eastAsia"/>
          <w:sz w:val="24"/>
        </w:rPr>
        <w:tab/>
      </w:r>
      <w:r>
        <w:rPr>
          <w:rFonts w:ascii="宋体" w:hAnsi="宋体"/>
          <w:sz w:val="24"/>
        </w:rPr>
        <w:t>投标有效期内投标人撤销投标文件的；</w:t>
      </w:r>
    </w:p>
    <w:p w14:paraId="029118A6" w14:textId="77777777" w:rsidR="00A90116" w:rsidRDefault="005C3BBF">
      <w:pPr>
        <w:tabs>
          <w:tab w:val="left" w:pos="1080"/>
          <w:tab w:val="left" w:pos="1980"/>
          <w:tab w:val="left" w:pos="2014"/>
        </w:tabs>
        <w:snapToGrid w:val="0"/>
        <w:spacing w:line="360" w:lineRule="auto"/>
        <w:ind w:left="1980" w:hanging="900"/>
        <w:rPr>
          <w:rFonts w:ascii="宋体" w:hAnsi="宋体"/>
          <w:sz w:val="24"/>
        </w:rPr>
      </w:pPr>
      <w:r>
        <w:rPr>
          <w:rFonts w:ascii="宋体" w:hAnsi="宋体" w:hint="eastAsia"/>
          <w:sz w:val="24"/>
        </w:rPr>
        <w:t>12.7.2</w:t>
      </w:r>
      <w:r>
        <w:rPr>
          <w:rFonts w:ascii="宋体" w:hAnsi="宋体" w:hint="eastAsia"/>
          <w:sz w:val="24"/>
        </w:rPr>
        <w:tab/>
      </w:r>
      <w:r>
        <w:rPr>
          <w:rFonts w:ascii="宋体" w:hAnsi="宋体"/>
          <w:sz w:val="24"/>
        </w:rPr>
        <w:t>《投标人须知资料表》中规定的其他情形。</w:t>
      </w:r>
    </w:p>
    <w:p w14:paraId="136B3CDF" w14:textId="77777777" w:rsidR="00A90116" w:rsidRDefault="005C3BBF">
      <w:pPr>
        <w:tabs>
          <w:tab w:val="left" w:pos="360"/>
        </w:tabs>
        <w:snapToGrid w:val="0"/>
        <w:spacing w:line="360" w:lineRule="auto"/>
        <w:ind w:left="357" w:hanging="357"/>
        <w:outlineLvl w:val="1"/>
        <w:rPr>
          <w:rFonts w:ascii="宋体" w:hAnsi="宋体"/>
          <w:sz w:val="24"/>
        </w:rPr>
      </w:pPr>
      <w:bookmarkStart w:id="330" w:name="_Toc164608646"/>
      <w:bookmarkStart w:id="331" w:name="_Toc142311034"/>
      <w:bookmarkStart w:id="332" w:name="_Toc150774632"/>
      <w:bookmarkStart w:id="333" w:name="_Toc305158874"/>
      <w:bookmarkStart w:id="334" w:name="_Toc520356157"/>
      <w:bookmarkStart w:id="335" w:name="_Toc150509283"/>
      <w:bookmarkStart w:id="336" w:name="_Toc150480770"/>
      <w:bookmarkStart w:id="337" w:name="_Toc127151733"/>
      <w:bookmarkStart w:id="338" w:name="_Toc127161446"/>
      <w:bookmarkStart w:id="339" w:name="_Toc226965805"/>
      <w:bookmarkStart w:id="340" w:name="_Toc149720825"/>
      <w:bookmarkStart w:id="341" w:name="_Toc151193774"/>
      <w:bookmarkStart w:id="342" w:name="_Toc151193702"/>
      <w:bookmarkStart w:id="343" w:name="_Toc163337402"/>
      <w:bookmarkStart w:id="344" w:name="_Toc151193920"/>
      <w:bookmarkStart w:id="345" w:name="_Toc151193630"/>
      <w:bookmarkStart w:id="346" w:name="_Toc195842897"/>
      <w:bookmarkStart w:id="347" w:name="_Toc226309776"/>
      <w:bookmarkStart w:id="348" w:name="_Toc127151532"/>
      <w:bookmarkStart w:id="349" w:name="_Toc151190159"/>
      <w:bookmarkStart w:id="350" w:name="_Toc164351626"/>
      <w:bookmarkStart w:id="351" w:name="_Toc226337228"/>
      <w:bookmarkStart w:id="352" w:name="_Toc264969222"/>
      <w:bookmarkStart w:id="353" w:name="_Toc265228370"/>
      <w:bookmarkStart w:id="354" w:name="_Toc305158800"/>
      <w:bookmarkStart w:id="355" w:name="_Toc150774737"/>
      <w:bookmarkStart w:id="356" w:name="_Toc151193846"/>
      <w:bookmarkStart w:id="357" w:name="_Toc164229227"/>
      <w:bookmarkStart w:id="358" w:name="_Toc164229373"/>
      <w:bookmarkStart w:id="359" w:name="_Toc226965722"/>
      <w:bookmarkStart w:id="360" w:name="_Toc164608801"/>
      <w:r>
        <w:rPr>
          <w:rFonts w:ascii="宋体" w:hAnsi="宋体" w:hint="eastAsia"/>
          <w:sz w:val="24"/>
        </w:rPr>
        <w:t>13</w:t>
      </w:r>
      <w:r>
        <w:rPr>
          <w:rFonts w:ascii="宋体" w:hAnsi="宋体" w:hint="eastAsia"/>
          <w:sz w:val="24"/>
        </w:rPr>
        <w:tab/>
      </w:r>
      <w:r>
        <w:rPr>
          <w:rFonts w:ascii="宋体" w:hAnsi="宋体"/>
          <w:sz w:val="24"/>
        </w:rPr>
        <w:t>投标有效期</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140B0312"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13.1</w:t>
      </w:r>
      <w:r>
        <w:rPr>
          <w:sz w:val="24"/>
          <w:highlight w:val="lightGray"/>
        </w:rPr>
        <w:tab/>
      </w:r>
      <w:r>
        <w:rPr>
          <w:rFonts w:ascii="宋体" w:hAnsi="宋体"/>
          <w:sz w:val="24"/>
        </w:rPr>
        <w:t>投标</w:t>
      </w:r>
      <w:r>
        <w:rPr>
          <w:rFonts w:ascii="宋体" w:hAnsi="宋体" w:hint="eastAsia"/>
          <w:sz w:val="24"/>
        </w:rPr>
        <w:t>文件</w:t>
      </w:r>
      <w:r>
        <w:rPr>
          <w:rFonts w:ascii="宋体" w:hAnsi="宋体"/>
          <w:sz w:val="24"/>
        </w:rPr>
        <w:t>应在本招标文件《投标人须知资料表》中规定的投标有效期内保持有效，投标有效期少于招标文件规定期限的，其</w:t>
      </w:r>
      <w:r>
        <w:rPr>
          <w:rFonts w:ascii="宋体" w:hAnsi="宋体"/>
          <w:b/>
          <w:sz w:val="24"/>
        </w:rPr>
        <w:t>投标无效</w:t>
      </w:r>
      <w:r>
        <w:rPr>
          <w:rFonts w:ascii="宋体" w:hAnsi="宋体"/>
          <w:sz w:val="24"/>
        </w:rPr>
        <w:t>。</w:t>
      </w:r>
    </w:p>
    <w:p w14:paraId="05817BAC"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13.2</w:t>
      </w:r>
      <w:r>
        <w:rPr>
          <w:sz w:val="24"/>
          <w:highlight w:val="lightGray"/>
        </w:rPr>
        <w:tab/>
      </w:r>
      <w:r>
        <w:rPr>
          <w:rFonts w:ascii="宋体" w:hAnsi="宋体" w:hint="eastAsia"/>
          <w:sz w:val="24"/>
        </w:rPr>
        <w:t>采购人或采购代理机构可根据实际情况，在原投标有效期截止之前，要求投标人同意延长投标文件的有效期。接受该要求的投标人将不会被要求和允许修正其其它内容，且本须知中有关投标保证金的要求将在延长了的有效期内继续有效。投标人也可以拒绝招标采购单位的这种要求，其投标保证金将予以退还。上述要求和答复都应以书面形式提交。</w:t>
      </w:r>
    </w:p>
    <w:p w14:paraId="53721674" w14:textId="77777777" w:rsidR="00A90116" w:rsidRDefault="005C3BBF">
      <w:pPr>
        <w:tabs>
          <w:tab w:val="left" w:pos="360"/>
        </w:tabs>
        <w:snapToGrid w:val="0"/>
        <w:spacing w:line="360" w:lineRule="auto"/>
        <w:ind w:left="357" w:hanging="357"/>
        <w:outlineLvl w:val="1"/>
        <w:rPr>
          <w:rFonts w:ascii="宋体" w:hAnsi="宋体"/>
          <w:sz w:val="24"/>
        </w:rPr>
      </w:pPr>
      <w:bookmarkStart w:id="361" w:name="_Toc226309777"/>
      <w:bookmarkStart w:id="362" w:name="_Toc150774738"/>
      <w:bookmarkStart w:id="363" w:name="_Toc150480771"/>
      <w:bookmarkStart w:id="364" w:name="_Toc305158875"/>
      <w:bookmarkStart w:id="365" w:name="_Toc127151533"/>
      <w:bookmarkStart w:id="366" w:name="_Toc149720826"/>
      <w:bookmarkStart w:id="367" w:name="_Toc264969223"/>
      <w:bookmarkStart w:id="368" w:name="_Toc150509284"/>
      <w:bookmarkStart w:id="369" w:name="_Toc150774633"/>
      <w:bookmarkStart w:id="370" w:name="_Toc151193631"/>
      <w:bookmarkStart w:id="371" w:name="_Toc151190160"/>
      <w:bookmarkStart w:id="372" w:name="_Toc151193775"/>
      <w:bookmarkStart w:id="373" w:name="_Toc226965723"/>
      <w:bookmarkStart w:id="374" w:name="_Toc127151734"/>
      <w:bookmarkStart w:id="375" w:name="_Toc164229228"/>
      <w:bookmarkStart w:id="376" w:name="_Toc142311035"/>
      <w:bookmarkStart w:id="377" w:name="_Toc226965806"/>
      <w:bookmarkStart w:id="378" w:name="_Toc151193921"/>
      <w:bookmarkStart w:id="379" w:name="_Toc164351627"/>
      <w:bookmarkStart w:id="380" w:name="_Toc265228371"/>
      <w:bookmarkStart w:id="381" w:name="_Toc151193847"/>
      <w:bookmarkStart w:id="382" w:name="_Toc520356158"/>
      <w:bookmarkStart w:id="383" w:name="_Toc164608802"/>
      <w:bookmarkStart w:id="384" w:name="_Toc305158801"/>
      <w:bookmarkStart w:id="385" w:name="_Toc151193703"/>
      <w:bookmarkStart w:id="386" w:name="_Toc127161447"/>
      <w:bookmarkStart w:id="387" w:name="_Toc195842898"/>
      <w:bookmarkStart w:id="388" w:name="_Toc164608647"/>
      <w:bookmarkStart w:id="389" w:name="_Toc226337229"/>
      <w:bookmarkStart w:id="390" w:name="_Toc164229374"/>
      <w:bookmarkStart w:id="391" w:name="_Toc163337403"/>
      <w:r>
        <w:rPr>
          <w:rFonts w:ascii="宋体" w:hAnsi="宋体" w:hint="eastAsia"/>
          <w:sz w:val="24"/>
        </w:rPr>
        <w:t>14</w:t>
      </w:r>
      <w:r>
        <w:rPr>
          <w:rFonts w:ascii="宋体" w:hAnsi="宋体" w:hint="eastAsia"/>
          <w:sz w:val="24"/>
        </w:rPr>
        <w:tab/>
      </w:r>
      <w:r>
        <w:rPr>
          <w:rFonts w:ascii="宋体" w:hAnsi="宋体"/>
          <w:sz w:val="24"/>
        </w:rPr>
        <w:t>投标文件的签署</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r>
        <w:rPr>
          <w:rFonts w:ascii="宋体" w:hAnsi="宋体"/>
          <w:sz w:val="24"/>
        </w:rPr>
        <w:t>、盖章</w:t>
      </w:r>
      <w:bookmarkEnd w:id="391"/>
    </w:p>
    <w:p w14:paraId="5AD436FB" w14:textId="77777777" w:rsidR="00A90116" w:rsidRDefault="005C3BBF">
      <w:pPr>
        <w:spacing w:before="181" w:line="219" w:lineRule="auto"/>
        <w:ind w:left="382"/>
        <w:outlineLvl w:val="2"/>
        <w:rPr>
          <w:rFonts w:ascii="宋体" w:hAnsi="宋体" w:cs="宋体"/>
          <w:sz w:val="24"/>
        </w:rPr>
      </w:pPr>
      <w:bookmarkStart w:id="392" w:name="_Toc163337404"/>
      <w:bookmarkStart w:id="393" w:name="_Toc17846"/>
      <w:bookmarkStart w:id="394" w:name="_Toc226965807"/>
      <w:bookmarkStart w:id="395" w:name="_Toc520356159"/>
      <w:bookmarkStart w:id="396" w:name="_Toc150774739"/>
      <w:bookmarkStart w:id="397" w:name="_Toc127151534"/>
      <w:bookmarkStart w:id="398" w:name="_Toc195842899"/>
      <w:bookmarkStart w:id="399" w:name="_Toc151193848"/>
      <w:bookmarkStart w:id="400" w:name="_Toc305158802"/>
      <w:bookmarkStart w:id="401" w:name="_Toc150774634"/>
      <w:bookmarkStart w:id="402" w:name="_Toc265228372"/>
      <w:bookmarkStart w:id="403" w:name="_Toc264969224"/>
      <w:bookmarkStart w:id="404" w:name="_Toc305158876"/>
      <w:bookmarkStart w:id="405" w:name="_Toc226309778"/>
      <w:bookmarkStart w:id="406" w:name="_Toc151193922"/>
      <w:bookmarkStart w:id="407" w:name="_Toc151190161"/>
      <w:bookmarkStart w:id="408" w:name="_Toc151193776"/>
      <w:bookmarkStart w:id="409" w:name="_Toc151193632"/>
      <w:bookmarkStart w:id="410" w:name="_Toc226965724"/>
      <w:bookmarkStart w:id="411" w:name="_Toc142311036"/>
      <w:bookmarkStart w:id="412" w:name="_Toc150480772"/>
      <w:bookmarkStart w:id="413" w:name="_Toc226337230"/>
      <w:bookmarkStart w:id="414" w:name="_Toc150509285"/>
      <w:bookmarkStart w:id="415" w:name="_Toc151193704"/>
      <w:r>
        <w:rPr>
          <w:rFonts w:eastAsia="Arial"/>
          <w:sz w:val="24"/>
        </w:rPr>
        <w:t xml:space="preserve">14.1  </w:t>
      </w:r>
      <w:r>
        <w:rPr>
          <w:rFonts w:ascii="宋体" w:hAnsi="宋体" w:cs="宋体"/>
          <w:sz w:val="24"/>
        </w:rPr>
        <w:t>招标文件要求签字的内容(如授权委托书等)，可以使用电子签章或使用原件</w:t>
      </w:r>
      <w:bookmarkEnd w:id="392"/>
      <w:bookmarkEnd w:id="393"/>
    </w:p>
    <w:p w14:paraId="1A4E2908" w14:textId="77777777" w:rsidR="00A90116" w:rsidRDefault="005C3BBF">
      <w:pPr>
        <w:spacing w:before="182" w:line="359" w:lineRule="auto"/>
        <w:ind w:left="1084" w:firstLine="20"/>
        <w:rPr>
          <w:rFonts w:ascii="宋体" w:hAnsi="宋体" w:cs="宋体"/>
          <w:sz w:val="24"/>
        </w:rPr>
      </w:pPr>
      <w:r>
        <w:rPr>
          <w:rFonts w:ascii="宋体" w:hAnsi="宋体" w:cs="宋体"/>
          <w:sz w:val="24"/>
        </w:rPr>
        <w:t>的电子件(电子件指扫描件、照片等形式电子文件)；要求第三方出具的盖章件原件(如联合协议、分包意向协议、制造商授权书等)，投标文件中应使用原件的电子件。</w:t>
      </w:r>
    </w:p>
    <w:p w14:paraId="4388D652" w14:textId="77777777" w:rsidR="00A90116" w:rsidRDefault="005C3BBF">
      <w:pPr>
        <w:spacing w:line="219" w:lineRule="auto"/>
        <w:ind w:left="382"/>
        <w:rPr>
          <w:rFonts w:ascii="宋体" w:hAnsi="宋体" w:cs="宋体"/>
          <w:sz w:val="24"/>
        </w:rPr>
      </w:pPr>
      <w:r>
        <w:rPr>
          <w:rFonts w:eastAsia="Arial"/>
          <w:sz w:val="24"/>
        </w:rPr>
        <w:t xml:space="preserve">14.2  </w:t>
      </w:r>
      <w:r>
        <w:rPr>
          <w:rFonts w:ascii="宋体" w:hAnsi="宋体" w:cs="宋体"/>
          <w:sz w:val="24"/>
        </w:rPr>
        <w:t>招标文件要求盖章的内容，一般通过投标文件编制工具加盖电子签章。</w:t>
      </w:r>
    </w:p>
    <w:p w14:paraId="7392ED64"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14.3</w:t>
      </w:r>
      <w:r>
        <w:rPr>
          <w:sz w:val="24"/>
          <w:highlight w:val="lightGray"/>
        </w:rPr>
        <w:tab/>
      </w:r>
      <w:r>
        <w:rPr>
          <w:rFonts w:ascii="宋体" w:hAnsi="宋体" w:hint="eastAsia"/>
          <w:sz w:val="24"/>
        </w:rPr>
        <w:t>投标人为自然人的，只须按要求签字或签章，投标文件所有加盖公章的要求均不适用。</w:t>
      </w:r>
    </w:p>
    <w:p w14:paraId="66A9FADB" w14:textId="77777777" w:rsidR="00A90116" w:rsidRDefault="005C3BBF">
      <w:pPr>
        <w:pStyle w:val="21"/>
        <w:spacing w:before="0" w:line="360" w:lineRule="auto"/>
        <w:rPr>
          <w:rFonts w:ascii="宋体" w:eastAsia="宋体" w:hAnsi="宋体"/>
          <w:sz w:val="28"/>
        </w:rPr>
      </w:pPr>
      <w:bookmarkStart w:id="416" w:name="_Toc163337405"/>
      <w:r>
        <w:rPr>
          <w:rFonts w:ascii="宋体" w:eastAsia="宋体" w:hAnsi="宋体"/>
          <w:sz w:val="28"/>
        </w:rPr>
        <w:t>四  投标文件的提交</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22098232" w14:textId="77777777" w:rsidR="00A90116" w:rsidRDefault="005C3BBF">
      <w:pPr>
        <w:tabs>
          <w:tab w:val="left" w:pos="360"/>
        </w:tabs>
        <w:snapToGrid w:val="0"/>
        <w:spacing w:line="360" w:lineRule="auto"/>
        <w:ind w:left="357" w:hanging="357"/>
        <w:outlineLvl w:val="1"/>
        <w:rPr>
          <w:rFonts w:ascii="宋体" w:hAnsi="宋体"/>
          <w:sz w:val="24"/>
        </w:rPr>
      </w:pPr>
      <w:bookmarkStart w:id="417" w:name="_Toc163337406"/>
      <w:r>
        <w:rPr>
          <w:rFonts w:ascii="宋体" w:hAnsi="宋体" w:hint="eastAsia"/>
          <w:sz w:val="24"/>
        </w:rPr>
        <w:t>15</w:t>
      </w:r>
      <w:r>
        <w:rPr>
          <w:rFonts w:ascii="宋体" w:hAnsi="宋体" w:hint="eastAsia"/>
          <w:sz w:val="24"/>
        </w:rPr>
        <w:tab/>
      </w:r>
      <w:r>
        <w:rPr>
          <w:rFonts w:ascii="宋体" w:hAnsi="宋体" w:cs="宋体"/>
          <w:sz w:val="24"/>
        </w:rPr>
        <w:t>投标文件的提交</w:t>
      </w:r>
      <w:bookmarkEnd w:id="417"/>
    </w:p>
    <w:p w14:paraId="61D47B73" w14:textId="77777777" w:rsidR="00A90116" w:rsidRDefault="005C3BBF">
      <w:pPr>
        <w:spacing w:before="182" w:line="360" w:lineRule="auto"/>
        <w:ind w:leftChars="203" w:left="992" w:hangingChars="236" w:hanging="566"/>
        <w:rPr>
          <w:rFonts w:eastAsia="Arial"/>
          <w:sz w:val="24"/>
        </w:rPr>
      </w:pPr>
      <w:bookmarkStart w:id="418" w:name="_Toc13816"/>
      <w:bookmarkStart w:id="419" w:name="_Toc226965726"/>
      <w:bookmarkStart w:id="420" w:name="_Toc142311038"/>
      <w:bookmarkStart w:id="421" w:name="_Toc151193706"/>
      <w:bookmarkStart w:id="422" w:name="_Toc127151536"/>
      <w:bookmarkStart w:id="423" w:name="_Toc195842901"/>
      <w:bookmarkStart w:id="424" w:name="_Toc127161450"/>
      <w:bookmarkStart w:id="425" w:name="_Toc164229231"/>
      <w:bookmarkStart w:id="426" w:name="_Toc150774636"/>
      <w:bookmarkStart w:id="427" w:name="_Toc520356161"/>
      <w:bookmarkStart w:id="428" w:name="_Toc305158878"/>
      <w:bookmarkStart w:id="429" w:name="_Toc127151737"/>
      <w:bookmarkStart w:id="430" w:name="_Toc264969226"/>
      <w:bookmarkStart w:id="431" w:name="_Toc151193924"/>
      <w:bookmarkStart w:id="432" w:name="_Toc164229377"/>
      <w:bookmarkStart w:id="433" w:name="_Toc226965809"/>
      <w:bookmarkStart w:id="434" w:name="_Toc226337232"/>
      <w:bookmarkStart w:id="435" w:name="_Toc151190163"/>
      <w:bookmarkStart w:id="436" w:name="_Toc149720829"/>
      <w:bookmarkStart w:id="437" w:name="_Toc151193778"/>
      <w:bookmarkStart w:id="438" w:name="_Toc150480774"/>
      <w:bookmarkStart w:id="439" w:name="_Toc164351630"/>
      <w:bookmarkStart w:id="440" w:name="_Toc226309780"/>
      <w:bookmarkStart w:id="441" w:name="_Toc305158804"/>
      <w:bookmarkStart w:id="442" w:name="_Toc151193634"/>
      <w:bookmarkStart w:id="443" w:name="_Toc150509287"/>
      <w:bookmarkStart w:id="444" w:name="_Toc150774741"/>
      <w:bookmarkStart w:id="445" w:name="_Toc151193850"/>
      <w:bookmarkStart w:id="446" w:name="_Toc265228374"/>
      <w:bookmarkStart w:id="447" w:name="_Toc164608805"/>
      <w:bookmarkStart w:id="448" w:name="_Toc164608650"/>
      <w:r>
        <w:rPr>
          <w:rFonts w:eastAsia="Arial"/>
          <w:sz w:val="24"/>
        </w:rPr>
        <w:t xml:space="preserve">15.1  </w:t>
      </w:r>
      <w:r>
        <w:rPr>
          <w:rFonts w:ascii="宋体" w:hAnsi="宋体" w:cs="微软雅黑" w:hint="eastAsia"/>
          <w:sz w:val="24"/>
        </w:rPr>
        <w:t>本项目使用北京市政府采购电子交易平台。投标人根据招标文件及电子交易</w:t>
      </w:r>
      <w:bookmarkEnd w:id="418"/>
      <w:r>
        <w:rPr>
          <w:rFonts w:ascii="宋体" w:hAnsi="宋体" w:cs="微软雅黑" w:hint="eastAsia"/>
          <w:sz w:val="24"/>
        </w:rPr>
        <w:t>平台供应商操作手册要求编制、生成并提交电子投标文件。</w:t>
      </w:r>
    </w:p>
    <w:p w14:paraId="2F90C8F7" w14:textId="77777777" w:rsidR="00A90116" w:rsidRDefault="005C3BBF">
      <w:pPr>
        <w:spacing w:before="182" w:line="360" w:lineRule="auto"/>
        <w:ind w:leftChars="203" w:left="992" w:hangingChars="236" w:hanging="566"/>
        <w:rPr>
          <w:rFonts w:eastAsia="Arial"/>
          <w:sz w:val="24"/>
        </w:rPr>
      </w:pPr>
      <w:bookmarkStart w:id="449" w:name="_Toc6170"/>
      <w:r>
        <w:rPr>
          <w:rFonts w:eastAsia="Arial"/>
          <w:sz w:val="24"/>
        </w:rPr>
        <w:t xml:space="preserve">15.2  </w:t>
      </w:r>
      <w:r>
        <w:rPr>
          <w:rFonts w:ascii="宋体" w:hAnsi="宋体" w:cs="微软雅黑" w:hint="eastAsia"/>
          <w:sz w:val="24"/>
        </w:rPr>
        <w:t>采购人及采购代理机构拒绝接受通过电子交易平台以外任何形式提交的投标</w:t>
      </w:r>
      <w:bookmarkEnd w:id="449"/>
      <w:r>
        <w:rPr>
          <w:rFonts w:ascii="宋体" w:hAnsi="宋体" w:cs="微软雅黑" w:hint="eastAsia"/>
          <w:sz w:val="24"/>
        </w:rPr>
        <w:t>文件，投标保证金除外。</w:t>
      </w:r>
    </w:p>
    <w:p w14:paraId="607A6B91" w14:textId="77777777" w:rsidR="00A90116" w:rsidRDefault="005C3BBF">
      <w:pPr>
        <w:tabs>
          <w:tab w:val="left" w:pos="360"/>
        </w:tabs>
        <w:snapToGrid w:val="0"/>
        <w:spacing w:line="360" w:lineRule="auto"/>
        <w:ind w:left="357" w:hanging="357"/>
        <w:outlineLvl w:val="1"/>
        <w:rPr>
          <w:rFonts w:ascii="宋体" w:hAnsi="宋体"/>
          <w:sz w:val="24"/>
        </w:rPr>
      </w:pPr>
      <w:bookmarkStart w:id="450" w:name="_Toc163337407"/>
      <w:r>
        <w:rPr>
          <w:rFonts w:ascii="宋体" w:hAnsi="宋体" w:hint="eastAsia"/>
          <w:sz w:val="24"/>
        </w:rPr>
        <w:lastRenderedPageBreak/>
        <w:t>16</w:t>
      </w:r>
      <w:r>
        <w:rPr>
          <w:rFonts w:ascii="宋体" w:hAnsi="宋体" w:hint="eastAsia"/>
          <w:sz w:val="24"/>
        </w:rPr>
        <w:tab/>
      </w:r>
      <w:r>
        <w:rPr>
          <w:rFonts w:ascii="宋体" w:hAnsi="宋体"/>
          <w:sz w:val="24"/>
        </w:rPr>
        <w:t>投标截止</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rFonts w:ascii="宋体" w:hAnsi="宋体"/>
          <w:sz w:val="24"/>
        </w:rPr>
        <w:t>时间</w:t>
      </w:r>
      <w:bookmarkEnd w:id="450"/>
    </w:p>
    <w:p w14:paraId="537D9096" w14:textId="77777777" w:rsidR="00A90116" w:rsidRDefault="005C3BBF">
      <w:pPr>
        <w:spacing w:before="178" w:line="220" w:lineRule="auto"/>
        <w:ind w:left="382"/>
        <w:rPr>
          <w:rFonts w:eastAsia="Arial"/>
          <w:sz w:val="24"/>
        </w:rPr>
      </w:pPr>
      <w:r>
        <w:rPr>
          <w:rFonts w:eastAsia="Arial"/>
          <w:sz w:val="24"/>
        </w:rPr>
        <w:t xml:space="preserve">16.1  </w:t>
      </w:r>
      <w:r>
        <w:rPr>
          <w:rFonts w:ascii="宋体" w:hAnsi="宋体" w:cs="宋体" w:hint="eastAsia"/>
          <w:sz w:val="24"/>
        </w:rPr>
        <w:t>投标人应在招标文件要求提交投标文件截止时间前，将电子投标文件提交至</w:t>
      </w:r>
    </w:p>
    <w:p w14:paraId="1320AE73" w14:textId="77777777" w:rsidR="00A90116" w:rsidRDefault="005C3BBF">
      <w:pPr>
        <w:spacing w:before="182" w:line="221" w:lineRule="auto"/>
        <w:ind w:left="993"/>
        <w:rPr>
          <w:rFonts w:eastAsia="Arial"/>
          <w:sz w:val="24"/>
        </w:rPr>
      </w:pPr>
      <w:r>
        <w:rPr>
          <w:rFonts w:ascii="宋体" w:hAnsi="宋体" w:cs="宋体" w:hint="eastAsia"/>
          <w:sz w:val="24"/>
        </w:rPr>
        <w:t>电子交易平台。</w:t>
      </w:r>
    </w:p>
    <w:p w14:paraId="67D13117" w14:textId="77777777" w:rsidR="00A90116" w:rsidRDefault="005C3BBF">
      <w:pPr>
        <w:tabs>
          <w:tab w:val="left" w:pos="360"/>
        </w:tabs>
        <w:snapToGrid w:val="0"/>
        <w:spacing w:line="360" w:lineRule="auto"/>
        <w:ind w:left="357" w:hanging="357"/>
        <w:outlineLvl w:val="1"/>
        <w:rPr>
          <w:rFonts w:ascii="宋体" w:hAnsi="宋体"/>
          <w:sz w:val="24"/>
        </w:rPr>
      </w:pPr>
      <w:bookmarkStart w:id="451" w:name="_Toc163337408"/>
      <w:r>
        <w:rPr>
          <w:rFonts w:ascii="宋体" w:hAnsi="宋体" w:hint="eastAsia"/>
          <w:sz w:val="24"/>
        </w:rPr>
        <w:t>17</w:t>
      </w:r>
      <w:r>
        <w:rPr>
          <w:rFonts w:ascii="宋体" w:hAnsi="宋体" w:hint="eastAsia"/>
          <w:sz w:val="24"/>
        </w:rPr>
        <w:tab/>
        <w:t>投标文件的修改、补充与撤回</w:t>
      </w:r>
      <w:bookmarkEnd w:id="451"/>
    </w:p>
    <w:p w14:paraId="5F552BDA" w14:textId="77777777" w:rsidR="00A90116" w:rsidRDefault="005C3BBF">
      <w:pPr>
        <w:spacing w:before="181" w:line="221" w:lineRule="auto"/>
        <w:ind w:left="382"/>
        <w:outlineLvl w:val="2"/>
        <w:rPr>
          <w:rFonts w:ascii="宋体" w:hAnsi="宋体" w:cs="宋体"/>
          <w:sz w:val="24"/>
        </w:rPr>
      </w:pPr>
      <w:bookmarkStart w:id="452" w:name="_Toc163337409"/>
      <w:bookmarkStart w:id="453" w:name="_Toc923"/>
      <w:bookmarkStart w:id="454" w:name="_Toc151193852"/>
      <w:bookmarkStart w:id="455" w:name="_Toc195842903"/>
      <w:bookmarkStart w:id="456" w:name="_Toc127151538"/>
      <w:bookmarkStart w:id="457" w:name="_Toc151193926"/>
      <w:bookmarkStart w:id="458" w:name="_Toc151193708"/>
      <w:bookmarkStart w:id="459" w:name="_Toc151190165"/>
      <w:bookmarkStart w:id="460" w:name="_Toc226965728"/>
      <w:bookmarkStart w:id="461" w:name="_Toc226309782"/>
      <w:bookmarkStart w:id="462" w:name="_Toc264969228"/>
      <w:bookmarkStart w:id="463" w:name="_Toc520356163"/>
      <w:bookmarkStart w:id="464" w:name="_Toc226965811"/>
      <w:bookmarkStart w:id="465" w:name="_Toc150774743"/>
      <w:bookmarkStart w:id="466" w:name="_Toc150509289"/>
      <w:bookmarkStart w:id="467" w:name="_Toc151193636"/>
      <w:bookmarkStart w:id="468" w:name="_Toc226337234"/>
      <w:bookmarkStart w:id="469" w:name="_Toc150480776"/>
      <w:bookmarkStart w:id="470" w:name="_Toc151193780"/>
      <w:bookmarkStart w:id="471" w:name="_Toc142311040"/>
      <w:bookmarkStart w:id="472" w:name="_Toc305158806"/>
      <w:bookmarkStart w:id="473" w:name="_Toc305158880"/>
      <w:bookmarkStart w:id="474" w:name="_Toc150774638"/>
      <w:bookmarkStart w:id="475" w:name="_Toc265228376"/>
      <w:r>
        <w:rPr>
          <w:rFonts w:eastAsia="Arial"/>
          <w:sz w:val="24"/>
        </w:rPr>
        <w:t xml:space="preserve">17.1  </w:t>
      </w:r>
      <w:r>
        <w:rPr>
          <w:rFonts w:ascii="宋体" w:hAnsi="宋体" w:cs="宋体"/>
          <w:sz w:val="24"/>
        </w:rPr>
        <w:t>投标截止时间前，投标人可以通过电子交易平台对所提交的投标文件进行补</w:t>
      </w:r>
      <w:bookmarkEnd w:id="452"/>
      <w:bookmarkEnd w:id="453"/>
    </w:p>
    <w:p w14:paraId="618024A2" w14:textId="77777777" w:rsidR="00A90116" w:rsidRDefault="005C3BBF">
      <w:pPr>
        <w:spacing w:before="179" w:line="359" w:lineRule="auto"/>
        <w:ind w:left="1103" w:hanging="15"/>
        <w:rPr>
          <w:rFonts w:ascii="宋体" w:hAnsi="宋体" w:cs="宋体"/>
          <w:sz w:val="24"/>
        </w:rPr>
      </w:pPr>
      <w:r>
        <w:rPr>
          <w:rFonts w:ascii="宋体" w:hAnsi="宋体" w:cs="宋体"/>
          <w:sz w:val="24"/>
        </w:rPr>
        <w:t>充、修改或者撤回。投标保证金的补充、修改或者撤回无需通过电子交易平台，但应就其补充、修改或者撤回通知采购人或采购代理机构。</w:t>
      </w:r>
    </w:p>
    <w:p w14:paraId="0C0A3DE9" w14:textId="77777777" w:rsidR="00A90116" w:rsidRDefault="005C3BBF">
      <w:pPr>
        <w:spacing w:before="1" w:line="219" w:lineRule="auto"/>
        <w:ind w:left="382"/>
        <w:rPr>
          <w:rFonts w:ascii="宋体" w:hAnsi="宋体" w:cs="宋体"/>
          <w:sz w:val="24"/>
        </w:rPr>
      </w:pPr>
      <w:r>
        <w:rPr>
          <w:rFonts w:eastAsia="Arial"/>
          <w:sz w:val="24"/>
        </w:rPr>
        <w:t xml:space="preserve">17.2  </w:t>
      </w:r>
      <w:r>
        <w:rPr>
          <w:rFonts w:ascii="宋体" w:hAnsi="宋体" w:cs="宋体"/>
          <w:sz w:val="24"/>
        </w:rPr>
        <w:t>投标人对投标文件的补充、修改的内容应当按照招标文件要求签署、盖章，</w:t>
      </w:r>
    </w:p>
    <w:p w14:paraId="7FF5CC10" w14:textId="77777777" w:rsidR="00A90116" w:rsidRDefault="005C3BBF">
      <w:pPr>
        <w:spacing w:before="182" w:line="220" w:lineRule="auto"/>
        <w:ind w:left="1086"/>
        <w:rPr>
          <w:rFonts w:ascii="宋体" w:hAnsi="宋体" w:cs="宋体"/>
          <w:sz w:val="24"/>
        </w:rPr>
      </w:pPr>
      <w:r>
        <w:rPr>
          <w:rFonts w:ascii="宋体" w:hAnsi="宋体" w:cs="宋体"/>
          <w:sz w:val="24"/>
        </w:rPr>
        <w:t>作为投标文件的组成部分。</w:t>
      </w:r>
    </w:p>
    <w:p w14:paraId="13A27967" w14:textId="77777777" w:rsidR="00A90116" w:rsidRDefault="005C3BBF">
      <w:pPr>
        <w:pStyle w:val="21"/>
        <w:spacing w:before="0" w:line="360" w:lineRule="auto"/>
        <w:rPr>
          <w:rFonts w:ascii="宋体" w:eastAsia="宋体" w:hAnsi="宋体"/>
          <w:sz w:val="28"/>
        </w:rPr>
      </w:pPr>
      <w:bookmarkStart w:id="476" w:name="_Toc163337410"/>
      <w:r>
        <w:rPr>
          <w:rFonts w:ascii="宋体" w:eastAsia="宋体" w:hAnsi="宋体"/>
          <w:sz w:val="28"/>
        </w:rPr>
        <w:t>五  开标、资格审查及评标</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5B1813FF" w14:textId="77777777" w:rsidR="00A90116" w:rsidRDefault="005C3BBF">
      <w:pPr>
        <w:tabs>
          <w:tab w:val="left" w:pos="360"/>
        </w:tabs>
        <w:snapToGrid w:val="0"/>
        <w:spacing w:line="360" w:lineRule="auto"/>
        <w:ind w:left="357" w:hanging="357"/>
        <w:outlineLvl w:val="1"/>
        <w:rPr>
          <w:rFonts w:ascii="宋体" w:hAnsi="宋体"/>
          <w:sz w:val="24"/>
        </w:rPr>
      </w:pPr>
      <w:bookmarkStart w:id="477" w:name="_Toc226965729"/>
      <w:bookmarkStart w:id="478" w:name="_Toc127151539"/>
      <w:bookmarkStart w:id="479" w:name="_Toc127161453"/>
      <w:bookmarkStart w:id="480" w:name="_Toc142311041"/>
      <w:bookmarkStart w:id="481" w:name="_Toc151193853"/>
      <w:bookmarkStart w:id="482" w:name="_Toc150774744"/>
      <w:bookmarkStart w:id="483" w:name="_Toc149720832"/>
      <w:bookmarkStart w:id="484" w:name="_Toc164229380"/>
      <w:bookmarkStart w:id="485" w:name="_Toc164608653"/>
      <w:bookmarkStart w:id="486" w:name="_Toc164229234"/>
      <w:bookmarkStart w:id="487" w:name="_Toc305158807"/>
      <w:bookmarkStart w:id="488" w:name="_Toc150509290"/>
      <w:bookmarkStart w:id="489" w:name="_Toc150774639"/>
      <w:bookmarkStart w:id="490" w:name="_Toc305158881"/>
      <w:bookmarkStart w:id="491" w:name="_Toc127151740"/>
      <w:bookmarkStart w:id="492" w:name="_Toc265228377"/>
      <w:bookmarkStart w:id="493" w:name="_Toc226337235"/>
      <w:bookmarkStart w:id="494" w:name="_Toc151193927"/>
      <w:bookmarkStart w:id="495" w:name="_Toc151190166"/>
      <w:bookmarkStart w:id="496" w:name="_Toc195842904"/>
      <w:bookmarkStart w:id="497" w:name="_Toc163337411"/>
      <w:bookmarkStart w:id="498" w:name="_Toc151193709"/>
      <w:bookmarkStart w:id="499" w:name="_Toc164608808"/>
      <w:bookmarkStart w:id="500" w:name="_Toc264969229"/>
      <w:bookmarkStart w:id="501" w:name="_Toc151193637"/>
      <w:bookmarkStart w:id="502" w:name="_Toc226965812"/>
      <w:bookmarkStart w:id="503" w:name="_Toc164351633"/>
      <w:bookmarkStart w:id="504" w:name="_Toc226309783"/>
      <w:bookmarkStart w:id="505" w:name="_Toc150480777"/>
      <w:bookmarkStart w:id="506" w:name="_Toc151193781"/>
      <w:bookmarkStart w:id="507" w:name="_Toc520356164"/>
      <w:r>
        <w:rPr>
          <w:rFonts w:ascii="宋体" w:hAnsi="宋体" w:hint="eastAsia"/>
          <w:sz w:val="24"/>
        </w:rPr>
        <w:t>18</w:t>
      </w:r>
      <w:r>
        <w:rPr>
          <w:rFonts w:ascii="宋体" w:hAnsi="宋体" w:hint="eastAsia"/>
          <w:sz w:val="24"/>
        </w:rPr>
        <w:tab/>
      </w:r>
      <w:r>
        <w:rPr>
          <w:rFonts w:ascii="宋体" w:hAnsi="宋体"/>
          <w:sz w:val="24"/>
        </w:rPr>
        <w:t>开标</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45C40497"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18.1</w:t>
      </w:r>
      <w:r>
        <w:rPr>
          <w:sz w:val="24"/>
          <w:highlight w:val="lightGray"/>
        </w:rPr>
        <w:tab/>
      </w:r>
      <w:r>
        <w:rPr>
          <w:rFonts w:ascii="宋体" w:hAnsi="宋体" w:hint="eastAsia"/>
          <w:sz w:val="24"/>
        </w:rPr>
        <w:t>招标采购单位应当按招标文件的规定，在投标截止时间的同一时间和预先确定的地点组织公开开标。</w:t>
      </w:r>
    </w:p>
    <w:p w14:paraId="0BF0DE5D"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18.2</w:t>
      </w:r>
      <w:r>
        <w:rPr>
          <w:sz w:val="24"/>
          <w:highlight w:val="lightGray"/>
        </w:rPr>
        <w:tab/>
      </w:r>
      <w:r>
        <w:rPr>
          <w:rFonts w:ascii="宋体" w:hAnsi="宋体" w:hint="eastAsia"/>
          <w:sz w:val="24"/>
        </w:rPr>
        <w:t>本项目开标使用北京市政府采购电子交易平台。投标人应在规定的时间内对</w:t>
      </w:r>
    </w:p>
    <w:p w14:paraId="328F5088"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投标文件进行解密，因非系统原因导致的解密失败，视为投标无效。</w:t>
      </w:r>
    </w:p>
    <w:p w14:paraId="3F113478"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bookmarkStart w:id="508" w:name="_Toc520356165"/>
      <w:r>
        <w:rPr>
          <w:sz w:val="24"/>
          <w:highlight w:val="lightGray"/>
        </w:rPr>
        <w:t>18.3</w:t>
      </w:r>
      <w:r>
        <w:rPr>
          <w:sz w:val="24"/>
          <w:highlight w:val="lightGray"/>
        </w:rPr>
        <w:tab/>
      </w:r>
      <w:r>
        <w:rPr>
          <w:rFonts w:ascii="宋体" w:hAnsi="宋体" w:hint="eastAsia"/>
          <w:sz w:val="24"/>
        </w:rPr>
        <w:t>开标过程将使用电子交易平台宣布投标人名称、投标价格和招标文件规定的</w:t>
      </w:r>
    </w:p>
    <w:p w14:paraId="1216A8E0"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需要宣布的其他内容并进行记录，并由参加开标的各投标人确认。投标人未在规定时间内提出疑义或确认一览表的，视同认可开标结果。</w:t>
      </w:r>
    </w:p>
    <w:p w14:paraId="0A596595"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18.4</w:t>
      </w:r>
      <w:r>
        <w:rPr>
          <w:sz w:val="24"/>
          <w:highlight w:val="lightGray"/>
        </w:rPr>
        <w:tab/>
      </w:r>
      <w:r>
        <w:rPr>
          <w:rFonts w:ascii="宋体" w:hAnsi="宋体" w:hint="eastAsia"/>
          <w:sz w:val="24"/>
        </w:rPr>
        <w:t>投标人对开标过程和开标记录有疑义，以及认为采购人、采购代理机构相关</w:t>
      </w:r>
    </w:p>
    <w:p w14:paraId="229AAE31"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工作人员有需要回避的情形的，应当场提出询问或者回避申请。采购人、采购代理机构对投标人提出的询问或者回避申请将及时处理。</w:t>
      </w:r>
    </w:p>
    <w:p w14:paraId="231955F5"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18.5</w:t>
      </w:r>
      <w:r>
        <w:rPr>
          <w:sz w:val="24"/>
          <w:highlight w:val="lightGray"/>
        </w:rPr>
        <w:tab/>
      </w:r>
      <w:r>
        <w:rPr>
          <w:rFonts w:ascii="宋体" w:hAnsi="宋体" w:hint="eastAsia"/>
          <w:sz w:val="24"/>
        </w:rPr>
        <w:t>合格投标人不足3家的，不得评标。</w:t>
      </w:r>
    </w:p>
    <w:p w14:paraId="1E036EC6" w14:textId="77777777" w:rsidR="00A90116" w:rsidRDefault="005C3BBF">
      <w:pPr>
        <w:tabs>
          <w:tab w:val="left" w:pos="360"/>
        </w:tabs>
        <w:snapToGrid w:val="0"/>
        <w:spacing w:line="360" w:lineRule="auto"/>
        <w:ind w:left="357" w:hanging="357"/>
        <w:outlineLvl w:val="1"/>
        <w:rPr>
          <w:rFonts w:ascii="宋体" w:hAnsi="宋体"/>
          <w:sz w:val="24"/>
        </w:rPr>
      </w:pPr>
      <w:bookmarkStart w:id="509" w:name="_Toc163337412"/>
      <w:r>
        <w:rPr>
          <w:rFonts w:ascii="宋体" w:hAnsi="宋体" w:hint="eastAsia"/>
          <w:sz w:val="24"/>
        </w:rPr>
        <w:t>19</w:t>
      </w:r>
      <w:r>
        <w:rPr>
          <w:rFonts w:ascii="宋体" w:hAnsi="宋体" w:hint="eastAsia"/>
          <w:sz w:val="24"/>
        </w:rPr>
        <w:tab/>
      </w:r>
      <w:r>
        <w:rPr>
          <w:rFonts w:ascii="宋体" w:hAnsi="宋体"/>
          <w:sz w:val="24"/>
        </w:rPr>
        <w:t>资格审查</w:t>
      </w:r>
      <w:bookmarkEnd w:id="509"/>
    </w:p>
    <w:p w14:paraId="04BD6272"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19.1</w:t>
      </w:r>
      <w:r>
        <w:rPr>
          <w:sz w:val="24"/>
          <w:highlight w:val="lightGray"/>
        </w:rPr>
        <w:tab/>
      </w:r>
      <w:r>
        <w:rPr>
          <w:rFonts w:ascii="宋体" w:hAnsi="宋体"/>
          <w:sz w:val="24"/>
        </w:rPr>
        <w:t>见第三章《资格审查》。</w:t>
      </w:r>
    </w:p>
    <w:p w14:paraId="707671F3" w14:textId="77777777" w:rsidR="00A90116" w:rsidRDefault="005C3BBF">
      <w:pPr>
        <w:tabs>
          <w:tab w:val="left" w:pos="360"/>
        </w:tabs>
        <w:snapToGrid w:val="0"/>
        <w:spacing w:line="360" w:lineRule="auto"/>
        <w:ind w:left="357" w:hanging="357"/>
        <w:outlineLvl w:val="1"/>
        <w:rPr>
          <w:rFonts w:ascii="宋体" w:hAnsi="宋体"/>
          <w:sz w:val="24"/>
        </w:rPr>
      </w:pPr>
      <w:bookmarkStart w:id="510" w:name="_Toc150480778"/>
      <w:bookmarkStart w:id="511" w:name="_Toc195842905"/>
      <w:bookmarkStart w:id="512" w:name="_Toc151193638"/>
      <w:bookmarkStart w:id="513" w:name="_Toc305158882"/>
      <w:bookmarkStart w:id="514" w:name="_Toc264969230"/>
      <w:bookmarkStart w:id="515" w:name="_Toc151193710"/>
      <w:bookmarkStart w:id="516" w:name="_Toc151193928"/>
      <w:bookmarkStart w:id="517" w:name="_Toc265228378"/>
      <w:bookmarkStart w:id="518" w:name="_Toc127151741"/>
      <w:bookmarkStart w:id="519" w:name="_Toc150774640"/>
      <w:bookmarkStart w:id="520" w:name="_Toc151193854"/>
      <w:bookmarkStart w:id="521" w:name="_Toc164351634"/>
      <w:bookmarkStart w:id="522" w:name="_Toc149720833"/>
      <w:bookmarkStart w:id="523" w:name="_Toc164229235"/>
      <w:bookmarkStart w:id="524" w:name="_Toc150509291"/>
      <w:bookmarkStart w:id="525" w:name="_Toc226965813"/>
      <w:bookmarkStart w:id="526" w:name="_Toc226965730"/>
      <w:bookmarkStart w:id="527" w:name="_Toc226309784"/>
      <w:bookmarkStart w:id="528" w:name="_Toc163337413"/>
      <w:bookmarkStart w:id="529" w:name="_Toc127151540"/>
      <w:bookmarkStart w:id="530" w:name="_Toc151193782"/>
      <w:bookmarkStart w:id="531" w:name="_Toc142311042"/>
      <w:bookmarkStart w:id="532" w:name="_Toc151190167"/>
      <w:bookmarkStart w:id="533" w:name="_Toc150774745"/>
      <w:bookmarkStart w:id="534" w:name="_Toc305158808"/>
      <w:bookmarkStart w:id="535" w:name="_Toc164229381"/>
      <w:bookmarkStart w:id="536" w:name="_Toc164608809"/>
      <w:bookmarkStart w:id="537" w:name="_Toc164608654"/>
      <w:bookmarkStart w:id="538" w:name="_Toc226337236"/>
      <w:bookmarkStart w:id="539" w:name="_Toc127161454"/>
      <w:bookmarkEnd w:id="508"/>
      <w:r>
        <w:rPr>
          <w:rFonts w:ascii="宋体" w:hAnsi="宋体" w:hint="eastAsia"/>
          <w:sz w:val="24"/>
        </w:rPr>
        <w:t>20</w:t>
      </w:r>
      <w:r>
        <w:rPr>
          <w:rFonts w:ascii="宋体" w:hAnsi="宋体" w:hint="eastAsia"/>
          <w:sz w:val="24"/>
        </w:rPr>
        <w:tab/>
      </w:r>
      <w:r>
        <w:rPr>
          <w:rFonts w:ascii="宋体" w:hAnsi="宋体"/>
          <w:sz w:val="24"/>
        </w:rPr>
        <w:t>评标委员会</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14:paraId="0AFE5C82"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20.1</w:t>
      </w:r>
      <w:r>
        <w:rPr>
          <w:sz w:val="24"/>
          <w:highlight w:val="lightGray"/>
        </w:rPr>
        <w:tab/>
      </w:r>
      <w:r>
        <w:rPr>
          <w:rFonts w:ascii="宋体" w:hAnsi="宋体"/>
          <w:sz w:val="24"/>
        </w:rPr>
        <w:t>评标委员会根据政府采购有关规定和本次招标采购项目的特点进行组建，并负责具体评标事务，独立履行职责。</w:t>
      </w:r>
      <w:bookmarkStart w:id="540" w:name="_Toc520356166"/>
      <w:r>
        <w:rPr>
          <w:rFonts w:ascii="宋体" w:hAnsi="宋体" w:hint="eastAsia"/>
          <w:sz w:val="24"/>
        </w:rPr>
        <w:t>评标委员会由采购人代表和评审专家组成，成员人数应当为5人以上单数，其中评审专家不少于成员总数的三分之</w:t>
      </w:r>
      <w:r>
        <w:rPr>
          <w:rFonts w:ascii="宋体" w:hAnsi="宋体" w:hint="eastAsia"/>
          <w:sz w:val="24"/>
        </w:rPr>
        <w:lastRenderedPageBreak/>
        <w:t>二。</w:t>
      </w:r>
    </w:p>
    <w:p w14:paraId="5B2FA9FD"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20.2</w:t>
      </w:r>
      <w:r>
        <w:rPr>
          <w:sz w:val="24"/>
          <w:highlight w:val="lightGray"/>
        </w:rPr>
        <w:tab/>
      </w: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41" w:name="_Toc520356169"/>
      <w:bookmarkEnd w:id="540"/>
    </w:p>
    <w:p w14:paraId="4E9922AE" w14:textId="77777777" w:rsidR="00A90116" w:rsidRDefault="005C3BBF">
      <w:pPr>
        <w:tabs>
          <w:tab w:val="left" w:pos="360"/>
        </w:tabs>
        <w:snapToGrid w:val="0"/>
        <w:spacing w:line="360" w:lineRule="auto"/>
        <w:ind w:left="357" w:hanging="357"/>
        <w:outlineLvl w:val="1"/>
        <w:rPr>
          <w:rFonts w:ascii="宋体" w:hAnsi="宋体"/>
          <w:sz w:val="24"/>
        </w:rPr>
      </w:pPr>
      <w:bookmarkStart w:id="542" w:name="_Toc163337414"/>
      <w:r>
        <w:rPr>
          <w:rFonts w:ascii="宋体" w:hAnsi="宋体" w:hint="eastAsia"/>
          <w:sz w:val="24"/>
        </w:rPr>
        <w:t>21</w:t>
      </w:r>
      <w:r>
        <w:rPr>
          <w:rFonts w:ascii="宋体" w:hAnsi="宋体" w:hint="eastAsia"/>
          <w:sz w:val="24"/>
        </w:rPr>
        <w:tab/>
      </w:r>
      <w:r>
        <w:rPr>
          <w:rFonts w:ascii="宋体" w:hAnsi="宋体"/>
          <w:sz w:val="24"/>
        </w:rPr>
        <w:t>评标程序、评标方法和评标标准</w:t>
      </w:r>
      <w:bookmarkEnd w:id="542"/>
    </w:p>
    <w:p w14:paraId="63D449E5"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21.1</w:t>
      </w:r>
      <w:r>
        <w:rPr>
          <w:sz w:val="24"/>
          <w:highlight w:val="lightGray"/>
        </w:rPr>
        <w:tab/>
      </w:r>
      <w:r>
        <w:rPr>
          <w:rFonts w:ascii="宋体" w:hAnsi="宋体"/>
          <w:sz w:val="24"/>
        </w:rPr>
        <w:t>见第四章《评标程序、评标方法和评标标准》。</w:t>
      </w:r>
    </w:p>
    <w:p w14:paraId="6223CA7A" w14:textId="77777777" w:rsidR="00A90116" w:rsidRDefault="005C3BBF">
      <w:pPr>
        <w:pStyle w:val="21"/>
        <w:spacing w:before="0" w:line="360" w:lineRule="auto"/>
        <w:rPr>
          <w:rFonts w:ascii="宋体" w:eastAsia="宋体" w:hAnsi="宋体"/>
          <w:sz w:val="28"/>
        </w:rPr>
      </w:pPr>
      <w:bookmarkStart w:id="543" w:name="_Toc195842910"/>
      <w:bookmarkStart w:id="544" w:name="_Toc151193859"/>
      <w:bookmarkStart w:id="545" w:name="_Toc305158887"/>
      <w:bookmarkStart w:id="546" w:name="_Toc226309789"/>
      <w:bookmarkStart w:id="547" w:name="_Toc150774750"/>
      <w:bookmarkStart w:id="548" w:name="_Toc305158813"/>
      <w:bookmarkStart w:id="549" w:name="_Toc151190172"/>
      <w:bookmarkStart w:id="550" w:name="_Toc226965818"/>
      <w:bookmarkStart w:id="551" w:name="_Toc150480783"/>
      <w:bookmarkStart w:id="552" w:name="_Toc264969235"/>
      <w:bookmarkStart w:id="553" w:name="_Toc226965735"/>
      <w:bookmarkStart w:id="554" w:name="_Toc142311047"/>
      <w:bookmarkStart w:id="555" w:name="_Toc127151545"/>
      <w:bookmarkStart w:id="556" w:name="_Toc265228383"/>
      <w:bookmarkStart w:id="557" w:name="_Toc163337415"/>
      <w:bookmarkStart w:id="558" w:name="_Toc151193787"/>
      <w:bookmarkStart w:id="559" w:name="_Toc150509296"/>
      <w:bookmarkStart w:id="560" w:name="_Toc150774645"/>
      <w:bookmarkStart w:id="561" w:name="_Toc226337241"/>
      <w:bookmarkStart w:id="562" w:name="_Toc151193643"/>
      <w:bookmarkStart w:id="563" w:name="_Toc151193933"/>
      <w:bookmarkStart w:id="564" w:name="_Toc151193715"/>
      <w:r>
        <w:rPr>
          <w:rFonts w:ascii="宋体" w:eastAsia="宋体" w:hAnsi="宋体"/>
          <w:sz w:val="28"/>
        </w:rPr>
        <w:t xml:space="preserve">六  </w:t>
      </w:r>
      <w:bookmarkEnd w:id="541"/>
      <w:r>
        <w:rPr>
          <w:rFonts w:ascii="宋体" w:eastAsia="宋体" w:hAnsi="宋体"/>
          <w:sz w:val="28"/>
        </w:rPr>
        <w:t>确定中标</w:t>
      </w:r>
      <w:bookmarkStart w:id="565" w:name="_Toc226965737"/>
      <w:bookmarkStart w:id="566" w:name="_Toc265228385"/>
      <w:bookmarkStart w:id="567" w:name="_Toc164229388"/>
      <w:bookmarkStart w:id="568" w:name="_Toc151190174"/>
      <w:bookmarkStart w:id="569" w:name="_Toc164608661"/>
      <w:bookmarkStart w:id="570" w:name="_Toc164229242"/>
      <w:bookmarkStart w:id="571" w:name="_Toc127151547"/>
      <w:bookmarkStart w:id="572" w:name="_Toc226309791"/>
      <w:bookmarkStart w:id="573" w:name="_Toc142311049"/>
      <w:bookmarkStart w:id="574" w:name="_Toc195842912"/>
      <w:bookmarkStart w:id="575" w:name="_Toc305158815"/>
      <w:bookmarkStart w:id="576" w:name="_Toc127161461"/>
      <w:bookmarkStart w:id="577" w:name="_Toc151193789"/>
      <w:bookmarkStart w:id="578" w:name="_Toc264969237"/>
      <w:bookmarkStart w:id="579" w:name="_Toc150509298"/>
      <w:bookmarkStart w:id="580" w:name="_Toc150774752"/>
      <w:bookmarkStart w:id="581" w:name="_Toc150774647"/>
      <w:bookmarkStart w:id="582" w:name="_Toc127151748"/>
      <w:bookmarkStart w:id="583" w:name="_Toc151193645"/>
      <w:bookmarkStart w:id="584" w:name="_Toc164608816"/>
      <w:bookmarkStart w:id="585" w:name="_Toc149720840"/>
      <w:bookmarkStart w:id="586" w:name="_Toc151193861"/>
      <w:bookmarkStart w:id="587" w:name="_Toc305158889"/>
      <w:bookmarkStart w:id="588" w:name="_Toc226965820"/>
      <w:bookmarkStart w:id="589" w:name="_Toc151193717"/>
      <w:bookmarkStart w:id="590" w:name="_Toc164351641"/>
      <w:bookmarkStart w:id="591" w:name="_Toc226337243"/>
      <w:bookmarkStart w:id="592" w:name="_Toc151193935"/>
      <w:bookmarkStart w:id="593" w:name="_Toc150480785"/>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121BA6EE" w14:textId="77777777" w:rsidR="00A90116" w:rsidRDefault="005C3BBF">
      <w:pPr>
        <w:tabs>
          <w:tab w:val="left" w:pos="360"/>
        </w:tabs>
        <w:snapToGrid w:val="0"/>
        <w:spacing w:line="360" w:lineRule="auto"/>
        <w:ind w:left="357" w:hanging="357"/>
        <w:outlineLvl w:val="1"/>
        <w:rPr>
          <w:rFonts w:ascii="宋体" w:hAnsi="宋体"/>
          <w:sz w:val="24"/>
        </w:rPr>
      </w:pPr>
      <w:bookmarkStart w:id="594" w:name="_Toc163337416"/>
      <w:r>
        <w:rPr>
          <w:rFonts w:ascii="宋体" w:hAnsi="宋体" w:hint="eastAsia"/>
          <w:sz w:val="24"/>
        </w:rPr>
        <w:t>22</w:t>
      </w:r>
      <w:r>
        <w:rPr>
          <w:rFonts w:ascii="宋体" w:hAnsi="宋体" w:hint="eastAsia"/>
          <w:sz w:val="24"/>
        </w:rPr>
        <w:tab/>
      </w:r>
      <w:r>
        <w:rPr>
          <w:rFonts w:ascii="宋体" w:hAnsi="宋体"/>
          <w:sz w:val="24"/>
        </w:rPr>
        <w:t>确定中标人</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49DFAE8F"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22.1</w:t>
      </w:r>
      <w:r>
        <w:rPr>
          <w:sz w:val="24"/>
          <w:highlight w:val="lightGray"/>
        </w:rPr>
        <w:tab/>
      </w:r>
      <w:r>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ascii="宋体" w:hAnsi="宋体" w:hint="eastAsia"/>
          <w:sz w:val="24"/>
        </w:rPr>
        <w:t>。</w:t>
      </w:r>
      <w:r>
        <w:rPr>
          <w:rFonts w:ascii="宋体" w:hAnsi="宋体"/>
          <w:sz w:val="24"/>
        </w:rPr>
        <w:t>采购人是否委托评标委员会直接确定</w:t>
      </w:r>
      <w:r>
        <w:rPr>
          <w:rFonts w:ascii="宋体" w:hAnsi="宋体" w:hint="eastAsia"/>
          <w:sz w:val="24"/>
        </w:rPr>
        <w:t>中标人</w:t>
      </w:r>
      <w:r>
        <w:rPr>
          <w:rFonts w:ascii="宋体" w:hAnsi="宋体"/>
          <w:sz w:val="24"/>
        </w:rPr>
        <w:t>，见《</w:t>
      </w:r>
      <w:r>
        <w:rPr>
          <w:rFonts w:ascii="宋体" w:hAnsi="宋体" w:hint="eastAsia"/>
          <w:sz w:val="24"/>
        </w:rPr>
        <w:t>投标人</w:t>
      </w:r>
      <w:r>
        <w:rPr>
          <w:rFonts w:ascii="宋体" w:hAnsi="宋体"/>
          <w:sz w:val="24"/>
        </w:rPr>
        <w:t>须知资料表》。</w:t>
      </w:r>
      <w:r>
        <w:rPr>
          <w:rFonts w:ascii="宋体" w:hAnsi="宋体" w:hint="eastAsia"/>
          <w:sz w:val="24"/>
        </w:rPr>
        <w:t>中标</w:t>
      </w:r>
      <w:r>
        <w:rPr>
          <w:rFonts w:ascii="宋体" w:hAnsi="宋体"/>
          <w:sz w:val="24"/>
        </w:rPr>
        <w:t>候选人并列的，按照《</w:t>
      </w:r>
      <w:r>
        <w:rPr>
          <w:rFonts w:ascii="宋体" w:hAnsi="宋体" w:hint="eastAsia"/>
          <w:sz w:val="24"/>
        </w:rPr>
        <w:t>投标人</w:t>
      </w:r>
      <w:r>
        <w:rPr>
          <w:rFonts w:ascii="宋体" w:hAnsi="宋体"/>
          <w:sz w:val="24"/>
        </w:rPr>
        <w:t>须知资料表》要求确定</w:t>
      </w:r>
      <w:r>
        <w:rPr>
          <w:rFonts w:ascii="宋体" w:hAnsi="宋体" w:hint="eastAsia"/>
          <w:sz w:val="24"/>
        </w:rPr>
        <w:t>中标人</w:t>
      </w:r>
      <w:r>
        <w:rPr>
          <w:rFonts w:ascii="宋体" w:hAnsi="宋体"/>
          <w:sz w:val="24"/>
        </w:rPr>
        <w:t>。</w:t>
      </w:r>
    </w:p>
    <w:p w14:paraId="25388356" w14:textId="77777777" w:rsidR="00A90116" w:rsidRDefault="005C3BBF">
      <w:pPr>
        <w:tabs>
          <w:tab w:val="left" w:pos="360"/>
        </w:tabs>
        <w:snapToGrid w:val="0"/>
        <w:spacing w:line="360" w:lineRule="auto"/>
        <w:ind w:left="357" w:hanging="357"/>
        <w:outlineLvl w:val="1"/>
        <w:rPr>
          <w:rFonts w:ascii="宋体" w:hAnsi="宋体"/>
          <w:sz w:val="24"/>
        </w:rPr>
      </w:pPr>
      <w:bookmarkStart w:id="595" w:name="_Toc163337417"/>
      <w:bookmarkStart w:id="596" w:name="_Toc305158817"/>
      <w:bookmarkStart w:id="597" w:name="_Toc305158891"/>
      <w:bookmarkStart w:id="598" w:name="_Toc142311051"/>
      <w:bookmarkStart w:id="599" w:name="_Toc164351643"/>
      <w:bookmarkStart w:id="600" w:name="_Toc195842914"/>
      <w:bookmarkStart w:id="601" w:name="_Toc151193647"/>
      <w:bookmarkStart w:id="602" w:name="_Toc151190176"/>
      <w:bookmarkStart w:id="603" w:name="_Toc265228387"/>
      <w:bookmarkStart w:id="604" w:name="_Toc150774649"/>
      <w:bookmarkStart w:id="605" w:name="_Toc151193719"/>
      <w:bookmarkStart w:id="606" w:name="_Toc127161463"/>
      <w:bookmarkStart w:id="607" w:name="_Toc151193863"/>
      <w:bookmarkStart w:id="608" w:name="_Toc226965822"/>
      <w:bookmarkStart w:id="609" w:name="_Toc164608818"/>
      <w:bookmarkStart w:id="610" w:name="_Toc164229390"/>
      <w:bookmarkStart w:id="611" w:name="_Toc127151750"/>
      <w:bookmarkStart w:id="612" w:name="_Toc264969239"/>
      <w:bookmarkStart w:id="613" w:name="_Toc164608663"/>
      <w:bookmarkStart w:id="614" w:name="_Toc226337245"/>
      <w:bookmarkStart w:id="615" w:name="_Toc150774754"/>
      <w:bookmarkStart w:id="616" w:name="_Toc151193937"/>
      <w:bookmarkStart w:id="617" w:name="_Toc150509300"/>
      <w:bookmarkStart w:id="618" w:name="_Toc149720842"/>
      <w:bookmarkStart w:id="619" w:name="_Toc127151549"/>
      <w:bookmarkStart w:id="620" w:name="_Toc226965739"/>
      <w:bookmarkStart w:id="621" w:name="_Toc226309793"/>
      <w:bookmarkStart w:id="622" w:name="_Toc164229244"/>
      <w:bookmarkStart w:id="623" w:name="_Toc151193791"/>
      <w:bookmarkStart w:id="624" w:name="_Toc150480787"/>
      <w:bookmarkStart w:id="625" w:name="_Ref467307090"/>
      <w:bookmarkStart w:id="626" w:name="_Toc520356176"/>
      <w:bookmarkStart w:id="627" w:name="_Ref467306425"/>
      <w:r>
        <w:rPr>
          <w:rFonts w:ascii="宋体" w:hAnsi="宋体" w:hint="eastAsia"/>
          <w:sz w:val="24"/>
        </w:rPr>
        <w:t>23</w:t>
      </w:r>
      <w:r>
        <w:rPr>
          <w:rFonts w:ascii="宋体" w:hAnsi="宋体" w:hint="eastAsia"/>
          <w:sz w:val="24"/>
        </w:rPr>
        <w:tab/>
      </w:r>
      <w:r>
        <w:rPr>
          <w:rFonts w:ascii="宋体" w:hAnsi="宋体"/>
          <w:sz w:val="24"/>
        </w:rPr>
        <w:t>中标公告与中标通知书</w:t>
      </w:r>
      <w:bookmarkEnd w:id="595"/>
      <w:bookmarkEnd w:id="596"/>
      <w:bookmarkEnd w:id="597"/>
    </w:p>
    <w:p w14:paraId="0413367D"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23.1</w:t>
      </w:r>
      <w:r>
        <w:rPr>
          <w:sz w:val="24"/>
          <w:highlight w:val="lightGray"/>
        </w:rPr>
        <w:tab/>
      </w:r>
      <w:r>
        <w:rPr>
          <w:rFonts w:ascii="宋体" w:hAnsi="宋体"/>
          <w:sz w:val="24"/>
        </w:rPr>
        <w:t>采购人或采购代理机构自中标人确定之日起2个工作日内，</w:t>
      </w:r>
      <w:r>
        <w:rPr>
          <w:rFonts w:ascii="宋体" w:hAnsi="宋体"/>
          <w:color w:val="000000"/>
          <w:kern w:val="0"/>
          <w:sz w:val="24"/>
        </w:rPr>
        <w:t>在</w:t>
      </w:r>
      <w:r>
        <w:rPr>
          <w:rFonts w:ascii="宋体" w:hAnsi="宋体"/>
          <w:sz w:val="24"/>
        </w:rPr>
        <w:t>财政部门指定的政府采购信息发布媒体</w:t>
      </w:r>
      <w:r>
        <w:rPr>
          <w:rFonts w:ascii="宋体" w:hAnsi="宋体"/>
          <w:color w:val="000000"/>
          <w:kern w:val="0"/>
          <w:sz w:val="24"/>
        </w:rPr>
        <w:t>公告中标结果</w:t>
      </w:r>
      <w:r>
        <w:rPr>
          <w:rFonts w:ascii="宋体" w:hAnsi="宋体"/>
          <w:sz w:val="24"/>
        </w:rPr>
        <w:t>，</w:t>
      </w:r>
      <w:r>
        <w:rPr>
          <w:rFonts w:ascii="宋体" w:hAnsi="宋体" w:hint="eastAsia"/>
          <w:sz w:val="24"/>
        </w:rPr>
        <w:t>同时向中标人发出中标通知书，向未中标的投标人发出落标通知书，</w:t>
      </w:r>
      <w:r>
        <w:rPr>
          <w:rFonts w:ascii="宋体" w:hAnsi="宋体"/>
          <w:sz w:val="24"/>
        </w:rPr>
        <w:t>中标公告期限为1个工作日。</w:t>
      </w:r>
    </w:p>
    <w:p w14:paraId="701E0E62"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23.2</w:t>
      </w:r>
      <w:r>
        <w:rPr>
          <w:sz w:val="24"/>
          <w:highlight w:val="lightGray"/>
        </w:rPr>
        <w:tab/>
      </w:r>
      <w:r>
        <w:rPr>
          <w:rFonts w:ascii="宋体" w:hAnsi="宋体"/>
          <w:sz w:val="24"/>
        </w:rPr>
        <w:t>中标通知书对采购人和中标供应商均具有法律效力。中标通知书发出后，采购人改变中标结果的，或者中标供应商放弃中标项目的，应当依法承担法律责任。</w:t>
      </w:r>
    </w:p>
    <w:p w14:paraId="4C1AAF8D" w14:textId="77777777" w:rsidR="00A90116" w:rsidRDefault="005C3BBF">
      <w:pPr>
        <w:tabs>
          <w:tab w:val="left" w:pos="360"/>
        </w:tabs>
        <w:snapToGrid w:val="0"/>
        <w:spacing w:line="360" w:lineRule="auto"/>
        <w:ind w:left="357" w:hanging="357"/>
        <w:outlineLvl w:val="1"/>
        <w:rPr>
          <w:rFonts w:ascii="宋体" w:hAnsi="宋体"/>
          <w:sz w:val="24"/>
        </w:rPr>
      </w:pPr>
      <w:bookmarkStart w:id="628" w:name="_Toc163337418"/>
      <w:r>
        <w:rPr>
          <w:rFonts w:ascii="宋体" w:hAnsi="宋体" w:hint="eastAsia"/>
          <w:sz w:val="24"/>
        </w:rPr>
        <w:t>24</w:t>
      </w:r>
      <w:r>
        <w:rPr>
          <w:rFonts w:ascii="宋体" w:hAnsi="宋体" w:hint="eastAsia"/>
          <w:sz w:val="24"/>
        </w:rPr>
        <w:tab/>
      </w:r>
      <w:r>
        <w:rPr>
          <w:rFonts w:ascii="宋体" w:hAnsi="宋体"/>
          <w:sz w:val="24"/>
        </w:rPr>
        <w:t>废标</w:t>
      </w:r>
      <w:bookmarkEnd w:id="628"/>
    </w:p>
    <w:p w14:paraId="36CD8811"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24.1</w:t>
      </w:r>
      <w:r>
        <w:rPr>
          <w:sz w:val="24"/>
          <w:highlight w:val="lightGray"/>
        </w:rPr>
        <w:tab/>
      </w:r>
      <w:r>
        <w:rPr>
          <w:rFonts w:ascii="宋体" w:hAnsi="宋体"/>
          <w:sz w:val="24"/>
        </w:rPr>
        <w:t>在招标采购中，出现下列情形之一的，应予废标：</w:t>
      </w:r>
    </w:p>
    <w:p w14:paraId="05E9D7D6"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24.1.1</w:t>
      </w:r>
      <w:r>
        <w:rPr>
          <w:rFonts w:ascii="宋体" w:hAnsi="宋体" w:hint="eastAsia"/>
          <w:sz w:val="24"/>
        </w:rPr>
        <w:tab/>
      </w:r>
      <w:r>
        <w:rPr>
          <w:rFonts w:ascii="宋体" w:hAnsi="宋体"/>
          <w:sz w:val="24"/>
        </w:rPr>
        <w:t>符合专业条件的供应商或者对招标文件作实质响应的供应商不足三家的；</w:t>
      </w:r>
    </w:p>
    <w:p w14:paraId="7709D02E"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24.1.2</w:t>
      </w:r>
      <w:r>
        <w:rPr>
          <w:rFonts w:ascii="宋体" w:hAnsi="宋体" w:hint="eastAsia"/>
          <w:sz w:val="24"/>
        </w:rPr>
        <w:tab/>
      </w:r>
      <w:r>
        <w:rPr>
          <w:rFonts w:ascii="宋体" w:hAnsi="宋体"/>
          <w:sz w:val="24"/>
        </w:rPr>
        <w:t>出现影响采购公正的违法、违规行为的；</w:t>
      </w:r>
    </w:p>
    <w:p w14:paraId="4E8471B1"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24.1.3</w:t>
      </w:r>
      <w:r>
        <w:rPr>
          <w:rFonts w:ascii="宋体" w:hAnsi="宋体" w:hint="eastAsia"/>
          <w:sz w:val="24"/>
        </w:rPr>
        <w:tab/>
      </w:r>
      <w:r>
        <w:rPr>
          <w:rFonts w:ascii="宋体" w:hAnsi="宋体"/>
          <w:sz w:val="24"/>
        </w:rPr>
        <w:t>投标人的报价均超过了采购预算</w:t>
      </w:r>
      <w:r>
        <w:rPr>
          <w:rFonts w:ascii="宋体" w:hAnsi="宋体" w:hint="eastAsia"/>
          <w:sz w:val="24"/>
        </w:rPr>
        <w:t>或最高限价</w:t>
      </w:r>
      <w:r>
        <w:rPr>
          <w:rFonts w:ascii="宋体" w:hAnsi="宋体"/>
          <w:sz w:val="24"/>
        </w:rPr>
        <w:t>，采购人不能支付的；</w:t>
      </w:r>
    </w:p>
    <w:p w14:paraId="4A0A6C3E"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24.1.4</w:t>
      </w:r>
      <w:r>
        <w:rPr>
          <w:rFonts w:ascii="宋体" w:hAnsi="宋体" w:hint="eastAsia"/>
          <w:sz w:val="24"/>
        </w:rPr>
        <w:tab/>
      </w:r>
      <w:r>
        <w:rPr>
          <w:rFonts w:ascii="宋体" w:hAnsi="宋体"/>
          <w:sz w:val="24"/>
        </w:rPr>
        <w:t>因重大变故，采购任务取消的。</w:t>
      </w:r>
    </w:p>
    <w:p w14:paraId="0CE7514E"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lastRenderedPageBreak/>
        <w:t>24.2</w:t>
      </w:r>
      <w:r>
        <w:rPr>
          <w:sz w:val="24"/>
          <w:highlight w:val="lightGray"/>
        </w:rPr>
        <w:tab/>
      </w:r>
      <w:r>
        <w:rPr>
          <w:rFonts w:ascii="宋体" w:hAnsi="宋体"/>
          <w:sz w:val="24"/>
        </w:rPr>
        <w:t>废标后，采购人将废标理由通知所有投标人。</w:t>
      </w:r>
    </w:p>
    <w:p w14:paraId="2126DB74" w14:textId="77777777" w:rsidR="00A90116" w:rsidRDefault="005C3BBF">
      <w:pPr>
        <w:tabs>
          <w:tab w:val="left" w:pos="360"/>
        </w:tabs>
        <w:snapToGrid w:val="0"/>
        <w:spacing w:line="360" w:lineRule="auto"/>
        <w:ind w:left="357" w:hanging="357"/>
        <w:outlineLvl w:val="1"/>
        <w:rPr>
          <w:rFonts w:ascii="宋体" w:hAnsi="宋体"/>
          <w:sz w:val="24"/>
        </w:rPr>
      </w:pPr>
      <w:bookmarkStart w:id="629" w:name="_Toc151193864"/>
      <w:bookmarkStart w:id="630" w:name="_Toc195842915"/>
      <w:bookmarkStart w:id="631" w:name="_Toc142311052"/>
      <w:bookmarkStart w:id="632" w:name="_Ref467306377"/>
      <w:bookmarkStart w:id="633" w:name="_Toc164351644"/>
      <w:bookmarkStart w:id="634" w:name="_Toc127161464"/>
      <w:bookmarkStart w:id="635" w:name="_Toc149720843"/>
      <w:bookmarkStart w:id="636" w:name="_Toc150480788"/>
      <w:bookmarkStart w:id="637" w:name="_Ref467307062"/>
      <w:bookmarkStart w:id="638" w:name="_Ref467307204"/>
      <w:bookmarkStart w:id="639" w:name="_Toc151193792"/>
      <w:bookmarkStart w:id="640" w:name="_Toc226337246"/>
      <w:bookmarkStart w:id="641" w:name="_Toc305158818"/>
      <w:bookmarkStart w:id="642" w:name="_Toc226965740"/>
      <w:bookmarkStart w:id="643" w:name="_Toc226309794"/>
      <w:bookmarkStart w:id="644" w:name="_Toc127151550"/>
      <w:bookmarkStart w:id="645" w:name="_Toc150774650"/>
      <w:bookmarkStart w:id="646" w:name="_Toc265228388"/>
      <w:bookmarkStart w:id="647" w:name="_Toc151193648"/>
      <w:bookmarkStart w:id="648" w:name="_Toc151190177"/>
      <w:bookmarkStart w:id="649" w:name="_Toc151193720"/>
      <w:bookmarkStart w:id="650" w:name="_Toc150774755"/>
      <w:bookmarkStart w:id="651" w:name="_Toc226965823"/>
      <w:bookmarkStart w:id="652" w:name="_Toc164608664"/>
      <w:bookmarkStart w:id="653" w:name="_Ref467306978"/>
      <w:bookmarkStart w:id="654" w:name="_Toc151193938"/>
      <w:bookmarkStart w:id="655" w:name="_Toc164229245"/>
      <w:bookmarkStart w:id="656" w:name="_Toc164608819"/>
      <w:bookmarkStart w:id="657" w:name="_Toc164229391"/>
      <w:bookmarkStart w:id="658" w:name="_Toc163337419"/>
      <w:bookmarkStart w:id="659" w:name="_Toc150509301"/>
      <w:bookmarkStart w:id="660" w:name="_Toc520356175"/>
      <w:bookmarkStart w:id="661" w:name="_Toc305158892"/>
      <w:bookmarkStart w:id="662" w:name="_Toc127151751"/>
      <w:bookmarkStart w:id="663" w:name="_Toc264969240"/>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r>
        <w:rPr>
          <w:rFonts w:ascii="宋体" w:hAnsi="宋体" w:hint="eastAsia"/>
          <w:sz w:val="24"/>
        </w:rPr>
        <w:t>25</w:t>
      </w:r>
      <w:r>
        <w:rPr>
          <w:rFonts w:ascii="宋体" w:hAnsi="宋体" w:hint="eastAsia"/>
          <w:sz w:val="24"/>
        </w:rPr>
        <w:tab/>
      </w:r>
      <w:r>
        <w:rPr>
          <w:rFonts w:ascii="宋体" w:hAnsi="宋体"/>
          <w:sz w:val="24"/>
        </w:rPr>
        <w:t>签订合同</w:t>
      </w:r>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6ABDBADE"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25.1</w:t>
      </w:r>
      <w:r>
        <w:rPr>
          <w:sz w:val="24"/>
          <w:highlight w:val="lightGray"/>
        </w:rPr>
        <w:tab/>
      </w:r>
      <w:r>
        <w:rPr>
          <w:rFonts w:ascii="宋体" w:hAnsi="宋体"/>
          <w:sz w:val="24"/>
        </w:rPr>
        <w:t>中标人、采购人应当自中标通知书发出之日起30日内，按照招标文件和中标人投标文件的规定签订书面合同。所签订的合同不得对招标文件确定的事项和中标人投标文件作实质性修改。</w:t>
      </w:r>
    </w:p>
    <w:p w14:paraId="0BB6CCAA"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25.2</w:t>
      </w:r>
      <w:r>
        <w:rPr>
          <w:sz w:val="24"/>
          <w:highlight w:val="lightGray"/>
        </w:rPr>
        <w:tab/>
      </w:r>
      <w:r>
        <w:rPr>
          <w:rFonts w:ascii="宋体" w:hAnsi="宋体"/>
          <w:sz w:val="24"/>
        </w:rPr>
        <w:t>中标人</w:t>
      </w:r>
      <w:r>
        <w:rPr>
          <w:rFonts w:ascii="宋体" w:hAnsi="宋体" w:hint="eastAsia"/>
          <w:sz w:val="24"/>
        </w:rPr>
        <w:t>拒绝</w:t>
      </w:r>
      <w:r>
        <w:rPr>
          <w:rFonts w:ascii="宋体" w:hAnsi="宋体"/>
          <w:sz w:val="24"/>
        </w:rPr>
        <w:t>与采购人签订合同的，采购人</w:t>
      </w:r>
      <w:r>
        <w:rPr>
          <w:rFonts w:ascii="宋体" w:hAnsi="宋体" w:hint="eastAsia"/>
          <w:sz w:val="24"/>
        </w:rPr>
        <w:t>可以</w:t>
      </w:r>
      <w:r>
        <w:rPr>
          <w:rFonts w:ascii="宋体" w:hAnsi="宋体"/>
          <w:sz w:val="24"/>
        </w:rPr>
        <w:t>按照评</w:t>
      </w:r>
      <w:r>
        <w:rPr>
          <w:rFonts w:ascii="宋体" w:hAnsi="宋体" w:hint="eastAsia"/>
          <w:sz w:val="24"/>
        </w:rPr>
        <w:t>标</w:t>
      </w:r>
      <w:r>
        <w:rPr>
          <w:rFonts w:ascii="宋体" w:hAnsi="宋体"/>
          <w:sz w:val="24"/>
        </w:rPr>
        <w:t>报告推荐的中标候选人名单排序，确定下一候选人为中标人，</w:t>
      </w:r>
      <w:r>
        <w:rPr>
          <w:rFonts w:ascii="宋体" w:hAnsi="宋体" w:hint="eastAsia"/>
          <w:sz w:val="24"/>
        </w:rPr>
        <w:t>也可以</w:t>
      </w:r>
      <w:r>
        <w:rPr>
          <w:rFonts w:ascii="宋体" w:hAnsi="宋体"/>
          <w:sz w:val="24"/>
        </w:rPr>
        <w:t>重新开展政府采购活动。</w:t>
      </w:r>
    </w:p>
    <w:p w14:paraId="7ED64C74"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25.3</w:t>
      </w:r>
      <w:r>
        <w:rPr>
          <w:sz w:val="24"/>
          <w:highlight w:val="lightGray"/>
        </w:rPr>
        <w:tab/>
      </w:r>
      <w:r>
        <w:rPr>
          <w:rFonts w:ascii="宋体" w:hAnsi="宋体"/>
          <w:sz w:val="24"/>
        </w:rPr>
        <w:t>联合体中标的，联合体各方应当共同与采购人签订合同，就中标项目向采购人承担连带责任。</w:t>
      </w:r>
    </w:p>
    <w:p w14:paraId="7E3FEEE7"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25.4</w:t>
      </w:r>
      <w:r>
        <w:rPr>
          <w:sz w:val="24"/>
          <w:highlight w:val="lightGray"/>
        </w:rPr>
        <w:tab/>
      </w:r>
      <w:r>
        <w:rPr>
          <w:rFonts w:ascii="宋体" w:hAnsi="宋体"/>
          <w:sz w:val="24"/>
        </w:rPr>
        <w:t>政府采购合同不能转包。</w:t>
      </w:r>
    </w:p>
    <w:p w14:paraId="75BD225B"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25.5</w:t>
      </w:r>
      <w:r>
        <w:rPr>
          <w:sz w:val="24"/>
          <w:highlight w:val="lightGray"/>
        </w:rPr>
        <w:tab/>
      </w:r>
      <w:r>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w:t>
      </w:r>
      <w:r>
        <w:rPr>
          <w:rFonts w:ascii="宋体" w:hAnsi="宋体"/>
          <w:sz w:val="24"/>
        </w:rPr>
        <w:t>否则</w:t>
      </w:r>
      <w:r>
        <w:rPr>
          <w:rFonts w:ascii="宋体" w:hAnsi="宋体"/>
          <w:b/>
          <w:sz w:val="24"/>
        </w:rPr>
        <w:t>投标无效</w:t>
      </w:r>
      <w:r>
        <w:rPr>
          <w:rFonts w:ascii="宋体" w:hAnsi="宋体"/>
          <w:sz w:val="24"/>
        </w:rPr>
        <w:t>。中标人就采购项目和分包项目向采购人负责，分包供应商就分包项目承担责任。</w:t>
      </w:r>
    </w:p>
    <w:p w14:paraId="73DBE26F" w14:textId="77777777" w:rsidR="00A90116" w:rsidRDefault="005C3BBF">
      <w:pPr>
        <w:tabs>
          <w:tab w:val="left" w:pos="360"/>
        </w:tabs>
        <w:snapToGrid w:val="0"/>
        <w:spacing w:line="360" w:lineRule="auto"/>
        <w:ind w:left="357" w:hanging="357"/>
        <w:outlineLvl w:val="1"/>
        <w:rPr>
          <w:rFonts w:ascii="宋体" w:hAnsi="宋体"/>
          <w:sz w:val="24"/>
        </w:rPr>
      </w:pPr>
      <w:bookmarkStart w:id="664" w:name="_Toc163337420"/>
      <w:bookmarkEnd w:id="625"/>
      <w:bookmarkEnd w:id="626"/>
      <w:bookmarkEnd w:id="627"/>
      <w:r>
        <w:rPr>
          <w:rFonts w:ascii="宋体" w:hAnsi="宋体" w:hint="eastAsia"/>
          <w:sz w:val="24"/>
        </w:rPr>
        <w:t>26</w:t>
      </w:r>
      <w:r>
        <w:rPr>
          <w:rFonts w:ascii="宋体" w:hAnsi="宋体" w:hint="eastAsia"/>
          <w:sz w:val="24"/>
        </w:rPr>
        <w:tab/>
      </w:r>
      <w:r>
        <w:rPr>
          <w:rFonts w:ascii="宋体" w:hAnsi="宋体"/>
          <w:sz w:val="24"/>
        </w:rPr>
        <w:t>询问与质疑</w:t>
      </w:r>
      <w:bookmarkEnd w:id="664"/>
    </w:p>
    <w:p w14:paraId="558AB362"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26.1</w:t>
      </w:r>
      <w:r>
        <w:rPr>
          <w:sz w:val="24"/>
          <w:highlight w:val="lightGray"/>
        </w:rPr>
        <w:tab/>
      </w:r>
      <w:r>
        <w:rPr>
          <w:rFonts w:ascii="宋体" w:hAnsi="宋体"/>
          <w:sz w:val="24"/>
        </w:rPr>
        <w:t>询问</w:t>
      </w:r>
    </w:p>
    <w:p w14:paraId="4510A891"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26.1.1</w:t>
      </w:r>
      <w:r>
        <w:rPr>
          <w:rFonts w:ascii="宋体" w:hAnsi="宋体" w:hint="eastAsia"/>
          <w:sz w:val="24"/>
        </w:rPr>
        <w:tab/>
      </w:r>
      <w:r>
        <w:rPr>
          <w:rFonts w:ascii="宋体" w:hAnsi="宋体"/>
          <w:sz w:val="24"/>
        </w:rPr>
        <w:t>投标人对政府采购活动事项有疑问的，可依法提出询问，并按《投标人须知资料表》载明的形式送达采购人或采购代理机构。</w:t>
      </w:r>
    </w:p>
    <w:p w14:paraId="2B1FA715"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26.1.2</w:t>
      </w:r>
      <w:r>
        <w:rPr>
          <w:rFonts w:ascii="宋体" w:hAnsi="宋体" w:hint="eastAsia"/>
          <w:sz w:val="24"/>
        </w:rPr>
        <w:tab/>
      </w:r>
      <w:r>
        <w:rPr>
          <w:rFonts w:ascii="宋体" w:hAnsi="宋体"/>
          <w:sz w:val="24"/>
        </w:rPr>
        <w:t>采购人或采购代理机构对供应商依法提出的询问，在3个工作日内作出答复，但答复的内容不得涉及商业秘密。</w:t>
      </w:r>
    </w:p>
    <w:p w14:paraId="78599363"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26.2</w:t>
      </w:r>
      <w:r>
        <w:rPr>
          <w:sz w:val="24"/>
          <w:highlight w:val="lightGray"/>
        </w:rPr>
        <w:tab/>
      </w:r>
      <w:r>
        <w:rPr>
          <w:rFonts w:ascii="宋体" w:hAnsi="宋体"/>
          <w:sz w:val="24"/>
        </w:rPr>
        <w:t>质疑</w:t>
      </w:r>
    </w:p>
    <w:p w14:paraId="1F78371A"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26.2.1</w:t>
      </w:r>
      <w:r>
        <w:rPr>
          <w:rFonts w:ascii="宋体" w:hAnsi="宋体" w:hint="eastAsia"/>
          <w:sz w:val="24"/>
        </w:rPr>
        <w:tab/>
      </w:r>
      <w:r>
        <w:rPr>
          <w:rFonts w:ascii="宋体" w:hAnsi="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hint="eastAsia"/>
          <w:sz w:val="24"/>
        </w:rPr>
        <w:t>提出质疑的供应商应当是参与所质疑项目招标活动的供应商。潜在供应商已按要求</w:t>
      </w:r>
      <w:r>
        <w:rPr>
          <w:rFonts w:ascii="宋体" w:hAnsi="宋体" w:hint="eastAsia"/>
          <w:sz w:val="24"/>
        </w:rPr>
        <w:lastRenderedPageBreak/>
        <w:t>购买招标文件的，可以按规定对招标文件提出质疑。</w:t>
      </w:r>
    </w:p>
    <w:p w14:paraId="61E696EB"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26.2.2</w:t>
      </w:r>
      <w:r>
        <w:rPr>
          <w:rFonts w:ascii="宋体" w:hAnsi="宋体" w:hint="eastAsia"/>
          <w:sz w:val="24"/>
        </w:rPr>
        <w:tab/>
      </w:r>
      <w:r>
        <w:rPr>
          <w:rFonts w:ascii="宋体" w:hAnsi="宋体"/>
          <w:sz w:val="24"/>
        </w:rPr>
        <w:t>质疑函须使用财政部制定的范本文件。</w:t>
      </w:r>
    </w:p>
    <w:p w14:paraId="6638913B"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26.2.3</w:t>
      </w:r>
      <w:r>
        <w:rPr>
          <w:rFonts w:ascii="宋体" w:hAnsi="宋体" w:hint="eastAsia"/>
          <w:sz w:val="24"/>
        </w:rPr>
        <w:tab/>
      </w:r>
      <w:r>
        <w:rPr>
          <w:rFonts w:ascii="宋体" w:hAnsi="宋体"/>
          <w:sz w:val="24"/>
        </w:rPr>
        <w:t>投标人为自然人的，应当由本人签字；投标人为法人或者其他组织的，应当由法定代表人、主要负责人，或者其授权代表签字或者盖章，并加盖公章。</w:t>
      </w:r>
    </w:p>
    <w:p w14:paraId="232878CD" w14:textId="77777777" w:rsidR="00A90116" w:rsidRDefault="005C3BBF">
      <w:pPr>
        <w:tabs>
          <w:tab w:val="left" w:pos="1980"/>
        </w:tabs>
        <w:snapToGrid w:val="0"/>
        <w:spacing w:line="360" w:lineRule="auto"/>
        <w:ind w:left="1980" w:hanging="900"/>
        <w:rPr>
          <w:rFonts w:ascii="宋体" w:hAnsi="宋体"/>
          <w:sz w:val="24"/>
        </w:rPr>
      </w:pPr>
      <w:r>
        <w:rPr>
          <w:rFonts w:ascii="宋体" w:hAnsi="宋体" w:hint="eastAsia"/>
          <w:sz w:val="24"/>
        </w:rPr>
        <w:t>26.2.4</w:t>
      </w:r>
      <w:r>
        <w:rPr>
          <w:rFonts w:ascii="宋体" w:hAnsi="宋体" w:hint="eastAsia"/>
          <w:sz w:val="24"/>
        </w:rPr>
        <w:tab/>
      </w:r>
      <w:r>
        <w:rPr>
          <w:rFonts w:ascii="宋体" w:hAnsi="宋体"/>
          <w:sz w:val="24"/>
        </w:rPr>
        <w:t>投标人应在法定质疑期内一次性提出针对同一采购程序环节的质疑，法定质疑期内针对同一采购程序环节再次提出的质疑，采购人、采购代理机构有权不予答复。</w:t>
      </w:r>
    </w:p>
    <w:p w14:paraId="62AF0752"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26.3</w:t>
      </w:r>
      <w:r>
        <w:rPr>
          <w:sz w:val="24"/>
          <w:highlight w:val="lightGray"/>
        </w:rPr>
        <w:tab/>
      </w:r>
      <w:r>
        <w:rPr>
          <w:rFonts w:ascii="宋体" w:hAnsi="宋体"/>
          <w:sz w:val="24"/>
        </w:rPr>
        <w:t>接收询问和质疑的联系部门、联系电话和通讯地址见《投标人须知资料表》</w:t>
      </w:r>
      <w:r>
        <w:rPr>
          <w:rFonts w:ascii="宋体" w:hAnsi="宋体" w:hint="eastAsia"/>
          <w:sz w:val="24"/>
        </w:rPr>
        <w:t>。</w:t>
      </w:r>
    </w:p>
    <w:p w14:paraId="6FB8AD20" w14:textId="77777777" w:rsidR="00A90116" w:rsidRDefault="005C3BBF">
      <w:pPr>
        <w:tabs>
          <w:tab w:val="left" w:pos="360"/>
        </w:tabs>
        <w:snapToGrid w:val="0"/>
        <w:spacing w:line="360" w:lineRule="auto"/>
        <w:ind w:left="357" w:hanging="357"/>
        <w:outlineLvl w:val="1"/>
        <w:rPr>
          <w:rFonts w:ascii="宋体" w:hAnsi="宋体"/>
          <w:sz w:val="24"/>
        </w:rPr>
      </w:pPr>
      <w:bookmarkStart w:id="665" w:name="_Toc163337421"/>
      <w:r>
        <w:rPr>
          <w:rFonts w:ascii="宋体" w:hAnsi="宋体" w:hint="eastAsia"/>
          <w:sz w:val="24"/>
        </w:rPr>
        <w:t>27</w:t>
      </w:r>
      <w:r>
        <w:rPr>
          <w:rFonts w:ascii="宋体" w:hAnsi="宋体" w:hint="eastAsia"/>
          <w:sz w:val="24"/>
        </w:rPr>
        <w:tab/>
      </w:r>
      <w:r>
        <w:rPr>
          <w:rFonts w:ascii="宋体" w:hAnsi="宋体"/>
          <w:sz w:val="24"/>
        </w:rPr>
        <w:t>代理费</w:t>
      </w:r>
      <w:bookmarkEnd w:id="665"/>
    </w:p>
    <w:p w14:paraId="1AD6AAC0" w14:textId="77777777" w:rsidR="00A90116" w:rsidRDefault="005C3BBF">
      <w:pPr>
        <w:tabs>
          <w:tab w:val="left" w:pos="1080"/>
          <w:tab w:val="left" w:pos="1589"/>
          <w:tab w:val="left" w:pos="2014"/>
        </w:tabs>
        <w:snapToGrid w:val="0"/>
        <w:spacing w:line="360" w:lineRule="auto"/>
        <w:ind w:left="1077" w:hanging="720"/>
        <w:rPr>
          <w:rFonts w:ascii="宋体" w:hAnsi="宋体"/>
          <w:sz w:val="24"/>
        </w:rPr>
      </w:pPr>
      <w:r>
        <w:rPr>
          <w:sz w:val="24"/>
          <w:highlight w:val="lightGray"/>
        </w:rPr>
        <w:t>27.1</w:t>
      </w:r>
      <w:r>
        <w:rPr>
          <w:sz w:val="24"/>
          <w:highlight w:val="lightGray"/>
        </w:rPr>
        <w:tab/>
      </w:r>
      <w:r>
        <w:rPr>
          <w:rFonts w:ascii="宋体" w:hAnsi="宋体"/>
          <w:sz w:val="24"/>
        </w:rPr>
        <w:t>收费对象、收费标准及缴纳时间见《投标人须知资料表》。由中标人支付的，中标人须一次性向采购代理机构缴纳代理费，投标报价应包含代理费用。</w:t>
      </w:r>
    </w:p>
    <w:p w14:paraId="3861409F" w14:textId="77777777" w:rsidR="00A90116" w:rsidRDefault="005C3BBF">
      <w:pPr>
        <w:spacing w:line="360" w:lineRule="auto"/>
        <w:jc w:val="center"/>
        <w:outlineLvl w:val="0"/>
        <w:rPr>
          <w:rFonts w:ascii="宋体" w:hAnsi="宋体"/>
          <w:b/>
          <w:sz w:val="36"/>
          <w:szCs w:val="36"/>
        </w:rPr>
      </w:pPr>
      <w:bookmarkStart w:id="666" w:name="_Toc150774759"/>
      <w:bookmarkStart w:id="667" w:name="_Toc264969244"/>
      <w:bookmarkStart w:id="668" w:name="_Toc353825544"/>
      <w:bookmarkStart w:id="669" w:name="_Toc150480792"/>
      <w:bookmarkStart w:id="670" w:name="_Toc226337250"/>
      <w:bookmarkStart w:id="671" w:name="_Toc353873934"/>
      <w:bookmarkStart w:id="672" w:name="_Toc353873664"/>
      <w:bookmarkStart w:id="673" w:name="_Toc226965827"/>
      <w:bookmarkStart w:id="674" w:name="_Toc142311056"/>
      <w:bookmarkStart w:id="675" w:name="_Toc127151554"/>
      <w:bookmarkStart w:id="676" w:name="_Toc305158822"/>
      <w:bookmarkStart w:id="677" w:name="_Toc305158896"/>
      <w:bookmarkStart w:id="678" w:name="_Toc265228392"/>
      <w:r>
        <w:rPr>
          <w:rFonts w:ascii="宋体" w:hAnsi="宋体"/>
          <w:sz w:val="24"/>
        </w:rPr>
        <w:br w:type="page"/>
      </w:r>
      <w:bookmarkStart w:id="679" w:name="_Toc100564787"/>
      <w:bookmarkStart w:id="680" w:name="_Toc163337422"/>
      <w:r>
        <w:rPr>
          <w:rFonts w:ascii="宋体" w:hAnsi="宋体"/>
          <w:b/>
          <w:sz w:val="36"/>
          <w:szCs w:val="36"/>
        </w:rPr>
        <w:lastRenderedPageBreak/>
        <w:t xml:space="preserve">第三章  </w:t>
      </w:r>
      <w:bookmarkEnd w:id="666"/>
      <w:bookmarkEnd w:id="667"/>
      <w:bookmarkEnd w:id="668"/>
      <w:bookmarkEnd w:id="669"/>
      <w:bookmarkEnd w:id="670"/>
      <w:bookmarkEnd w:id="671"/>
      <w:bookmarkEnd w:id="672"/>
      <w:bookmarkEnd w:id="673"/>
      <w:bookmarkEnd w:id="674"/>
      <w:bookmarkEnd w:id="675"/>
      <w:bookmarkEnd w:id="676"/>
      <w:bookmarkEnd w:id="677"/>
      <w:bookmarkEnd w:id="678"/>
      <w:r>
        <w:rPr>
          <w:rFonts w:ascii="宋体" w:hAnsi="宋体"/>
          <w:b/>
          <w:sz w:val="36"/>
          <w:szCs w:val="36"/>
        </w:rPr>
        <w:t>资格审查</w:t>
      </w:r>
      <w:bookmarkStart w:id="681" w:name="_Toc487900382"/>
      <w:bookmarkEnd w:id="679"/>
      <w:bookmarkEnd w:id="680"/>
    </w:p>
    <w:p w14:paraId="05F8E86F" w14:textId="77777777" w:rsidR="00A90116" w:rsidRDefault="005C3BBF">
      <w:pPr>
        <w:tabs>
          <w:tab w:val="left" w:pos="360"/>
          <w:tab w:val="left" w:pos="900"/>
        </w:tabs>
        <w:snapToGrid w:val="0"/>
        <w:spacing w:line="360" w:lineRule="auto"/>
        <w:jc w:val="center"/>
        <w:outlineLvl w:val="1"/>
        <w:rPr>
          <w:rFonts w:ascii="宋体" w:hAnsi="宋体"/>
          <w:b/>
          <w:sz w:val="24"/>
        </w:rPr>
      </w:pPr>
      <w:bookmarkStart w:id="682" w:name="_Toc163337423"/>
      <w:bookmarkStart w:id="683" w:name="_Toc99301422"/>
      <w:r>
        <w:rPr>
          <w:rFonts w:ascii="宋体" w:hAnsi="宋体"/>
          <w:b/>
          <w:sz w:val="24"/>
        </w:rPr>
        <w:t>一、资格审查程序</w:t>
      </w:r>
      <w:bookmarkEnd w:id="682"/>
      <w:bookmarkEnd w:id="683"/>
    </w:p>
    <w:p w14:paraId="38F9A78B" w14:textId="77777777" w:rsidR="00A90116" w:rsidRDefault="005C3BBF">
      <w:pPr>
        <w:spacing w:line="360" w:lineRule="auto"/>
        <w:ind w:left="420" w:hanging="420"/>
        <w:rPr>
          <w:rFonts w:ascii="宋体" w:hAnsi="宋体"/>
          <w:sz w:val="24"/>
        </w:rPr>
      </w:pPr>
      <w:r>
        <w:rPr>
          <w:rFonts w:ascii="宋体" w:hAnsi="宋体" w:hint="eastAsia"/>
          <w:sz w:val="24"/>
        </w:rPr>
        <w:t>1.</w:t>
      </w:r>
      <w:r>
        <w:rPr>
          <w:rFonts w:ascii="宋体" w:hAnsi="宋体" w:hint="eastAsia"/>
          <w:sz w:val="24"/>
        </w:rPr>
        <w:tab/>
      </w:r>
      <w:r>
        <w:rPr>
          <w:rFonts w:ascii="宋体" w:hAnsi="宋体"/>
          <w:sz w:val="24"/>
        </w:rPr>
        <w:t>开标结束后，采购人或采购代理机构将根据《资格审查要求》中的规定，对投标人进行资格审查，并形成资格审查结果。</w:t>
      </w:r>
    </w:p>
    <w:p w14:paraId="5C9D4255" w14:textId="77777777" w:rsidR="00A90116" w:rsidRDefault="005C3BBF">
      <w:pPr>
        <w:spacing w:line="360" w:lineRule="auto"/>
        <w:ind w:left="420" w:hanging="420"/>
        <w:rPr>
          <w:rFonts w:ascii="宋体" w:hAnsi="宋体"/>
          <w:sz w:val="24"/>
        </w:rPr>
      </w:pPr>
      <w:r>
        <w:rPr>
          <w:rFonts w:ascii="宋体" w:hAnsi="宋体" w:hint="eastAsia"/>
          <w:sz w:val="24"/>
        </w:rPr>
        <w:t>2.</w:t>
      </w:r>
      <w:r>
        <w:rPr>
          <w:rFonts w:ascii="宋体" w:hAnsi="宋体" w:hint="eastAsia"/>
          <w:sz w:val="24"/>
        </w:rPr>
        <w:tab/>
      </w:r>
      <w:r>
        <w:rPr>
          <w:rFonts w:ascii="宋体" w:hAnsi="宋体"/>
          <w:sz w:val="24"/>
        </w:rPr>
        <w:t>《资格审查要求》中对格式有要求的，除招标文件另有规定外，均为“实质性格式”文件。</w:t>
      </w:r>
    </w:p>
    <w:p w14:paraId="1806919F" w14:textId="77777777" w:rsidR="00A90116" w:rsidRDefault="005C3BBF">
      <w:pPr>
        <w:spacing w:line="360" w:lineRule="auto"/>
        <w:ind w:left="420" w:hanging="420"/>
        <w:rPr>
          <w:rFonts w:ascii="宋体" w:hAnsi="宋体"/>
          <w:sz w:val="24"/>
        </w:rPr>
      </w:pPr>
      <w:r>
        <w:rPr>
          <w:rFonts w:ascii="宋体" w:hAnsi="宋体" w:hint="eastAsia"/>
          <w:sz w:val="24"/>
        </w:rPr>
        <w:t>3.</w:t>
      </w:r>
      <w:r>
        <w:rPr>
          <w:rFonts w:ascii="宋体" w:hAnsi="宋体" w:hint="eastAsia"/>
          <w:sz w:val="24"/>
        </w:rPr>
        <w:tab/>
      </w:r>
      <w:r>
        <w:rPr>
          <w:rFonts w:ascii="宋体" w:hAnsi="宋体"/>
          <w:sz w:val="24"/>
        </w:rPr>
        <w:t>投标人《资格证明文件》有任何一项不符合《资格审查要求》的，资格审查不合格，其</w:t>
      </w:r>
      <w:r>
        <w:rPr>
          <w:rFonts w:ascii="宋体" w:hAnsi="宋体"/>
          <w:b/>
          <w:sz w:val="24"/>
        </w:rPr>
        <w:t>投标无效</w:t>
      </w:r>
      <w:r>
        <w:rPr>
          <w:rFonts w:ascii="宋体" w:hAnsi="宋体"/>
          <w:sz w:val="24"/>
        </w:rPr>
        <w:t>。</w:t>
      </w:r>
    </w:p>
    <w:p w14:paraId="4F0D32F7" w14:textId="77777777" w:rsidR="00A90116" w:rsidRDefault="005C3BBF">
      <w:pPr>
        <w:spacing w:line="360" w:lineRule="auto"/>
        <w:ind w:left="420" w:hanging="420"/>
        <w:rPr>
          <w:rFonts w:ascii="宋体" w:hAnsi="宋体"/>
          <w:sz w:val="24"/>
        </w:rPr>
      </w:pPr>
      <w:r>
        <w:rPr>
          <w:rFonts w:ascii="宋体" w:hAnsi="宋体" w:hint="eastAsia"/>
          <w:sz w:val="24"/>
        </w:rPr>
        <w:t>4.</w:t>
      </w:r>
      <w:r>
        <w:rPr>
          <w:rFonts w:ascii="宋体" w:hAnsi="宋体" w:hint="eastAsia"/>
          <w:sz w:val="24"/>
        </w:rPr>
        <w:tab/>
        <w:t>投标人《资格证明文件》均应加盖投标人公章，</w:t>
      </w:r>
      <w:r>
        <w:rPr>
          <w:rFonts w:ascii="宋体" w:hAnsi="宋体" w:hint="eastAsia"/>
          <w:b/>
          <w:bCs/>
          <w:sz w:val="24"/>
        </w:rPr>
        <w:t>否则其投标无效。</w:t>
      </w:r>
    </w:p>
    <w:p w14:paraId="4868FC08" w14:textId="77777777" w:rsidR="00A90116" w:rsidRDefault="005C3BBF">
      <w:pPr>
        <w:spacing w:line="360" w:lineRule="auto"/>
        <w:ind w:left="420" w:hanging="420"/>
        <w:rPr>
          <w:rFonts w:ascii="宋体" w:hAnsi="宋体"/>
          <w:sz w:val="24"/>
        </w:rPr>
      </w:pPr>
      <w:r>
        <w:rPr>
          <w:rFonts w:ascii="宋体" w:hAnsi="宋体" w:hint="eastAsia"/>
          <w:sz w:val="24"/>
        </w:rPr>
        <w:t>5.</w:t>
      </w:r>
      <w:r>
        <w:rPr>
          <w:rFonts w:ascii="宋体" w:hAnsi="宋体" w:hint="eastAsia"/>
          <w:sz w:val="24"/>
        </w:rPr>
        <w:tab/>
      </w:r>
      <w:r>
        <w:rPr>
          <w:rFonts w:ascii="宋体" w:hAnsi="宋体"/>
          <w:sz w:val="24"/>
        </w:rPr>
        <w:t>资格审查合格的投标人不足3家的，不进行评标。</w:t>
      </w:r>
    </w:p>
    <w:p w14:paraId="7E9991A0" w14:textId="77777777" w:rsidR="00A90116" w:rsidRDefault="005C3BBF">
      <w:pPr>
        <w:tabs>
          <w:tab w:val="left" w:pos="360"/>
          <w:tab w:val="left" w:pos="900"/>
        </w:tabs>
        <w:snapToGrid w:val="0"/>
        <w:spacing w:line="360" w:lineRule="auto"/>
        <w:jc w:val="center"/>
        <w:outlineLvl w:val="1"/>
        <w:rPr>
          <w:rFonts w:ascii="宋体" w:hAnsi="宋体"/>
          <w:b/>
          <w:sz w:val="24"/>
        </w:rPr>
      </w:pPr>
      <w:bookmarkStart w:id="684" w:name="_Toc163337424"/>
      <w:r>
        <w:rPr>
          <w:rFonts w:ascii="宋体" w:hAnsi="宋体"/>
          <w:b/>
          <w:sz w:val="24"/>
        </w:rPr>
        <w:t>二、资格审查要求</w:t>
      </w:r>
      <w:bookmarkEnd w:id="684"/>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A90116" w14:paraId="53E61DFE" w14:textId="77777777">
        <w:trPr>
          <w:cantSplit/>
          <w:trHeight w:val="468"/>
          <w:tblHeader/>
        </w:trPr>
        <w:tc>
          <w:tcPr>
            <w:tcW w:w="824" w:type="dxa"/>
            <w:vAlign w:val="center"/>
          </w:tcPr>
          <w:p w14:paraId="64749558" w14:textId="77777777" w:rsidR="00A90116" w:rsidRDefault="005C3BBF">
            <w:pPr>
              <w:tabs>
                <w:tab w:val="left" w:pos="1080"/>
              </w:tabs>
              <w:snapToGrid w:val="0"/>
              <w:jc w:val="center"/>
              <w:rPr>
                <w:b/>
                <w:sz w:val="24"/>
              </w:rPr>
            </w:pPr>
            <w:bookmarkStart w:id="685" w:name="_Hlt487972895"/>
            <w:bookmarkStart w:id="686" w:name="_Toc353873940"/>
            <w:bookmarkStart w:id="687" w:name="_Toc226965858"/>
            <w:bookmarkStart w:id="688" w:name="_Toc353825550"/>
            <w:bookmarkStart w:id="689" w:name="_Toc127161490"/>
            <w:bookmarkStart w:id="690" w:name="_Toc127151779"/>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681"/>
            <w:bookmarkEnd w:id="685"/>
            <w:r>
              <w:rPr>
                <w:b/>
                <w:sz w:val="24"/>
              </w:rPr>
              <w:t>序号</w:t>
            </w:r>
          </w:p>
        </w:tc>
        <w:tc>
          <w:tcPr>
            <w:tcW w:w="1934" w:type="dxa"/>
            <w:vAlign w:val="center"/>
          </w:tcPr>
          <w:p w14:paraId="6792324C" w14:textId="77777777" w:rsidR="00A90116" w:rsidRDefault="005C3BBF">
            <w:pPr>
              <w:tabs>
                <w:tab w:val="left" w:pos="1080"/>
              </w:tabs>
              <w:snapToGrid w:val="0"/>
              <w:jc w:val="center"/>
              <w:rPr>
                <w:b/>
                <w:sz w:val="24"/>
              </w:rPr>
            </w:pPr>
            <w:r>
              <w:rPr>
                <w:b/>
                <w:sz w:val="24"/>
              </w:rPr>
              <w:t>审查因素</w:t>
            </w:r>
          </w:p>
        </w:tc>
        <w:tc>
          <w:tcPr>
            <w:tcW w:w="4705" w:type="dxa"/>
            <w:vAlign w:val="center"/>
          </w:tcPr>
          <w:p w14:paraId="6EA08BF0" w14:textId="77777777" w:rsidR="00A90116" w:rsidRDefault="005C3BBF">
            <w:pPr>
              <w:tabs>
                <w:tab w:val="left" w:pos="1080"/>
              </w:tabs>
              <w:snapToGrid w:val="0"/>
              <w:jc w:val="center"/>
              <w:rPr>
                <w:b/>
                <w:sz w:val="24"/>
              </w:rPr>
            </w:pPr>
            <w:r>
              <w:rPr>
                <w:b/>
                <w:sz w:val="24"/>
              </w:rPr>
              <w:t>审查内容</w:t>
            </w:r>
          </w:p>
        </w:tc>
        <w:tc>
          <w:tcPr>
            <w:tcW w:w="1599" w:type="dxa"/>
            <w:vAlign w:val="center"/>
          </w:tcPr>
          <w:p w14:paraId="20255978" w14:textId="77777777" w:rsidR="00A90116" w:rsidRDefault="005C3BBF">
            <w:pPr>
              <w:tabs>
                <w:tab w:val="left" w:pos="1080"/>
              </w:tabs>
              <w:snapToGrid w:val="0"/>
              <w:jc w:val="center"/>
              <w:rPr>
                <w:b/>
                <w:sz w:val="24"/>
              </w:rPr>
            </w:pPr>
            <w:r>
              <w:rPr>
                <w:b/>
                <w:sz w:val="24"/>
              </w:rPr>
              <w:t>格式要求</w:t>
            </w:r>
          </w:p>
        </w:tc>
      </w:tr>
      <w:tr w:rsidR="00A90116" w14:paraId="24C31F0A" w14:textId="77777777">
        <w:trPr>
          <w:cantSplit/>
          <w:trHeight w:val="468"/>
        </w:trPr>
        <w:tc>
          <w:tcPr>
            <w:tcW w:w="824" w:type="dxa"/>
            <w:vAlign w:val="center"/>
          </w:tcPr>
          <w:p w14:paraId="3E198B77" w14:textId="77777777" w:rsidR="00A90116" w:rsidRDefault="005C3BBF">
            <w:pPr>
              <w:tabs>
                <w:tab w:val="left" w:pos="1080"/>
              </w:tabs>
              <w:snapToGrid w:val="0"/>
              <w:jc w:val="center"/>
              <w:rPr>
                <w:sz w:val="24"/>
              </w:rPr>
            </w:pPr>
            <w:r>
              <w:rPr>
                <w:sz w:val="24"/>
              </w:rPr>
              <w:t>1</w:t>
            </w:r>
          </w:p>
        </w:tc>
        <w:tc>
          <w:tcPr>
            <w:tcW w:w="1934" w:type="dxa"/>
            <w:vAlign w:val="center"/>
          </w:tcPr>
          <w:p w14:paraId="7508272C" w14:textId="77777777" w:rsidR="00A90116" w:rsidRDefault="005C3BBF">
            <w:pPr>
              <w:tabs>
                <w:tab w:val="left" w:pos="1080"/>
              </w:tabs>
              <w:snapToGrid w:val="0"/>
              <w:rPr>
                <w:sz w:val="24"/>
              </w:rPr>
            </w:pPr>
            <w:r>
              <w:rPr>
                <w:sz w:val="24"/>
              </w:rPr>
              <w:t>满足《中华人民共和国政府采购法》第二十二条规定及法律法规的其他规定</w:t>
            </w:r>
          </w:p>
        </w:tc>
        <w:tc>
          <w:tcPr>
            <w:tcW w:w="4705" w:type="dxa"/>
            <w:vAlign w:val="center"/>
          </w:tcPr>
          <w:p w14:paraId="54D3C61C" w14:textId="77777777" w:rsidR="00A90116" w:rsidRDefault="005C3BBF">
            <w:pPr>
              <w:tabs>
                <w:tab w:val="left" w:pos="1080"/>
              </w:tabs>
              <w:snapToGrid w:val="0"/>
              <w:rPr>
                <w:sz w:val="24"/>
              </w:rPr>
            </w:pPr>
            <w:r>
              <w:rPr>
                <w:sz w:val="24"/>
              </w:rPr>
              <w:t>具体规定见第一章《投标邀请》</w:t>
            </w:r>
          </w:p>
        </w:tc>
        <w:tc>
          <w:tcPr>
            <w:tcW w:w="1599" w:type="dxa"/>
            <w:vAlign w:val="center"/>
          </w:tcPr>
          <w:p w14:paraId="5B63F537" w14:textId="77777777" w:rsidR="00A90116" w:rsidRDefault="00A90116">
            <w:pPr>
              <w:tabs>
                <w:tab w:val="left" w:pos="1080"/>
              </w:tabs>
              <w:snapToGrid w:val="0"/>
              <w:rPr>
                <w:sz w:val="24"/>
              </w:rPr>
            </w:pPr>
          </w:p>
        </w:tc>
      </w:tr>
      <w:tr w:rsidR="00A90116" w14:paraId="383161B8" w14:textId="77777777">
        <w:trPr>
          <w:cantSplit/>
          <w:trHeight w:val="468"/>
        </w:trPr>
        <w:tc>
          <w:tcPr>
            <w:tcW w:w="824" w:type="dxa"/>
            <w:vAlign w:val="center"/>
          </w:tcPr>
          <w:p w14:paraId="6C8A9739" w14:textId="77777777" w:rsidR="00A90116" w:rsidRDefault="005C3BBF">
            <w:pPr>
              <w:tabs>
                <w:tab w:val="left" w:pos="1080"/>
              </w:tabs>
              <w:snapToGrid w:val="0"/>
              <w:jc w:val="center"/>
              <w:rPr>
                <w:sz w:val="24"/>
              </w:rPr>
            </w:pPr>
            <w:r>
              <w:rPr>
                <w:sz w:val="24"/>
              </w:rPr>
              <w:t>1-1</w:t>
            </w:r>
          </w:p>
        </w:tc>
        <w:tc>
          <w:tcPr>
            <w:tcW w:w="1934" w:type="dxa"/>
            <w:vAlign w:val="center"/>
          </w:tcPr>
          <w:p w14:paraId="1BD868AF" w14:textId="77777777" w:rsidR="00A90116" w:rsidRDefault="005C3BBF">
            <w:pPr>
              <w:tabs>
                <w:tab w:val="left" w:pos="1080"/>
              </w:tabs>
              <w:snapToGrid w:val="0"/>
              <w:rPr>
                <w:sz w:val="24"/>
              </w:rPr>
            </w:pPr>
            <w:r>
              <w:rPr>
                <w:sz w:val="24"/>
              </w:rPr>
              <w:t>营业执照等证明文件</w:t>
            </w:r>
          </w:p>
        </w:tc>
        <w:tc>
          <w:tcPr>
            <w:tcW w:w="4705" w:type="dxa"/>
            <w:vAlign w:val="center"/>
          </w:tcPr>
          <w:p w14:paraId="5834C888" w14:textId="77777777" w:rsidR="00A90116" w:rsidRDefault="005C3BBF">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7BFDE3C4" w14:textId="77777777" w:rsidR="00A90116" w:rsidRDefault="005C3BBF">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5617D8A7" w14:textId="77777777" w:rsidR="00A90116" w:rsidRDefault="005C3BBF">
            <w:pPr>
              <w:tabs>
                <w:tab w:val="left" w:pos="1080"/>
              </w:tabs>
              <w:snapToGrid w:val="0"/>
              <w:rPr>
                <w:sz w:val="24"/>
              </w:rPr>
            </w:pPr>
            <w:r>
              <w:rPr>
                <w:rFonts w:hint="eastAsia"/>
                <w:sz w:val="24"/>
              </w:rPr>
              <w:t>投标人是非企业机构的，应提供有效的“执业许可证”、“登记证书”等证明文件；</w:t>
            </w:r>
          </w:p>
          <w:p w14:paraId="6BDF61A5" w14:textId="77777777" w:rsidR="00A90116" w:rsidRDefault="005C3BBF">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73B1F51E" w14:textId="77777777" w:rsidR="00A90116" w:rsidRDefault="005C3BBF">
            <w:pPr>
              <w:tabs>
                <w:tab w:val="left" w:pos="1080"/>
              </w:tabs>
              <w:snapToGrid w:val="0"/>
              <w:rPr>
                <w:sz w:val="24"/>
              </w:rPr>
            </w:pPr>
            <w:r>
              <w:rPr>
                <w:sz w:val="24"/>
              </w:rPr>
              <w:t>投标人是自然人的，应提供有效的自然人身份证明。</w:t>
            </w:r>
          </w:p>
          <w:p w14:paraId="0D157B9C" w14:textId="77777777" w:rsidR="00A90116" w:rsidRDefault="005C3BBF">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tc>
        <w:tc>
          <w:tcPr>
            <w:tcW w:w="1599" w:type="dxa"/>
            <w:vAlign w:val="center"/>
          </w:tcPr>
          <w:p w14:paraId="0C33BEF5" w14:textId="77777777" w:rsidR="00A90116" w:rsidRDefault="005C3BBF">
            <w:pPr>
              <w:tabs>
                <w:tab w:val="left" w:pos="1080"/>
              </w:tabs>
              <w:snapToGrid w:val="0"/>
              <w:rPr>
                <w:rFonts w:ascii="宋体" w:hAnsi="宋体" w:cs="宋体"/>
                <w:sz w:val="24"/>
              </w:rPr>
            </w:pPr>
            <w:r>
              <w:rPr>
                <w:rFonts w:ascii="宋体" w:hAnsi="宋体" w:cs="宋体"/>
                <w:sz w:val="24"/>
              </w:rPr>
              <w:t>提供证明文件的电子件或电子证照</w:t>
            </w:r>
            <w:r>
              <w:rPr>
                <w:rFonts w:hint="eastAsia"/>
                <w:sz w:val="24"/>
              </w:rPr>
              <w:t>由授权人签字（或签章）并加盖投标人公章</w:t>
            </w:r>
          </w:p>
        </w:tc>
      </w:tr>
      <w:tr w:rsidR="00A90116" w14:paraId="29A6CE41" w14:textId="77777777">
        <w:trPr>
          <w:cantSplit/>
          <w:trHeight w:val="468"/>
        </w:trPr>
        <w:tc>
          <w:tcPr>
            <w:tcW w:w="824" w:type="dxa"/>
            <w:vAlign w:val="center"/>
          </w:tcPr>
          <w:p w14:paraId="597EA9D5" w14:textId="77777777" w:rsidR="00A90116" w:rsidRDefault="005C3BBF">
            <w:pPr>
              <w:tabs>
                <w:tab w:val="left" w:pos="1080"/>
              </w:tabs>
              <w:snapToGrid w:val="0"/>
              <w:jc w:val="center"/>
              <w:rPr>
                <w:sz w:val="24"/>
              </w:rPr>
            </w:pPr>
            <w:r>
              <w:rPr>
                <w:sz w:val="24"/>
              </w:rPr>
              <w:t>1-2</w:t>
            </w:r>
          </w:p>
        </w:tc>
        <w:tc>
          <w:tcPr>
            <w:tcW w:w="1934" w:type="dxa"/>
            <w:vAlign w:val="center"/>
          </w:tcPr>
          <w:p w14:paraId="6B462FFC" w14:textId="77777777" w:rsidR="00A90116" w:rsidRDefault="005C3BBF">
            <w:pPr>
              <w:tabs>
                <w:tab w:val="left" w:pos="1080"/>
              </w:tabs>
              <w:snapToGrid w:val="0"/>
              <w:rPr>
                <w:sz w:val="24"/>
              </w:rPr>
            </w:pPr>
            <w:r>
              <w:rPr>
                <w:sz w:val="24"/>
              </w:rPr>
              <w:t>投标人资格声明书</w:t>
            </w:r>
          </w:p>
        </w:tc>
        <w:tc>
          <w:tcPr>
            <w:tcW w:w="4705" w:type="dxa"/>
            <w:vAlign w:val="center"/>
          </w:tcPr>
          <w:p w14:paraId="7EABCE0E" w14:textId="77777777" w:rsidR="00A90116" w:rsidRDefault="005C3BBF">
            <w:pPr>
              <w:tabs>
                <w:tab w:val="left" w:pos="1080"/>
              </w:tabs>
              <w:snapToGrid w:val="0"/>
              <w:rPr>
                <w:sz w:val="24"/>
              </w:rPr>
            </w:pPr>
            <w:r>
              <w:rPr>
                <w:sz w:val="24"/>
              </w:rPr>
              <w:t>提供了符合招标文件要求的《投标人资格声明书》。</w:t>
            </w:r>
          </w:p>
        </w:tc>
        <w:tc>
          <w:tcPr>
            <w:tcW w:w="1599" w:type="dxa"/>
            <w:vAlign w:val="center"/>
          </w:tcPr>
          <w:p w14:paraId="200CE480" w14:textId="77777777" w:rsidR="00A90116" w:rsidRDefault="005C3BBF">
            <w:pPr>
              <w:tabs>
                <w:tab w:val="left" w:pos="1080"/>
              </w:tabs>
              <w:snapToGrid w:val="0"/>
              <w:rPr>
                <w:sz w:val="24"/>
              </w:rPr>
            </w:pPr>
            <w:r>
              <w:rPr>
                <w:sz w:val="24"/>
              </w:rPr>
              <w:t>格式见《投标文件格式》</w:t>
            </w:r>
          </w:p>
        </w:tc>
      </w:tr>
      <w:tr w:rsidR="00A90116" w14:paraId="7151400D" w14:textId="77777777">
        <w:trPr>
          <w:cantSplit/>
          <w:trHeight w:val="468"/>
        </w:trPr>
        <w:tc>
          <w:tcPr>
            <w:tcW w:w="824" w:type="dxa"/>
            <w:vAlign w:val="center"/>
          </w:tcPr>
          <w:p w14:paraId="7F435F96" w14:textId="77777777" w:rsidR="00A90116" w:rsidRDefault="005C3BBF">
            <w:pPr>
              <w:tabs>
                <w:tab w:val="left" w:pos="1080"/>
              </w:tabs>
              <w:snapToGrid w:val="0"/>
              <w:jc w:val="center"/>
              <w:rPr>
                <w:sz w:val="24"/>
              </w:rPr>
            </w:pPr>
            <w:r>
              <w:rPr>
                <w:rFonts w:hint="eastAsia"/>
                <w:sz w:val="24"/>
              </w:rPr>
              <w:lastRenderedPageBreak/>
              <w:t>1-</w:t>
            </w:r>
            <w:r>
              <w:rPr>
                <w:sz w:val="24"/>
              </w:rPr>
              <w:t>3</w:t>
            </w:r>
          </w:p>
        </w:tc>
        <w:tc>
          <w:tcPr>
            <w:tcW w:w="1934" w:type="dxa"/>
            <w:vAlign w:val="center"/>
          </w:tcPr>
          <w:p w14:paraId="56B704BD" w14:textId="77777777" w:rsidR="00A90116" w:rsidRDefault="005C3BBF">
            <w:pPr>
              <w:tabs>
                <w:tab w:val="left" w:pos="1080"/>
              </w:tabs>
              <w:snapToGrid w:val="0"/>
              <w:rPr>
                <w:sz w:val="24"/>
              </w:rPr>
            </w:pPr>
            <w:r>
              <w:rPr>
                <w:sz w:val="24"/>
              </w:rPr>
              <w:t>投标人信用记录</w:t>
            </w:r>
          </w:p>
        </w:tc>
        <w:tc>
          <w:tcPr>
            <w:tcW w:w="4705" w:type="dxa"/>
            <w:vAlign w:val="center"/>
          </w:tcPr>
          <w:p w14:paraId="463D9B41" w14:textId="77777777" w:rsidR="00A90116" w:rsidRDefault="005C3BBF">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4479E93A" w14:textId="77777777" w:rsidR="00A90116" w:rsidRDefault="005C3BBF">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13F51D08" w14:textId="77777777" w:rsidR="00A90116" w:rsidRDefault="005C3BBF">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3D676FE8" w14:textId="77777777" w:rsidR="00A90116" w:rsidRDefault="005C3BBF">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599" w:type="dxa"/>
            <w:vAlign w:val="center"/>
          </w:tcPr>
          <w:p w14:paraId="443CF35E" w14:textId="77777777" w:rsidR="00A90116" w:rsidRDefault="005C3BBF">
            <w:pPr>
              <w:tabs>
                <w:tab w:val="left" w:pos="1080"/>
              </w:tabs>
              <w:snapToGrid w:val="0"/>
              <w:rPr>
                <w:sz w:val="24"/>
              </w:rPr>
            </w:pPr>
            <w:r>
              <w:rPr>
                <w:sz w:val="24"/>
              </w:rPr>
              <w:t>无须投标人提供，由采购人或采购代理机构查询。</w:t>
            </w:r>
          </w:p>
        </w:tc>
      </w:tr>
      <w:tr w:rsidR="00A90116" w14:paraId="4285991C" w14:textId="77777777">
        <w:trPr>
          <w:cantSplit/>
          <w:trHeight w:val="468"/>
        </w:trPr>
        <w:tc>
          <w:tcPr>
            <w:tcW w:w="824" w:type="dxa"/>
            <w:vAlign w:val="center"/>
          </w:tcPr>
          <w:p w14:paraId="551329EF" w14:textId="77777777" w:rsidR="00A90116" w:rsidRDefault="005C3BBF">
            <w:pPr>
              <w:tabs>
                <w:tab w:val="left" w:pos="1080"/>
              </w:tabs>
              <w:snapToGrid w:val="0"/>
              <w:jc w:val="center"/>
              <w:rPr>
                <w:sz w:val="24"/>
              </w:rPr>
            </w:pPr>
            <w:r>
              <w:rPr>
                <w:sz w:val="24"/>
              </w:rPr>
              <w:t>2</w:t>
            </w:r>
          </w:p>
        </w:tc>
        <w:tc>
          <w:tcPr>
            <w:tcW w:w="1934" w:type="dxa"/>
            <w:vAlign w:val="center"/>
          </w:tcPr>
          <w:p w14:paraId="5B3C8F5D" w14:textId="77777777" w:rsidR="00A90116" w:rsidRDefault="005C3BBF">
            <w:pPr>
              <w:tabs>
                <w:tab w:val="left" w:pos="1080"/>
              </w:tabs>
              <w:snapToGrid w:val="0"/>
              <w:rPr>
                <w:sz w:val="24"/>
              </w:rPr>
            </w:pPr>
            <w:r>
              <w:rPr>
                <w:sz w:val="24"/>
              </w:rPr>
              <w:t>落实政府采购政策需满足的资格要求</w:t>
            </w:r>
          </w:p>
        </w:tc>
        <w:tc>
          <w:tcPr>
            <w:tcW w:w="4705" w:type="dxa"/>
            <w:vAlign w:val="center"/>
          </w:tcPr>
          <w:p w14:paraId="3D54BEF3" w14:textId="77777777" w:rsidR="00A90116" w:rsidRDefault="005C3BBF">
            <w:pPr>
              <w:tabs>
                <w:tab w:val="left" w:pos="1080"/>
              </w:tabs>
              <w:snapToGrid w:val="0"/>
              <w:rPr>
                <w:sz w:val="24"/>
              </w:rPr>
            </w:pPr>
            <w:r>
              <w:rPr>
                <w:sz w:val="24"/>
              </w:rPr>
              <w:t>具体要求见第一章《投标邀请》</w:t>
            </w:r>
          </w:p>
        </w:tc>
        <w:tc>
          <w:tcPr>
            <w:tcW w:w="1599" w:type="dxa"/>
            <w:vAlign w:val="center"/>
          </w:tcPr>
          <w:p w14:paraId="772E33C9" w14:textId="77777777" w:rsidR="00A90116" w:rsidRDefault="00A90116">
            <w:pPr>
              <w:tabs>
                <w:tab w:val="left" w:pos="1080"/>
              </w:tabs>
              <w:snapToGrid w:val="0"/>
              <w:rPr>
                <w:sz w:val="24"/>
              </w:rPr>
            </w:pPr>
          </w:p>
        </w:tc>
      </w:tr>
      <w:tr w:rsidR="00A90116" w14:paraId="6A7B7DF1" w14:textId="77777777">
        <w:trPr>
          <w:cantSplit/>
          <w:trHeight w:val="468"/>
        </w:trPr>
        <w:tc>
          <w:tcPr>
            <w:tcW w:w="824" w:type="dxa"/>
            <w:vAlign w:val="center"/>
          </w:tcPr>
          <w:p w14:paraId="1A4FA103" w14:textId="77777777" w:rsidR="00A90116" w:rsidRDefault="005C3BBF">
            <w:pPr>
              <w:tabs>
                <w:tab w:val="left" w:pos="1080"/>
              </w:tabs>
              <w:snapToGrid w:val="0"/>
              <w:jc w:val="center"/>
              <w:rPr>
                <w:sz w:val="24"/>
              </w:rPr>
            </w:pPr>
            <w:r>
              <w:rPr>
                <w:sz w:val="24"/>
              </w:rPr>
              <w:t>2-1</w:t>
            </w:r>
          </w:p>
        </w:tc>
        <w:tc>
          <w:tcPr>
            <w:tcW w:w="1934" w:type="dxa"/>
            <w:vAlign w:val="center"/>
          </w:tcPr>
          <w:p w14:paraId="7BE0C1C2" w14:textId="77777777" w:rsidR="00A90116" w:rsidRDefault="005C3BBF">
            <w:pPr>
              <w:tabs>
                <w:tab w:val="left" w:pos="1080"/>
              </w:tabs>
              <w:snapToGrid w:val="0"/>
              <w:rPr>
                <w:sz w:val="24"/>
              </w:rPr>
            </w:pPr>
            <w:r>
              <w:rPr>
                <w:sz w:val="24"/>
              </w:rPr>
              <w:t>中小企业声明函</w:t>
            </w:r>
          </w:p>
        </w:tc>
        <w:tc>
          <w:tcPr>
            <w:tcW w:w="4705" w:type="dxa"/>
            <w:vAlign w:val="center"/>
          </w:tcPr>
          <w:p w14:paraId="78762F3A" w14:textId="77777777" w:rsidR="00A90116" w:rsidRDefault="005C3BBF">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68FEB8BB" w14:textId="77777777" w:rsidR="00A90116" w:rsidRDefault="005C3BBF">
            <w:pPr>
              <w:tabs>
                <w:tab w:val="left" w:pos="1080"/>
              </w:tabs>
              <w:snapToGrid w:val="0"/>
              <w:rPr>
                <w:sz w:val="24"/>
              </w:rPr>
            </w:pPr>
            <w:r>
              <w:rPr>
                <w:rFonts w:hint="eastAsia"/>
                <w:sz w:val="24"/>
              </w:rPr>
              <w:t>1</w:t>
            </w:r>
            <w:r>
              <w:rPr>
                <w:rFonts w:hint="eastAsia"/>
                <w:sz w:val="24"/>
              </w:rPr>
              <w:t>、投标人单独投标的，应提供中小企业声明函；如为监狱企业或</w:t>
            </w:r>
            <w:r>
              <w:rPr>
                <w:sz w:val="24"/>
              </w:rPr>
              <w:t>残疾人福利性单位</w:t>
            </w:r>
            <w:r>
              <w:rPr>
                <w:rFonts w:hint="eastAsia"/>
                <w:sz w:val="24"/>
              </w:rPr>
              <w:t>，不必提供中小企业声明函，但须按注</w:t>
            </w:r>
            <w:r>
              <w:rPr>
                <w:rFonts w:hint="eastAsia"/>
                <w:sz w:val="24"/>
              </w:rPr>
              <w:t>1</w:t>
            </w:r>
            <w:r>
              <w:rPr>
                <w:rFonts w:hint="eastAsia"/>
                <w:sz w:val="24"/>
              </w:rPr>
              <w:t>或注</w:t>
            </w:r>
            <w:r>
              <w:rPr>
                <w:rFonts w:hint="eastAsia"/>
                <w:sz w:val="24"/>
              </w:rPr>
              <w:t>2</w:t>
            </w:r>
            <w:r>
              <w:rPr>
                <w:rFonts w:hint="eastAsia"/>
                <w:sz w:val="24"/>
              </w:rPr>
              <w:t>要求提供证明材料。</w:t>
            </w:r>
          </w:p>
          <w:p w14:paraId="0F01D719" w14:textId="77777777" w:rsidR="00A90116" w:rsidRDefault="005C3BBF">
            <w:pPr>
              <w:tabs>
                <w:tab w:val="left" w:pos="1080"/>
              </w:tabs>
              <w:snapToGrid w:val="0"/>
              <w:rPr>
                <w:sz w:val="24"/>
              </w:rPr>
            </w:pPr>
            <w:r>
              <w:rPr>
                <w:rFonts w:hint="eastAsia"/>
                <w:sz w:val="24"/>
              </w:rPr>
              <w:t>2</w:t>
            </w:r>
            <w:r>
              <w:rPr>
                <w:rFonts w:hint="eastAsia"/>
                <w:sz w:val="24"/>
              </w:rPr>
              <w:t>、如招标文件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w:t>
            </w:r>
            <w:r>
              <w:rPr>
                <w:rFonts w:hint="eastAsia"/>
                <w:sz w:val="24"/>
              </w:rPr>
              <w:t>1</w:t>
            </w:r>
            <w:r>
              <w:rPr>
                <w:rFonts w:hint="eastAsia"/>
                <w:sz w:val="24"/>
              </w:rPr>
              <w:t>或注</w:t>
            </w:r>
            <w:r>
              <w:rPr>
                <w:rFonts w:hint="eastAsia"/>
                <w:sz w:val="24"/>
              </w:rPr>
              <w:t>2</w:t>
            </w:r>
            <w:r>
              <w:rPr>
                <w:rFonts w:hint="eastAsia"/>
                <w:sz w:val="24"/>
              </w:rPr>
              <w:t>要求提供证明材料。</w:t>
            </w:r>
          </w:p>
          <w:p w14:paraId="54A5828B" w14:textId="77777777" w:rsidR="00A90116" w:rsidRDefault="00A90116">
            <w:pPr>
              <w:tabs>
                <w:tab w:val="left" w:pos="1080"/>
              </w:tabs>
              <w:snapToGrid w:val="0"/>
              <w:rPr>
                <w:sz w:val="24"/>
              </w:rPr>
            </w:pPr>
          </w:p>
          <w:p w14:paraId="6C8DEBA1" w14:textId="77777777" w:rsidR="00A90116" w:rsidRDefault="005C3BBF">
            <w:pPr>
              <w:tabs>
                <w:tab w:val="left" w:pos="1080"/>
              </w:tabs>
              <w:snapToGrid w:val="0"/>
              <w:rPr>
                <w:sz w:val="24"/>
              </w:rPr>
            </w:pPr>
            <w:r>
              <w:rPr>
                <w:rFonts w:hint="eastAsia"/>
                <w:sz w:val="24"/>
              </w:rPr>
              <w:t>注</w:t>
            </w:r>
            <w:r>
              <w:rPr>
                <w:rFonts w:hint="eastAsia"/>
                <w:sz w:val="24"/>
              </w:rPr>
              <w:t>1</w:t>
            </w:r>
            <w:r>
              <w:rPr>
                <w:rFonts w:hint="eastAsia"/>
                <w:sz w:val="24"/>
              </w:rPr>
              <w:t>：</w:t>
            </w:r>
            <w:r>
              <w:rPr>
                <w:sz w:val="24"/>
              </w:rPr>
              <w:t>监狱企业须提供由省级以上监狱管理局（北京市含教育矫治局）、戒毒管理局（含新疆生产建设兵团）出具的属于监狱企业的证明文件。</w:t>
            </w:r>
          </w:p>
          <w:p w14:paraId="1B95773A" w14:textId="77777777" w:rsidR="00A90116" w:rsidRDefault="005C3BBF">
            <w:pPr>
              <w:tabs>
                <w:tab w:val="left" w:pos="1080"/>
              </w:tabs>
              <w:snapToGrid w:val="0"/>
              <w:rPr>
                <w:sz w:val="24"/>
              </w:rPr>
            </w:pPr>
            <w:r>
              <w:rPr>
                <w:rFonts w:hint="eastAsia"/>
                <w:sz w:val="24"/>
              </w:rPr>
              <w:t>注</w:t>
            </w:r>
            <w:r>
              <w:rPr>
                <w:rFonts w:hint="eastAsia"/>
                <w:sz w:val="24"/>
              </w:rPr>
              <w:t>2</w:t>
            </w:r>
            <w:r>
              <w:rPr>
                <w:rFonts w:hint="eastAsia"/>
                <w:sz w:val="24"/>
              </w:rPr>
              <w:t>：</w:t>
            </w:r>
            <w:r>
              <w:rPr>
                <w:sz w:val="24"/>
              </w:rPr>
              <w:t>残疾人福利性单位须按招标文件要求提供《残疾人福利性单位声明函》。</w:t>
            </w:r>
          </w:p>
        </w:tc>
        <w:tc>
          <w:tcPr>
            <w:tcW w:w="1599" w:type="dxa"/>
            <w:vAlign w:val="center"/>
          </w:tcPr>
          <w:p w14:paraId="500BA9BC" w14:textId="77777777" w:rsidR="00A90116" w:rsidRDefault="005C3BBF">
            <w:pPr>
              <w:tabs>
                <w:tab w:val="left" w:pos="1080"/>
              </w:tabs>
              <w:snapToGrid w:val="0"/>
              <w:rPr>
                <w:sz w:val="24"/>
              </w:rPr>
            </w:pPr>
            <w:r>
              <w:rPr>
                <w:sz w:val="24"/>
              </w:rPr>
              <w:t>格式见《投标文件格式》</w:t>
            </w:r>
          </w:p>
        </w:tc>
      </w:tr>
      <w:tr w:rsidR="00A90116" w14:paraId="13745583" w14:textId="77777777">
        <w:trPr>
          <w:cantSplit/>
          <w:trHeight w:val="468"/>
        </w:trPr>
        <w:tc>
          <w:tcPr>
            <w:tcW w:w="824" w:type="dxa"/>
            <w:vAlign w:val="center"/>
          </w:tcPr>
          <w:p w14:paraId="1E9B6EEE" w14:textId="77777777" w:rsidR="00A90116" w:rsidRDefault="005C3BBF">
            <w:pPr>
              <w:tabs>
                <w:tab w:val="left" w:pos="1080"/>
              </w:tabs>
              <w:snapToGrid w:val="0"/>
              <w:jc w:val="center"/>
              <w:rPr>
                <w:sz w:val="24"/>
              </w:rPr>
            </w:pPr>
            <w:r>
              <w:rPr>
                <w:sz w:val="24"/>
              </w:rPr>
              <w:lastRenderedPageBreak/>
              <w:t>2-2</w:t>
            </w:r>
          </w:p>
        </w:tc>
        <w:tc>
          <w:tcPr>
            <w:tcW w:w="1934" w:type="dxa"/>
            <w:vAlign w:val="center"/>
          </w:tcPr>
          <w:p w14:paraId="4BFB54E9" w14:textId="77777777" w:rsidR="00A90116" w:rsidRDefault="005C3BBF">
            <w:pPr>
              <w:tabs>
                <w:tab w:val="left" w:pos="1080"/>
              </w:tabs>
              <w:snapToGrid w:val="0"/>
              <w:rPr>
                <w:sz w:val="24"/>
              </w:rPr>
            </w:pPr>
            <w:r>
              <w:rPr>
                <w:sz w:val="24"/>
              </w:rPr>
              <w:t>拟分包情况说明及分包意向协议（类型一）</w:t>
            </w:r>
          </w:p>
        </w:tc>
        <w:tc>
          <w:tcPr>
            <w:tcW w:w="4705" w:type="dxa"/>
            <w:vAlign w:val="center"/>
          </w:tcPr>
          <w:p w14:paraId="03F54E2F" w14:textId="77777777" w:rsidR="00A90116" w:rsidRDefault="005C3BBF">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74C504E3" w14:textId="77777777" w:rsidR="00A90116" w:rsidRDefault="005C3BBF">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599" w:type="dxa"/>
            <w:vAlign w:val="center"/>
          </w:tcPr>
          <w:p w14:paraId="455971EC" w14:textId="77777777" w:rsidR="00A90116" w:rsidRDefault="005C3BBF">
            <w:pPr>
              <w:tabs>
                <w:tab w:val="left" w:pos="1080"/>
              </w:tabs>
              <w:snapToGrid w:val="0"/>
              <w:rPr>
                <w:sz w:val="24"/>
              </w:rPr>
            </w:pPr>
            <w:r>
              <w:rPr>
                <w:sz w:val="24"/>
              </w:rPr>
              <w:t>格式见《投标文件格式》</w:t>
            </w:r>
          </w:p>
        </w:tc>
      </w:tr>
      <w:tr w:rsidR="00A90116" w14:paraId="09D2DFD8" w14:textId="77777777">
        <w:trPr>
          <w:cantSplit/>
          <w:trHeight w:val="468"/>
        </w:trPr>
        <w:tc>
          <w:tcPr>
            <w:tcW w:w="824" w:type="dxa"/>
            <w:vAlign w:val="center"/>
          </w:tcPr>
          <w:p w14:paraId="71012FD8" w14:textId="77777777" w:rsidR="00A90116" w:rsidRDefault="005C3BBF">
            <w:pPr>
              <w:tabs>
                <w:tab w:val="left" w:pos="1080"/>
              </w:tabs>
              <w:snapToGrid w:val="0"/>
              <w:jc w:val="center"/>
              <w:rPr>
                <w:sz w:val="24"/>
              </w:rPr>
            </w:pPr>
            <w:r>
              <w:rPr>
                <w:sz w:val="24"/>
              </w:rPr>
              <w:t>2-3</w:t>
            </w:r>
          </w:p>
        </w:tc>
        <w:tc>
          <w:tcPr>
            <w:tcW w:w="1934" w:type="dxa"/>
            <w:vAlign w:val="center"/>
          </w:tcPr>
          <w:p w14:paraId="55956695" w14:textId="77777777" w:rsidR="00A90116" w:rsidRDefault="005C3BBF">
            <w:pPr>
              <w:tabs>
                <w:tab w:val="left" w:pos="1080"/>
              </w:tabs>
              <w:snapToGrid w:val="0"/>
              <w:rPr>
                <w:sz w:val="24"/>
              </w:rPr>
            </w:pPr>
            <w:r>
              <w:rPr>
                <w:sz w:val="24"/>
              </w:rPr>
              <w:t>其它落实政府采购政策的资格要求</w:t>
            </w:r>
          </w:p>
        </w:tc>
        <w:tc>
          <w:tcPr>
            <w:tcW w:w="4705" w:type="dxa"/>
            <w:vAlign w:val="center"/>
          </w:tcPr>
          <w:p w14:paraId="5F8D385F" w14:textId="77777777" w:rsidR="00A90116" w:rsidRDefault="005C3BBF">
            <w:pPr>
              <w:tabs>
                <w:tab w:val="left" w:pos="1080"/>
              </w:tabs>
              <w:snapToGrid w:val="0"/>
              <w:rPr>
                <w:sz w:val="24"/>
              </w:rPr>
            </w:pPr>
            <w:r>
              <w:rPr>
                <w:sz w:val="24"/>
              </w:rPr>
              <w:t>如有，见第一章《投标邀请》</w:t>
            </w:r>
          </w:p>
        </w:tc>
        <w:tc>
          <w:tcPr>
            <w:tcW w:w="1599" w:type="dxa"/>
            <w:vAlign w:val="center"/>
          </w:tcPr>
          <w:p w14:paraId="47B870F9" w14:textId="77777777" w:rsidR="00A90116" w:rsidRDefault="005C3BBF">
            <w:pPr>
              <w:tabs>
                <w:tab w:val="left" w:pos="1080"/>
              </w:tabs>
              <w:snapToGrid w:val="0"/>
              <w:rPr>
                <w:sz w:val="24"/>
              </w:rPr>
            </w:pPr>
            <w:r>
              <w:rPr>
                <w:rFonts w:ascii="宋体" w:hAnsi="宋体" w:cs="宋体"/>
                <w:sz w:val="24"/>
              </w:rPr>
              <w:t>提供证明文件的电子件或电子证照</w:t>
            </w:r>
            <w:r>
              <w:rPr>
                <w:rFonts w:hint="eastAsia"/>
                <w:sz w:val="24"/>
              </w:rPr>
              <w:t>并加盖投标人公章</w:t>
            </w:r>
          </w:p>
        </w:tc>
      </w:tr>
      <w:tr w:rsidR="00A90116" w14:paraId="55607E33" w14:textId="77777777">
        <w:trPr>
          <w:cantSplit/>
          <w:trHeight w:val="468"/>
        </w:trPr>
        <w:tc>
          <w:tcPr>
            <w:tcW w:w="824" w:type="dxa"/>
            <w:vAlign w:val="center"/>
          </w:tcPr>
          <w:p w14:paraId="79E21DB5" w14:textId="77777777" w:rsidR="00A90116" w:rsidRDefault="005C3BBF">
            <w:pPr>
              <w:tabs>
                <w:tab w:val="left" w:pos="1080"/>
              </w:tabs>
              <w:snapToGrid w:val="0"/>
              <w:jc w:val="center"/>
              <w:rPr>
                <w:sz w:val="24"/>
              </w:rPr>
            </w:pPr>
            <w:r>
              <w:rPr>
                <w:sz w:val="24"/>
              </w:rPr>
              <w:t>3</w:t>
            </w:r>
          </w:p>
        </w:tc>
        <w:tc>
          <w:tcPr>
            <w:tcW w:w="1934" w:type="dxa"/>
            <w:vAlign w:val="center"/>
          </w:tcPr>
          <w:p w14:paraId="729AAA74" w14:textId="77777777" w:rsidR="00A90116" w:rsidRDefault="005C3BBF">
            <w:pPr>
              <w:tabs>
                <w:tab w:val="left" w:pos="1080"/>
              </w:tabs>
              <w:snapToGrid w:val="0"/>
              <w:rPr>
                <w:sz w:val="24"/>
              </w:rPr>
            </w:pPr>
            <w:r>
              <w:rPr>
                <w:sz w:val="24"/>
              </w:rPr>
              <w:t>本项目的特定资格要求</w:t>
            </w:r>
          </w:p>
        </w:tc>
        <w:tc>
          <w:tcPr>
            <w:tcW w:w="4705" w:type="dxa"/>
            <w:vAlign w:val="center"/>
          </w:tcPr>
          <w:p w14:paraId="328A0E2A" w14:textId="77777777" w:rsidR="00A90116" w:rsidRDefault="005C3BBF">
            <w:pPr>
              <w:tabs>
                <w:tab w:val="left" w:pos="1080"/>
              </w:tabs>
              <w:snapToGrid w:val="0"/>
              <w:rPr>
                <w:sz w:val="24"/>
              </w:rPr>
            </w:pPr>
            <w:r>
              <w:rPr>
                <w:sz w:val="24"/>
              </w:rPr>
              <w:t>如有，见第一章《投标邀请》</w:t>
            </w:r>
          </w:p>
        </w:tc>
        <w:tc>
          <w:tcPr>
            <w:tcW w:w="1599" w:type="dxa"/>
            <w:vAlign w:val="center"/>
          </w:tcPr>
          <w:p w14:paraId="754E3BFE" w14:textId="77777777" w:rsidR="00A90116" w:rsidRDefault="00A90116">
            <w:pPr>
              <w:tabs>
                <w:tab w:val="left" w:pos="1080"/>
              </w:tabs>
              <w:snapToGrid w:val="0"/>
              <w:rPr>
                <w:sz w:val="24"/>
              </w:rPr>
            </w:pPr>
          </w:p>
        </w:tc>
      </w:tr>
      <w:tr w:rsidR="00A90116" w14:paraId="67B658FA" w14:textId="77777777">
        <w:trPr>
          <w:cantSplit/>
          <w:trHeight w:val="4548"/>
        </w:trPr>
        <w:tc>
          <w:tcPr>
            <w:tcW w:w="824" w:type="dxa"/>
            <w:vAlign w:val="center"/>
          </w:tcPr>
          <w:p w14:paraId="71D65F56" w14:textId="77777777" w:rsidR="00A90116" w:rsidRDefault="005C3BBF">
            <w:pPr>
              <w:tabs>
                <w:tab w:val="left" w:pos="1080"/>
              </w:tabs>
              <w:snapToGrid w:val="0"/>
              <w:jc w:val="center"/>
              <w:rPr>
                <w:sz w:val="24"/>
              </w:rPr>
            </w:pPr>
            <w:r>
              <w:rPr>
                <w:sz w:val="24"/>
              </w:rPr>
              <w:t>3-1</w:t>
            </w:r>
          </w:p>
        </w:tc>
        <w:tc>
          <w:tcPr>
            <w:tcW w:w="1934" w:type="dxa"/>
            <w:vAlign w:val="center"/>
          </w:tcPr>
          <w:p w14:paraId="48146D43" w14:textId="77777777" w:rsidR="00A90116" w:rsidRDefault="005C3BBF">
            <w:pPr>
              <w:tabs>
                <w:tab w:val="left" w:pos="1080"/>
              </w:tabs>
              <w:snapToGrid w:val="0"/>
              <w:rPr>
                <w:sz w:val="24"/>
              </w:rPr>
            </w:pPr>
            <w:r>
              <w:rPr>
                <w:sz w:val="24"/>
              </w:rPr>
              <w:t>是否接受联合体投标</w:t>
            </w:r>
          </w:p>
        </w:tc>
        <w:tc>
          <w:tcPr>
            <w:tcW w:w="4705" w:type="dxa"/>
            <w:vAlign w:val="center"/>
          </w:tcPr>
          <w:p w14:paraId="52B08977" w14:textId="77777777" w:rsidR="00A90116" w:rsidRDefault="005C3BBF">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59968A2C" w14:textId="77777777" w:rsidR="00A90116" w:rsidRDefault="005C3BBF">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w:t>
            </w:r>
          </w:p>
          <w:p w14:paraId="7F3FA20E" w14:textId="77777777" w:rsidR="00A90116" w:rsidRDefault="005C3BBF">
            <w:pPr>
              <w:tabs>
                <w:tab w:val="left" w:pos="1080"/>
              </w:tabs>
              <w:snapToGrid w:val="0"/>
              <w:rPr>
                <w:sz w:val="24"/>
              </w:rPr>
            </w:pPr>
            <w:r>
              <w:rPr>
                <w:rFonts w:hint="eastAsia"/>
                <w:sz w:val="24"/>
              </w:rPr>
              <w:t>3</w:t>
            </w:r>
            <w:r>
              <w:rPr>
                <w:rFonts w:hint="eastAsia"/>
                <w:sz w:val="24"/>
              </w:rPr>
              <w:t>、本表序号</w:t>
            </w:r>
            <w:r>
              <w:rPr>
                <w:rFonts w:hint="eastAsia"/>
                <w:sz w:val="24"/>
              </w:rPr>
              <w:t>3-2</w:t>
            </w:r>
            <w:r>
              <w:rPr>
                <w:rFonts w:hint="eastAsia"/>
                <w:sz w:val="24"/>
              </w:rPr>
              <w:t>项规定的其他特定资格要求中的每一小项要求，联合体各方中至少应当有一方符合本表中其他资格要求并提供证明文件。</w:t>
            </w:r>
          </w:p>
          <w:p w14:paraId="4738FEC1" w14:textId="77777777" w:rsidR="00A90116" w:rsidRDefault="005C3BBF">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14:paraId="7091FBC4" w14:textId="77777777" w:rsidR="00A90116" w:rsidRDefault="005C3BBF">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2B747D40" w14:textId="77777777" w:rsidR="00A90116" w:rsidRDefault="005C3BBF">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2EF5BB38" w14:textId="77777777" w:rsidR="00A90116" w:rsidRDefault="005C3BBF">
            <w:pPr>
              <w:tabs>
                <w:tab w:val="left" w:pos="1080"/>
              </w:tabs>
              <w:snapToGrid w:val="0"/>
              <w:rPr>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1599" w:type="dxa"/>
            <w:vAlign w:val="center"/>
          </w:tcPr>
          <w:p w14:paraId="241C2B50" w14:textId="77777777" w:rsidR="00A90116" w:rsidRDefault="005C3BBF">
            <w:pPr>
              <w:tabs>
                <w:tab w:val="left" w:pos="1080"/>
              </w:tabs>
              <w:snapToGrid w:val="0"/>
              <w:rPr>
                <w:sz w:val="24"/>
              </w:rPr>
            </w:pPr>
            <w:r>
              <w:rPr>
                <w:rFonts w:ascii="宋体" w:hAnsi="宋体" w:cs="宋体"/>
                <w:sz w:val="24"/>
              </w:rPr>
              <w:t>提供《联合协议》原件的电子件格式见《投标文件格式》</w:t>
            </w:r>
          </w:p>
        </w:tc>
      </w:tr>
      <w:tr w:rsidR="00A90116" w14:paraId="7FADDE0C" w14:textId="77777777">
        <w:trPr>
          <w:cantSplit/>
          <w:trHeight w:val="460"/>
        </w:trPr>
        <w:tc>
          <w:tcPr>
            <w:tcW w:w="824" w:type="dxa"/>
            <w:vAlign w:val="center"/>
          </w:tcPr>
          <w:p w14:paraId="59806282" w14:textId="77777777" w:rsidR="00A90116" w:rsidRDefault="005C3BBF">
            <w:pPr>
              <w:tabs>
                <w:tab w:val="left" w:pos="1080"/>
              </w:tabs>
              <w:snapToGrid w:val="0"/>
              <w:jc w:val="center"/>
              <w:rPr>
                <w:sz w:val="24"/>
              </w:rPr>
            </w:pPr>
            <w:r>
              <w:rPr>
                <w:sz w:val="24"/>
              </w:rPr>
              <w:lastRenderedPageBreak/>
              <w:t>3-2</w:t>
            </w:r>
          </w:p>
        </w:tc>
        <w:tc>
          <w:tcPr>
            <w:tcW w:w="1934" w:type="dxa"/>
            <w:vAlign w:val="center"/>
          </w:tcPr>
          <w:p w14:paraId="2D500073" w14:textId="77777777" w:rsidR="00A90116" w:rsidRDefault="005C3BBF">
            <w:pPr>
              <w:tabs>
                <w:tab w:val="left" w:pos="1080"/>
              </w:tabs>
              <w:snapToGrid w:val="0"/>
              <w:rPr>
                <w:sz w:val="24"/>
              </w:rPr>
            </w:pPr>
            <w:r>
              <w:rPr>
                <w:sz w:val="24"/>
              </w:rPr>
              <w:t>其他特定资格要求</w:t>
            </w:r>
          </w:p>
        </w:tc>
        <w:tc>
          <w:tcPr>
            <w:tcW w:w="4705" w:type="dxa"/>
            <w:vAlign w:val="center"/>
          </w:tcPr>
          <w:p w14:paraId="712E12D7" w14:textId="77777777" w:rsidR="00A90116" w:rsidRDefault="005C3BBF">
            <w:pPr>
              <w:tabs>
                <w:tab w:val="left" w:pos="1080"/>
              </w:tabs>
              <w:snapToGrid w:val="0"/>
              <w:rPr>
                <w:sz w:val="24"/>
              </w:rPr>
            </w:pPr>
            <w:r>
              <w:rPr>
                <w:rFonts w:hint="eastAsia"/>
                <w:color w:val="000000"/>
                <w:sz w:val="24"/>
              </w:rPr>
              <w:t>详见第一章“</w:t>
            </w:r>
            <w:r>
              <w:rPr>
                <w:sz w:val="24"/>
              </w:rPr>
              <w:t>其他特定资格要求</w:t>
            </w:r>
            <w:r>
              <w:rPr>
                <w:rFonts w:hint="eastAsia"/>
                <w:color w:val="000000"/>
                <w:sz w:val="24"/>
              </w:rPr>
              <w:t>”</w:t>
            </w:r>
          </w:p>
        </w:tc>
        <w:tc>
          <w:tcPr>
            <w:tcW w:w="1599" w:type="dxa"/>
            <w:vAlign w:val="center"/>
          </w:tcPr>
          <w:p w14:paraId="0F95C4DC" w14:textId="77777777" w:rsidR="00A90116" w:rsidRDefault="005C3BBF">
            <w:pPr>
              <w:tabs>
                <w:tab w:val="left" w:pos="1080"/>
              </w:tabs>
              <w:snapToGrid w:val="0"/>
              <w:rPr>
                <w:sz w:val="24"/>
              </w:rPr>
            </w:pPr>
            <w:r>
              <w:rPr>
                <w:rFonts w:hint="eastAsia"/>
                <w:sz w:val="24"/>
              </w:rPr>
              <w:t>除前三项，其余需</w:t>
            </w:r>
            <w:r>
              <w:rPr>
                <w:rFonts w:ascii="宋体" w:hAnsi="宋体" w:cs="宋体"/>
                <w:sz w:val="24"/>
              </w:rPr>
              <w:t>提供证明文件的电子件或电子证照</w:t>
            </w:r>
            <w:r>
              <w:rPr>
                <w:rFonts w:ascii="宋体" w:hAnsi="宋体" w:cs="宋体" w:hint="eastAsia"/>
                <w:sz w:val="24"/>
              </w:rPr>
              <w:t>并</w:t>
            </w:r>
            <w:r>
              <w:rPr>
                <w:rFonts w:hint="eastAsia"/>
                <w:sz w:val="24"/>
              </w:rPr>
              <w:t>加盖投标人公章</w:t>
            </w:r>
          </w:p>
        </w:tc>
      </w:tr>
      <w:tr w:rsidR="00A90116" w14:paraId="6785FA1E" w14:textId="77777777">
        <w:trPr>
          <w:cantSplit/>
          <w:trHeight w:val="468"/>
        </w:trPr>
        <w:tc>
          <w:tcPr>
            <w:tcW w:w="824" w:type="dxa"/>
            <w:vAlign w:val="center"/>
          </w:tcPr>
          <w:p w14:paraId="4C2C600E" w14:textId="77777777" w:rsidR="00A90116" w:rsidRDefault="005C3BBF">
            <w:pPr>
              <w:tabs>
                <w:tab w:val="left" w:pos="1080"/>
              </w:tabs>
              <w:snapToGrid w:val="0"/>
              <w:jc w:val="center"/>
              <w:rPr>
                <w:sz w:val="24"/>
              </w:rPr>
            </w:pPr>
            <w:r>
              <w:rPr>
                <w:sz w:val="24"/>
              </w:rPr>
              <w:t>4</w:t>
            </w:r>
          </w:p>
        </w:tc>
        <w:tc>
          <w:tcPr>
            <w:tcW w:w="1934" w:type="dxa"/>
            <w:vAlign w:val="center"/>
          </w:tcPr>
          <w:p w14:paraId="5D6DCFED" w14:textId="77777777" w:rsidR="00A90116" w:rsidRDefault="005C3BBF">
            <w:pPr>
              <w:tabs>
                <w:tab w:val="left" w:pos="1080"/>
              </w:tabs>
              <w:snapToGrid w:val="0"/>
              <w:rPr>
                <w:sz w:val="24"/>
              </w:rPr>
            </w:pPr>
            <w:r>
              <w:rPr>
                <w:rFonts w:hint="eastAsia"/>
                <w:sz w:val="24"/>
              </w:rPr>
              <w:t>投标保证金</w:t>
            </w:r>
          </w:p>
        </w:tc>
        <w:tc>
          <w:tcPr>
            <w:tcW w:w="4705" w:type="dxa"/>
            <w:vAlign w:val="center"/>
          </w:tcPr>
          <w:p w14:paraId="58CEA4F1" w14:textId="77777777" w:rsidR="00A90116" w:rsidRDefault="005C3BBF">
            <w:pPr>
              <w:tabs>
                <w:tab w:val="left" w:pos="1080"/>
              </w:tabs>
              <w:snapToGrid w:val="0"/>
              <w:rPr>
                <w:sz w:val="24"/>
              </w:rPr>
            </w:pPr>
            <w:r>
              <w:rPr>
                <w:color w:val="000000"/>
                <w:kern w:val="0"/>
                <w:sz w:val="24"/>
              </w:rPr>
              <w:t>按照招标文件的规定提交投标保证金</w:t>
            </w:r>
            <w:r>
              <w:rPr>
                <w:rFonts w:hint="eastAsia"/>
                <w:color w:val="000000"/>
                <w:kern w:val="0"/>
                <w:sz w:val="24"/>
              </w:rPr>
              <w:t>。</w:t>
            </w:r>
          </w:p>
        </w:tc>
        <w:tc>
          <w:tcPr>
            <w:tcW w:w="1599" w:type="dxa"/>
            <w:vAlign w:val="center"/>
          </w:tcPr>
          <w:p w14:paraId="0A9A9655" w14:textId="77777777" w:rsidR="00A90116" w:rsidRDefault="00A90116">
            <w:pPr>
              <w:tabs>
                <w:tab w:val="left" w:pos="1080"/>
              </w:tabs>
              <w:snapToGrid w:val="0"/>
              <w:rPr>
                <w:sz w:val="24"/>
              </w:rPr>
            </w:pPr>
          </w:p>
        </w:tc>
        <w:bookmarkStart w:id="691" w:name="_Hlt522424701"/>
        <w:bookmarkStart w:id="692" w:name="_Hlt487900425"/>
      </w:tr>
      <w:bookmarkEnd w:id="691"/>
      <w:bookmarkEnd w:id="692"/>
    </w:tbl>
    <w:p w14:paraId="19D9366E" w14:textId="77777777" w:rsidR="00A90116" w:rsidRDefault="005C3BBF">
      <w:pPr>
        <w:widowControl/>
        <w:jc w:val="left"/>
        <w:rPr>
          <w:rFonts w:ascii="宋体" w:hAnsi="宋体"/>
          <w:sz w:val="24"/>
        </w:rPr>
      </w:pPr>
      <w:r>
        <w:rPr>
          <w:rFonts w:ascii="宋体" w:hAnsi="宋体"/>
          <w:sz w:val="24"/>
        </w:rPr>
        <w:br w:type="page"/>
      </w:r>
    </w:p>
    <w:p w14:paraId="3D09D228" w14:textId="77777777" w:rsidR="00A90116" w:rsidRDefault="005C3BBF">
      <w:pPr>
        <w:spacing w:line="360" w:lineRule="auto"/>
        <w:jc w:val="center"/>
        <w:outlineLvl w:val="0"/>
        <w:rPr>
          <w:rFonts w:ascii="宋体" w:hAnsi="宋体"/>
          <w:b/>
          <w:sz w:val="36"/>
          <w:szCs w:val="36"/>
        </w:rPr>
      </w:pPr>
      <w:bookmarkStart w:id="693" w:name="_Toc100564788"/>
      <w:bookmarkStart w:id="694" w:name="_Toc163337425"/>
      <w:r>
        <w:rPr>
          <w:rFonts w:ascii="宋体" w:hAnsi="宋体"/>
          <w:b/>
          <w:sz w:val="36"/>
          <w:szCs w:val="36"/>
        </w:rPr>
        <w:lastRenderedPageBreak/>
        <w:t xml:space="preserve">第四章  </w:t>
      </w:r>
      <w:bookmarkStart w:id="695" w:name="_Hlt164229061"/>
      <w:bookmarkEnd w:id="686"/>
      <w:bookmarkEnd w:id="687"/>
      <w:bookmarkEnd w:id="688"/>
      <w:bookmarkEnd w:id="689"/>
      <w:bookmarkEnd w:id="690"/>
      <w:bookmarkEnd w:id="695"/>
      <w:r>
        <w:rPr>
          <w:rFonts w:ascii="宋体" w:hAnsi="宋体"/>
          <w:b/>
          <w:sz w:val="36"/>
          <w:szCs w:val="36"/>
        </w:rPr>
        <w:t>评标程序、评标方法和评标标准</w:t>
      </w:r>
      <w:bookmarkEnd w:id="693"/>
      <w:bookmarkEnd w:id="694"/>
    </w:p>
    <w:p w14:paraId="3CD02B36" w14:textId="77777777" w:rsidR="00A90116" w:rsidRDefault="005C3BBF">
      <w:pPr>
        <w:tabs>
          <w:tab w:val="left" w:pos="360"/>
          <w:tab w:val="left" w:pos="900"/>
        </w:tabs>
        <w:snapToGrid w:val="0"/>
        <w:spacing w:line="360" w:lineRule="auto"/>
        <w:jc w:val="center"/>
        <w:outlineLvl w:val="1"/>
        <w:rPr>
          <w:rFonts w:ascii="宋体" w:hAnsi="宋体"/>
          <w:b/>
        </w:rPr>
      </w:pPr>
      <w:bookmarkStart w:id="696" w:name="_Toc163337426"/>
      <w:r>
        <w:rPr>
          <w:rFonts w:ascii="宋体" w:hAnsi="宋体"/>
          <w:b/>
          <w:sz w:val="24"/>
        </w:rPr>
        <w:t>一、评标方法</w:t>
      </w:r>
      <w:bookmarkEnd w:id="696"/>
    </w:p>
    <w:p w14:paraId="191698ED" w14:textId="77777777" w:rsidR="00A90116" w:rsidRDefault="005C3BBF">
      <w:pPr>
        <w:tabs>
          <w:tab w:val="left" w:pos="360"/>
        </w:tabs>
        <w:snapToGrid w:val="0"/>
        <w:spacing w:line="360" w:lineRule="auto"/>
        <w:ind w:left="900" w:hanging="900"/>
        <w:outlineLvl w:val="1"/>
        <w:rPr>
          <w:rFonts w:ascii="宋体" w:hAnsi="宋体"/>
          <w:sz w:val="24"/>
        </w:rPr>
      </w:pPr>
      <w:bookmarkStart w:id="697" w:name="_Toc150774746"/>
      <w:bookmarkStart w:id="698" w:name="_Toc164351635"/>
      <w:bookmarkStart w:id="699" w:name="_Toc127151742"/>
      <w:bookmarkStart w:id="700" w:name="_Toc305158883"/>
      <w:bookmarkStart w:id="701" w:name="_Toc151190168"/>
      <w:bookmarkStart w:id="702" w:name="_Toc151193711"/>
      <w:bookmarkStart w:id="703" w:name="_Toc150774641"/>
      <w:bookmarkStart w:id="704" w:name="_Toc164229236"/>
      <w:bookmarkStart w:id="705" w:name="_Toc151193855"/>
      <w:bookmarkStart w:id="706" w:name="_Toc151193783"/>
      <w:bookmarkStart w:id="707" w:name="_Toc164229382"/>
      <w:bookmarkStart w:id="708" w:name="_Toc226965814"/>
      <w:bookmarkStart w:id="709" w:name="_Toc265228379"/>
      <w:bookmarkStart w:id="710" w:name="_Toc164608810"/>
      <w:bookmarkStart w:id="711" w:name="_Toc226337237"/>
      <w:bookmarkStart w:id="712" w:name="_Toc149720834"/>
      <w:bookmarkStart w:id="713" w:name="_Toc195842906"/>
      <w:bookmarkStart w:id="714" w:name="_Toc127151541"/>
      <w:bookmarkStart w:id="715" w:name="_Toc151193929"/>
      <w:bookmarkStart w:id="716" w:name="_Toc142311043"/>
      <w:bookmarkStart w:id="717" w:name="_Toc163337427"/>
      <w:bookmarkStart w:id="718" w:name="_Toc127161455"/>
      <w:bookmarkStart w:id="719" w:name="_Toc226309785"/>
      <w:bookmarkStart w:id="720" w:name="_Toc150480779"/>
      <w:bookmarkStart w:id="721" w:name="_Toc150509292"/>
      <w:bookmarkStart w:id="722" w:name="_Toc305158809"/>
      <w:bookmarkStart w:id="723" w:name="_Toc264969231"/>
      <w:bookmarkStart w:id="724" w:name="_Toc164608655"/>
      <w:bookmarkStart w:id="725" w:name="_Toc151193639"/>
      <w:bookmarkStart w:id="726" w:name="_Toc226965731"/>
      <w:bookmarkStart w:id="727" w:name="_Toc353825551"/>
      <w:bookmarkStart w:id="728" w:name="_Toc353873941"/>
      <w:bookmarkStart w:id="729" w:name="_Toc150774760"/>
      <w:bookmarkStart w:id="730" w:name="_Toc353873935"/>
      <w:bookmarkStart w:id="731" w:name="_Toc226337251"/>
      <w:bookmarkStart w:id="732" w:name="_Toc305158897"/>
      <w:bookmarkStart w:id="733" w:name="_Toc195842920"/>
      <w:bookmarkStart w:id="734" w:name="_Toc150480793"/>
      <w:bookmarkStart w:id="735" w:name="_Toc264969245"/>
      <w:bookmarkStart w:id="736" w:name="_Toc305158823"/>
      <w:bookmarkStart w:id="737" w:name="_Toc265228393"/>
      <w:bookmarkStart w:id="738" w:name="_Toc127151555"/>
      <w:bookmarkStart w:id="739" w:name="_Toc353825545"/>
      <w:bookmarkStart w:id="740" w:name="_Toc353873665"/>
      <w:bookmarkStart w:id="741" w:name="_Toc226965828"/>
      <w:bookmarkStart w:id="742" w:name="_Toc142311057"/>
      <w:r>
        <w:rPr>
          <w:rFonts w:ascii="宋体" w:hAnsi="宋体" w:hint="eastAsia"/>
          <w:sz w:val="24"/>
        </w:rPr>
        <w:t>1</w:t>
      </w:r>
      <w:r>
        <w:rPr>
          <w:rFonts w:ascii="宋体" w:hAnsi="宋体" w:hint="eastAsia"/>
          <w:sz w:val="24"/>
        </w:rPr>
        <w:tab/>
      </w:r>
      <w:r>
        <w:rPr>
          <w:rFonts w:ascii="宋体" w:hAnsi="宋体"/>
          <w:sz w:val="24"/>
        </w:rPr>
        <w:t>投标文件的符合性审查</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p w14:paraId="12F57B91"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1.1</w:t>
      </w:r>
      <w:r>
        <w:rPr>
          <w:sz w:val="24"/>
        </w:rPr>
        <w:tab/>
      </w:r>
      <w:r>
        <w:rPr>
          <w:rFonts w:ascii="宋体" w:hAnsi="宋体"/>
          <w:sz w:val="24"/>
        </w:rPr>
        <w:t>评标委员会对资格审查合格的投标人的投标文件进行符合性审查，以确定其是否满足招标文件的实质性要求。</w:t>
      </w:r>
      <w:bookmarkStart w:id="743" w:name="_Toc520356167"/>
      <w:r>
        <w:rPr>
          <w:rFonts w:ascii="宋体" w:hAnsi="宋体" w:hint="eastAsia"/>
          <w:sz w:val="24"/>
        </w:rPr>
        <w:t>没有进行实质性响应的投标将被视为无效投标。投标人不得通过修正或撤销不符合要求的偏离或保留从而使其投标成为有效投标。</w:t>
      </w:r>
    </w:p>
    <w:p w14:paraId="6E921761"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1.2</w:t>
      </w:r>
      <w:r>
        <w:rPr>
          <w:sz w:val="24"/>
        </w:rPr>
        <w:tab/>
      </w:r>
      <w:r>
        <w:rPr>
          <w:rFonts w:ascii="宋体" w:hAnsi="宋体"/>
          <w:sz w:val="24"/>
        </w:rPr>
        <w:t>评标委员会根据《符合性审查</w:t>
      </w:r>
      <w:r>
        <w:rPr>
          <w:rFonts w:ascii="宋体" w:hAnsi="宋体" w:hint="eastAsia"/>
          <w:sz w:val="24"/>
        </w:rPr>
        <w:t>要求</w:t>
      </w:r>
      <w:r>
        <w:rPr>
          <w:rFonts w:ascii="宋体" w:hAnsi="宋体"/>
          <w:sz w:val="24"/>
        </w:rPr>
        <w:t>》中规定的审查因素和审查内容，对投标人的投标文件是否实质上响应招标文件进行符合性审查，并形成符合性审查评审结果。</w:t>
      </w:r>
      <w:r>
        <w:rPr>
          <w:rFonts w:ascii="宋体" w:hAnsi="宋体" w:hint="eastAsia"/>
          <w:sz w:val="24"/>
        </w:rPr>
        <w:t>投标人《商务技术文件》有任何一项不符合</w:t>
      </w:r>
      <w:r>
        <w:rPr>
          <w:rFonts w:ascii="宋体" w:hAnsi="宋体"/>
          <w:sz w:val="24"/>
        </w:rPr>
        <w:t>《符合性审查</w:t>
      </w:r>
      <w:r>
        <w:rPr>
          <w:rFonts w:ascii="宋体" w:hAnsi="宋体" w:hint="eastAsia"/>
          <w:sz w:val="24"/>
        </w:rPr>
        <w:t>要求</w:t>
      </w:r>
      <w:r>
        <w:rPr>
          <w:rFonts w:ascii="宋体" w:hAnsi="宋体"/>
          <w:sz w:val="24"/>
        </w:rPr>
        <w:t>》</w:t>
      </w:r>
      <w:bookmarkEnd w:id="743"/>
      <w:r>
        <w:rPr>
          <w:rFonts w:ascii="宋体" w:hAnsi="宋体" w:hint="eastAsia"/>
          <w:sz w:val="24"/>
        </w:rPr>
        <w:t>要求的，其</w:t>
      </w:r>
      <w:r>
        <w:rPr>
          <w:rFonts w:ascii="宋体" w:hAnsi="宋体" w:hint="eastAsia"/>
          <w:b/>
          <w:sz w:val="24"/>
        </w:rPr>
        <w:t>投标无效</w:t>
      </w:r>
      <w:r>
        <w:rPr>
          <w:rFonts w:ascii="宋体" w:hAnsi="宋体" w:hint="eastAsia"/>
          <w:sz w:val="24"/>
        </w:rPr>
        <w:t>。</w:t>
      </w:r>
    </w:p>
    <w:p w14:paraId="7597DCCC" w14:textId="77777777" w:rsidR="00A90116" w:rsidRDefault="005C3BBF">
      <w:pPr>
        <w:tabs>
          <w:tab w:val="left" w:pos="1080"/>
          <w:tab w:val="left" w:pos="1589"/>
        </w:tabs>
        <w:snapToGrid w:val="0"/>
        <w:spacing w:line="360" w:lineRule="auto"/>
        <w:ind w:left="1077" w:hanging="720"/>
        <w:rPr>
          <w:sz w:val="24"/>
        </w:rPr>
      </w:pPr>
      <w:r>
        <w:rPr>
          <w:rFonts w:hint="eastAsia"/>
          <w:sz w:val="24"/>
        </w:rPr>
        <w:t>1</w:t>
      </w:r>
      <w:r>
        <w:rPr>
          <w:sz w:val="24"/>
        </w:rPr>
        <w:t>.3</w:t>
      </w:r>
      <w:r>
        <w:rPr>
          <w:sz w:val="24"/>
        </w:rPr>
        <w:tab/>
      </w:r>
      <w:r>
        <w:rPr>
          <w:rFonts w:ascii="宋体" w:hAnsi="宋体"/>
          <w:sz w:val="24"/>
        </w:rPr>
        <w:t>采购人</w:t>
      </w:r>
      <w:r>
        <w:rPr>
          <w:rFonts w:ascii="宋体" w:hAnsi="宋体" w:hint="eastAsia"/>
          <w:sz w:val="24"/>
        </w:rPr>
        <w:t>、</w:t>
      </w:r>
      <w:r>
        <w:rPr>
          <w:rFonts w:ascii="宋体" w:hAnsi="宋体"/>
          <w:sz w:val="24"/>
        </w:rPr>
        <w:t>采购代理机构</w:t>
      </w:r>
      <w:r>
        <w:rPr>
          <w:rFonts w:ascii="宋体" w:hAnsi="宋体" w:hint="eastAsia"/>
          <w:sz w:val="24"/>
        </w:rPr>
        <w:t>、</w:t>
      </w:r>
      <w:r>
        <w:rPr>
          <w:rFonts w:hint="eastAsia"/>
          <w:sz w:val="24"/>
        </w:rPr>
        <w:t>评标委员会根据各自职责决定投标人是否符合</w:t>
      </w:r>
      <w:r>
        <w:rPr>
          <w:rFonts w:ascii="宋体" w:hAnsi="宋体"/>
          <w:sz w:val="24"/>
        </w:rPr>
        <w:t>资格审查</w:t>
      </w:r>
      <w:r>
        <w:rPr>
          <w:sz w:val="24"/>
        </w:rPr>
        <w:t>要求</w:t>
      </w:r>
      <w:r>
        <w:rPr>
          <w:rFonts w:hint="eastAsia"/>
          <w:sz w:val="24"/>
        </w:rPr>
        <w:t>、</w:t>
      </w:r>
      <w:r>
        <w:rPr>
          <w:rFonts w:ascii="宋体" w:hAnsi="宋体"/>
          <w:sz w:val="24"/>
        </w:rPr>
        <w:t>符合性审查</w:t>
      </w:r>
      <w:r>
        <w:rPr>
          <w:rFonts w:ascii="宋体" w:hAnsi="宋体" w:hint="eastAsia"/>
          <w:sz w:val="24"/>
        </w:rPr>
        <w:t>要求</w:t>
      </w:r>
      <w:r>
        <w:rPr>
          <w:rFonts w:hint="eastAsia"/>
          <w:sz w:val="24"/>
        </w:rPr>
        <w:t>、投标文件是否对采购文件作出了实质性响应只根据投标文件本身的内容，而不寻求外部的证据（购买采购文件信息查询、信用查询、保证金提交和虚假信息除外）</w:t>
      </w:r>
    </w:p>
    <w:p w14:paraId="5DFE61FD" w14:textId="77777777" w:rsidR="00A90116" w:rsidRDefault="00A90116">
      <w:pPr>
        <w:tabs>
          <w:tab w:val="left" w:pos="1080"/>
          <w:tab w:val="left" w:pos="1589"/>
        </w:tabs>
        <w:snapToGrid w:val="0"/>
        <w:spacing w:line="360" w:lineRule="auto"/>
        <w:ind w:left="1077" w:hanging="720"/>
        <w:rPr>
          <w:rFonts w:ascii="宋体" w:hAnsi="宋体"/>
          <w:sz w:val="24"/>
        </w:rPr>
      </w:pPr>
    </w:p>
    <w:p w14:paraId="030205B3" w14:textId="77777777" w:rsidR="00A90116" w:rsidRDefault="005C3BBF">
      <w:pPr>
        <w:tabs>
          <w:tab w:val="left" w:pos="900"/>
          <w:tab w:val="left" w:pos="1080"/>
          <w:tab w:val="left" w:pos="1589"/>
        </w:tabs>
        <w:snapToGrid w:val="0"/>
        <w:spacing w:line="360" w:lineRule="auto"/>
        <w:ind w:leftChars="-170" w:hangingChars="148" w:hanging="357"/>
        <w:jc w:val="center"/>
        <w:rPr>
          <w:rFonts w:ascii="宋体" w:hAnsi="宋体"/>
          <w:b/>
          <w:color w:val="000000"/>
          <w:sz w:val="24"/>
        </w:rPr>
      </w:pPr>
      <w:r>
        <w:rPr>
          <w:rFonts w:ascii="宋体" w:hAnsi="宋体"/>
          <w:b/>
          <w:sz w:val="24"/>
        </w:rPr>
        <w:t>符合性审查</w:t>
      </w:r>
      <w:r>
        <w:rPr>
          <w:rFonts w:ascii="宋体" w:hAnsi="宋体" w:hint="eastAsia"/>
          <w:b/>
          <w:sz w:val="24"/>
        </w:rPr>
        <w:t>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A90116" w14:paraId="142E2A1A" w14:textId="77777777">
        <w:trPr>
          <w:trHeight w:val="300"/>
          <w:jc w:val="center"/>
        </w:trPr>
        <w:tc>
          <w:tcPr>
            <w:tcW w:w="732" w:type="dxa"/>
            <w:vAlign w:val="center"/>
          </w:tcPr>
          <w:p w14:paraId="7FA14EE2" w14:textId="77777777" w:rsidR="00A90116" w:rsidRDefault="005C3BBF">
            <w:pPr>
              <w:widowControl/>
              <w:jc w:val="center"/>
              <w:rPr>
                <w:b/>
                <w:color w:val="000000"/>
                <w:kern w:val="0"/>
                <w:sz w:val="24"/>
              </w:rPr>
            </w:pPr>
            <w:r>
              <w:rPr>
                <w:b/>
                <w:color w:val="000000"/>
                <w:kern w:val="0"/>
                <w:sz w:val="24"/>
              </w:rPr>
              <w:t>序号</w:t>
            </w:r>
          </w:p>
        </w:tc>
        <w:tc>
          <w:tcPr>
            <w:tcW w:w="1769" w:type="dxa"/>
            <w:vAlign w:val="center"/>
          </w:tcPr>
          <w:p w14:paraId="6A5C3068" w14:textId="77777777" w:rsidR="00A90116" w:rsidRDefault="005C3BBF">
            <w:pPr>
              <w:widowControl/>
              <w:jc w:val="center"/>
              <w:rPr>
                <w:b/>
                <w:color w:val="000000"/>
                <w:kern w:val="0"/>
                <w:sz w:val="24"/>
              </w:rPr>
            </w:pPr>
            <w:r>
              <w:rPr>
                <w:b/>
                <w:color w:val="000000"/>
                <w:kern w:val="0"/>
                <w:sz w:val="24"/>
              </w:rPr>
              <w:t>审查因素</w:t>
            </w:r>
          </w:p>
        </w:tc>
        <w:tc>
          <w:tcPr>
            <w:tcW w:w="6561" w:type="dxa"/>
            <w:vAlign w:val="center"/>
          </w:tcPr>
          <w:p w14:paraId="6DBA03BC" w14:textId="77777777" w:rsidR="00A90116" w:rsidRDefault="005C3BBF">
            <w:pPr>
              <w:widowControl/>
              <w:jc w:val="center"/>
              <w:rPr>
                <w:b/>
                <w:color w:val="000000"/>
                <w:kern w:val="0"/>
                <w:sz w:val="24"/>
              </w:rPr>
            </w:pPr>
            <w:r>
              <w:rPr>
                <w:b/>
                <w:color w:val="000000"/>
                <w:kern w:val="0"/>
                <w:sz w:val="24"/>
              </w:rPr>
              <w:t>审查内容</w:t>
            </w:r>
          </w:p>
        </w:tc>
      </w:tr>
      <w:tr w:rsidR="00A90116" w14:paraId="2044B81C" w14:textId="77777777">
        <w:trPr>
          <w:trHeight w:val="685"/>
          <w:jc w:val="center"/>
        </w:trPr>
        <w:tc>
          <w:tcPr>
            <w:tcW w:w="732" w:type="dxa"/>
            <w:vAlign w:val="center"/>
          </w:tcPr>
          <w:p w14:paraId="4A11E303" w14:textId="77777777" w:rsidR="00A90116" w:rsidRDefault="005C3BBF">
            <w:pPr>
              <w:widowControl/>
              <w:jc w:val="center"/>
              <w:rPr>
                <w:color w:val="000000"/>
                <w:kern w:val="0"/>
                <w:sz w:val="24"/>
              </w:rPr>
            </w:pPr>
            <w:r>
              <w:rPr>
                <w:color w:val="000000"/>
                <w:kern w:val="0"/>
                <w:sz w:val="24"/>
              </w:rPr>
              <w:t>1</w:t>
            </w:r>
          </w:p>
        </w:tc>
        <w:tc>
          <w:tcPr>
            <w:tcW w:w="1769" w:type="dxa"/>
            <w:vAlign w:val="center"/>
          </w:tcPr>
          <w:p w14:paraId="2B3ED371" w14:textId="77777777" w:rsidR="00A90116" w:rsidRDefault="005C3BBF">
            <w:pPr>
              <w:widowControl/>
              <w:jc w:val="left"/>
              <w:rPr>
                <w:color w:val="000000"/>
                <w:kern w:val="0"/>
                <w:sz w:val="24"/>
              </w:rPr>
            </w:pPr>
            <w:r>
              <w:rPr>
                <w:color w:val="000000"/>
                <w:kern w:val="0"/>
                <w:sz w:val="24"/>
              </w:rPr>
              <w:t>授权委托书</w:t>
            </w:r>
          </w:p>
        </w:tc>
        <w:tc>
          <w:tcPr>
            <w:tcW w:w="6561" w:type="dxa"/>
            <w:vAlign w:val="center"/>
          </w:tcPr>
          <w:p w14:paraId="2442585D" w14:textId="77777777" w:rsidR="00A90116" w:rsidRDefault="005C3BBF">
            <w:pPr>
              <w:widowControl/>
              <w:jc w:val="left"/>
              <w:rPr>
                <w:color w:val="000000"/>
                <w:kern w:val="0"/>
                <w:sz w:val="24"/>
              </w:rPr>
            </w:pPr>
            <w:r>
              <w:rPr>
                <w:color w:val="000000"/>
                <w:kern w:val="0"/>
                <w:sz w:val="24"/>
              </w:rPr>
              <w:t>按招标文件要求提供授权委托书；</w:t>
            </w:r>
          </w:p>
        </w:tc>
      </w:tr>
      <w:tr w:rsidR="00A90116" w14:paraId="5C92EA75" w14:textId="77777777">
        <w:trPr>
          <w:trHeight w:val="685"/>
          <w:jc w:val="center"/>
        </w:trPr>
        <w:tc>
          <w:tcPr>
            <w:tcW w:w="732" w:type="dxa"/>
            <w:vAlign w:val="center"/>
          </w:tcPr>
          <w:p w14:paraId="0757D93A" w14:textId="77777777" w:rsidR="00A90116" w:rsidRDefault="005C3BBF">
            <w:pPr>
              <w:widowControl/>
              <w:jc w:val="center"/>
              <w:rPr>
                <w:color w:val="000000"/>
                <w:kern w:val="0"/>
                <w:sz w:val="24"/>
              </w:rPr>
            </w:pPr>
            <w:r>
              <w:rPr>
                <w:color w:val="000000"/>
                <w:kern w:val="0"/>
                <w:sz w:val="24"/>
              </w:rPr>
              <w:t>2</w:t>
            </w:r>
          </w:p>
        </w:tc>
        <w:tc>
          <w:tcPr>
            <w:tcW w:w="1769" w:type="dxa"/>
            <w:vAlign w:val="center"/>
          </w:tcPr>
          <w:p w14:paraId="50352B62" w14:textId="77777777" w:rsidR="00A90116" w:rsidRDefault="005C3BBF">
            <w:pPr>
              <w:widowControl/>
              <w:jc w:val="left"/>
              <w:rPr>
                <w:color w:val="000000"/>
                <w:kern w:val="0"/>
                <w:sz w:val="24"/>
              </w:rPr>
            </w:pPr>
            <w:r>
              <w:rPr>
                <w:color w:val="000000"/>
                <w:kern w:val="0"/>
                <w:sz w:val="24"/>
              </w:rPr>
              <w:t>投标完整性</w:t>
            </w:r>
          </w:p>
        </w:tc>
        <w:tc>
          <w:tcPr>
            <w:tcW w:w="6561" w:type="dxa"/>
            <w:vAlign w:val="center"/>
          </w:tcPr>
          <w:p w14:paraId="22CE39FA" w14:textId="77777777" w:rsidR="00A90116" w:rsidRDefault="005C3BBF">
            <w:pPr>
              <w:widowControl/>
              <w:jc w:val="left"/>
              <w:rPr>
                <w:color w:val="000000"/>
                <w:kern w:val="0"/>
                <w:sz w:val="24"/>
              </w:rPr>
            </w:pPr>
            <w:r>
              <w:rPr>
                <w:rFonts w:hint="eastAsia"/>
                <w:sz w:val="24"/>
              </w:rPr>
              <w:t>未</w:t>
            </w:r>
            <w:r>
              <w:rPr>
                <w:sz w:val="24"/>
              </w:rPr>
              <w:t>将一个采购包中的内容拆开投标；</w:t>
            </w:r>
          </w:p>
        </w:tc>
      </w:tr>
      <w:tr w:rsidR="00A90116" w14:paraId="573189B9" w14:textId="77777777">
        <w:trPr>
          <w:trHeight w:val="685"/>
          <w:jc w:val="center"/>
        </w:trPr>
        <w:tc>
          <w:tcPr>
            <w:tcW w:w="732" w:type="dxa"/>
            <w:vAlign w:val="center"/>
          </w:tcPr>
          <w:p w14:paraId="0B398504" w14:textId="77777777" w:rsidR="00A90116" w:rsidRDefault="005C3BBF">
            <w:pPr>
              <w:widowControl/>
              <w:jc w:val="center"/>
              <w:rPr>
                <w:color w:val="000000"/>
                <w:kern w:val="0"/>
                <w:sz w:val="24"/>
              </w:rPr>
            </w:pPr>
            <w:r>
              <w:rPr>
                <w:color w:val="000000"/>
                <w:kern w:val="0"/>
                <w:sz w:val="24"/>
              </w:rPr>
              <w:t>3</w:t>
            </w:r>
          </w:p>
        </w:tc>
        <w:tc>
          <w:tcPr>
            <w:tcW w:w="1769" w:type="dxa"/>
            <w:vAlign w:val="center"/>
          </w:tcPr>
          <w:p w14:paraId="38B09D41" w14:textId="77777777" w:rsidR="00A90116" w:rsidRDefault="005C3BBF">
            <w:pPr>
              <w:widowControl/>
              <w:jc w:val="left"/>
              <w:rPr>
                <w:color w:val="000000"/>
                <w:kern w:val="0"/>
                <w:sz w:val="24"/>
              </w:rPr>
            </w:pPr>
            <w:r>
              <w:rPr>
                <w:color w:val="000000"/>
                <w:kern w:val="0"/>
                <w:sz w:val="24"/>
              </w:rPr>
              <w:t>投标报价</w:t>
            </w:r>
          </w:p>
        </w:tc>
        <w:tc>
          <w:tcPr>
            <w:tcW w:w="6561" w:type="dxa"/>
            <w:vAlign w:val="center"/>
          </w:tcPr>
          <w:p w14:paraId="6A8DA64B" w14:textId="77777777" w:rsidR="00A90116" w:rsidRDefault="005C3BBF">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w:t>
            </w:r>
            <w:r>
              <w:rPr>
                <w:color w:val="000000"/>
                <w:sz w:val="24"/>
              </w:rPr>
              <w:t>/</w:t>
            </w:r>
            <w:r>
              <w:rPr>
                <w:color w:val="000000"/>
                <w:sz w:val="24"/>
              </w:rPr>
              <w:t>采购包预算金额或者项目</w:t>
            </w:r>
            <w:r>
              <w:rPr>
                <w:color w:val="000000"/>
                <w:sz w:val="24"/>
              </w:rPr>
              <w:t>/</w:t>
            </w:r>
            <w:r>
              <w:rPr>
                <w:color w:val="000000"/>
                <w:sz w:val="24"/>
              </w:rPr>
              <w:t>采购包最高限价</w:t>
            </w:r>
            <w:r>
              <w:rPr>
                <w:color w:val="000000"/>
                <w:kern w:val="0"/>
                <w:sz w:val="24"/>
              </w:rPr>
              <w:t>；</w:t>
            </w:r>
          </w:p>
        </w:tc>
      </w:tr>
      <w:tr w:rsidR="00A90116" w14:paraId="164F131A" w14:textId="77777777">
        <w:trPr>
          <w:trHeight w:val="685"/>
          <w:jc w:val="center"/>
        </w:trPr>
        <w:tc>
          <w:tcPr>
            <w:tcW w:w="732" w:type="dxa"/>
            <w:vAlign w:val="center"/>
          </w:tcPr>
          <w:p w14:paraId="227D6F6D" w14:textId="77777777" w:rsidR="00A90116" w:rsidRDefault="005C3BBF">
            <w:pPr>
              <w:widowControl/>
              <w:jc w:val="center"/>
              <w:rPr>
                <w:color w:val="000000"/>
                <w:kern w:val="0"/>
                <w:sz w:val="24"/>
              </w:rPr>
            </w:pPr>
            <w:r>
              <w:rPr>
                <w:color w:val="000000"/>
                <w:kern w:val="0"/>
                <w:sz w:val="24"/>
              </w:rPr>
              <w:t>4</w:t>
            </w:r>
          </w:p>
        </w:tc>
        <w:tc>
          <w:tcPr>
            <w:tcW w:w="1769" w:type="dxa"/>
            <w:vAlign w:val="center"/>
          </w:tcPr>
          <w:p w14:paraId="41286DAF" w14:textId="77777777" w:rsidR="00A90116" w:rsidRDefault="005C3BBF">
            <w:pPr>
              <w:widowControl/>
              <w:jc w:val="left"/>
              <w:rPr>
                <w:color w:val="000000"/>
                <w:kern w:val="0"/>
                <w:sz w:val="24"/>
              </w:rPr>
            </w:pPr>
            <w:r>
              <w:rPr>
                <w:color w:val="000000"/>
                <w:kern w:val="0"/>
                <w:sz w:val="24"/>
              </w:rPr>
              <w:t>报价唯一性</w:t>
            </w:r>
          </w:p>
        </w:tc>
        <w:tc>
          <w:tcPr>
            <w:tcW w:w="6561" w:type="dxa"/>
            <w:vAlign w:val="center"/>
          </w:tcPr>
          <w:p w14:paraId="4704982F" w14:textId="77777777" w:rsidR="00A90116" w:rsidRDefault="005C3BBF">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rsidR="00A90116" w14:paraId="49849A37" w14:textId="77777777">
        <w:trPr>
          <w:trHeight w:val="685"/>
          <w:jc w:val="center"/>
        </w:trPr>
        <w:tc>
          <w:tcPr>
            <w:tcW w:w="732" w:type="dxa"/>
            <w:vAlign w:val="center"/>
          </w:tcPr>
          <w:p w14:paraId="729C7F9E" w14:textId="77777777" w:rsidR="00A90116" w:rsidRDefault="005C3BBF">
            <w:pPr>
              <w:widowControl/>
              <w:jc w:val="center"/>
              <w:rPr>
                <w:color w:val="000000"/>
                <w:kern w:val="0"/>
                <w:sz w:val="24"/>
              </w:rPr>
            </w:pPr>
            <w:r>
              <w:rPr>
                <w:color w:val="000000"/>
                <w:kern w:val="0"/>
                <w:sz w:val="24"/>
              </w:rPr>
              <w:t>5</w:t>
            </w:r>
          </w:p>
        </w:tc>
        <w:tc>
          <w:tcPr>
            <w:tcW w:w="1769" w:type="dxa"/>
            <w:vAlign w:val="center"/>
          </w:tcPr>
          <w:p w14:paraId="78D8D2EC" w14:textId="77777777" w:rsidR="00A90116" w:rsidRDefault="005C3BBF">
            <w:pPr>
              <w:widowControl/>
              <w:jc w:val="left"/>
              <w:rPr>
                <w:color w:val="000000"/>
                <w:kern w:val="0"/>
                <w:sz w:val="24"/>
              </w:rPr>
            </w:pPr>
            <w:r>
              <w:rPr>
                <w:color w:val="000000"/>
                <w:kern w:val="0"/>
                <w:sz w:val="24"/>
              </w:rPr>
              <w:t>投标有效期</w:t>
            </w:r>
          </w:p>
        </w:tc>
        <w:tc>
          <w:tcPr>
            <w:tcW w:w="6561" w:type="dxa"/>
            <w:vAlign w:val="center"/>
          </w:tcPr>
          <w:p w14:paraId="312091C2" w14:textId="77777777" w:rsidR="00A90116" w:rsidRDefault="005C3BBF">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rsidR="00A90116" w14:paraId="39720920" w14:textId="77777777">
        <w:trPr>
          <w:trHeight w:val="685"/>
          <w:jc w:val="center"/>
        </w:trPr>
        <w:tc>
          <w:tcPr>
            <w:tcW w:w="732" w:type="dxa"/>
            <w:vAlign w:val="center"/>
          </w:tcPr>
          <w:p w14:paraId="7F1D088B" w14:textId="77777777" w:rsidR="00A90116" w:rsidRDefault="005C3BBF">
            <w:pPr>
              <w:widowControl/>
              <w:jc w:val="center"/>
              <w:rPr>
                <w:color w:val="000000"/>
                <w:kern w:val="0"/>
                <w:sz w:val="24"/>
              </w:rPr>
            </w:pPr>
            <w:r>
              <w:rPr>
                <w:color w:val="000000"/>
                <w:kern w:val="0"/>
                <w:sz w:val="24"/>
              </w:rPr>
              <w:t>6</w:t>
            </w:r>
          </w:p>
        </w:tc>
        <w:tc>
          <w:tcPr>
            <w:tcW w:w="1769" w:type="dxa"/>
            <w:vAlign w:val="center"/>
          </w:tcPr>
          <w:p w14:paraId="17DDB12A" w14:textId="77777777" w:rsidR="00A90116" w:rsidRDefault="005C3BBF">
            <w:pPr>
              <w:widowControl/>
              <w:jc w:val="left"/>
              <w:rPr>
                <w:color w:val="000000"/>
                <w:kern w:val="0"/>
                <w:sz w:val="24"/>
              </w:rPr>
            </w:pPr>
            <w:r>
              <w:rPr>
                <w:color w:val="000000"/>
                <w:kern w:val="0"/>
                <w:sz w:val="24"/>
              </w:rPr>
              <w:t>签署、盖章</w:t>
            </w:r>
          </w:p>
        </w:tc>
        <w:tc>
          <w:tcPr>
            <w:tcW w:w="6561" w:type="dxa"/>
            <w:vAlign w:val="center"/>
          </w:tcPr>
          <w:p w14:paraId="2EE244B1" w14:textId="77777777" w:rsidR="00A90116" w:rsidRDefault="005C3BBF">
            <w:pPr>
              <w:widowControl/>
              <w:jc w:val="left"/>
              <w:rPr>
                <w:color w:val="000000"/>
                <w:kern w:val="0"/>
                <w:sz w:val="24"/>
              </w:rPr>
            </w:pPr>
            <w:r>
              <w:rPr>
                <w:color w:val="000000"/>
                <w:kern w:val="0"/>
                <w:sz w:val="24"/>
              </w:rPr>
              <w:t>按照招标文件要求签署、盖章的；</w:t>
            </w:r>
          </w:p>
        </w:tc>
      </w:tr>
      <w:tr w:rsidR="00A90116" w14:paraId="14B590D9" w14:textId="77777777">
        <w:trPr>
          <w:trHeight w:val="685"/>
          <w:jc w:val="center"/>
        </w:trPr>
        <w:tc>
          <w:tcPr>
            <w:tcW w:w="732" w:type="dxa"/>
            <w:vAlign w:val="center"/>
          </w:tcPr>
          <w:p w14:paraId="66D4EDC2" w14:textId="77777777" w:rsidR="00A90116" w:rsidRDefault="005C3BBF">
            <w:pPr>
              <w:widowControl/>
              <w:jc w:val="center"/>
              <w:rPr>
                <w:color w:val="000000"/>
                <w:kern w:val="0"/>
                <w:sz w:val="24"/>
              </w:rPr>
            </w:pPr>
            <w:r>
              <w:rPr>
                <w:rFonts w:hint="eastAsia"/>
                <w:color w:val="000000"/>
                <w:kern w:val="0"/>
                <w:sz w:val="24"/>
              </w:rPr>
              <w:lastRenderedPageBreak/>
              <w:t>7</w:t>
            </w:r>
          </w:p>
        </w:tc>
        <w:tc>
          <w:tcPr>
            <w:tcW w:w="1769" w:type="dxa"/>
            <w:vAlign w:val="center"/>
          </w:tcPr>
          <w:p w14:paraId="11B22337" w14:textId="77777777" w:rsidR="00A90116" w:rsidRDefault="005C3BBF">
            <w:pPr>
              <w:widowControl/>
              <w:jc w:val="left"/>
              <w:rPr>
                <w:color w:val="000000"/>
                <w:kern w:val="0"/>
                <w:sz w:val="24"/>
              </w:rPr>
            </w:pPr>
            <w:r>
              <w:rPr>
                <w:rFonts w:hint="eastAsia"/>
                <w:color w:val="000000"/>
                <w:kern w:val="0"/>
                <w:sz w:val="24"/>
              </w:rPr>
              <w:t>实质性格式</w:t>
            </w:r>
          </w:p>
        </w:tc>
        <w:tc>
          <w:tcPr>
            <w:tcW w:w="6561" w:type="dxa"/>
            <w:vAlign w:val="center"/>
          </w:tcPr>
          <w:p w14:paraId="79FDB27E" w14:textId="77777777" w:rsidR="00A90116" w:rsidRDefault="005C3BBF">
            <w:pPr>
              <w:widowControl/>
              <w:jc w:val="left"/>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r>
      <w:tr w:rsidR="00A90116" w14:paraId="2EF3DADC" w14:textId="77777777">
        <w:trPr>
          <w:trHeight w:val="685"/>
          <w:jc w:val="center"/>
        </w:trPr>
        <w:tc>
          <w:tcPr>
            <w:tcW w:w="732" w:type="dxa"/>
            <w:vAlign w:val="center"/>
          </w:tcPr>
          <w:p w14:paraId="14829F17" w14:textId="77777777" w:rsidR="00A90116" w:rsidRDefault="005C3BBF">
            <w:pPr>
              <w:widowControl/>
              <w:jc w:val="center"/>
              <w:rPr>
                <w:color w:val="000000"/>
                <w:kern w:val="0"/>
                <w:sz w:val="24"/>
              </w:rPr>
            </w:pPr>
            <w:r>
              <w:rPr>
                <w:color w:val="000000"/>
                <w:kern w:val="0"/>
                <w:sz w:val="24"/>
              </w:rPr>
              <w:t>8</w:t>
            </w:r>
          </w:p>
        </w:tc>
        <w:tc>
          <w:tcPr>
            <w:tcW w:w="1769" w:type="dxa"/>
            <w:vAlign w:val="center"/>
          </w:tcPr>
          <w:p w14:paraId="721DE90E" w14:textId="77777777" w:rsidR="00A90116" w:rsidRDefault="005C3BBF">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561" w:type="dxa"/>
            <w:vAlign w:val="center"/>
          </w:tcPr>
          <w:p w14:paraId="0082A4AB" w14:textId="77777777" w:rsidR="00A90116" w:rsidRDefault="005C3BBF">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A90116" w14:paraId="67ADDB07" w14:textId="77777777">
        <w:trPr>
          <w:trHeight w:val="685"/>
          <w:jc w:val="center"/>
        </w:trPr>
        <w:tc>
          <w:tcPr>
            <w:tcW w:w="732" w:type="dxa"/>
            <w:vAlign w:val="center"/>
          </w:tcPr>
          <w:p w14:paraId="5C20003D" w14:textId="77777777" w:rsidR="00A90116" w:rsidRDefault="005C3BBF">
            <w:pPr>
              <w:widowControl/>
              <w:jc w:val="center"/>
              <w:rPr>
                <w:color w:val="000000"/>
                <w:kern w:val="0"/>
                <w:sz w:val="24"/>
              </w:rPr>
            </w:pPr>
            <w:r>
              <w:rPr>
                <w:color w:val="000000"/>
                <w:kern w:val="0"/>
                <w:sz w:val="24"/>
              </w:rPr>
              <w:t>9</w:t>
            </w:r>
          </w:p>
        </w:tc>
        <w:tc>
          <w:tcPr>
            <w:tcW w:w="1769" w:type="dxa"/>
            <w:vAlign w:val="center"/>
          </w:tcPr>
          <w:p w14:paraId="52B61317" w14:textId="77777777" w:rsidR="00A90116" w:rsidRDefault="005C3BBF">
            <w:pPr>
              <w:widowControl/>
              <w:jc w:val="left"/>
              <w:rPr>
                <w:color w:val="000000"/>
                <w:kern w:val="0"/>
                <w:sz w:val="24"/>
              </w:rPr>
            </w:pPr>
            <w:r>
              <w:rPr>
                <w:color w:val="000000"/>
                <w:kern w:val="0"/>
                <w:sz w:val="24"/>
              </w:rPr>
              <w:t>分包承担主体资质（如有）</w:t>
            </w:r>
          </w:p>
        </w:tc>
        <w:tc>
          <w:tcPr>
            <w:tcW w:w="6561" w:type="dxa"/>
            <w:vAlign w:val="center"/>
          </w:tcPr>
          <w:p w14:paraId="2E07434E" w14:textId="77777777" w:rsidR="00A90116" w:rsidRDefault="005C3BBF">
            <w:pPr>
              <w:widowControl/>
              <w:jc w:val="left"/>
              <w:rPr>
                <w:color w:val="000000"/>
                <w:kern w:val="0"/>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w:t>
            </w:r>
            <w:r>
              <w:rPr>
                <w:rFonts w:hAnsi="宋体"/>
                <w:bCs/>
                <w:sz w:val="24"/>
              </w:rPr>
              <w:t>电子件</w:t>
            </w:r>
            <w:r>
              <w:rPr>
                <w:rFonts w:hint="eastAsia"/>
                <w:sz w:val="24"/>
              </w:rPr>
              <w:t>（如有）</w:t>
            </w:r>
            <w:r>
              <w:rPr>
                <w:sz w:val="24"/>
              </w:rPr>
              <w:t>；</w:t>
            </w:r>
          </w:p>
        </w:tc>
      </w:tr>
      <w:tr w:rsidR="00A90116" w14:paraId="53870956" w14:textId="77777777">
        <w:trPr>
          <w:trHeight w:val="685"/>
          <w:jc w:val="center"/>
        </w:trPr>
        <w:tc>
          <w:tcPr>
            <w:tcW w:w="732" w:type="dxa"/>
            <w:vAlign w:val="center"/>
          </w:tcPr>
          <w:p w14:paraId="13B897A1" w14:textId="77777777" w:rsidR="00A90116" w:rsidRDefault="005C3BBF">
            <w:pPr>
              <w:widowControl/>
              <w:jc w:val="center"/>
              <w:rPr>
                <w:color w:val="000000"/>
                <w:kern w:val="0"/>
                <w:sz w:val="24"/>
              </w:rPr>
            </w:pPr>
            <w:r>
              <w:rPr>
                <w:color w:val="000000"/>
                <w:kern w:val="0"/>
                <w:sz w:val="24"/>
              </w:rPr>
              <w:t>10</w:t>
            </w:r>
          </w:p>
        </w:tc>
        <w:tc>
          <w:tcPr>
            <w:tcW w:w="1769" w:type="dxa"/>
            <w:vAlign w:val="center"/>
          </w:tcPr>
          <w:p w14:paraId="2B9DA72C" w14:textId="77777777" w:rsidR="00A90116" w:rsidRDefault="005C3BBF">
            <w:pPr>
              <w:widowControl/>
              <w:jc w:val="left"/>
              <w:rPr>
                <w:color w:val="000000"/>
                <w:kern w:val="0"/>
                <w:sz w:val="24"/>
              </w:rPr>
            </w:pPr>
            <w:r>
              <w:rPr>
                <w:color w:val="000000"/>
                <w:kern w:val="0"/>
                <w:sz w:val="24"/>
              </w:rPr>
              <w:t>分包意向协议</w:t>
            </w:r>
          </w:p>
          <w:p w14:paraId="5A2318DA" w14:textId="77777777" w:rsidR="00A90116" w:rsidRDefault="005C3BBF">
            <w:pPr>
              <w:widowControl/>
              <w:jc w:val="left"/>
              <w:rPr>
                <w:color w:val="000000"/>
                <w:kern w:val="0"/>
                <w:sz w:val="24"/>
              </w:rPr>
            </w:pPr>
            <w:r>
              <w:rPr>
                <w:color w:val="000000"/>
                <w:kern w:val="0"/>
                <w:sz w:val="24"/>
              </w:rPr>
              <w:t>（如有）</w:t>
            </w:r>
          </w:p>
        </w:tc>
        <w:tc>
          <w:tcPr>
            <w:tcW w:w="6561" w:type="dxa"/>
            <w:vAlign w:val="center"/>
          </w:tcPr>
          <w:p w14:paraId="0F7D432F" w14:textId="77777777" w:rsidR="00A90116" w:rsidRDefault="005C3BBF">
            <w:pPr>
              <w:widowControl/>
              <w:jc w:val="left"/>
              <w:rPr>
                <w:color w:val="000000"/>
                <w:kern w:val="0"/>
                <w:sz w:val="24"/>
              </w:rPr>
            </w:pPr>
            <w:r>
              <w:rPr>
                <w:color w:val="000000"/>
                <w:kern w:val="0"/>
                <w:sz w:val="24"/>
              </w:rPr>
              <w:t>按招标文件规定签订并提供分包意向协议原件的</w:t>
            </w:r>
            <w:r>
              <w:rPr>
                <w:rFonts w:hAnsi="宋体"/>
                <w:bCs/>
                <w:sz w:val="24"/>
              </w:rPr>
              <w:t>电子件</w:t>
            </w:r>
            <w:r>
              <w:rPr>
                <w:color w:val="000000"/>
                <w:kern w:val="0"/>
                <w:sz w:val="24"/>
              </w:rPr>
              <w:t>的；</w:t>
            </w:r>
            <w:r>
              <w:rPr>
                <w:rFonts w:hint="eastAsia"/>
                <w:sz w:val="24"/>
              </w:rPr>
              <w:t>（如有）</w:t>
            </w:r>
          </w:p>
        </w:tc>
      </w:tr>
      <w:tr w:rsidR="00A90116" w14:paraId="23054069" w14:textId="77777777">
        <w:trPr>
          <w:trHeight w:val="685"/>
          <w:jc w:val="center"/>
        </w:trPr>
        <w:tc>
          <w:tcPr>
            <w:tcW w:w="732" w:type="dxa"/>
            <w:vAlign w:val="center"/>
          </w:tcPr>
          <w:p w14:paraId="7E7E08F9" w14:textId="77777777" w:rsidR="00A90116" w:rsidRDefault="005C3BBF">
            <w:pPr>
              <w:widowControl/>
              <w:jc w:val="center"/>
              <w:rPr>
                <w:color w:val="000000"/>
                <w:kern w:val="0"/>
                <w:sz w:val="24"/>
              </w:rPr>
            </w:pPr>
            <w:r>
              <w:rPr>
                <w:color w:val="000000"/>
                <w:kern w:val="0"/>
                <w:sz w:val="24"/>
              </w:rPr>
              <w:t>11</w:t>
            </w:r>
          </w:p>
        </w:tc>
        <w:tc>
          <w:tcPr>
            <w:tcW w:w="1769" w:type="dxa"/>
            <w:vAlign w:val="center"/>
          </w:tcPr>
          <w:p w14:paraId="442B2567" w14:textId="77777777" w:rsidR="00A90116" w:rsidRDefault="005C3BBF">
            <w:pPr>
              <w:widowControl/>
              <w:jc w:val="left"/>
              <w:rPr>
                <w:color w:val="000000"/>
                <w:kern w:val="0"/>
                <w:sz w:val="24"/>
              </w:rPr>
            </w:pPr>
            <w:r>
              <w:rPr>
                <w:color w:val="000000"/>
                <w:kern w:val="0"/>
                <w:sz w:val="24"/>
              </w:rPr>
              <w:t>报价的修正（如有）</w:t>
            </w:r>
          </w:p>
        </w:tc>
        <w:tc>
          <w:tcPr>
            <w:tcW w:w="6561" w:type="dxa"/>
            <w:vAlign w:val="center"/>
          </w:tcPr>
          <w:p w14:paraId="4646BE74" w14:textId="77777777" w:rsidR="00A90116" w:rsidRDefault="005C3BBF">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rsidR="00A90116" w14:paraId="0ED97EDF" w14:textId="77777777">
        <w:trPr>
          <w:trHeight w:val="685"/>
          <w:jc w:val="center"/>
        </w:trPr>
        <w:tc>
          <w:tcPr>
            <w:tcW w:w="732" w:type="dxa"/>
            <w:vAlign w:val="center"/>
          </w:tcPr>
          <w:p w14:paraId="1B84AE93" w14:textId="77777777" w:rsidR="00A90116" w:rsidRDefault="005C3BBF">
            <w:pPr>
              <w:widowControl/>
              <w:jc w:val="center"/>
              <w:rPr>
                <w:color w:val="000000"/>
                <w:kern w:val="0"/>
                <w:sz w:val="24"/>
              </w:rPr>
            </w:pPr>
            <w:r>
              <w:rPr>
                <w:color w:val="000000"/>
                <w:kern w:val="0"/>
                <w:sz w:val="24"/>
              </w:rPr>
              <w:t>12</w:t>
            </w:r>
          </w:p>
        </w:tc>
        <w:tc>
          <w:tcPr>
            <w:tcW w:w="1769" w:type="dxa"/>
            <w:vAlign w:val="center"/>
          </w:tcPr>
          <w:p w14:paraId="4C29FA3E" w14:textId="77777777" w:rsidR="00A90116" w:rsidRDefault="005C3BBF">
            <w:pPr>
              <w:widowControl/>
              <w:jc w:val="left"/>
              <w:rPr>
                <w:color w:val="000000"/>
                <w:kern w:val="0"/>
                <w:sz w:val="24"/>
              </w:rPr>
            </w:pPr>
            <w:r>
              <w:rPr>
                <w:color w:val="000000"/>
                <w:kern w:val="0"/>
                <w:sz w:val="24"/>
              </w:rPr>
              <w:t>报价合理性</w:t>
            </w:r>
          </w:p>
        </w:tc>
        <w:tc>
          <w:tcPr>
            <w:tcW w:w="6561" w:type="dxa"/>
            <w:vAlign w:val="center"/>
          </w:tcPr>
          <w:p w14:paraId="01720940" w14:textId="77777777" w:rsidR="00A90116" w:rsidRDefault="005C3BBF">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rsidR="00A90116" w14:paraId="2DFCB06E" w14:textId="77777777">
        <w:trPr>
          <w:trHeight w:val="685"/>
          <w:jc w:val="center"/>
        </w:trPr>
        <w:tc>
          <w:tcPr>
            <w:tcW w:w="732" w:type="dxa"/>
            <w:vAlign w:val="center"/>
          </w:tcPr>
          <w:p w14:paraId="48E4E157" w14:textId="77777777" w:rsidR="00A90116" w:rsidRDefault="005C3BBF">
            <w:pPr>
              <w:widowControl/>
              <w:jc w:val="center"/>
              <w:rPr>
                <w:color w:val="000000"/>
                <w:kern w:val="0"/>
                <w:sz w:val="24"/>
              </w:rPr>
            </w:pPr>
            <w:r>
              <w:rPr>
                <w:color w:val="000000"/>
                <w:kern w:val="0"/>
                <w:sz w:val="24"/>
              </w:rPr>
              <w:t>13</w:t>
            </w:r>
          </w:p>
        </w:tc>
        <w:tc>
          <w:tcPr>
            <w:tcW w:w="1769" w:type="dxa"/>
            <w:vAlign w:val="center"/>
          </w:tcPr>
          <w:p w14:paraId="0FA5B205" w14:textId="77777777" w:rsidR="00A90116" w:rsidRDefault="005C3BBF">
            <w:pPr>
              <w:widowControl/>
              <w:jc w:val="left"/>
              <w:rPr>
                <w:color w:val="000000"/>
                <w:kern w:val="0"/>
                <w:sz w:val="24"/>
              </w:rPr>
            </w:pPr>
            <w:r>
              <w:rPr>
                <w:color w:val="000000"/>
                <w:kern w:val="0"/>
                <w:sz w:val="24"/>
              </w:rPr>
              <w:t>进口产品</w:t>
            </w:r>
          </w:p>
          <w:p w14:paraId="62AB18B8" w14:textId="77777777" w:rsidR="00A90116" w:rsidRDefault="005C3BBF">
            <w:pPr>
              <w:widowControl/>
              <w:jc w:val="left"/>
              <w:rPr>
                <w:color w:val="000000"/>
                <w:kern w:val="0"/>
                <w:sz w:val="24"/>
              </w:rPr>
            </w:pPr>
            <w:r>
              <w:rPr>
                <w:color w:val="000000"/>
                <w:kern w:val="0"/>
                <w:sz w:val="24"/>
              </w:rPr>
              <w:t>（如有）</w:t>
            </w:r>
          </w:p>
        </w:tc>
        <w:tc>
          <w:tcPr>
            <w:tcW w:w="6561" w:type="dxa"/>
            <w:vAlign w:val="center"/>
          </w:tcPr>
          <w:p w14:paraId="58E03FCE" w14:textId="77777777" w:rsidR="00A90116" w:rsidRDefault="005C3BBF">
            <w:pPr>
              <w:widowControl/>
              <w:jc w:val="left"/>
              <w:rPr>
                <w:color w:val="000000"/>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投标人所投产品非进口产品的；</w:t>
            </w:r>
          </w:p>
        </w:tc>
      </w:tr>
      <w:tr w:rsidR="00A90116" w14:paraId="6634A00A" w14:textId="77777777">
        <w:trPr>
          <w:trHeight w:val="685"/>
          <w:jc w:val="center"/>
        </w:trPr>
        <w:tc>
          <w:tcPr>
            <w:tcW w:w="732" w:type="dxa"/>
            <w:vAlign w:val="center"/>
          </w:tcPr>
          <w:p w14:paraId="520949B2" w14:textId="77777777" w:rsidR="00A90116" w:rsidRDefault="005C3BBF">
            <w:pPr>
              <w:widowControl/>
              <w:jc w:val="center"/>
              <w:rPr>
                <w:color w:val="000000"/>
                <w:kern w:val="0"/>
                <w:sz w:val="24"/>
              </w:rPr>
            </w:pPr>
            <w:r>
              <w:rPr>
                <w:color w:val="000000"/>
                <w:kern w:val="0"/>
                <w:sz w:val="24"/>
              </w:rPr>
              <w:t>14</w:t>
            </w:r>
          </w:p>
        </w:tc>
        <w:tc>
          <w:tcPr>
            <w:tcW w:w="1769" w:type="dxa"/>
            <w:vAlign w:val="center"/>
          </w:tcPr>
          <w:p w14:paraId="495D146B" w14:textId="77777777" w:rsidR="00A90116" w:rsidRDefault="005C3BBF">
            <w:pPr>
              <w:widowControl/>
              <w:jc w:val="left"/>
              <w:rPr>
                <w:color w:val="000000"/>
                <w:kern w:val="0"/>
                <w:sz w:val="24"/>
              </w:rPr>
            </w:pPr>
            <w:r>
              <w:rPr>
                <w:color w:val="000000"/>
                <w:kern w:val="0"/>
                <w:sz w:val="24"/>
              </w:rPr>
              <w:t>国家有关部门对投标人的投标产品有强制性规定或要求的</w:t>
            </w:r>
          </w:p>
        </w:tc>
        <w:tc>
          <w:tcPr>
            <w:tcW w:w="6561" w:type="dxa"/>
            <w:vAlign w:val="center"/>
          </w:tcPr>
          <w:p w14:paraId="12E53626" w14:textId="77777777" w:rsidR="00A90116" w:rsidRDefault="005C3BBF">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w:t>
            </w:r>
            <w:r>
              <w:rPr>
                <w:rFonts w:hAnsi="宋体"/>
                <w:bCs/>
                <w:sz w:val="24"/>
              </w:rPr>
              <w:t>电子件</w:t>
            </w:r>
            <w:r>
              <w:rPr>
                <w:rFonts w:hint="eastAsia"/>
                <w:color w:val="000000"/>
                <w:kern w:val="0"/>
                <w:sz w:val="24"/>
              </w:rPr>
              <w:t>：</w:t>
            </w:r>
          </w:p>
          <w:p w14:paraId="7E5B0B25" w14:textId="77777777" w:rsidR="00A90116" w:rsidRDefault="005C3BBF">
            <w:pPr>
              <w:widowControl/>
              <w:jc w:val="left"/>
              <w:rPr>
                <w:color w:val="000000"/>
                <w:kern w:val="0"/>
                <w:sz w:val="24"/>
              </w:rPr>
            </w:pPr>
            <w:r>
              <w:rPr>
                <w:rFonts w:hint="eastAsia"/>
                <w:color w:val="000000"/>
                <w:kern w:val="0"/>
                <w:sz w:val="24"/>
              </w:rPr>
              <w:t>1</w:t>
            </w:r>
            <w:r>
              <w:rPr>
                <w:rFonts w:hint="eastAsia"/>
                <w:color w:val="000000"/>
                <w:kern w:val="0"/>
                <w:sz w:val="24"/>
              </w:rPr>
              <w:t>）</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05C78541" w14:textId="77777777" w:rsidR="00A90116" w:rsidRDefault="005C3BBF">
            <w:pPr>
              <w:widowControl/>
              <w:jc w:val="left"/>
              <w:rPr>
                <w:color w:val="000000"/>
                <w:kern w:val="0"/>
                <w:sz w:val="24"/>
              </w:rPr>
            </w:pPr>
            <w:r>
              <w:rPr>
                <w:color w:val="000000"/>
                <w:kern w:val="0"/>
                <w:sz w:val="24"/>
              </w:rPr>
              <w:t>2</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14:paraId="524FB700" w14:textId="77777777" w:rsidR="00A90116" w:rsidRDefault="005C3BBF">
            <w:pPr>
              <w:widowControl/>
              <w:jc w:val="left"/>
              <w:rPr>
                <w:sz w:val="24"/>
              </w:rPr>
            </w:pPr>
            <w:r>
              <w:rPr>
                <w:sz w:val="24"/>
              </w:rPr>
              <w:t>3</w:t>
            </w:r>
            <w:r>
              <w:rPr>
                <w:rFonts w:hint="eastAsia"/>
                <w:sz w:val="24"/>
              </w:rPr>
              <w:t>）</w:t>
            </w:r>
            <w:r>
              <w:rPr>
                <w:sz w:val="24"/>
              </w:rPr>
              <w:t>国家有特殊信息安全要求的项目，采购产品涉及无线局域网产品和含有无线局域网功能的计算机、通信设备、打印机、复印机、投影仪等产品的，投标产品须为符合国家无线局域网安全标准（</w:t>
            </w:r>
            <w:r>
              <w:rPr>
                <w:sz w:val="24"/>
              </w:rPr>
              <w:t>GB 15629.11/1102</w:t>
            </w:r>
            <w:r>
              <w:rPr>
                <w:sz w:val="24"/>
              </w:rPr>
              <w:t>）并通过国家产品认证的产品；</w:t>
            </w:r>
          </w:p>
          <w:p w14:paraId="572C512B" w14:textId="77777777" w:rsidR="00A90116" w:rsidRDefault="005C3BBF">
            <w:pPr>
              <w:widowControl/>
              <w:jc w:val="left"/>
              <w:rPr>
                <w:sz w:val="24"/>
              </w:rPr>
            </w:pPr>
            <w:r>
              <w:rPr>
                <w:sz w:val="24"/>
              </w:rPr>
              <w:t>4</w:t>
            </w:r>
            <w:r>
              <w:rPr>
                <w:rFonts w:hint="eastAsia"/>
                <w:sz w:val="24"/>
              </w:rPr>
              <w:t>）</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r>
              <w:rPr>
                <w:rFonts w:hint="eastAsia"/>
                <w:sz w:val="24"/>
              </w:rPr>
              <w:t>。</w:t>
            </w:r>
          </w:p>
          <w:p w14:paraId="5A32B41D" w14:textId="77777777" w:rsidR="00A90116" w:rsidRDefault="005C3BBF">
            <w:pPr>
              <w:widowControl/>
              <w:jc w:val="left"/>
              <w:rPr>
                <w:color w:val="000000"/>
                <w:kern w:val="0"/>
                <w:sz w:val="24"/>
              </w:rPr>
            </w:pPr>
            <w:r>
              <w:rPr>
                <w:rFonts w:hint="eastAsia"/>
                <w:sz w:val="24"/>
              </w:rPr>
              <w:t>以上如有最新规定以最新规定为准</w:t>
            </w:r>
          </w:p>
        </w:tc>
      </w:tr>
      <w:tr w:rsidR="00A90116" w14:paraId="0CD039AD" w14:textId="77777777">
        <w:trPr>
          <w:trHeight w:val="685"/>
          <w:jc w:val="center"/>
        </w:trPr>
        <w:tc>
          <w:tcPr>
            <w:tcW w:w="732" w:type="dxa"/>
            <w:vAlign w:val="center"/>
          </w:tcPr>
          <w:p w14:paraId="0BEC81DE" w14:textId="77777777" w:rsidR="00A90116" w:rsidRDefault="005C3BBF">
            <w:pPr>
              <w:widowControl/>
              <w:jc w:val="center"/>
              <w:rPr>
                <w:color w:val="000000"/>
                <w:kern w:val="0"/>
                <w:sz w:val="24"/>
              </w:rPr>
            </w:pPr>
            <w:r>
              <w:rPr>
                <w:color w:val="000000"/>
                <w:kern w:val="0"/>
                <w:sz w:val="24"/>
              </w:rPr>
              <w:t>15</w:t>
            </w:r>
          </w:p>
        </w:tc>
        <w:tc>
          <w:tcPr>
            <w:tcW w:w="1769" w:type="dxa"/>
            <w:vAlign w:val="center"/>
          </w:tcPr>
          <w:p w14:paraId="0B3EDA26" w14:textId="77777777" w:rsidR="00A90116" w:rsidRDefault="005C3BBF">
            <w:pPr>
              <w:widowControl/>
              <w:jc w:val="left"/>
              <w:rPr>
                <w:color w:val="000000"/>
                <w:kern w:val="0"/>
                <w:sz w:val="24"/>
              </w:rPr>
            </w:pPr>
            <w:r>
              <w:rPr>
                <w:color w:val="000000"/>
                <w:kern w:val="0"/>
                <w:sz w:val="24"/>
              </w:rPr>
              <w:t>公平竞争</w:t>
            </w:r>
          </w:p>
        </w:tc>
        <w:tc>
          <w:tcPr>
            <w:tcW w:w="6561" w:type="dxa"/>
            <w:vAlign w:val="center"/>
          </w:tcPr>
          <w:p w14:paraId="054395A3" w14:textId="77777777" w:rsidR="00A90116" w:rsidRDefault="005C3BBF">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rsidR="00A90116" w14:paraId="422E22B8" w14:textId="77777777">
        <w:trPr>
          <w:trHeight w:val="685"/>
          <w:jc w:val="center"/>
        </w:trPr>
        <w:tc>
          <w:tcPr>
            <w:tcW w:w="732" w:type="dxa"/>
            <w:vAlign w:val="center"/>
          </w:tcPr>
          <w:p w14:paraId="2B4162D0" w14:textId="77777777" w:rsidR="00A90116" w:rsidRDefault="005C3BBF">
            <w:pPr>
              <w:widowControl/>
              <w:jc w:val="center"/>
              <w:rPr>
                <w:color w:val="000000"/>
                <w:kern w:val="0"/>
                <w:sz w:val="24"/>
              </w:rPr>
            </w:pPr>
            <w:r>
              <w:rPr>
                <w:color w:val="000000"/>
                <w:kern w:val="0"/>
                <w:sz w:val="24"/>
              </w:rPr>
              <w:t>16</w:t>
            </w:r>
          </w:p>
        </w:tc>
        <w:tc>
          <w:tcPr>
            <w:tcW w:w="1769" w:type="dxa"/>
            <w:vAlign w:val="center"/>
          </w:tcPr>
          <w:p w14:paraId="06788B8D" w14:textId="77777777" w:rsidR="00A90116" w:rsidRDefault="005C3BBF">
            <w:pPr>
              <w:widowControl/>
              <w:jc w:val="left"/>
              <w:rPr>
                <w:color w:val="000000"/>
                <w:kern w:val="0"/>
                <w:sz w:val="24"/>
              </w:rPr>
            </w:pPr>
            <w:r>
              <w:rPr>
                <w:color w:val="000000"/>
                <w:kern w:val="0"/>
                <w:sz w:val="24"/>
              </w:rPr>
              <w:t>串通投标</w:t>
            </w:r>
          </w:p>
        </w:tc>
        <w:tc>
          <w:tcPr>
            <w:tcW w:w="6561" w:type="dxa"/>
            <w:vAlign w:val="center"/>
          </w:tcPr>
          <w:p w14:paraId="598E465C" w14:textId="77777777" w:rsidR="00A90116" w:rsidRDefault="005C3BBF">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w:t>
            </w:r>
            <w:r>
              <w:rPr>
                <w:rFonts w:hint="eastAsia"/>
                <w:color w:val="000000"/>
                <w:sz w:val="24"/>
              </w:rPr>
              <w:lastRenderedPageBreak/>
              <w:t>理成员或者联系人员为同一人；（四）不同投标人的投标文件异常一致或者投标报价呈规律</w:t>
            </w:r>
            <w:r>
              <w:rPr>
                <w:rFonts w:hint="eastAsia"/>
                <w:color w:val="000000"/>
                <w:sz w:val="24"/>
              </w:rPr>
              <w:t xml:space="preserve"> </w:t>
            </w:r>
            <w:r>
              <w:rPr>
                <w:rFonts w:hint="eastAsia"/>
                <w:color w:val="000000"/>
                <w:sz w:val="24"/>
              </w:rPr>
              <w:t>性差异；（五）不同投标人的投标文件相互混装；（六）不同投标人的投标保证金从同一单位或者个人的账户转出</w:t>
            </w:r>
            <w:r>
              <w:rPr>
                <w:color w:val="000000"/>
                <w:sz w:val="24"/>
              </w:rPr>
              <w:t>；</w:t>
            </w:r>
          </w:p>
        </w:tc>
      </w:tr>
      <w:tr w:rsidR="00A90116" w14:paraId="4B2C201D" w14:textId="77777777">
        <w:trPr>
          <w:trHeight w:val="685"/>
          <w:jc w:val="center"/>
        </w:trPr>
        <w:tc>
          <w:tcPr>
            <w:tcW w:w="732" w:type="dxa"/>
            <w:vAlign w:val="center"/>
          </w:tcPr>
          <w:p w14:paraId="7EF6CAE0" w14:textId="77777777" w:rsidR="00A90116" w:rsidRDefault="005C3BBF">
            <w:pPr>
              <w:widowControl/>
              <w:jc w:val="center"/>
              <w:rPr>
                <w:color w:val="000000"/>
                <w:kern w:val="0"/>
                <w:sz w:val="24"/>
              </w:rPr>
            </w:pPr>
            <w:r>
              <w:rPr>
                <w:color w:val="000000"/>
                <w:kern w:val="0"/>
                <w:sz w:val="24"/>
              </w:rPr>
              <w:lastRenderedPageBreak/>
              <w:t>17</w:t>
            </w:r>
          </w:p>
        </w:tc>
        <w:tc>
          <w:tcPr>
            <w:tcW w:w="1769" w:type="dxa"/>
            <w:vAlign w:val="center"/>
          </w:tcPr>
          <w:p w14:paraId="5CD1F201" w14:textId="77777777" w:rsidR="00A90116" w:rsidRDefault="005C3BBF">
            <w:pPr>
              <w:widowControl/>
              <w:jc w:val="left"/>
              <w:rPr>
                <w:color w:val="000000"/>
                <w:kern w:val="0"/>
                <w:sz w:val="24"/>
              </w:rPr>
            </w:pPr>
            <w:r>
              <w:rPr>
                <w:color w:val="000000"/>
                <w:kern w:val="0"/>
                <w:sz w:val="24"/>
              </w:rPr>
              <w:t>附加条件</w:t>
            </w:r>
          </w:p>
        </w:tc>
        <w:tc>
          <w:tcPr>
            <w:tcW w:w="6561" w:type="dxa"/>
            <w:vAlign w:val="center"/>
          </w:tcPr>
          <w:p w14:paraId="7D3DE94D" w14:textId="77777777" w:rsidR="00A90116" w:rsidRDefault="005C3BBF">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rsidR="00A90116" w14:paraId="4CD7347D" w14:textId="77777777">
        <w:trPr>
          <w:trHeight w:val="685"/>
          <w:jc w:val="center"/>
        </w:trPr>
        <w:tc>
          <w:tcPr>
            <w:tcW w:w="732" w:type="dxa"/>
            <w:vAlign w:val="center"/>
          </w:tcPr>
          <w:p w14:paraId="76D8DD29" w14:textId="77777777" w:rsidR="00A90116" w:rsidRDefault="005C3BBF">
            <w:pPr>
              <w:widowControl/>
              <w:jc w:val="center"/>
              <w:rPr>
                <w:color w:val="000000"/>
                <w:kern w:val="0"/>
                <w:sz w:val="24"/>
              </w:rPr>
            </w:pPr>
            <w:r>
              <w:rPr>
                <w:rFonts w:hint="eastAsia"/>
                <w:color w:val="000000"/>
                <w:kern w:val="0"/>
                <w:sz w:val="24"/>
              </w:rPr>
              <w:t>1</w:t>
            </w:r>
            <w:r>
              <w:rPr>
                <w:color w:val="000000"/>
                <w:kern w:val="0"/>
                <w:sz w:val="24"/>
              </w:rPr>
              <w:t>8</w:t>
            </w:r>
          </w:p>
        </w:tc>
        <w:tc>
          <w:tcPr>
            <w:tcW w:w="1769" w:type="dxa"/>
            <w:vAlign w:val="center"/>
          </w:tcPr>
          <w:p w14:paraId="78A96BEC" w14:textId="77777777" w:rsidR="00A90116" w:rsidRDefault="005C3BBF">
            <w:pPr>
              <w:widowControl/>
              <w:jc w:val="left"/>
              <w:rPr>
                <w:color w:val="000000"/>
                <w:kern w:val="0"/>
                <w:sz w:val="24"/>
              </w:rPr>
            </w:pPr>
            <w:r>
              <w:rPr>
                <w:color w:val="000000"/>
                <w:kern w:val="0"/>
                <w:sz w:val="24"/>
              </w:rPr>
              <w:t>其他无效情形</w:t>
            </w:r>
          </w:p>
        </w:tc>
        <w:tc>
          <w:tcPr>
            <w:tcW w:w="6561" w:type="dxa"/>
            <w:vAlign w:val="center"/>
          </w:tcPr>
          <w:p w14:paraId="169E2AA8" w14:textId="77777777" w:rsidR="00A90116" w:rsidRDefault="005C3BBF">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14:paraId="12737816" w14:textId="77777777" w:rsidR="00A90116" w:rsidRDefault="00A90116">
      <w:pPr>
        <w:tabs>
          <w:tab w:val="left" w:pos="1080"/>
          <w:tab w:val="left" w:pos="1589"/>
        </w:tabs>
        <w:snapToGrid w:val="0"/>
        <w:spacing w:line="360" w:lineRule="auto"/>
        <w:rPr>
          <w:rFonts w:ascii="宋体" w:hAnsi="宋体"/>
          <w:sz w:val="24"/>
        </w:rPr>
        <w:sectPr w:rsidR="00A90116">
          <w:headerReference w:type="even" r:id="rId13"/>
          <w:footerReference w:type="even" r:id="rId14"/>
          <w:headerReference w:type="first" r:id="rId15"/>
          <w:footerReference w:type="first" r:id="rId16"/>
          <w:pgSz w:w="11907" w:h="16840"/>
          <w:pgMar w:top="1418" w:right="1134" w:bottom="1418" w:left="1701" w:header="851" w:footer="851" w:gutter="0"/>
          <w:cols w:space="720"/>
          <w:docGrid w:linePitch="462"/>
        </w:sectPr>
      </w:pPr>
    </w:p>
    <w:p w14:paraId="72D296F1" w14:textId="77777777" w:rsidR="00A90116" w:rsidRDefault="005C3BBF">
      <w:pPr>
        <w:tabs>
          <w:tab w:val="left" w:pos="360"/>
        </w:tabs>
        <w:snapToGrid w:val="0"/>
        <w:spacing w:line="360" w:lineRule="auto"/>
        <w:ind w:left="900" w:hanging="900"/>
        <w:outlineLvl w:val="1"/>
        <w:rPr>
          <w:rFonts w:ascii="宋体" w:hAnsi="宋体"/>
          <w:sz w:val="24"/>
        </w:rPr>
      </w:pPr>
      <w:bookmarkStart w:id="744" w:name="_Toc163337428"/>
      <w:r>
        <w:rPr>
          <w:rFonts w:ascii="宋体" w:hAnsi="宋体" w:hint="eastAsia"/>
          <w:sz w:val="24"/>
        </w:rPr>
        <w:lastRenderedPageBreak/>
        <w:t>2</w:t>
      </w:r>
      <w:r>
        <w:rPr>
          <w:rFonts w:ascii="宋体" w:hAnsi="宋体" w:hint="eastAsia"/>
          <w:sz w:val="24"/>
        </w:rPr>
        <w:tab/>
      </w:r>
      <w:r>
        <w:rPr>
          <w:rFonts w:ascii="宋体" w:hAnsi="宋体"/>
          <w:sz w:val="24"/>
        </w:rPr>
        <w:t>投标文件有关事项的澄清或者说明</w:t>
      </w:r>
      <w:bookmarkEnd w:id="744"/>
    </w:p>
    <w:p w14:paraId="13F5892D"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2.1</w:t>
      </w:r>
      <w:r>
        <w:rPr>
          <w:sz w:val="24"/>
        </w:rPr>
        <w:tab/>
      </w:r>
      <w:r>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w:t>
      </w:r>
      <w:r>
        <w:rPr>
          <w:rFonts w:ascii="宋体" w:hAnsi="宋体" w:hint="eastAsia"/>
          <w:sz w:val="24"/>
        </w:rPr>
        <w:t>（签章）</w:t>
      </w:r>
      <w:r>
        <w:rPr>
          <w:rFonts w:ascii="宋体" w:hAnsi="宋体"/>
          <w:sz w:val="24"/>
        </w:rPr>
        <w:t>。投标人的澄清、说明或者补正不得超出投标文件的范围或者改变投标文件的实质性内容。澄清文件将作为投标文件内容的一部分。</w:t>
      </w:r>
    </w:p>
    <w:p w14:paraId="4D9C2CEF"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2.2</w:t>
      </w:r>
      <w:r>
        <w:rPr>
          <w:sz w:val="24"/>
        </w:rPr>
        <w:tab/>
      </w:r>
      <w:r>
        <w:rPr>
          <w:rFonts w:ascii="宋体" w:hAnsi="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hint="eastAsia"/>
          <w:b/>
          <w:sz w:val="24"/>
        </w:rPr>
        <w:t>投标无效</w:t>
      </w:r>
      <w:r>
        <w:rPr>
          <w:rFonts w:ascii="宋体" w:hAnsi="宋体"/>
          <w:sz w:val="24"/>
        </w:rPr>
        <w:t>。</w:t>
      </w:r>
    </w:p>
    <w:p w14:paraId="7B749F64"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2.3</w:t>
      </w:r>
      <w:r>
        <w:rPr>
          <w:sz w:val="24"/>
        </w:rPr>
        <w:tab/>
      </w:r>
      <w:r>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sz w:val="24"/>
        </w:rPr>
        <w:t>投标无效</w:t>
      </w:r>
      <w:r>
        <w:rPr>
          <w:rFonts w:ascii="宋体" w:hAnsi="宋体"/>
          <w:sz w:val="24"/>
        </w:rPr>
        <w:t>。</w:t>
      </w:r>
    </w:p>
    <w:p w14:paraId="4413C5F9"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2.4</w:t>
      </w:r>
      <w:r>
        <w:rPr>
          <w:sz w:val="24"/>
        </w:rPr>
        <w:tab/>
      </w:r>
      <w:r>
        <w:rPr>
          <w:rFonts w:ascii="宋体" w:hAnsi="宋体"/>
          <w:sz w:val="24"/>
        </w:rPr>
        <w:t>投标文件报价出现前后不一致的，按照下列规定修正：</w:t>
      </w:r>
    </w:p>
    <w:p w14:paraId="459ECB08" w14:textId="77777777" w:rsidR="00A90116" w:rsidRDefault="005C3BBF">
      <w:pPr>
        <w:tabs>
          <w:tab w:val="left" w:pos="1080"/>
          <w:tab w:val="left" w:pos="1589"/>
          <w:tab w:val="left" w:pos="1980"/>
          <w:tab w:val="left" w:pos="2035"/>
          <w:tab w:val="left" w:pos="2114"/>
        </w:tabs>
        <w:snapToGrid w:val="0"/>
        <w:spacing w:line="360" w:lineRule="auto"/>
        <w:ind w:left="2035" w:hanging="900"/>
        <w:rPr>
          <w:rFonts w:ascii="宋体" w:hAnsi="宋体"/>
          <w:sz w:val="24"/>
        </w:rPr>
      </w:pPr>
      <w:r>
        <w:rPr>
          <w:rFonts w:ascii="宋体" w:hAnsi="宋体" w:hint="eastAsia"/>
          <w:sz w:val="24"/>
        </w:rPr>
        <w:t>2.4.1</w:t>
      </w:r>
      <w:r>
        <w:rPr>
          <w:rFonts w:ascii="宋体" w:hAnsi="宋体" w:hint="eastAsia"/>
          <w:sz w:val="24"/>
        </w:rPr>
        <w:tab/>
      </w:r>
      <w:r>
        <w:rPr>
          <w:rFonts w:ascii="宋体" w:hAnsi="宋体"/>
          <w:sz w:val="24"/>
        </w:rPr>
        <w:t>招标文件对于报价修正是否另有规定：</w:t>
      </w:r>
    </w:p>
    <w:p w14:paraId="77DFC91F" w14:textId="77777777" w:rsidR="00A90116" w:rsidRDefault="005C3BBF">
      <w:pPr>
        <w:tabs>
          <w:tab w:val="left" w:pos="1080"/>
          <w:tab w:val="left" w:pos="1589"/>
          <w:tab w:val="left" w:pos="2035"/>
          <w:tab w:val="left" w:pos="2114"/>
        </w:tabs>
        <w:snapToGrid w:val="0"/>
        <w:spacing w:line="360" w:lineRule="auto"/>
        <w:ind w:left="2035"/>
        <w:rPr>
          <w:rFonts w:ascii="宋体" w:hAnsi="宋体"/>
          <w:sz w:val="24"/>
          <w:u w:val="single"/>
        </w:rPr>
      </w:pPr>
      <w:r>
        <w:rPr>
          <w:rFonts w:ascii="宋体" w:hAnsi="宋体"/>
          <w:sz w:val="24"/>
        </w:rPr>
        <w:t>□有，具体规定为：______________</w:t>
      </w:r>
    </w:p>
    <w:p w14:paraId="5F339495" w14:textId="77777777" w:rsidR="00A90116" w:rsidRDefault="005C3BBF">
      <w:p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w:t>
      </w:r>
      <w:r>
        <w:rPr>
          <w:rFonts w:ascii="宋体" w:hAnsi="宋体"/>
          <w:sz w:val="24"/>
        </w:rPr>
        <w:t>无，按下述2.4.2-2.4.7项规定修正。</w:t>
      </w:r>
    </w:p>
    <w:p w14:paraId="58D80EBD" w14:textId="77777777" w:rsidR="00A90116" w:rsidRDefault="005C3BB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2.4.2</w:t>
      </w:r>
      <w:r>
        <w:rPr>
          <w:rFonts w:ascii="宋体" w:hAnsi="宋体" w:hint="eastAsia"/>
          <w:color w:val="000000"/>
          <w:sz w:val="24"/>
        </w:rPr>
        <w:tab/>
      </w:r>
      <w:r>
        <w:rPr>
          <w:rFonts w:ascii="宋体" w:hAnsi="宋体"/>
          <w:color w:val="000000"/>
          <w:sz w:val="24"/>
        </w:rPr>
        <w:t>递交的开标一览表（报价表）与投标文件中开标一览表（报价表）内容不一致的，以递交的开标一览表（报价表）为准；</w:t>
      </w:r>
    </w:p>
    <w:p w14:paraId="73BA571A" w14:textId="77777777" w:rsidR="00A90116" w:rsidRDefault="005C3BB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2.4.3</w:t>
      </w:r>
      <w:r>
        <w:rPr>
          <w:rFonts w:ascii="宋体" w:hAnsi="宋体" w:hint="eastAsia"/>
          <w:color w:val="000000"/>
          <w:sz w:val="24"/>
        </w:rPr>
        <w:tab/>
      </w:r>
      <w:r>
        <w:rPr>
          <w:rFonts w:ascii="宋体" w:hAnsi="宋体"/>
          <w:color w:val="000000"/>
          <w:sz w:val="24"/>
        </w:rPr>
        <w:t>投标文件中开标一览表（报价表）内容与投标文件中相应内容不一致的，以开标一览表（报价表）为准；</w:t>
      </w:r>
    </w:p>
    <w:p w14:paraId="4EAC769B" w14:textId="77777777" w:rsidR="00A90116" w:rsidRDefault="005C3BB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2.4.4</w:t>
      </w:r>
      <w:r>
        <w:rPr>
          <w:rFonts w:ascii="宋体" w:hAnsi="宋体" w:hint="eastAsia"/>
          <w:color w:val="000000"/>
          <w:sz w:val="24"/>
        </w:rPr>
        <w:tab/>
      </w:r>
      <w:r>
        <w:rPr>
          <w:rFonts w:ascii="宋体" w:hAnsi="宋体"/>
          <w:color w:val="000000"/>
          <w:sz w:val="24"/>
        </w:rPr>
        <w:t>大写金额和小写金额不一致的，以大写金额为准；</w:t>
      </w:r>
    </w:p>
    <w:p w14:paraId="494F0362" w14:textId="77777777" w:rsidR="00A90116" w:rsidRDefault="005C3BB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2.4.5</w:t>
      </w:r>
      <w:r>
        <w:rPr>
          <w:rFonts w:ascii="宋体" w:hAnsi="宋体" w:hint="eastAsia"/>
          <w:color w:val="000000"/>
          <w:sz w:val="24"/>
        </w:rPr>
        <w:tab/>
      </w:r>
      <w:r>
        <w:rPr>
          <w:rFonts w:ascii="宋体" w:hAnsi="宋体"/>
          <w:color w:val="000000"/>
          <w:sz w:val="24"/>
        </w:rPr>
        <w:t>单价金额小数点或者百分比有明显错位的，以开标一览表的总价为准，并修改单价；</w:t>
      </w:r>
    </w:p>
    <w:p w14:paraId="77418FBB" w14:textId="77777777" w:rsidR="00A90116" w:rsidRDefault="005C3BB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2.4.6</w:t>
      </w:r>
      <w:r>
        <w:rPr>
          <w:rFonts w:ascii="宋体" w:hAnsi="宋体" w:hint="eastAsia"/>
          <w:color w:val="000000"/>
          <w:sz w:val="24"/>
        </w:rPr>
        <w:tab/>
      </w:r>
      <w:r>
        <w:rPr>
          <w:rFonts w:ascii="宋体" w:hAnsi="宋体"/>
          <w:color w:val="000000"/>
          <w:sz w:val="24"/>
        </w:rPr>
        <w:t>总价金额与按单价汇总金额不一致的，以单价金额计算结果为准。</w:t>
      </w:r>
    </w:p>
    <w:p w14:paraId="2933DD90" w14:textId="77777777" w:rsidR="00A90116" w:rsidRDefault="005C3BBF">
      <w:pPr>
        <w:tabs>
          <w:tab w:val="left" w:pos="1080"/>
          <w:tab w:val="left" w:pos="1589"/>
          <w:tab w:val="left" w:pos="1980"/>
          <w:tab w:val="left" w:pos="2035"/>
          <w:tab w:val="left" w:pos="2114"/>
        </w:tabs>
        <w:snapToGrid w:val="0"/>
        <w:spacing w:line="360" w:lineRule="auto"/>
        <w:ind w:left="2035" w:hanging="900"/>
        <w:rPr>
          <w:rFonts w:ascii="宋体" w:hAnsi="宋体"/>
          <w:sz w:val="24"/>
        </w:rPr>
      </w:pPr>
      <w:r>
        <w:rPr>
          <w:rFonts w:ascii="宋体" w:hAnsi="宋体" w:hint="eastAsia"/>
          <w:sz w:val="24"/>
        </w:rPr>
        <w:t>2.4.7</w:t>
      </w:r>
      <w:r>
        <w:rPr>
          <w:rFonts w:ascii="宋体" w:hAnsi="宋体" w:hint="eastAsia"/>
          <w:sz w:val="24"/>
        </w:rPr>
        <w:tab/>
      </w:r>
      <w:r>
        <w:rPr>
          <w:rFonts w:ascii="宋体" w:hAnsi="宋体"/>
          <w:sz w:val="24"/>
        </w:rPr>
        <w:t>同时出现两种以上不一致的，按照前款规定的顺序修正。修正后的报</w:t>
      </w:r>
      <w:r>
        <w:rPr>
          <w:rFonts w:ascii="宋体" w:hAnsi="宋体"/>
          <w:sz w:val="24"/>
        </w:rPr>
        <w:lastRenderedPageBreak/>
        <w:t>价经投标人书面确认后产生约束力，投标人不确认的，其</w:t>
      </w:r>
      <w:r>
        <w:rPr>
          <w:rFonts w:ascii="宋体" w:hAnsi="宋体"/>
          <w:b/>
          <w:sz w:val="24"/>
        </w:rPr>
        <w:t>投标无效</w:t>
      </w:r>
      <w:r>
        <w:rPr>
          <w:rFonts w:ascii="宋体" w:hAnsi="宋体"/>
          <w:sz w:val="24"/>
        </w:rPr>
        <w:t>。</w:t>
      </w:r>
    </w:p>
    <w:p w14:paraId="45C7B50E"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2.5</w:t>
      </w:r>
      <w:r>
        <w:rPr>
          <w:sz w:val="24"/>
        </w:rPr>
        <w:tab/>
      </w:r>
      <w:r>
        <w:rPr>
          <w:rFonts w:ascii="宋体" w:hAnsi="宋体"/>
          <w:sz w:val="24"/>
        </w:rPr>
        <w:t>落实政府采购政策的价格调整：只有符合第二章《投标人须知》5.2条规定情形的，可以享受中小企业扶持政策，用扣除后的价格参加评审</w:t>
      </w:r>
      <w:r>
        <w:rPr>
          <w:rFonts w:ascii="宋体" w:hAnsi="宋体" w:hint="eastAsia"/>
          <w:sz w:val="24"/>
        </w:rPr>
        <w:t>（即评标价）</w:t>
      </w:r>
      <w:r>
        <w:rPr>
          <w:rFonts w:ascii="宋体" w:hAnsi="宋体"/>
          <w:sz w:val="24"/>
        </w:rPr>
        <w:t>；否则，评标时价格不予扣除。</w:t>
      </w:r>
    </w:p>
    <w:p w14:paraId="1979A877" w14:textId="77777777" w:rsidR="00A90116" w:rsidRDefault="005C3BB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2.5.1</w:t>
      </w:r>
      <w:r>
        <w:rPr>
          <w:rFonts w:ascii="宋体" w:hAnsi="宋体" w:hint="eastAsia"/>
          <w:sz w:val="24"/>
        </w:rPr>
        <w:tab/>
      </w:r>
      <w:r>
        <w:rPr>
          <w:rFonts w:ascii="宋体" w:hAnsi="宋体"/>
          <w:sz w:val="24"/>
        </w:rPr>
        <w:t>对于未预留份额专门面向中小企业采购的采购项目，以及预留份额项目中的非预留部分采购包，对小微企业报价给予</w:t>
      </w:r>
      <w:r>
        <w:rPr>
          <w:rFonts w:ascii="宋体" w:hAnsi="宋体"/>
          <w:sz w:val="24"/>
          <w:u w:val="single"/>
        </w:rPr>
        <w:t>10%</w:t>
      </w:r>
      <w:r>
        <w:rPr>
          <w:rFonts w:ascii="宋体" w:hAnsi="宋体"/>
          <w:sz w:val="24"/>
        </w:rPr>
        <w:t>的扣除，用扣除后的价格参加评审</w:t>
      </w:r>
    </w:p>
    <w:p w14:paraId="6B40908E" w14:textId="77777777" w:rsidR="00A90116" w:rsidRDefault="005C3BBF">
      <w:pPr>
        <w:tabs>
          <w:tab w:val="left" w:pos="1080"/>
          <w:tab w:val="left" w:pos="1589"/>
          <w:tab w:val="left" w:pos="1980"/>
          <w:tab w:val="left" w:pos="2035"/>
        </w:tabs>
        <w:snapToGrid w:val="0"/>
        <w:spacing w:line="360" w:lineRule="auto"/>
        <w:ind w:left="2035" w:hanging="900"/>
        <w:rPr>
          <w:sz w:val="24"/>
        </w:rPr>
      </w:pPr>
      <w:r>
        <w:rPr>
          <w:rFonts w:hint="eastAsia"/>
          <w:sz w:val="24"/>
        </w:rPr>
        <w:t>2.5.2</w:t>
      </w:r>
      <w:r>
        <w:rPr>
          <w:rFonts w:hint="eastAsia"/>
          <w:sz w:val="24"/>
        </w:rPr>
        <w:tab/>
      </w: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u w:val="single"/>
        </w:rPr>
        <w:t>4</w:t>
      </w:r>
      <w:r>
        <w:rPr>
          <w:sz w:val="24"/>
        </w:rPr>
        <w:t>%</w:t>
      </w:r>
      <w:r>
        <w:rPr>
          <w:sz w:val="24"/>
        </w:rPr>
        <w:t>的扣除，用扣除后的价格参加评审。</w:t>
      </w:r>
    </w:p>
    <w:p w14:paraId="26F681B0" w14:textId="77777777" w:rsidR="00A90116" w:rsidRDefault="005C3BB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2.5.3</w:t>
      </w:r>
      <w:r>
        <w:rPr>
          <w:rFonts w:ascii="宋体" w:hAnsi="宋体" w:hint="eastAsia"/>
          <w:sz w:val="24"/>
        </w:rPr>
        <w:tab/>
      </w:r>
      <w:r>
        <w:rPr>
          <w:rFonts w:ascii="宋体" w:hAnsi="宋体"/>
          <w:sz w:val="24"/>
        </w:rPr>
        <w:t>组成联合体或者接受分包的小微企业与联合体内其他企业、分包企业之间存在直接控股、管理关系的，不享受价格扣除优惠政策。</w:t>
      </w:r>
    </w:p>
    <w:p w14:paraId="59D9F834" w14:textId="77777777" w:rsidR="00A90116" w:rsidRDefault="005C3BB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2.5.4</w:t>
      </w:r>
      <w:r>
        <w:rPr>
          <w:rFonts w:ascii="宋体" w:hAnsi="宋体" w:hint="eastAsia"/>
          <w:sz w:val="24"/>
        </w:rPr>
        <w:tab/>
      </w:r>
      <w:r>
        <w:rPr>
          <w:rFonts w:ascii="宋体" w:hAnsi="宋体"/>
          <w:sz w:val="24"/>
        </w:rPr>
        <w:t>价格扣除比例对小型企业和微型企业同等对待，不作区分。</w:t>
      </w:r>
    </w:p>
    <w:p w14:paraId="1A13D6BB" w14:textId="77777777" w:rsidR="00A90116" w:rsidRDefault="005C3BB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2.5.5</w:t>
      </w:r>
      <w:r>
        <w:rPr>
          <w:rFonts w:ascii="宋体" w:hAnsi="宋体" w:hint="eastAsia"/>
          <w:sz w:val="24"/>
        </w:rPr>
        <w:tab/>
      </w:r>
      <w:r>
        <w:rPr>
          <w:rFonts w:ascii="宋体" w:hAnsi="宋体"/>
          <w:color w:val="000000"/>
          <w:sz w:val="24"/>
        </w:rPr>
        <w:t>中小企业参加政府采购活动，应当按照招标文件给定的格式出具《中小企业声明函》，否则不得享受相关中小企业扶持政策。</w:t>
      </w:r>
    </w:p>
    <w:p w14:paraId="062196BC" w14:textId="77777777" w:rsidR="00A90116" w:rsidRDefault="005C3BB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2.5.6</w:t>
      </w:r>
      <w:r>
        <w:rPr>
          <w:rFonts w:ascii="宋体" w:hAnsi="宋体" w:hint="eastAsia"/>
          <w:sz w:val="24"/>
        </w:rPr>
        <w:tab/>
      </w:r>
      <w:r>
        <w:rPr>
          <w:rFonts w:ascii="宋体" w:hAnsi="宋体"/>
          <w:sz w:val="24"/>
        </w:rPr>
        <w:t>监狱企业提供了由省级以上监狱管理局（北京市含教育矫治局）、戒毒管理局（含新疆生产建设兵团）出具的属于监狱企业的证明文件的，视同小微企业。</w:t>
      </w:r>
    </w:p>
    <w:p w14:paraId="51A052C2" w14:textId="77777777" w:rsidR="00A90116" w:rsidRDefault="005C3BB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2.5.7</w:t>
      </w:r>
      <w:r>
        <w:rPr>
          <w:rFonts w:ascii="宋体" w:hAnsi="宋体" w:hint="eastAsia"/>
          <w:sz w:val="24"/>
        </w:rPr>
        <w:tab/>
      </w:r>
      <w:r>
        <w:rPr>
          <w:rFonts w:ascii="宋体" w:hAnsi="宋体"/>
          <w:sz w:val="24"/>
        </w:rPr>
        <w:t>残疾人福利性单位按招标文件要求提供了《残疾人福利性单位声明函》（见附件）的，视同小微企业。</w:t>
      </w:r>
    </w:p>
    <w:p w14:paraId="0E93B99E" w14:textId="77777777" w:rsidR="00A90116" w:rsidRDefault="005C3BBF">
      <w:pPr>
        <w:tabs>
          <w:tab w:val="left" w:pos="1080"/>
          <w:tab w:val="left" w:pos="1589"/>
          <w:tab w:val="left" w:pos="2014"/>
        </w:tabs>
        <w:snapToGrid w:val="0"/>
        <w:spacing w:line="360" w:lineRule="auto"/>
        <w:ind w:left="2035" w:hanging="900"/>
        <w:rPr>
          <w:rFonts w:ascii="宋体" w:hAnsi="宋体"/>
          <w:sz w:val="24"/>
        </w:rPr>
      </w:pPr>
      <w:r>
        <w:rPr>
          <w:rFonts w:ascii="宋体" w:hAnsi="宋体" w:hint="eastAsia"/>
          <w:sz w:val="24"/>
        </w:rPr>
        <w:t>2.5.8</w:t>
      </w:r>
      <w:r>
        <w:rPr>
          <w:rFonts w:ascii="宋体" w:hAnsi="宋体" w:hint="eastAsia"/>
          <w:sz w:val="24"/>
        </w:rPr>
        <w:tab/>
      </w:r>
      <w:r>
        <w:rPr>
          <w:rFonts w:ascii="宋体" w:hAnsi="宋体"/>
          <w:sz w:val="24"/>
        </w:rPr>
        <w:t>若投标人同时属于小型或微型企业、监狱企业、残疾人福利性单位中的两种及以上，将不重复享受小微企业价格扣减的优惠政策。</w:t>
      </w:r>
    </w:p>
    <w:p w14:paraId="54448D68" w14:textId="77777777" w:rsidR="00A90116" w:rsidRDefault="005C3BBF">
      <w:pPr>
        <w:tabs>
          <w:tab w:val="left" w:pos="360"/>
        </w:tabs>
        <w:snapToGrid w:val="0"/>
        <w:spacing w:line="360" w:lineRule="auto"/>
        <w:ind w:left="900" w:hanging="900"/>
        <w:outlineLvl w:val="1"/>
        <w:rPr>
          <w:rFonts w:ascii="宋体" w:hAnsi="宋体"/>
          <w:sz w:val="24"/>
        </w:rPr>
      </w:pPr>
      <w:bookmarkStart w:id="745" w:name="_Toc163337429"/>
      <w:r>
        <w:rPr>
          <w:rFonts w:ascii="宋体" w:hAnsi="宋体" w:hint="eastAsia"/>
          <w:sz w:val="24"/>
        </w:rPr>
        <w:t>3</w:t>
      </w:r>
      <w:r>
        <w:rPr>
          <w:rFonts w:ascii="宋体" w:hAnsi="宋体" w:hint="eastAsia"/>
          <w:sz w:val="24"/>
        </w:rPr>
        <w:tab/>
      </w:r>
      <w:r>
        <w:rPr>
          <w:rFonts w:ascii="宋体" w:hAnsi="宋体"/>
          <w:sz w:val="24"/>
        </w:rPr>
        <w:t>投标文件的比较和评价</w:t>
      </w:r>
      <w:bookmarkEnd w:id="727"/>
      <w:bookmarkEnd w:id="728"/>
      <w:bookmarkEnd w:id="745"/>
    </w:p>
    <w:p w14:paraId="64F1B2A9"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3.1</w:t>
      </w:r>
      <w:r>
        <w:rPr>
          <w:sz w:val="24"/>
        </w:rPr>
        <w:tab/>
      </w:r>
      <w:r>
        <w:rPr>
          <w:rFonts w:ascii="宋体" w:hAnsi="宋体"/>
          <w:sz w:val="24"/>
        </w:rPr>
        <w:t>评标委员会将按照招标文件中规定的评标方法和标准，对符合性审查合格的投标文件进行商务和技术评估，综合比较与评价；未通过符合性审查的投标</w:t>
      </w:r>
      <w:r>
        <w:rPr>
          <w:rFonts w:ascii="宋体" w:hAnsi="宋体"/>
          <w:sz w:val="24"/>
        </w:rPr>
        <w:lastRenderedPageBreak/>
        <w:t>文件不得进入比较与评价。</w:t>
      </w:r>
    </w:p>
    <w:p w14:paraId="275FDC1B"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3.2</w:t>
      </w:r>
      <w:r>
        <w:rPr>
          <w:sz w:val="24"/>
        </w:rPr>
        <w:tab/>
      </w:r>
      <w:r>
        <w:rPr>
          <w:rFonts w:ascii="宋体" w:hAnsi="宋体"/>
          <w:sz w:val="24"/>
        </w:rPr>
        <w:t>评标方法和评标标准</w:t>
      </w:r>
    </w:p>
    <w:p w14:paraId="238BC211" w14:textId="77777777" w:rsidR="00A90116" w:rsidRDefault="005C3BB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3.2.1</w:t>
      </w:r>
      <w:r>
        <w:rPr>
          <w:rFonts w:ascii="宋体" w:hAnsi="宋体" w:hint="eastAsia"/>
          <w:sz w:val="24"/>
        </w:rPr>
        <w:tab/>
      </w:r>
      <w:r>
        <w:rPr>
          <w:rFonts w:ascii="宋体" w:hAnsi="宋体"/>
          <w:sz w:val="24"/>
        </w:rPr>
        <w:t>本项目采用的评标方法为：</w:t>
      </w:r>
    </w:p>
    <w:p w14:paraId="43A0B9E0" w14:textId="77777777" w:rsidR="00A90116" w:rsidRDefault="005C3BBF">
      <w:pPr>
        <w:tabs>
          <w:tab w:val="left" w:pos="900"/>
          <w:tab w:val="left" w:pos="1589"/>
          <w:tab w:val="left" w:pos="1701"/>
        </w:tabs>
        <w:snapToGrid w:val="0"/>
        <w:spacing w:line="360" w:lineRule="auto"/>
        <w:ind w:left="1985"/>
        <w:rPr>
          <w:rFonts w:ascii="宋体" w:hAnsi="宋体"/>
          <w:sz w:val="24"/>
        </w:rPr>
      </w:pPr>
      <w:r>
        <w:rPr>
          <w:rFonts w:ascii="宋体" w:hAnsi="宋体" w:hint="eastAsia"/>
          <w:sz w:val="24"/>
        </w:rPr>
        <w:t>■</w:t>
      </w:r>
      <w:r>
        <w:rPr>
          <w:rFonts w:ascii="宋体" w:hAnsi="宋体"/>
          <w:sz w:val="24"/>
        </w:rPr>
        <w:t>综合评分法，指投标文件满足招标文件全部实质性要求，且按照评审因素的量化指标评审得分最高的投标人为中标候选人的评标方法，见《评标标准》</w:t>
      </w:r>
      <w:r>
        <w:rPr>
          <w:rFonts w:ascii="宋体" w:hAnsi="宋体" w:hint="eastAsia"/>
          <w:sz w:val="24"/>
        </w:rPr>
        <w:t>，招标文件中没有规定的评标标准不得作为评审的依据。</w:t>
      </w:r>
    </w:p>
    <w:p w14:paraId="0807ACF5" w14:textId="77777777" w:rsidR="00A90116" w:rsidRDefault="005C3BBF">
      <w:pPr>
        <w:tabs>
          <w:tab w:val="left" w:pos="900"/>
          <w:tab w:val="left" w:pos="1589"/>
          <w:tab w:val="left" w:pos="1701"/>
        </w:tabs>
        <w:snapToGrid w:val="0"/>
        <w:spacing w:line="360" w:lineRule="auto"/>
        <w:ind w:left="1985"/>
        <w:rPr>
          <w:rFonts w:ascii="宋体" w:hAnsi="宋体"/>
          <w:sz w:val="24"/>
        </w:rPr>
      </w:pPr>
      <w:r>
        <w:rPr>
          <w:rFonts w:ascii="宋体" w:hAnsi="宋体"/>
          <w:sz w:val="24"/>
        </w:rPr>
        <w:t>□最低评标价法，指投标文件满足招标文件全部实质性要求，且投标报价最低的投标人为中标候选人的评标方法。</w:t>
      </w:r>
    </w:p>
    <w:p w14:paraId="2982D9AB" w14:textId="77777777" w:rsidR="00A90116" w:rsidRDefault="005C3BB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3.2.2</w:t>
      </w:r>
      <w:r>
        <w:rPr>
          <w:rFonts w:ascii="宋体" w:hAnsi="宋体" w:hint="eastAsia"/>
          <w:sz w:val="24"/>
        </w:rPr>
        <w:tab/>
      </w:r>
      <w:r>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投标无效</w:t>
      </w:r>
      <w:r>
        <w:rPr>
          <w:rFonts w:ascii="宋体" w:hAnsi="宋体"/>
          <w:sz w:val="24"/>
        </w:rPr>
        <w:t>。</w:t>
      </w:r>
      <w:r>
        <w:rPr>
          <w:rFonts w:hint="eastAsia"/>
          <w:sz w:val="24"/>
        </w:rPr>
        <w:t>（如数量不确定，要求以单价进行报价的，则以所有要求报价品目的单价总和计算投标价）</w:t>
      </w:r>
    </w:p>
    <w:p w14:paraId="1BE54479" w14:textId="77777777" w:rsidR="00A90116" w:rsidRDefault="005C3BBF">
      <w:p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w:t>
      </w:r>
      <w:r>
        <w:rPr>
          <w:rFonts w:ascii="宋体" w:hAnsi="宋体"/>
          <w:sz w:val="24"/>
        </w:rPr>
        <w:t>随机抽取</w:t>
      </w:r>
    </w:p>
    <w:p w14:paraId="45809725" w14:textId="77777777" w:rsidR="00A90116" w:rsidRDefault="005C3BBF">
      <w:pPr>
        <w:tabs>
          <w:tab w:val="left" w:pos="1080"/>
          <w:tab w:val="left" w:pos="1589"/>
          <w:tab w:val="left" w:pos="2035"/>
        </w:tabs>
        <w:snapToGrid w:val="0"/>
        <w:spacing w:line="360" w:lineRule="auto"/>
        <w:ind w:left="2035"/>
        <w:rPr>
          <w:rFonts w:ascii="宋体" w:hAnsi="宋体"/>
          <w:sz w:val="24"/>
          <w:u w:val="single"/>
        </w:rPr>
      </w:pPr>
      <w:r>
        <w:rPr>
          <w:rFonts w:ascii="宋体" w:hAnsi="宋体"/>
          <w:sz w:val="24"/>
        </w:rPr>
        <w:t>□其他方式，具体要求：_____</w:t>
      </w:r>
    </w:p>
    <w:p w14:paraId="71334154" w14:textId="77777777" w:rsidR="00A90116" w:rsidRDefault="005C3BBF">
      <w:pPr>
        <w:tabs>
          <w:tab w:val="left" w:pos="1080"/>
          <w:tab w:val="left" w:pos="1589"/>
          <w:tab w:val="left" w:pos="1980"/>
          <w:tab w:val="left" w:pos="2035"/>
        </w:tabs>
        <w:snapToGrid w:val="0"/>
        <w:spacing w:line="360" w:lineRule="auto"/>
        <w:ind w:left="2035" w:hanging="900"/>
        <w:rPr>
          <w:rFonts w:ascii="宋体" w:hAnsi="宋体"/>
          <w:sz w:val="24"/>
          <w:u w:val="single"/>
        </w:rPr>
      </w:pPr>
      <w:r>
        <w:rPr>
          <w:rFonts w:ascii="宋体" w:hAnsi="宋体" w:hint="eastAsia"/>
          <w:sz w:val="24"/>
        </w:rPr>
        <w:t>3.2.3</w:t>
      </w:r>
      <w:r>
        <w:rPr>
          <w:rFonts w:ascii="宋体" w:hAnsi="宋体" w:hint="eastAsia"/>
          <w:sz w:val="24"/>
        </w:rPr>
        <w:tab/>
      </w:r>
      <w:r>
        <w:rPr>
          <w:rFonts w:ascii="宋体" w:hAnsi="宋体"/>
          <w:sz w:val="24"/>
        </w:rPr>
        <w:t>非政府强制采购的节能产品或环境标志产品，依据品目清单和认证证书实施政府优先采购。优先采购的具体规定（如涉及）</w:t>
      </w:r>
      <w:bookmarkStart w:id="746" w:name="_Hlk126331366"/>
      <w:r>
        <w:rPr>
          <w:rFonts w:ascii="宋体" w:hAnsi="宋体" w:cs="Tahoma" w:hint="eastAsia"/>
          <w:kern w:val="0"/>
          <w:sz w:val="24"/>
          <w:u w:val="single"/>
        </w:rPr>
        <w:t>采购人所采购的设备不涉及政府强制采购，属于节能产品</w:t>
      </w:r>
      <w:r>
        <w:rPr>
          <w:rFonts w:ascii="宋体" w:hAnsi="宋体" w:cs="Tahoma"/>
          <w:kern w:val="0"/>
          <w:sz w:val="24"/>
          <w:u w:val="single"/>
        </w:rPr>
        <w:t>/环境标志产品政府采购品目清单</w:t>
      </w:r>
      <w:r>
        <w:rPr>
          <w:rFonts w:ascii="宋体" w:hAnsi="宋体" w:cs="Tahoma" w:hint="eastAsia"/>
          <w:kern w:val="0"/>
          <w:sz w:val="24"/>
          <w:u w:val="single"/>
        </w:rPr>
        <w:t>中优先采购的，所投产品提供了国家确定的认证机构出具的、处于有效期之内的节能产品</w:t>
      </w:r>
      <w:r>
        <w:rPr>
          <w:rFonts w:ascii="宋体" w:hAnsi="宋体" w:cs="Tahoma"/>
          <w:kern w:val="0"/>
          <w:sz w:val="24"/>
          <w:u w:val="single"/>
        </w:rPr>
        <w:t>/</w:t>
      </w:r>
      <w:r>
        <w:rPr>
          <w:rFonts w:ascii="宋体" w:hAnsi="宋体" w:cs="Tahoma" w:hint="eastAsia"/>
          <w:kern w:val="0"/>
          <w:sz w:val="24"/>
          <w:u w:val="single"/>
        </w:rPr>
        <w:t>环境标志产品认证证书</w:t>
      </w:r>
      <w:r>
        <w:rPr>
          <w:rFonts w:hAnsi="宋体"/>
          <w:bCs/>
          <w:sz w:val="24"/>
        </w:rPr>
        <w:t>电子件</w:t>
      </w:r>
      <w:r>
        <w:rPr>
          <w:rFonts w:ascii="宋体" w:hAnsi="宋体" w:cs="Tahoma" w:hint="eastAsia"/>
          <w:kern w:val="0"/>
          <w:sz w:val="24"/>
          <w:u w:val="single"/>
        </w:rPr>
        <w:t>的，按照《评标标准》中节能、环境标志产品得分规则加分</w:t>
      </w:r>
      <w:bookmarkEnd w:id="746"/>
      <w:r>
        <w:rPr>
          <w:rFonts w:ascii="宋体" w:hAnsi="宋体" w:cs="Tahoma" w:hint="eastAsia"/>
          <w:kern w:val="0"/>
          <w:sz w:val="24"/>
          <w:u w:val="single"/>
        </w:rPr>
        <w:t>。</w:t>
      </w:r>
    </w:p>
    <w:p w14:paraId="565E1A04" w14:textId="77777777" w:rsidR="00A90116" w:rsidRDefault="005C3BB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3.2.4</w:t>
      </w:r>
      <w:r>
        <w:rPr>
          <w:rFonts w:ascii="宋体" w:hAnsi="宋体" w:hint="eastAsia"/>
          <w:sz w:val="24"/>
        </w:rPr>
        <w:tab/>
      </w:r>
      <w:r>
        <w:rPr>
          <w:rFonts w:ascii="宋体" w:hAnsi="宋体"/>
          <w:sz w:val="24"/>
        </w:rPr>
        <w:t>关于无线局域网认证产品政府采购清单中的产品，优先采购的具体规定（如涉及）____。</w:t>
      </w:r>
    </w:p>
    <w:p w14:paraId="7318F7DF" w14:textId="77777777" w:rsidR="00A90116" w:rsidRDefault="005C3BBF">
      <w:pPr>
        <w:tabs>
          <w:tab w:val="left" w:pos="360"/>
        </w:tabs>
        <w:snapToGrid w:val="0"/>
        <w:spacing w:line="360" w:lineRule="auto"/>
        <w:ind w:left="900" w:hanging="900"/>
        <w:outlineLvl w:val="1"/>
        <w:rPr>
          <w:rFonts w:ascii="宋体" w:hAnsi="宋体"/>
          <w:sz w:val="24"/>
        </w:rPr>
      </w:pPr>
      <w:bookmarkStart w:id="747" w:name="_Toc163337430"/>
      <w:r>
        <w:rPr>
          <w:rFonts w:ascii="宋体" w:hAnsi="宋体" w:hint="eastAsia"/>
          <w:sz w:val="24"/>
        </w:rPr>
        <w:t>4</w:t>
      </w:r>
      <w:r>
        <w:rPr>
          <w:rFonts w:ascii="宋体" w:hAnsi="宋体" w:hint="eastAsia"/>
          <w:sz w:val="24"/>
        </w:rPr>
        <w:tab/>
      </w:r>
      <w:r>
        <w:rPr>
          <w:rFonts w:ascii="宋体" w:hAnsi="宋体"/>
          <w:sz w:val="24"/>
        </w:rPr>
        <w:t>确定</w:t>
      </w:r>
      <w:bookmarkStart w:id="748" w:name="_Toc164351640"/>
      <w:bookmarkStart w:id="749" w:name="_Toc151193860"/>
      <w:bookmarkStart w:id="750" w:name="_Toc127161460"/>
      <w:bookmarkStart w:id="751" w:name="_Toc195842911"/>
      <w:bookmarkStart w:id="752" w:name="_Toc151193934"/>
      <w:bookmarkStart w:id="753" w:name="_Toc151193788"/>
      <w:bookmarkStart w:id="754" w:name="_Toc151193716"/>
      <w:bookmarkStart w:id="755" w:name="_Toc164608815"/>
      <w:bookmarkStart w:id="756" w:name="_Toc149720839"/>
      <w:bookmarkStart w:id="757" w:name="_Toc151190173"/>
      <w:bookmarkStart w:id="758" w:name="_Toc226965736"/>
      <w:bookmarkStart w:id="759" w:name="_Ref467307010"/>
      <w:bookmarkStart w:id="760" w:name="_Toc305158814"/>
      <w:bookmarkStart w:id="761" w:name="_Toc164229387"/>
      <w:bookmarkStart w:id="762" w:name="_Toc226337242"/>
      <w:bookmarkStart w:id="763" w:name="_Toc305158888"/>
      <w:bookmarkStart w:id="764" w:name="_Toc150480784"/>
      <w:bookmarkStart w:id="765" w:name="_Toc226965819"/>
      <w:bookmarkStart w:id="766" w:name="_Toc127151747"/>
      <w:bookmarkStart w:id="767" w:name="_Toc142311048"/>
      <w:bookmarkStart w:id="768" w:name="_Toc226309790"/>
      <w:bookmarkStart w:id="769" w:name="_Toc265228384"/>
      <w:bookmarkStart w:id="770" w:name="_Toc150509297"/>
      <w:bookmarkStart w:id="771" w:name="_Toc164229241"/>
      <w:bookmarkStart w:id="772" w:name="_Toc150774751"/>
      <w:bookmarkStart w:id="773" w:name="_Toc151193644"/>
      <w:bookmarkStart w:id="774" w:name="_Toc164608660"/>
      <w:bookmarkStart w:id="775" w:name="_Toc150774646"/>
      <w:bookmarkStart w:id="776" w:name="_Toc127151546"/>
      <w:bookmarkStart w:id="777" w:name="_Toc264969236"/>
      <w:bookmarkStart w:id="778" w:name="_Toc520356170"/>
      <w:r>
        <w:rPr>
          <w:rFonts w:ascii="宋体" w:hAnsi="宋体"/>
          <w:sz w:val="24"/>
        </w:rPr>
        <w:t>中标候选人名单</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14:paraId="1FEA1FD9"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4.1</w:t>
      </w:r>
      <w:r>
        <w:rPr>
          <w:sz w:val="24"/>
        </w:rPr>
        <w:tab/>
      </w:r>
      <w:r>
        <w:rPr>
          <w:rFonts w:ascii="宋体" w:hAnsi="宋体"/>
          <w:sz w:val="24"/>
        </w:rPr>
        <w:t>采用综合评分法时，提供相同品牌产品（单一产品或核心产品品牌相同）且通过资格审查、符合性审查的不同投标人参加同一合同项下投标的，按一家投</w:t>
      </w:r>
      <w:r>
        <w:rPr>
          <w:rFonts w:ascii="宋体" w:hAnsi="宋体"/>
          <w:sz w:val="24"/>
        </w:rPr>
        <w:lastRenderedPageBreak/>
        <w:t>标人计算，评审后得分最高的同品牌投标人获得中标人推荐资格；评审得分相同的，评标委员会按照下述规定确定一个投标人获得中标人推荐资格，其他同品牌投标人不作为中标候选人。</w:t>
      </w:r>
    </w:p>
    <w:p w14:paraId="73D488CB" w14:textId="77777777" w:rsidR="00A90116" w:rsidRDefault="005C3BBF">
      <w:pPr>
        <w:pStyle w:val="af8"/>
        <w:tabs>
          <w:tab w:val="left" w:pos="900"/>
          <w:tab w:val="left" w:pos="2127"/>
        </w:tabs>
        <w:adjustRightInd w:val="0"/>
        <w:snapToGrid w:val="0"/>
        <w:spacing w:line="360" w:lineRule="auto"/>
        <w:ind w:left="993" w:firstLineChars="57" w:firstLine="137"/>
        <w:rPr>
          <w:rFonts w:hAnsi="宋体"/>
          <w:sz w:val="24"/>
        </w:rPr>
      </w:pPr>
      <w:r>
        <w:rPr>
          <w:rFonts w:hAnsi="宋体"/>
          <w:sz w:val="24"/>
        </w:rPr>
        <w:t>□随机抽取</w:t>
      </w:r>
    </w:p>
    <w:p w14:paraId="3B90C018" w14:textId="77777777" w:rsidR="00A90116" w:rsidRDefault="005C3BBF">
      <w:pPr>
        <w:pStyle w:val="af8"/>
        <w:tabs>
          <w:tab w:val="left" w:pos="900"/>
          <w:tab w:val="left" w:pos="2127"/>
        </w:tabs>
        <w:adjustRightInd w:val="0"/>
        <w:snapToGrid w:val="0"/>
        <w:spacing w:line="360" w:lineRule="auto"/>
        <w:ind w:left="993" w:firstLineChars="57" w:firstLine="137"/>
        <w:rPr>
          <w:rFonts w:hAnsi="宋体"/>
          <w:sz w:val="24"/>
        </w:rPr>
      </w:pPr>
      <w:r>
        <w:rPr>
          <w:rFonts w:hAnsi="宋体"/>
          <w:sz w:val="24"/>
        </w:rPr>
        <w:t>■其他方式，具体要求：</w:t>
      </w:r>
      <w:r>
        <w:rPr>
          <w:rFonts w:hAnsi="宋体"/>
          <w:sz w:val="24"/>
          <w:u w:val="single"/>
        </w:rPr>
        <w:t>评审得分相同的，由投标价格最低的投标人获得中标人推荐资格</w:t>
      </w:r>
      <w:r>
        <w:rPr>
          <w:rFonts w:hAnsi="宋体"/>
          <w:sz w:val="24"/>
          <w:u w:val="single"/>
        </w:rPr>
        <w:t>:</w:t>
      </w:r>
      <w:bookmarkStart w:id="779" w:name="_Hlk126595569"/>
      <w:r>
        <w:rPr>
          <w:rFonts w:hAnsi="宋体"/>
          <w:sz w:val="24"/>
          <w:u w:val="single"/>
        </w:rPr>
        <w:t>得分和投标价格还相同的，由技术部分得分最高的投标人</w:t>
      </w:r>
      <w:bookmarkEnd w:id="779"/>
      <w:r>
        <w:rPr>
          <w:rFonts w:hAnsi="宋体"/>
          <w:sz w:val="24"/>
          <w:u w:val="single"/>
        </w:rPr>
        <w:t>获得中标人推荐资格。（如数量不确定，要求以单价进行报价的，则以所有要求报价品目的单价总和计算投标价）</w:t>
      </w:r>
    </w:p>
    <w:p w14:paraId="3B26255F"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4.2</w:t>
      </w:r>
      <w:r>
        <w:rPr>
          <w:sz w:val="24"/>
        </w:rPr>
        <w:tab/>
      </w:r>
      <w:r>
        <w:rPr>
          <w:rFonts w:ascii="宋体" w:hAnsi="宋体"/>
          <w:sz w:val="24"/>
        </w:rPr>
        <w:t>采用综合评分法时，评标结果按评审后得分由高到低顺序排列。得分相同的，按投标</w:t>
      </w:r>
      <w:r>
        <w:rPr>
          <w:rFonts w:ascii="宋体" w:hAnsi="宋体" w:hint="eastAsia"/>
          <w:sz w:val="24"/>
        </w:rPr>
        <w:t>价格</w:t>
      </w:r>
      <w:r>
        <w:rPr>
          <w:rFonts w:ascii="宋体" w:hAnsi="宋体"/>
          <w:sz w:val="24"/>
        </w:rPr>
        <w:t>由低到高顺序排列。</w:t>
      </w:r>
      <w:r>
        <w:rPr>
          <w:rFonts w:hAnsi="宋体"/>
          <w:sz w:val="24"/>
          <w:u w:val="single"/>
        </w:rPr>
        <w:t>得分和投标价格还相同的，</w:t>
      </w:r>
      <w:r>
        <w:rPr>
          <w:rFonts w:hAnsi="宋体" w:hint="eastAsia"/>
          <w:sz w:val="24"/>
          <w:u w:val="single"/>
        </w:rPr>
        <w:t>推荐</w:t>
      </w:r>
      <w:r>
        <w:rPr>
          <w:rFonts w:hAnsi="宋体"/>
          <w:sz w:val="24"/>
          <w:u w:val="single"/>
        </w:rPr>
        <w:t>技术部分得分最高的投标人</w:t>
      </w:r>
      <w:r>
        <w:rPr>
          <w:rFonts w:hAnsi="宋体" w:hint="eastAsia"/>
          <w:sz w:val="24"/>
          <w:u w:val="single"/>
        </w:rPr>
        <w:t>，</w:t>
      </w:r>
      <w:r>
        <w:rPr>
          <w:rFonts w:ascii="宋体" w:hAnsi="宋体" w:hint="eastAsia"/>
          <w:sz w:val="24"/>
        </w:rPr>
        <w:t>上述都</w:t>
      </w:r>
      <w:r>
        <w:rPr>
          <w:rFonts w:ascii="宋体" w:hAnsi="宋体"/>
          <w:sz w:val="24"/>
        </w:rPr>
        <w:t>相同的并列。投标文件满足招标文件全部实质性要求，且按照评审因素的量化指标评审得分最高的投标人为排名第一的中标候选人。评分分值计算保留小数点后两位，第三位四舍五入。</w:t>
      </w:r>
      <w:r>
        <w:rPr>
          <w:rFonts w:hint="eastAsia"/>
          <w:sz w:val="24"/>
        </w:rPr>
        <w:t>（如数量不确定，要求以单价进行报价的，则以所有要求报价品目的单价总和计算投标价）</w:t>
      </w:r>
    </w:p>
    <w:p w14:paraId="41748062"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4.3</w:t>
      </w:r>
      <w:r>
        <w:rPr>
          <w:sz w:val="24"/>
        </w:rPr>
        <w:tab/>
      </w:r>
      <w:r>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D6E0565"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4.4</w:t>
      </w:r>
      <w:r>
        <w:rPr>
          <w:sz w:val="24"/>
        </w:rPr>
        <w:tab/>
      </w:r>
      <w:r>
        <w:rPr>
          <w:rFonts w:ascii="宋体" w:hAnsi="宋体"/>
          <w:sz w:val="24"/>
        </w:rPr>
        <w:t>评标委员会要对评分汇总情况进行复核，特别是对排名第一的、报价最低的、投标或</w:t>
      </w:r>
      <w:r>
        <w:rPr>
          <w:rFonts w:ascii="宋体" w:hAnsi="宋体" w:hint="eastAsia"/>
          <w:sz w:val="24"/>
        </w:rPr>
        <w:t>响应</w:t>
      </w:r>
      <w:r>
        <w:rPr>
          <w:rFonts w:ascii="宋体" w:hAnsi="宋体"/>
          <w:sz w:val="24"/>
        </w:rPr>
        <w:t>文件被认定为无效的情形进行重点复核。</w:t>
      </w:r>
    </w:p>
    <w:p w14:paraId="70D1CCB4"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4.5</w:t>
      </w:r>
      <w:r>
        <w:rPr>
          <w:sz w:val="24"/>
        </w:rPr>
        <w:tab/>
      </w:r>
      <w:r>
        <w:rPr>
          <w:rFonts w:ascii="宋体" w:hAnsi="宋体"/>
          <w:sz w:val="24"/>
        </w:rPr>
        <w:t>评标委员会将根据各投标人的评标排序，依次推荐本项目（</w:t>
      </w:r>
      <w:r>
        <w:rPr>
          <w:rFonts w:ascii="宋体" w:hAnsi="宋体" w:hint="eastAsia"/>
          <w:sz w:val="24"/>
        </w:rPr>
        <w:t>各</w:t>
      </w:r>
      <w:r>
        <w:rPr>
          <w:rFonts w:ascii="宋体" w:hAnsi="宋体"/>
          <w:sz w:val="24"/>
        </w:rPr>
        <w:t>采购包）的中标候选人，起草并签署评标报告。本项目（</w:t>
      </w:r>
      <w:r>
        <w:rPr>
          <w:rFonts w:ascii="宋体" w:hAnsi="宋体" w:hint="eastAsia"/>
          <w:sz w:val="24"/>
        </w:rPr>
        <w:t>各</w:t>
      </w:r>
      <w:r>
        <w:rPr>
          <w:rFonts w:ascii="宋体" w:hAnsi="宋体"/>
          <w:sz w:val="24"/>
        </w:rPr>
        <w:t>采购包）评标委员会共（各）推荐</w:t>
      </w:r>
      <w:r>
        <w:rPr>
          <w:rFonts w:ascii="宋体" w:hAnsi="宋体" w:hint="eastAsia"/>
          <w:sz w:val="24"/>
          <w:u w:val="single"/>
        </w:rPr>
        <w:t xml:space="preserve"> </w:t>
      </w:r>
      <w:r>
        <w:rPr>
          <w:rFonts w:ascii="宋体" w:hAnsi="宋体"/>
          <w:sz w:val="24"/>
          <w:u w:val="single"/>
        </w:rPr>
        <w:t xml:space="preserve">3 </w:t>
      </w:r>
      <w:r>
        <w:rPr>
          <w:rFonts w:ascii="宋体" w:hAnsi="宋体"/>
          <w:sz w:val="24"/>
        </w:rPr>
        <w:t>名中标候选人。</w:t>
      </w:r>
    </w:p>
    <w:p w14:paraId="3BA70D80" w14:textId="77777777" w:rsidR="00A90116" w:rsidRDefault="005C3BBF">
      <w:pPr>
        <w:tabs>
          <w:tab w:val="left" w:pos="360"/>
        </w:tabs>
        <w:snapToGrid w:val="0"/>
        <w:spacing w:line="360" w:lineRule="auto"/>
        <w:ind w:left="900" w:hanging="900"/>
        <w:outlineLvl w:val="1"/>
        <w:rPr>
          <w:rFonts w:ascii="宋体" w:hAnsi="宋体"/>
          <w:sz w:val="24"/>
        </w:rPr>
      </w:pPr>
      <w:bookmarkStart w:id="780" w:name="_Toc163337431"/>
      <w:r>
        <w:rPr>
          <w:rFonts w:ascii="宋体" w:hAnsi="宋体" w:hint="eastAsia"/>
          <w:sz w:val="24"/>
        </w:rPr>
        <w:t>5</w:t>
      </w:r>
      <w:r>
        <w:rPr>
          <w:rFonts w:ascii="宋体" w:hAnsi="宋体" w:hint="eastAsia"/>
          <w:sz w:val="24"/>
        </w:rPr>
        <w:tab/>
      </w:r>
      <w:r>
        <w:rPr>
          <w:rFonts w:ascii="宋体" w:hAnsi="宋体"/>
          <w:sz w:val="24"/>
        </w:rPr>
        <w:t>报告违法行为</w:t>
      </w:r>
      <w:bookmarkEnd w:id="780"/>
    </w:p>
    <w:p w14:paraId="12BDC7F0"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5.1</w:t>
      </w:r>
      <w:r>
        <w:rPr>
          <w:sz w:val="24"/>
        </w:rPr>
        <w:tab/>
      </w:r>
      <w:r>
        <w:rPr>
          <w:rFonts w:ascii="宋体" w:hAnsi="宋体"/>
          <w:sz w:val="24"/>
        </w:rPr>
        <w:t>评标委员会在评标过程中发现投标人有行贿、提供虚假材料或者串通等违法行为时，有向采购人、采购代理机构或者有关部门报告的职责。</w:t>
      </w:r>
    </w:p>
    <w:p w14:paraId="15ABECE6" w14:textId="77777777" w:rsidR="00A90116" w:rsidRDefault="005C3BBF">
      <w:pPr>
        <w:tabs>
          <w:tab w:val="left" w:pos="360"/>
        </w:tabs>
        <w:snapToGrid w:val="0"/>
        <w:spacing w:line="360" w:lineRule="auto"/>
        <w:ind w:left="900" w:hanging="900"/>
        <w:outlineLvl w:val="1"/>
        <w:rPr>
          <w:rFonts w:ascii="宋体" w:hAnsi="宋体"/>
          <w:sz w:val="24"/>
        </w:rPr>
      </w:pPr>
      <w:bookmarkStart w:id="781" w:name="_Toc163337432"/>
      <w:r>
        <w:rPr>
          <w:rFonts w:ascii="宋体" w:hAnsi="宋体" w:hint="eastAsia"/>
          <w:sz w:val="24"/>
        </w:rPr>
        <w:t>6</w:t>
      </w:r>
      <w:r>
        <w:rPr>
          <w:rFonts w:ascii="宋体" w:hAnsi="宋体" w:hint="eastAsia"/>
          <w:sz w:val="24"/>
        </w:rPr>
        <w:tab/>
        <w:t>评标报告</w:t>
      </w:r>
      <w:bookmarkEnd w:id="781"/>
    </w:p>
    <w:p w14:paraId="7FABFB8F"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6.1</w:t>
      </w:r>
      <w:r>
        <w:rPr>
          <w:sz w:val="24"/>
        </w:rPr>
        <w:tab/>
      </w:r>
      <w:r>
        <w:rPr>
          <w:rFonts w:ascii="宋体" w:hAnsi="宋体" w:hint="eastAsia"/>
          <w:sz w:val="24"/>
        </w:rPr>
        <w:t>评标委员会根据全体评标成员签字的原始评标记录和评标结果编写评标报告，评标委员会成员对需要共同认定的事项存在争议的，应当按照少数服从多数</w:t>
      </w:r>
      <w:r>
        <w:rPr>
          <w:rFonts w:ascii="宋体" w:hAnsi="宋体" w:hint="eastAsia"/>
          <w:sz w:val="24"/>
        </w:rPr>
        <w:lastRenderedPageBreak/>
        <w:t>的原则作出结论。持不同意见的评标委员会成员应当在评标报告上签署不同意见及理由，否则视为同意评标报告。</w:t>
      </w:r>
    </w:p>
    <w:p w14:paraId="03DE8C26" w14:textId="77777777" w:rsidR="00A90116" w:rsidRDefault="005C3BBF">
      <w:pPr>
        <w:tabs>
          <w:tab w:val="left" w:pos="360"/>
        </w:tabs>
        <w:snapToGrid w:val="0"/>
        <w:spacing w:line="360" w:lineRule="auto"/>
        <w:ind w:left="900" w:hanging="900"/>
        <w:outlineLvl w:val="1"/>
        <w:rPr>
          <w:rFonts w:ascii="宋体" w:hAnsi="宋体"/>
          <w:sz w:val="24"/>
        </w:rPr>
      </w:pPr>
      <w:bookmarkStart w:id="782" w:name="_Toc163337433"/>
      <w:r>
        <w:rPr>
          <w:rFonts w:ascii="宋体" w:hAnsi="宋体" w:hint="eastAsia"/>
          <w:sz w:val="24"/>
        </w:rPr>
        <w:t>7</w:t>
      </w:r>
      <w:r>
        <w:rPr>
          <w:rFonts w:ascii="宋体" w:hAnsi="宋体" w:hint="eastAsia"/>
          <w:sz w:val="24"/>
        </w:rPr>
        <w:tab/>
        <w:t>修改评标结果</w:t>
      </w:r>
      <w:bookmarkEnd w:id="782"/>
    </w:p>
    <w:p w14:paraId="0BB33033"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7.1</w:t>
      </w:r>
      <w:r>
        <w:rPr>
          <w:sz w:val="24"/>
        </w:rPr>
        <w:tab/>
      </w:r>
      <w:r>
        <w:rPr>
          <w:rFonts w:ascii="宋体" w:hAnsi="宋体" w:hint="eastAsia"/>
          <w:sz w:val="24"/>
        </w:rPr>
        <w:t>评标结果汇总完成后，除下列情形外，任何人不得修改评标结果：（1）分值汇总计算错误的；（2）分项评分超出评分标准范围的；（3）评标委员会成员对客观评审因素评分不一致的；（4）经评标委员会认定评分畸高、畸低的。</w:t>
      </w:r>
    </w:p>
    <w:p w14:paraId="744CD650" w14:textId="77777777" w:rsidR="00A90116" w:rsidRDefault="005C3BBF">
      <w:pPr>
        <w:tabs>
          <w:tab w:val="left" w:pos="1080"/>
          <w:tab w:val="left" w:pos="1589"/>
        </w:tabs>
        <w:snapToGrid w:val="0"/>
        <w:spacing w:line="360" w:lineRule="auto"/>
        <w:ind w:left="900" w:hanging="720"/>
        <w:outlineLvl w:val="1"/>
        <w:rPr>
          <w:rFonts w:ascii="宋体" w:hAnsi="宋体"/>
          <w:sz w:val="24"/>
        </w:rPr>
      </w:pPr>
      <w:bookmarkStart w:id="783" w:name="_Toc163337434"/>
      <w:r>
        <w:rPr>
          <w:sz w:val="24"/>
        </w:rPr>
        <w:t>7.2</w:t>
      </w:r>
      <w:r>
        <w:rPr>
          <w:sz w:val="24"/>
        </w:rPr>
        <w:tab/>
      </w:r>
      <w:r>
        <w:rPr>
          <w:rFonts w:hAnsi="宋体" w:cs="Arial" w:hint="eastAsia"/>
          <w:kern w:val="0"/>
          <w:sz w:val="24"/>
        </w:rPr>
        <w:t>评标报告签署前，经复核发现存在上述情形之一的，评标委员会应当当场修改评标结果，并在评标报告中记载；评标报告签署后，招标采购单位发现存在以上情形之一的，应当组织原评标委员会进行重新评审，重新评审改变评标结果的，书面报告本级财政部门。</w:t>
      </w:r>
      <w:bookmarkEnd w:id="783"/>
    </w:p>
    <w:p w14:paraId="42C6A756" w14:textId="77777777" w:rsidR="00A90116" w:rsidRDefault="005C3BBF">
      <w:pPr>
        <w:tabs>
          <w:tab w:val="left" w:pos="360"/>
        </w:tabs>
        <w:snapToGrid w:val="0"/>
        <w:spacing w:line="360" w:lineRule="auto"/>
        <w:ind w:left="900" w:hanging="900"/>
        <w:outlineLvl w:val="1"/>
        <w:rPr>
          <w:rFonts w:ascii="宋体" w:hAnsi="宋体"/>
          <w:sz w:val="24"/>
        </w:rPr>
      </w:pPr>
      <w:bookmarkStart w:id="784" w:name="_Toc163337435"/>
      <w:r>
        <w:rPr>
          <w:rFonts w:ascii="宋体" w:hAnsi="宋体" w:hint="eastAsia"/>
          <w:sz w:val="24"/>
        </w:rPr>
        <w:t>8</w:t>
      </w:r>
      <w:r>
        <w:rPr>
          <w:rFonts w:ascii="宋体" w:hAnsi="宋体" w:hint="eastAsia"/>
          <w:sz w:val="24"/>
        </w:rPr>
        <w:tab/>
        <w:t>停止评标及招标终止</w:t>
      </w:r>
      <w:bookmarkEnd w:id="784"/>
    </w:p>
    <w:p w14:paraId="5A0E53D9"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8.1</w:t>
      </w:r>
      <w:r>
        <w:rPr>
          <w:sz w:val="24"/>
        </w:rPr>
        <w:tab/>
      </w:r>
      <w:r>
        <w:rPr>
          <w:rFonts w:ascii="宋体" w:hAnsi="宋体" w:hint="eastAsia"/>
          <w:sz w:val="24"/>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2B3A237" w14:textId="77777777" w:rsidR="00A90116" w:rsidRDefault="005C3BBF">
      <w:pPr>
        <w:tabs>
          <w:tab w:val="left" w:pos="1080"/>
          <w:tab w:val="left" w:pos="1589"/>
        </w:tabs>
        <w:snapToGrid w:val="0"/>
        <w:spacing w:line="360" w:lineRule="auto"/>
        <w:ind w:left="1077" w:hanging="720"/>
        <w:rPr>
          <w:rFonts w:ascii="宋体" w:hAnsi="宋体"/>
          <w:sz w:val="24"/>
        </w:rPr>
      </w:pPr>
      <w:r>
        <w:rPr>
          <w:sz w:val="24"/>
        </w:rPr>
        <w:t>8.2</w:t>
      </w:r>
      <w:r>
        <w:rPr>
          <w:sz w:val="24"/>
        </w:rPr>
        <w:tab/>
      </w:r>
      <w:r>
        <w:rPr>
          <w:rFonts w:ascii="宋体" w:hAnsi="宋体" w:hint="eastAsia"/>
          <w:sz w:val="24"/>
        </w:rPr>
        <w:t>采购人、采购代理机构在发布招标公告后，除因重大变故采购任务取消情况外，不得擅自终止招标活动。终止招标的，采购人或者采购代理机构应当及时在原公告发布媒体上发布终止公告，以书面形式通知已经获取招标文的潜在投标人，并将项目实施情况和采购任务取消原因报告本级财政部门。</w:t>
      </w:r>
    </w:p>
    <w:p w14:paraId="706317E1" w14:textId="77777777" w:rsidR="00A90116" w:rsidRDefault="005C3BBF">
      <w:pPr>
        <w:tabs>
          <w:tab w:val="left" w:pos="360"/>
          <w:tab w:val="left" w:pos="900"/>
        </w:tabs>
        <w:snapToGrid w:val="0"/>
        <w:spacing w:line="360" w:lineRule="auto"/>
        <w:ind w:left="900"/>
        <w:outlineLvl w:val="1"/>
        <w:rPr>
          <w:rFonts w:ascii="宋体" w:hAnsi="宋体"/>
          <w:sz w:val="24"/>
        </w:rPr>
      </w:pPr>
      <w:r>
        <w:rPr>
          <w:rFonts w:ascii="宋体" w:hAnsi="宋体"/>
          <w:b/>
          <w:sz w:val="24"/>
        </w:rPr>
        <w:br w:type="page"/>
      </w:r>
    </w:p>
    <w:p w14:paraId="24981557" w14:textId="77777777" w:rsidR="00A90116" w:rsidRDefault="005C3BBF">
      <w:pPr>
        <w:tabs>
          <w:tab w:val="left" w:pos="360"/>
          <w:tab w:val="left" w:pos="900"/>
        </w:tabs>
        <w:snapToGrid w:val="0"/>
        <w:spacing w:line="360" w:lineRule="auto"/>
        <w:jc w:val="center"/>
        <w:outlineLvl w:val="1"/>
        <w:rPr>
          <w:rFonts w:ascii="宋体" w:hAnsi="宋体"/>
          <w:b/>
          <w:sz w:val="24"/>
        </w:rPr>
      </w:pPr>
      <w:bookmarkStart w:id="785" w:name="_Toc163337436"/>
      <w:r>
        <w:rPr>
          <w:rFonts w:ascii="宋体" w:hAnsi="宋体"/>
          <w:b/>
          <w:sz w:val="24"/>
        </w:rPr>
        <w:lastRenderedPageBreak/>
        <w:t>二、评标标准</w:t>
      </w:r>
      <w:bookmarkEnd w:id="785"/>
    </w:p>
    <w:p w14:paraId="79777528" w14:textId="77777777" w:rsidR="00A90116" w:rsidRDefault="00A90116">
      <w:pPr>
        <w:spacing w:line="360" w:lineRule="auto"/>
        <w:rPr>
          <w:rFonts w:ascii="宋体" w:hAnsi="宋体"/>
          <w:b/>
          <w:bCs/>
          <w:sz w:val="24"/>
        </w:rPr>
      </w:pPr>
    </w:p>
    <w:tbl>
      <w:tblPr>
        <w:tblW w:w="9356" w:type="dxa"/>
        <w:tblInd w:w="-71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851"/>
        <w:gridCol w:w="1276"/>
        <w:gridCol w:w="6379"/>
        <w:gridCol w:w="850"/>
      </w:tblGrid>
      <w:tr w:rsidR="00A90116" w14:paraId="476036A0" w14:textId="77777777">
        <w:trPr>
          <w:trHeight w:val="883"/>
        </w:trPr>
        <w:tc>
          <w:tcPr>
            <w:tcW w:w="851" w:type="dxa"/>
            <w:vAlign w:val="center"/>
          </w:tcPr>
          <w:p w14:paraId="76D67577" w14:textId="77777777" w:rsidR="00A90116" w:rsidRDefault="005C3BBF">
            <w:pPr>
              <w:spacing w:line="360" w:lineRule="auto"/>
              <w:jc w:val="center"/>
              <w:rPr>
                <w:rFonts w:ascii="宋体" w:hAnsi="宋体" w:cs="宋体"/>
                <w:color w:val="000000" w:themeColor="text1"/>
                <w:sz w:val="24"/>
              </w:rPr>
            </w:pPr>
            <w:r>
              <w:rPr>
                <w:rFonts w:ascii="宋体" w:hAnsi="宋体" w:cs="宋体" w:hint="eastAsia"/>
                <w:color w:val="000000" w:themeColor="text1"/>
                <w:sz w:val="24"/>
              </w:rPr>
              <w:t>评审部分</w:t>
            </w:r>
          </w:p>
        </w:tc>
        <w:tc>
          <w:tcPr>
            <w:tcW w:w="1276" w:type="dxa"/>
            <w:vAlign w:val="center"/>
          </w:tcPr>
          <w:p w14:paraId="1C6552D7" w14:textId="77777777" w:rsidR="00A90116" w:rsidRDefault="005C3BBF">
            <w:pPr>
              <w:spacing w:line="360" w:lineRule="auto"/>
              <w:jc w:val="center"/>
              <w:rPr>
                <w:rFonts w:ascii="宋体" w:hAnsi="宋体" w:cs="宋体"/>
                <w:color w:val="000000" w:themeColor="text1"/>
                <w:sz w:val="24"/>
              </w:rPr>
            </w:pPr>
            <w:r>
              <w:rPr>
                <w:rFonts w:ascii="宋体" w:hAnsi="宋体" w:cs="宋体" w:hint="eastAsia"/>
                <w:color w:val="000000" w:themeColor="text1"/>
                <w:sz w:val="24"/>
              </w:rPr>
              <w:t>评审因素</w:t>
            </w:r>
          </w:p>
        </w:tc>
        <w:tc>
          <w:tcPr>
            <w:tcW w:w="6379" w:type="dxa"/>
            <w:vAlign w:val="center"/>
          </w:tcPr>
          <w:p w14:paraId="7627B847" w14:textId="77777777" w:rsidR="00A90116" w:rsidRDefault="005C3BBF">
            <w:pPr>
              <w:spacing w:line="360" w:lineRule="auto"/>
              <w:jc w:val="center"/>
              <w:rPr>
                <w:rFonts w:ascii="宋体" w:hAnsi="宋体" w:cs="宋体"/>
                <w:color w:val="000000" w:themeColor="text1"/>
                <w:sz w:val="24"/>
              </w:rPr>
            </w:pPr>
            <w:r>
              <w:rPr>
                <w:rFonts w:ascii="宋体" w:hAnsi="宋体" w:cs="宋体" w:hint="eastAsia"/>
                <w:color w:val="000000" w:themeColor="text1"/>
                <w:sz w:val="24"/>
              </w:rPr>
              <w:t>评分细则</w:t>
            </w:r>
          </w:p>
        </w:tc>
        <w:tc>
          <w:tcPr>
            <w:tcW w:w="850" w:type="dxa"/>
            <w:tcBorders>
              <w:left w:val="single" w:sz="4" w:space="0" w:color="auto"/>
            </w:tcBorders>
            <w:vAlign w:val="center"/>
          </w:tcPr>
          <w:p w14:paraId="51230413" w14:textId="77777777" w:rsidR="00A90116" w:rsidRDefault="005C3BBF">
            <w:pPr>
              <w:spacing w:line="360" w:lineRule="auto"/>
              <w:jc w:val="center"/>
              <w:rPr>
                <w:rFonts w:ascii="宋体" w:hAnsi="宋体" w:cs="宋体"/>
                <w:color w:val="000000" w:themeColor="text1"/>
                <w:sz w:val="24"/>
              </w:rPr>
            </w:pPr>
            <w:r>
              <w:rPr>
                <w:rFonts w:ascii="宋体" w:hAnsi="宋体" w:cs="宋体" w:hint="eastAsia"/>
                <w:color w:val="000000" w:themeColor="text1"/>
                <w:sz w:val="24"/>
              </w:rPr>
              <w:t>分值</w:t>
            </w:r>
          </w:p>
        </w:tc>
      </w:tr>
      <w:tr w:rsidR="00A90116" w14:paraId="476B94F5" w14:textId="77777777">
        <w:trPr>
          <w:trHeight w:val="883"/>
        </w:trPr>
        <w:tc>
          <w:tcPr>
            <w:tcW w:w="851" w:type="dxa"/>
            <w:tcBorders>
              <w:bottom w:val="single" w:sz="4" w:space="0" w:color="auto"/>
            </w:tcBorders>
            <w:vAlign w:val="center"/>
          </w:tcPr>
          <w:p w14:paraId="511C7D47" w14:textId="77777777" w:rsidR="00A90116" w:rsidRDefault="005C3BBF">
            <w:pPr>
              <w:pStyle w:val="1f0"/>
            </w:pPr>
            <w:r>
              <w:rPr>
                <w:rFonts w:hint="eastAsia"/>
              </w:rPr>
              <w:t>1</w:t>
            </w:r>
          </w:p>
        </w:tc>
        <w:tc>
          <w:tcPr>
            <w:tcW w:w="1276" w:type="dxa"/>
            <w:vAlign w:val="center"/>
          </w:tcPr>
          <w:p w14:paraId="4CFEEEE0" w14:textId="77777777" w:rsidR="00A90116" w:rsidRDefault="005C3BBF">
            <w:pPr>
              <w:spacing w:line="360" w:lineRule="auto"/>
              <w:jc w:val="center"/>
              <w:rPr>
                <w:rFonts w:ascii="宋体" w:hAnsi="宋体" w:cs="宋体"/>
                <w:color w:val="000000" w:themeColor="text1"/>
                <w:sz w:val="24"/>
              </w:rPr>
            </w:pPr>
            <w:r>
              <w:rPr>
                <w:rFonts w:ascii="宋体" w:hAnsi="宋体" w:cs="宋体" w:hint="eastAsia"/>
                <w:color w:val="000000" w:themeColor="text1"/>
                <w:sz w:val="24"/>
              </w:rPr>
              <w:t>技术要求响应情况</w:t>
            </w:r>
          </w:p>
        </w:tc>
        <w:tc>
          <w:tcPr>
            <w:tcW w:w="6379" w:type="dxa"/>
            <w:vAlign w:val="center"/>
          </w:tcPr>
          <w:p w14:paraId="6B1ED84C" w14:textId="77777777" w:rsidR="00A90116" w:rsidRDefault="005C3BBF">
            <w:pPr>
              <w:spacing w:line="360" w:lineRule="auto"/>
              <w:rPr>
                <w:rFonts w:ascii="宋体" w:hAnsi="宋体" w:cs="宋体"/>
                <w:color w:val="000000" w:themeColor="text1"/>
                <w:sz w:val="24"/>
              </w:rPr>
            </w:pPr>
            <w:r>
              <w:rPr>
                <w:rFonts w:ascii="宋体" w:hAnsi="宋体" w:cs="宋体" w:hint="eastAsia"/>
                <w:color w:val="000000" w:themeColor="text1"/>
                <w:sz w:val="24"/>
              </w:rPr>
              <w:t xml:space="preserve">响应文件对采购文件第五章技术要求的响应程度： </w:t>
            </w:r>
          </w:p>
          <w:p w14:paraId="195CBC0B" w14:textId="77777777" w:rsidR="00A90116" w:rsidRDefault="005C3BBF">
            <w:pPr>
              <w:spacing w:line="360" w:lineRule="auto"/>
              <w:rPr>
                <w:rFonts w:ascii="宋体" w:hAnsi="宋体" w:cs="宋体"/>
                <w:color w:val="000000" w:themeColor="text1"/>
                <w:sz w:val="24"/>
              </w:rPr>
            </w:pPr>
            <w:r>
              <w:rPr>
                <w:rFonts w:ascii="宋体" w:hAnsi="宋体" w:cs="宋体" w:hint="eastAsia"/>
                <w:color w:val="000000" w:themeColor="text1"/>
                <w:sz w:val="24"/>
              </w:rPr>
              <w:t>全部满足采购文件要求，得满分。</w:t>
            </w:r>
          </w:p>
          <w:p w14:paraId="15A6C325" w14:textId="77777777" w:rsidR="00A90116" w:rsidRDefault="005C3BBF">
            <w:pPr>
              <w:spacing w:line="360" w:lineRule="auto"/>
              <w:rPr>
                <w:rFonts w:ascii="宋体" w:hAnsi="宋体" w:cs="宋体"/>
                <w:color w:val="000000" w:themeColor="text1"/>
                <w:sz w:val="24"/>
              </w:rPr>
            </w:pPr>
            <w:r>
              <w:rPr>
                <w:rFonts w:ascii="宋体" w:hAnsi="宋体" w:cs="宋体" w:hint="eastAsia"/>
                <w:color w:val="000000" w:themeColor="text1"/>
                <w:sz w:val="24"/>
              </w:rPr>
              <w:t>“★”号项为必须满足技术指标，不满足属于无效投标；“#”号每有一项不满足招标文件要求的，扣2.5分（共14项）；其余普通指标共1分，有任意一项不满足，则普通指标得0分</w:t>
            </w:r>
          </w:p>
          <w:p w14:paraId="3999316B" w14:textId="77777777" w:rsidR="00A90116" w:rsidRDefault="005C3BBF">
            <w:pPr>
              <w:spacing w:line="360" w:lineRule="auto"/>
              <w:rPr>
                <w:rFonts w:ascii="宋体" w:hAnsi="宋体" w:cs="宋体"/>
                <w:color w:val="000000" w:themeColor="text1"/>
                <w:sz w:val="24"/>
              </w:rPr>
            </w:pPr>
            <w:r>
              <w:rPr>
                <w:rFonts w:ascii="宋体" w:hAnsi="宋体" w:cs="宋体" w:hint="eastAsia"/>
                <w:color w:val="000000" w:themeColor="text1"/>
                <w:sz w:val="24"/>
              </w:rPr>
              <w:t>注：</w:t>
            </w:r>
          </w:p>
          <w:p w14:paraId="45099A95" w14:textId="77777777" w:rsidR="00A90116" w:rsidRDefault="005C3BBF">
            <w:pPr>
              <w:spacing w:line="360" w:lineRule="auto"/>
              <w:rPr>
                <w:rFonts w:ascii="宋体" w:hAnsi="宋体" w:cs="宋体"/>
                <w:color w:val="000000" w:themeColor="text1"/>
                <w:sz w:val="24"/>
              </w:rPr>
            </w:pPr>
            <w:r>
              <w:rPr>
                <w:rFonts w:ascii="宋体" w:hAnsi="宋体" w:cs="宋体" w:hint="eastAsia"/>
                <w:color w:val="000000" w:themeColor="text1"/>
                <w:sz w:val="24"/>
              </w:rPr>
              <w:t>1.文件中第五章技术参数要求提供证明材料或证明文件的，均需按要求提供并加盖投标人公章，否则视为不满足；</w:t>
            </w:r>
          </w:p>
          <w:p w14:paraId="1C7C0F43" w14:textId="77777777" w:rsidR="00A90116" w:rsidRDefault="005C3BBF">
            <w:pPr>
              <w:spacing w:line="360" w:lineRule="auto"/>
              <w:rPr>
                <w:rFonts w:ascii="宋体" w:hAnsi="宋体" w:cs="宋体"/>
                <w:color w:val="000000" w:themeColor="text1"/>
                <w:sz w:val="24"/>
              </w:rPr>
            </w:pPr>
            <w:r>
              <w:rPr>
                <w:rFonts w:ascii="宋体" w:hAnsi="宋体" w:cs="宋体" w:hint="eastAsia"/>
                <w:color w:val="000000" w:themeColor="text1"/>
                <w:sz w:val="24"/>
              </w:rPr>
              <w:t>2.所有要求提供证明材料或证明文件的参数，均需逐项一一提供，并且所有证明材料均需在《采购需求偏离表》中标明页码及具体位置；</w:t>
            </w:r>
          </w:p>
          <w:p w14:paraId="5E623B9B" w14:textId="77777777" w:rsidR="00A90116" w:rsidRDefault="005C3BBF">
            <w:pPr>
              <w:spacing w:line="360" w:lineRule="auto"/>
              <w:rPr>
                <w:rFonts w:ascii="宋体" w:hAnsi="宋体" w:cs="宋体"/>
                <w:color w:val="000000" w:themeColor="text1"/>
                <w:sz w:val="24"/>
              </w:rPr>
            </w:pPr>
            <w:r>
              <w:rPr>
                <w:rFonts w:ascii="宋体" w:hAnsi="宋体" w:cs="宋体" w:hint="eastAsia"/>
                <w:color w:val="000000" w:themeColor="text1"/>
                <w:sz w:val="24"/>
              </w:rPr>
              <w:t>3.证明文件与《采购需求偏离表》不一致以证明文件为准；</w:t>
            </w:r>
          </w:p>
          <w:p w14:paraId="799580F9" w14:textId="77777777" w:rsidR="00A90116" w:rsidRDefault="005C3BBF">
            <w:pPr>
              <w:spacing w:line="360" w:lineRule="auto"/>
              <w:rPr>
                <w:rFonts w:ascii="宋体" w:hAnsi="宋体" w:cs="宋体"/>
                <w:color w:val="000000" w:themeColor="text1"/>
                <w:sz w:val="24"/>
              </w:rPr>
            </w:pPr>
            <w:r>
              <w:rPr>
                <w:rFonts w:ascii="宋体" w:hAnsi="宋体" w:cs="宋体" w:hint="eastAsia"/>
                <w:color w:val="000000" w:themeColor="text1"/>
                <w:sz w:val="24"/>
              </w:rPr>
              <w:t>4.第五章中涉及许可证、核准证和相关认证的，均需提供相关证书复印件并加盖投标人公章</w:t>
            </w:r>
          </w:p>
        </w:tc>
        <w:tc>
          <w:tcPr>
            <w:tcW w:w="850" w:type="dxa"/>
            <w:tcBorders>
              <w:left w:val="single" w:sz="4" w:space="0" w:color="auto"/>
            </w:tcBorders>
            <w:vAlign w:val="center"/>
          </w:tcPr>
          <w:p w14:paraId="7781BE39" w14:textId="77777777" w:rsidR="00A90116" w:rsidRDefault="005C3BBF">
            <w:pPr>
              <w:spacing w:line="360" w:lineRule="auto"/>
              <w:jc w:val="center"/>
              <w:rPr>
                <w:rFonts w:ascii="宋体" w:hAnsi="宋体" w:cs="宋体"/>
                <w:color w:val="000000" w:themeColor="text1"/>
                <w:sz w:val="24"/>
              </w:rPr>
            </w:pPr>
            <w:r>
              <w:rPr>
                <w:rFonts w:ascii="宋体" w:hAnsi="宋体" w:cs="宋体" w:hint="eastAsia"/>
                <w:color w:val="000000" w:themeColor="text1"/>
                <w:sz w:val="24"/>
              </w:rPr>
              <w:t>3</w:t>
            </w:r>
            <w:r>
              <w:rPr>
                <w:rFonts w:ascii="宋体" w:hAnsi="宋体" w:cs="宋体"/>
                <w:color w:val="000000" w:themeColor="text1"/>
                <w:sz w:val="24"/>
              </w:rPr>
              <w:t>6</w:t>
            </w:r>
          </w:p>
        </w:tc>
      </w:tr>
      <w:tr w:rsidR="00A90116" w14:paraId="445D37F4" w14:textId="77777777">
        <w:trPr>
          <w:trHeight w:val="883"/>
        </w:trPr>
        <w:tc>
          <w:tcPr>
            <w:tcW w:w="851" w:type="dxa"/>
            <w:tcBorders>
              <w:top w:val="single" w:sz="4" w:space="0" w:color="auto"/>
            </w:tcBorders>
            <w:vAlign w:val="center"/>
          </w:tcPr>
          <w:p w14:paraId="053E4569" w14:textId="77777777" w:rsidR="00A90116" w:rsidRDefault="005C3BBF">
            <w:pPr>
              <w:pStyle w:val="1f0"/>
            </w:pPr>
            <w:r>
              <w:rPr>
                <w:rFonts w:hint="eastAsia"/>
              </w:rPr>
              <w:t>2</w:t>
            </w:r>
          </w:p>
        </w:tc>
        <w:tc>
          <w:tcPr>
            <w:tcW w:w="1276" w:type="dxa"/>
            <w:vAlign w:val="center"/>
          </w:tcPr>
          <w:p w14:paraId="40F98EC8" w14:textId="77777777" w:rsidR="00A90116" w:rsidRDefault="005C3BBF">
            <w:pPr>
              <w:widowControl/>
              <w:spacing w:line="360" w:lineRule="auto"/>
              <w:jc w:val="center"/>
              <w:rPr>
                <w:rFonts w:ascii="宋体" w:hAnsi="宋体" w:cs="宋体"/>
                <w:color w:val="000000" w:themeColor="text1"/>
                <w:sz w:val="24"/>
              </w:rPr>
            </w:pPr>
            <w:r>
              <w:rPr>
                <w:rFonts w:ascii="宋体" w:hAnsi="宋体" w:cs="宋体" w:hint="eastAsia"/>
                <w:color w:val="000000" w:themeColor="text1"/>
                <w:sz w:val="24"/>
              </w:rPr>
              <w:t>项目实施方案</w:t>
            </w:r>
          </w:p>
        </w:tc>
        <w:tc>
          <w:tcPr>
            <w:tcW w:w="6379" w:type="dxa"/>
          </w:tcPr>
          <w:p w14:paraId="40E76CFE" w14:textId="77777777" w:rsidR="00A90116" w:rsidRDefault="005C3BBF">
            <w:pPr>
              <w:spacing w:line="360" w:lineRule="auto"/>
              <w:rPr>
                <w:rFonts w:ascii="宋体" w:hAnsi="宋体"/>
                <w:snapToGrid w:val="0"/>
                <w:color w:val="000000" w:themeColor="text1"/>
                <w:sz w:val="24"/>
              </w:rPr>
            </w:pPr>
            <w:r>
              <w:rPr>
                <w:rFonts w:ascii="宋体" w:hAnsi="宋体" w:hint="eastAsia"/>
                <w:snapToGrid w:val="0"/>
                <w:color w:val="000000" w:themeColor="text1"/>
                <w:sz w:val="24"/>
              </w:rPr>
              <w:t>依据人工智能教育大模型，和因材施教创新性与个性化教学的需要。</w:t>
            </w:r>
            <w:r>
              <w:rPr>
                <w:rFonts w:ascii="宋体" w:hAnsi="宋体"/>
                <w:snapToGrid w:val="0"/>
                <w:color w:val="000000" w:themeColor="text1"/>
                <w:sz w:val="24"/>
              </w:rPr>
              <w:t>对项目实施期间各阶段发生的风险分析详细、准确，并提出针对风险的应急措施。</w:t>
            </w:r>
          </w:p>
          <w:p w14:paraId="094D1A0D" w14:textId="77777777" w:rsidR="00A90116" w:rsidRDefault="005C3BBF">
            <w:pPr>
              <w:spacing w:line="360" w:lineRule="auto"/>
              <w:rPr>
                <w:rFonts w:ascii="宋体" w:hAnsi="宋体"/>
                <w:snapToGrid w:val="0"/>
                <w:color w:val="000000" w:themeColor="text1"/>
                <w:sz w:val="24"/>
              </w:rPr>
            </w:pPr>
            <w:r>
              <w:rPr>
                <w:rFonts w:ascii="宋体" w:hAnsi="宋体" w:hint="eastAsia"/>
                <w:snapToGrid w:val="0"/>
                <w:color w:val="000000" w:themeColor="text1"/>
                <w:sz w:val="24"/>
              </w:rPr>
              <w:t>（1）对项目理解到位，应用场景分析准确，技术路线合理，标准规范合理，实施方案完整可靠、条理清晰，针对本项目设计非常详细，配有设计方案及彩图，实施步骤、质量保证措施切实可行，应急措施合理，得10分；</w:t>
            </w:r>
          </w:p>
          <w:p w14:paraId="6DED2D07" w14:textId="77777777" w:rsidR="00A90116" w:rsidRDefault="005C3BBF">
            <w:pPr>
              <w:spacing w:line="360" w:lineRule="auto"/>
              <w:rPr>
                <w:rFonts w:ascii="宋体" w:hAnsi="宋体"/>
                <w:snapToGrid w:val="0"/>
                <w:color w:val="000000" w:themeColor="text1"/>
                <w:sz w:val="24"/>
              </w:rPr>
            </w:pPr>
            <w:r>
              <w:rPr>
                <w:rFonts w:ascii="宋体" w:hAnsi="宋体" w:hint="eastAsia"/>
                <w:snapToGrid w:val="0"/>
                <w:color w:val="000000" w:themeColor="text1"/>
                <w:sz w:val="24"/>
              </w:rPr>
              <w:t>（2）对项目理解较为到位，应用场景分析较为准确，技术路线较为合理，标准规范较为合理，共享开放较为合理，实</w:t>
            </w:r>
            <w:r>
              <w:rPr>
                <w:rFonts w:ascii="宋体" w:hAnsi="宋体" w:hint="eastAsia"/>
                <w:snapToGrid w:val="0"/>
                <w:color w:val="000000" w:themeColor="text1"/>
                <w:sz w:val="24"/>
              </w:rPr>
              <w:lastRenderedPageBreak/>
              <w:t>施方案较为可靠、条理较为清晰，针对本项目设计较为详细，配有设计方案及彩图，实施步骤、质量保证措施较为可行，应急预案较为合理，得7分；</w:t>
            </w:r>
          </w:p>
          <w:p w14:paraId="3EE54A3F" w14:textId="77777777" w:rsidR="00A90116" w:rsidRDefault="005C3BBF">
            <w:pPr>
              <w:spacing w:line="360" w:lineRule="auto"/>
              <w:rPr>
                <w:rFonts w:ascii="宋体" w:hAnsi="宋体"/>
                <w:snapToGrid w:val="0"/>
                <w:color w:val="000000" w:themeColor="text1"/>
                <w:sz w:val="24"/>
              </w:rPr>
            </w:pPr>
            <w:r>
              <w:rPr>
                <w:rFonts w:ascii="宋体" w:hAnsi="宋体" w:hint="eastAsia"/>
                <w:snapToGrid w:val="0"/>
                <w:color w:val="000000" w:themeColor="text1"/>
                <w:sz w:val="24"/>
              </w:rPr>
              <w:t>（3）对项目理解基本到位，应用场景分析基本准确，技术路线基本合理，标准规范基本合理，共享开放基本合理，实施方案基本完整可靠、条理基本清晰，针对本项目设计不够详细，缺乏设计方案及彩图，实施步骤、质量保证措施可行性不高，得3分；</w:t>
            </w:r>
          </w:p>
          <w:p w14:paraId="7D5E3185" w14:textId="77777777" w:rsidR="00A90116" w:rsidRDefault="005C3BBF">
            <w:pPr>
              <w:spacing w:line="360" w:lineRule="auto"/>
              <w:rPr>
                <w:rFonts w:ascii="宋体" w:hAnsi="宋体"/>
                <w:snapToGrid w:val="0"/>
                <w:color w:val="000000" w:themeColor="text1"/>
                <w:sz w:val="24"/>
              </w:rPr>
            </w:pPr>
            <w:r>
              <w:rPr>
                <w:rFonts w:ascii="宋体" w:hAnsi="宋体" w:hint="eastAsia"/>
                <w:snapToGrid w:val="0"/>
                <w:color w:val="000000" w:themeColor="text1"/>
                <w:sz w:val="24"/>
              </w:rPr>
              <w:t>（4）对项目理解不到位，应用场景分析较差，技术路线较差，标准规范较差，共享开放较差，实施方案较差、条理较差，针对本项目设计较差，没有设计方案及彩图，实施步骤、质量保证措施可行性较差，得</w:t>
            </w:r>
            <w:r>
              <w:rPr>
                <w:rFonts w:ascii="宋体" w:hAnsi="宋体"/>
                <w:snapToGrid w:val="0"/>
                <w:color w:val="000000" w:themeColor="text1"/>
                <w:sz w:val="24"/>
              </w:rPr>
              <w:t>1</w:t>
            </w:r>
            <w:r>
              <w:rPr>
                <w:rFonts w:ascii="宋体" w:hAnsi="宋体" w:hint="eastAsia"/>
                <w:snapToGrid w:val="0"/>
                <w:color w:val="000000" w:themeColor="text1"/>
                <w:sz w:val="24"/>
              </w:rPr>
              <w:t>分；</w:t>
            </w:r>
          </w:p>
          <w:p w14:paraId="219EA4F8" w14:textId="77777777" w:rsidR="00A90116" w:rsidRDefault="005C3BBF">
            <w:pPr>
              <w:spacing w:line="360" w:lineRule="auto"/>
              <w:rPr>
                <w:rFonts w:ascii="宋体" w:hAnsi="宋体"/>
                <w:snapToGrid w:val="0"/>
                <w:color w:val="000000" w:themeColor="text1"/>
                <w:sz w:val="24"/>
              </w:rPr>
            </w:pPr>
            <w:r>
              <w:rPr>
                <w:rFonts w:ascii="宋体" w:hAnsi="宋体" w:hint="eastAsia"/>
                <w:snapToGrid w:val="0"/>
                <w:color w:val="000000" w:themeColor="text1"/>
                <w:sz w:val="24"/>
              </w:rPr>
              <w:t>（5）本项</w:t>
            </w:r>
            <w:r>
              <w:rPr>
                <w:rFonts w:ascii="宋体" w:hAnsi="宋体"/>
                <w:snapToGrid w:val="0"/>
                <w:color w:val="000000" w:themeColor="text1"/>
                <w:sz w:val="24"/>
              </w:rPr>
              <w:t>未</w:t>
            </w:r>
            <w:r>
              <w:rPr>
                <w:rFonts w:ascii="宋体" w:hAnsi="宋体" w:hint="eastAsia"/>
                <w:snapToGrid w:val="0"/>
                <w:color w:val="000000" w:themeColor="text1"/>
                <w:sz w:val="24"/>
              </w:rPr>
              <w:t>提供，</w:t>
            </w:r>
            <w:r>
              <w:rPr>
                <w:rFonts w:ascii="宋体" w:hAnsi="宋体"/>
                <w:snapToGrid w:val="0"/>
                <w:color w:val="000000" w:themeColor="text1"/>
                <w:sz w:val="24"/>
              </w:rPr>
              <w:t>得0分。</w:t>
            </w:r>
          </w:p>
        </w:tc>
        <w:tc>
          <w:tcPr>
            <w:tcW w:w="850" w:type="dxa"/>
            <w:vAlign w:val="center"/>
          </w:tcPr>
          <w:p w14:paraId="5E2B7610" w14:textId="77777777" w:rsidR="00A90116" w:rsidRDefault="005C3BBF">
            <w:pPr>
              <w:spacing w:line="360" w:lineRule="auto"/>
              <w:jc w:val="center"/>
              <w:rPr>
                <w:rFonts w:ascii="宋体" w:hAnsi="宋体"/>
                <w:snapToGrid w:val="0"/>
                <w:color w:val="000000" w:themeColor="text1"/>
                <w:sz w:val="24"/>
              </w:rPr>
            </w:pPr>
            <w:r>
              <w:rPr>
                <w:rFonts w:ascii="宋体" w:hAnsi="宋体"/>
                <w:snapToGrid w:val="0"/>
                <w:color w:val="000000" w:themeColor="text1"/>
                <w:sz w:val="24"/>
              </w:rPr>
              <w:lastRenderedPageBreak/>
              <w:t>10</w:t>
            </w:r>
          </w:p>
        </w:tc>
      </w:tr>
      <w:tr w:rsidR="00A90116" w14:paraId="05890291" w14:textId="77777777">
        <w:trPr>
          <w:trHeight w:val="883"/>
        </w:trPr>
        <w:tc>
          <w:tcPr>
            <w:tcW w:w="851" w:type="dxa"/>
            <w:vAlign w:val="center"/>
          </w:tcPr>
          <w:p w14:paraId="473853F2" w14:textId="77777777" w:rsidR="00A90116" w:rsidRDefault="005C3BBF">
            <w:pPr>
              <w:pStyle w:val="1f0"/>
            </w:pPr>
            <w:r>
              <w:rPr>
                <w:rFonts w:hint="eastAsia"/>
              </w:rPr>
              <w:t>3</w:t>
            </w:r>
          </w:p>
        </w:tc>
        <w:tc>
          <w:tcPr>
            <w:tcW w:w="1276" w:type="dxa"/>
            <w:vAlign w:val="center"/>
          </w:tcPr>
          <w:p w14:paraId="56F94F9E" w14:textId="77777777" w:rsidR="00A90116" w:rsidRDefault="005C3BBF">
            <w:pPr>
              <w:widowControl/>
              <w:spacing w:line="360" w:lineRule="auto"/>
              <w:jc w:val="center"/>
              <w:rPr>
                <w:rFonts w:ascii="宋体" w:hAnsi="宋体" w:cs="宋体"/>
                <w:color w:val="000000" w:themeColor="text1"/>
                <w:sz w:val="24"/>
              </w:rPr>
            </w:pPr>
            <w:r>
              <w:rPr>
                <w:rFonts w:ascii="宋体" w:hAnsi="宋体"/>
                <w:snapToGrid w:val="0"/>
                <w:color w:val="000000" w:themeColor="text1"/>
                <w:sz w:val="24"/>
              </w:rPr>
              <w:t>安装调试部署方案</w:t>
            </w:r>
          </w:p>
        </w:tc>
        <w:tc>
          <w:tcPr>
            <w:tcW w:w="6379" w:type="dxa"/>
          </w:tcPr>
          <w:p w14:paraId="35703F09" w14:textId="77777777" w:rsidR="00A90116" w:rsidRDefault="005C3BBF">
            <w:pPr>
              <w:spacing w:line="360" w:lineRule="auto"/>
              <w:rPr>
                <w:rFonts w:ascii="宋体" w:hAnsi="宋体"/>
                <w:snapToGrid w:val="0"/>
                <w:color w:val="000000" w:themeColor="text1"/>
                <w:sz w:val="24"/>
              </w:rPr>
            </w:pPr>
            <w:r>
              <w:rPr>
                <w:rFonts w:ascii="宋体" w:hAnsi="宋体"/>
                <w:snapToGrid w:val="0"/>
                <w:color w:val="000000" w:themeColor="text1"/>
                <w:sz w:val="24"/>
              </w:rPr>
              <w:t>安装调试部署方案全流程叙述，包含但不限于软件安装流程、项目时间安排计划表、调试具体流程、并</w:t>
            </w:r>
            <w:r>
              <w:rPr>
                <w:rFonts w:ascii="宋体" w:hAnsi="宋体" w:hint="eastAsia"/>
                <w:snapToGrid w:val="0"/>
                <w:color w:val="000000" w:themeColor="text1"/>
                <w:sz w:val="24"/>
              </w:rPr>
              <w:t>需</w:t>
            </w:r>
            <w:r>
              <w:rPr>
                <w:rFonts w:ascii="宋体" w:hAnsi="宋体"/>
                <w:snapToGrid w:val="0"/>
                <w:color w:val="000000" w:themeColor="text1"/>
                <w:sz w:val="24"/>
              </w:rPr>
              <w:t>针对资源库部署过程中容易出现的安全风险制定了保障措施</w:t>
            </w:r>
            <w:r>
              <w:rPr>
                <w:rFonts w:ascii="宋体" w:hAnsi="宋体" w:hint="eastAsia"/>
                <w:snapToGrid w:val="0"/>
                <w:color w:val="000000" w:themeColor="text1"/>
                <w:sz w:val="24"/>
              </w:rPr>
              <w:t>；</w:t>
            </w:r>
          </w:p>
          <w:p w14:paraId="2E2EFF8E" w14:textId="77777777" w:rsidR="00A90116" w:rsidRDefault="005C3BBF">
            <w:pPr>
              <w:spacing w:line="360" w:lineRule="auto"/>
              <w:rPr>
                <w:rFonts w:ascii="宋体" w:hAnsi="宋体"/>
                <w:color w:val="000000" w:themeColor="text1"/>
                <w:sz w:val="24"/>
              </w:rPr>
            </w:pPr>
            <w:r>
              <w:rPr>
                <w:rFonts w:ascii="宋体" w:hAnsi="宋体" w:hint="eastAsia"/>
                <w:color w:val="000000" w:themeColor="text1"/>
                <w:sz w:val="24"/>
              </w:rPr>
              <w:t>（1）安装调试部署方案全流程内容完整、准确、清晰，可操作性高，内容全面、详实，内容有利于项目执行，完全满足项目需求，得10</w:t>
            </w:r>
            <w:r>
              <w:rPr>
                <w:rFonts w:ascii="宋体" w:hAnsi="宋体"/>
                <w:color w:val="000000" w:themeColor="text1"/>
                <w:sz w:val="24"/>
              </w:rPr>
              <w:t>分；</w:t>
            </w:r>
          </w:p>
          <w:p w14:paraId="5C0EC8C5" w14:textId="77777777" w:rsidR="00A90116" w:rsidRDefault="005C3BBF">
            <w:pPr>
              <w:spacing w:line="360" w:lineRule="auto"/>
              <w:rPr>
                <w:rFonts w:ascii="宋体" w:hAnsi="宋体"/>
                <w:color w:val="000000" w:themeColor="text1"/>
                <w:sz w:val="24"/>
              </w:rPr>
            </w:pPr>
            <w:r>
              <w:rPr>
                <w:rFonts w:ascii="宋体" w:hAnsi="宋体" w:hint="eastAsia"/>
                <w:color w:val="000000" w:themeColor="text1"/>
                <w:sz w:val="24"/>
              </w:rPr>
              <w:t>（2）</w:t>
            </w:r>
            <w:r>
              <w:rPr>
                <w:rFonts w:ascii="宋体" w:hAnsi="宋体"/>
                <w:snapToGrid w:val="0"/>
                <w:color w:val="000000" w:themeColor="text1"/>
                <w:sz w:val="24"/>
              </w:rPr>
              <w:t>安装调试部署方案全流程</w:t>
            </w:r>
            <w:r>
              <w:rPr>
                <w:rFonts w:ascii="宋体" w:hAnsi="宋体" w:hint="eastAsia"/>
                <w:color w:val="000000" w:themeColor="text1"/>
                <w:sz w:val="24"/>
              </w:rPr>
              <w:t>内容较为完整、准确、清晰，可操作性较高，内容较为全面、详实，内容较为有利于项目执行，不能完全满足项目需求，得</w:t>
            </w:r>
            <w:r>
              <w:rPr>
                <w:rFonts w:ascii="宋体" w:hAnsi="宋体"/>
                <w:color w:val="000000" w:themeColor="text1"/>
                <w:sz w:val="24"/>
              </w:rPr>
              <w:t>7分；</w:t>
            </w:r>
          </w:p>
          <w:p w14:paraId="3E3913C5" w14:textId="77777777" w:rsidR="00A90116" w:rsidRDefault="005C3BBF">
            <w:pPr>
              <w:spacing w:line="360" w:lineRule="auto"/>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w:t>
            </w:r>
            <w:r>
              <w:rPr>
                <w:rFonts w:ascii="宋体" w:hAnsi="宋体"/>
                <w:snapToGrid w:val="0"/>
                <w:color w:val="000000" w:themeColor="text1"/>
                <w:sz w:val="24"/>
              </w:rPr>
              <w:t>安装调试部署方案全流程</w:t>
            </w:r>
            <w:r>
              <w:rPr>
                <w:rFonts w:ascii="宋体" w:hAnsi="宋体" w:hint="eastAsia"/>
                <w:color w:val="000000" w:themeColor="text1"/>
                <w:sz w:val="24"/>
              </w:rPr>
              <w:t>内容基本完整，可实施性一般，针对性和操作性一般，得</w:t>
            </w:r>
            <w:r>
              <w:rPr>
                <w:rFonts w:ascii="宋体" w:hAnsi="宋体"/>
                <w:color w:val="000000" w:themeColor="text1"/>
                <w:sz w:val="24"/>
              </w:rPr>
              <w:t>4分；</w:t>
            </w:r>
          </w:p>
          <w:p w14:paraId="2EB83D1E" w14:textId="77777777" w:rsidR="00A90116" w:rsidRDefault="005C3BBF">
            <w:pPr>
              <w:spacing w:line="360" w:lineRule="auto"/>
              <w:rPr>
                <w:rFonts w:ascii="宋体" w:hAnsi="宋体"/>
                <w:color w:val="000000" w:themeColor="text1"/>
                <w:sz w:val="24"/>
              </w:rPr>
            </w:pPr>
            <w:r>
              <w:rPr>
                <w:rFonts w:ascii="宋体" w:hAnsi="宋体" w:hint="eastAsia"/>
                <w:color w:val="000000" w:themeColor="text1"/>
                <w:sz w:val="24"/>
              </w:rPr>
              <w:t>（4）</w:t>
            </w:r>
            <w:r>
              <w:rPr>
                <w:rFonts w:ascii="宋体" w:hAnsi="宋体"/>
                <w:snapToGrid w:val="0"/>
                <w:color w:val="000000" w:themeColor="text1"/>
                <w:sz w:val="24"/>
              </w:rPr>
              <w:t>安装调试部署方案全流程</w:t>
            </w:r>
            <w:r>
              <w:rPr>
                <w:rFonts w:ascii="宋体" w:hAnsi="宋体" w:hint="eastAsia"/>
                <w:snapToGrid w:val="0"/>
                <w:color w:val="000000" w:themeColor="text1"/>
                <w:sz w:val="24"/>
              </w:rPr>
              <w:t>内容</w:t>
            </w:r>
            <w:r>
              <w:rPr>
                <w:rFonts w:ascii="宋体" w:hAnsi="宋体" w:hint="eastAsia"/>
                <w:color w:val="000000" w:themeColor="text1"/>
                <w:sz w:val="24"/>
              </w:rPr>
              <w:t>不完整，可实施性较差，方案有缺漏，执行性较差，不利于项目执行，无针对性，无法满足项目需求得1</w:t>
            </w:r>
            <w:r>
              <w:rPr>
                <w:rFonts w:ascii="宋体" w:hAnsi="宋体"/>
                <w:color w:val="000000" w:themeColor="text1"/>
                <w:sz w:val="24"/>
              </w:rPr>
              <w:t>分；</w:t>
            </w:r>
          </w:p>
          <w:p w14:paraId="6D0D657D" w14:textId="77777777" w:rsidR="00A90116" w:rsidRDefault="005C3BBF">
            <w:pPr>
              <w:spacing w:line="360" w:lineRule="auto"/>
              <w:rPr>
                <w:rFonts w:ascii="宋体" w:hAnsi="宋体"/>
                <w:snapToGrid w:val="0"/>
                <w:color w:val="000000" w:themeColor="text1"/>
                <w:sz w:val="24"/>
                <w:highlight w:val="yellow"/>
              </w:rPr>
            </w:pPr>
            <w:r>
              <w:rPr>
                <w:rFonts w:ascii="宋体" w:hAnsi="宋体" w:hint="eastAsia"/>
                <w:snapToGrid w:val="0"/>
                <w:color w:val="000000" w:themeColor="text1"/>
                <w:sz w:val="24"/>
              </w:rPr>
              <w:t>（5）本项</w:t>
            </w:r>
            <w:r>
              <w:rPr>
                <w:rFonts w:ascii="宋体" w:hAnsi="宋体"/>
                <w:snapToGrid w:val="0"/>
                <w:color w:val="000000" w:themeColor="text1"/>
                <w:sz w:val="24"/>
              </w:rPr>
              <w:t>未</w:t>
            </w:r>
            <w:r>
              <w:rPr>
                <w:rFonts w:ascii="宋体" w:hAnsi="宋体" w:hint="eastAsia"/>
                <w:snapToGrid w:val="0"/>
                <w:color w:val="000000" w:themeColor="text1"/>
                <w:sz w:val="24"/>
              </w:rPr>
              <w:t>提供，</w:t>
            </w:r>
            <w:r>
              <w:rPr>
                <w:rFonts w:ascii="宋体" w:hAnsi="宋体"/>
                <w:snapToGrid w:val="0"/>
                <w:color w:val="000000" w:themeColor="text1"/>
                <w:sz w:val="24"/>
              </w:rPr>
              <w:t>得0分。</w:t>
            </w:r>
          </w:p>
        </w:tc>
        <w:tc>
          <w:tcPr>
            <w:tcW w:w="850" w:type="dxa"/>
            <w:vAlign w:val="center"/>
          </w:tcPr>
          <w:p w14:paraId="35FB5217" w14:textId="77777777" w:rsidR="00A90116" w:rsidRDefault="005C3BBF">
            <w:pPr>
              <w:spacing w:line="360" w:lineRule="auto"/>
              <w:jc w:val="center"/>
              <w:rPr>
                <w:rFonts w:ascii="宋体" w:hAnsi="宋体"/>
                <w:snapToGrid w:val="0"/>
                <w:color w:val="000000" w:themeColor="text1"/>
                <w:sz w:val="24"/>
              </w:rPr>
            </w:pPr>
            <w:r>
              <w:rPr>
                <w:rFonts w:ascii="宋体" w:hAnsi="宋体"/>
                <w:snapToGrid w:val="0"/>
                <w:color w:val="000000" w:themeColor="text1"/>
                <w:sz w:val="24"/>
              </w:rPr>
              <w:t>10</w:t>
            </w:r>
          </w:p>
        </w:tc>
      </w:tr>
      <w:tr w:rsidR="00A90116" w14:paraId="5A273066" w14:textId="77777777">
        <w:trPr>
          <w:trHeight w:val="883"/>
        </w:trPr>
        <w:tc>
          <w:tcPr>
            <w:tcW w:w="851" w:type="dxa"/>
            <w:vAlign w:val="center"/>
          </w:tcPr>
          <w:p w14:paraId="74342FB7" w14:textId="77777777" w:rsidR="00A90116" w:rsidRDefault="005C3BBF">
            <w:pPr>
              <w:pStyle w:val="1f0"/>
            </w:pPr>
            <w:r>
              <w:rPr>
                <w:rFonts w:hint="eastAsia"/>
              </w:rPr>
              <w:lastRenderedPageBreak/>
              <w:t>4</w:t>
            </w:r>
          </w:p>
        </w:tc>
        <w:tc>
          <w:tcPr>
            <w:tcW w:w="1276" w:type="dxa"/>
            <w:vAlign w:val="center"/>
          </w:tcPr>
          <w:p w14:paraId="111784C8" w14:textId="77777777" w:rsidR="00A90116" w:rsidRDefault="005C3BBF">
            <w:pPr>
              <w:widowControl/>
              <w:spacing w:line="360" w:lineRule="auto"/>
              <w:jc w:val="center"/>
              <w:rPr>
                <w:rFonts w:ascii="宋体" w:hAnsi="宋体" w:cs="宋体"/>
                <w:color w:val="000000" w:themeColor="text1"/>
                <w:sz w:val="24"/>
              </w:rPr>
            </w:pPr>
            <w:r>
              <w:rPr>
                <w:rFonts w:ascii="宋体" w:hAnsi="宋体" w:cs="宋体" w:hint="eastAsia"/>
                <w:color w:val="000000" w:themeColor="text1"/>
                <w:sz w:val="24"/>
              </w:rPr>
              <w:t>培训内容</w:t>
            </w:r>
          </w:p>
        </w:tc>
        <w:tc>
          <w:tcPr>
            <w:tcW w:w="6379" w:type="dxa"/>
          </w:tcPr>
          <w:p w14:paraId="4E4DA587" w14:textId="3308C960" w:rsidR="00A90116" w:rsidRDefault="005C3BBF">
            <w:pPr>
              <w:spacing w:line="360" w:lineRule="auto"/>
              <w:rPr>
                <w:rFonts w:ascii="宋体" w:hAnsi="宋体"/>
                <w:color w:val="000000" w:themeColor="text1"/>
                <w:sz w:val="24"/>
              </w:rPr>
            </w:pPr>
            <w:r>
              <w:rPr>
                <w:rFonts w:ascii="宋体" w:hAnsi="宋体"/>
                <w:snapToGrid w:val="0"/>
                <w:color w:val="000000" w:themeColor="text1"/>
                <w:sz w:val="24"/>
              </w:rPr>
              <w:t>培训内容完整，包含但不限于软件使用、软件掉线、</w:t>
            </w:r>
            <w:r w:rsidRPr="00A0198C">
              <w:rPr>
                <w:rFonts w:ascii="宋体" w:hAnsi="宋体"/>
                <w:snapToGrid w:val="0"/>
                <w:color w:val="000000" w:themeColor="text1"/>
                <w:sz w:val="24"/>
              </w:rPr>
              <w:t>登录或</w:t>
            </w:r>
            <w:r w:rsidRPr="00A0198C">
              <w:rPr>
                <w:rFonts w:ascii="宋体" w:hAnsi="宋体" w:hint="eastAsia"/>
                <w:color w:val="000000" w:themeColor="text1"/>
                <w:sz w:val="24"/>
              </w:rPr>
              <w:t>登出</w:t>
            </w:r>
            <w:r>
              <w:rPr>
                <w:rFonts w:ascii="宋体" w:hAnsi="宋体"/>
                <w:color w:val="000000" w:themeColor="text1"/>
                <w:sz w:val="24"/>
              </w:rPr>
              <w:t>中可能出现的问题进行系统培训，培训计划、培训周期、培训手册、培训人员级别及经验等。</w:t>
            </w:r>
          </w:p>
          <w:p w14:paraId="13D400B7" w14:textId="77777777" w:rsidR="00A90116" w:rsidRDefault="005C3BBF">
            <w:pPr>
              <w:spacing w:line="360" w:lineRule="auto"/>
              <w:rPr>
                <w:rFonts w:ascii="宋体" w:hAnsi="宋体"/>
                <w:color w:val="000000" w:themeColor="text1"/>
                <w:sz w:val="24"/>
              </w:rPr>
            </w:pPr>
            <w:r>
              <w:rPr>
                <w:rFonts w:ascii="宋体" w:hAnsi="宋体" w:hint="eastAsia"/>
                <w:color w:val="000000" w:themeColor="text1"/>
                <w:sz w:val="24"/>
              </w:rPr>
              <w:t>（1）培训计划和培训内容完整、准确、清晰，可操作性高，内容全面、详实，内容有利于项目执行，完全满足项目需求，得10</w:t>
            </w:r>
            <w:r>
              <w:rPr>
                <w:rFonts w:ascii="宋体" w:hAnsi="宋体"/>
                <w:color w:val="000000" w:themeColor="text1"/>
                <w:sz w:val="24"/>
              </w:rPr>
              <w:t>分；</w:t>
            </w:r>
          </w:p>
          <w:p w14:paraId="472C29B2" w14:textId="77777777" w:rsidR="00A90116" w:rsidRDefault="005C3BBF">
            <w:pPr>
              <w:spacing w:line="360" w:lineRule="auto"/>
              <w:rPr>
                <w:rFonts w:ascii="宋体" w:hAnsi="宋体"/>
                <w:color w:val="000000" w:themeColor="text1"/>
                <w:sz w:val="24"/>
              </w:rPr>
            </w:pPr>
            <w:r>
              <w:rPr>
                <w:rFonts w:ascii="宋体" w:hAnsi="宋体" w:hint="eastAsia"/>
                <w:color w:val="000000" w:themeColor="text1"/>
                <w:sz w:val="24"/>
              </w:rPr>
              <w:t>（2）培训计划和培训内容较为完整、准确、清晰，可操作性较高，内容较为全面、详实，内容较为有利于项目执行，不能完全满足项目需求，得</w:t>
            </w:r>
            <w:r>
              <w:rPr>
                <w:rFonts w:ascii="宋体" w:hAnsi="宋体"/>
                <w:color w:val="000000" w:themeColor="text1"/>
                <w:sz w:val="24"/>
              </w:rPr>
              <w:t>7分；</w:t>
            </w:r>
          </w:p>
          <w:p w14:paraId="04487ADE" w14:textId="77777777" w:rsidR="00A90116" w:rsidRDefault="005C3BBF">
            <w:pPr>
              <w:spacing w:line="360" w:lineRule="auto"/>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）培训内容基本完整，可实施性一般，针对性和操作性一般，得</w:t>
            </w:r>
            <w:r>
              <w:rPr>
                <w:rFonts w:ascii="宋体" w:hAnsi="宋体"/>
                <w:color w:val="000000" w:themeColor="text1"/>
                <w:sz w:val="24"/>
              </w:rPr>
              <w:t>4分；</w:t>
            </w:r>
          </w:p>
          <w:p w14:paraId="6B9E4B05" w14:textId="77777777" w:rsidR="00A90116" w:rsidRDefault="005C3BBF">
            <w:pPr>
              <w:spacing w:line="360" w:lineRule="auto"/>
              <w:rPr>
                <w:rFonts w:ascii="宋体" w:hAnsi="宋体"/>
                <w:color w:val="000000" w:themeColor="text1"/>
                <w:sz w:val="24"/>
              </w:rPr>
            </w:pPr>
            <w:r>
              <w:rPr>
                <w:rFonts w:ascii="宋体" w:hAnsi="宋体" w:hint="eastAsia"/>
                <w:color w:val="000000" w:themeColor="text1"/>
                <w:sz w:val="24"/>
              </w:rPr>
              <w:t>（4）方案不完整，可实施性较差，方案有缺漏，执行性较差，不利于项目执行，无针对性，无法满足项目需求得1</w:t>
            </w:r>
            <w:r>
              <w:rPr>
                <w:rFonts w:ascii="宋体" w:hAnsi="宋体"/>
                <w:color w:val="000000" w:themeColor="text1"/>
                <w:sz w:val="24"/>
              </w:rPr>
              <w:t>分；</w:t>
            </w:r>
          </w:p>
          <w:p w14:paraId="32B0FDBF" w14:textId="77777777" w:rsidR="00A90116" w:rsidRDefault="005C3BBF">
            <w:pPr>
              <w:spacing w:line="360" w:lineRule="auto"/>
              <w:rPr>
                <w:rFonts w:ascii="宋体" w:hAnsi="宋体"/>
                <w:snapToGrid w:val="0"/>
                <w:color w:val="000000" w:themeColor="text1"/>
                <w:sz w:val="24"/>
                <w:highlight w:val="yellow"/>
              </w:rPr>
            </w:pPr>
            <w:r>
              <w:rPr>
                <w:rFonts w:ascii="宋体" w:hAnsi="宋体" w:hint="eastAsia"/>
                <w:snapToGrid w:val="0"/>
                <w:color w:val="000000" w:themeColor="text1"/>
                <w:sz w:val="24"/>
              </w:rPr>
              <w:t>（5）本项</w:t>
            </w:r>
            <w:r>
              <w:rPr>
                <w:rFonts w:ascii="宋体" w:hAnsi="宋体"/>
                <w:snapToGrid w:val="0"/>
                <w:color w:val="000000" w:themeColor="text1"/>
                <w:sz w:val="24"/>
              </w:rPr>
              <w:t>未</w:t>
            </w:r>
            <w:r>
              <w:rPr>
                <w:rFonts w:ascii="宋体" w:hAnsi="宋体" w:hint="eastAsia"/>
                <w:snapToGrid w:val="0"/>
                <w:color w:val="000000" w:themeColor="text1"/>
                <w:sz w:val="24"/>
              </w:rPr>
              <w:t>提供，</w:t>
            </w:r>
            <w:r>
              <w:rPr>
                <w:rFonts w:ascii="宋体" w:hAnsi="宋体"/>
                <w:snapToGrid w:val="0"/>
                <w:color w:val="000000" w:themeColor="text1"/>
                <w:sz w:val="24"/>
              </w:rPr>
              <w:t>得0分。</w:t>
            </w:r>
          </w:p>
        </w:tc>
        <w:tc>
          <w:tcPr>
            <w:tcW w:w="850" w:type="dxa"/>
            <w:vAlign w:val="center"/>
          </w:tcPr>
          <w:p w14:paraId="4B0356D6" w14:textId="77777777" w:rsidR="00A90116" w:rsidRDefault="005C3BBF">
            <w:pPr>
              <w:spacing w:line="360" w:lineRule="auto"/>
              <w:jc w:val="center"/>
              <w:rPr>
                <w:rFonts w:ascii="宋体" w:hAnsi="宋体"/>
                <w:snapToGrid w:val="0"/>
                <w:color w:val="000000" w:themeColor="text1"/>
                <w:sz w:val="24"/>
              </w:rPr>
            </w:pPr>
            <w:r>
              <w:rPr>
                <w:rFonts w:ascii="宋体" w:hAnsi="宋体"/>
                <w:snapToGrid w:val="0"/>
                <w:color w:val="000000" w:themeColor="text1"/>
                <w:sz w:val="24"/>
              </w:rPr>
              <w:t>10</w:t>
            </w:r>
          </w:p>
        </w:tc>
      </w:tr>
      <w:tr w:rsidR="00A90116" w14:paraId="5936C9B1" w14:textId="77777777">
        <w:trPr>
          <w:trHeight w:val="883"/>
        </w:trPr>
        <w:tc>
          <w:tcPr>
            <w:tcW w:w="851" w:type="dxa"/>
            <w:vAlign w:val="center"/>
          </w:tcPr>
          <w:p w14:paraId="2C789F09" w14:textId="77777777" w:rsidR="00A90116" w:rsidRDefault="005C3BBF">
            <w:pPr>
              <w:pStyle w:val="1f0"/>
            </w:pPr>
            <w:r>
              <w:rPr>
                <w:rFonts w:hint="eastAsia"/>
              </w:rPr>
              <w:t>5</w:t>
            </w:r>
          </w:p>
        </w:tc>
        <w:tc>
          <w:tcPr>
            <w:tcW w:w="1276" w:type="dxa"/>
            <w:vAlign w:val="center"/>
          </w:tcPr>
          <w:p w14:paraId="2A79D7EA" w14:textId="77777777" w:rsidR="00A90116" w:rsidRDefault="005C3BBF">
            <w:pPr>
              <w:widowControl/>
              <w:spacing w:line="360" w:lineRule="auto"/>
              <w:jc w:val="center"/>
              <w:rPr>
                <w:rFonts w:ascii="宋体" w:hAnsi="宋体" w:cs="宋体"/>
                <w:color w:val="000000" w:themeColor="text1"/>
                <w:sz w:val="24"/>
              </w:rPr>
            </w:pPr>
            <w:r>
              <w:rPr>
                <w:rFonts w:ascii="宋体" w:hAnsi="宋体" w:hint="eastAsia"/>
                <w:snapToGrid w:val="0"/>
                <w:color w:val="000000" w:themeColor="text1"/>
                <w:sz w:val="24"/>
              </w:rPr>
              <w:t>人员配备</w:t>
            </w:r>
          </w:p>
        </w:tc>
        <w:tc>
          <w:tcPr>
            <w:tcW w:w="6379" w:type="dxa"/>
          </w:tcPr>
          <w:p w14:paraId="1F5CF5F7" w14:textId="77777777" w:rsidR="00A90116" w:rsidRDefault="005C3BBF">
            <w:pPr>
              <w:spacing w:line="360" w:lineRule="auto"/>
              <w:rPr>
                <w:rFonts w:ascii="宋体" w:hAnsi="宋体"/>
                <w:snapToGrid w:val="0"/>
                <w:color w:val="000000" w:themeColor="text1"/>
                <w:sz w:val="24"/>
              </w:rPr>
            </w:pPr>
            <w:r>
              <w:rPr>
                <w:rFonts w:ascii="宋体" w:hAnsi="宋体" w:hint="eastAsia"/>
                <w:snapToGrid w:val="0"/>
                <w:color w:val="000000" w:themeColor="text1"/>
                <w:sz w:val="24"/>
              </w:rPr>
              <w:t>人员配备：</w:t>
            </w:r>
          </w:p>
          <w:p w14:paraId="4C54C2EC" w14:textId="77777777" w:rsidR="00A90116" w:rsidRDefault="005C3BBF">
            <w:pPr>
              <w:spacing w:line="360" w:lineRule="auto"/>
              <w:rPr>
                <w:rFonts w:ascii="宋体" w:hAnsi="宋体"/>
                <w:snapToGrid w:val="0"/>
                <w:color w:val="000000" w:themeColor="text1"/>
                <w:sz w:val="24"/>
              </w:rPr>
            </w:pPr>
            <w:r>
              <w:rPr>
                <w:rFonts w:ascii="宋体" w:hAnsi="宋体" w:hint="eastAsia"/>
                <w:snapToGrid w:val="0"/>
                <w:color w:val="000000" w:themeColor="text1"/>
                <w:sz w:val="24"/>
              </w:rPr>
              <w:t>(1)拟投入本项目的团队人员配备完全满足项目需求、拟派人员简历和人员分工计划表齐全，得</w:t>
            </w:r>
            <w:r>
              <w:rPr>
                <w:rFonts w:ascii="宋体" w:hAnsi="宋体"/>
                <w:snapToGrid w:val="0"/>
                <w:color w:val="000000" w:themeColor="text1"/>
                <w:sz w:val="24"/>
              </w:rPr>
              <w:t>5</w:t>
            </w:r>
            <w:r>
              <w:rPr>
                <w:rFonts w:ascii="宋体" w:hAnsi="宋体" w:hint="eastAsia"/>
                <w:snapToGrid w:val="0"/>
                <w:color w:val="000000" w:themeColor="text1"/>
                <w:sz w:val="24"/>
              </w:rPr>
              <w:t>分；</w:t>
            </w:r>
          </w:p>
          <w:p w14:paraId="6AC6A86E" w14:textId="77777777" w:rsidR="00A90116" w:rsidRDefault="005C3BBF">
            <w:pPr>
              <w:spacing w:line="360" w:lineRule="auto"/>
              <w:rPr>
                <w:rFonts w:ascii="宋体" w:hAnsi="宋体"/>
                <w:snapToGrid w:val="0"/>
                <w:color w:val="000000" w:themeColor="text1"/>
                <w:sz w:val="24"/>
              </w:rPr>
            </w:pPr>
            <w:r>
              <w:rPr>
                <w:rFonts w:ascii="宋体" w:hAnsi="宋体" w:hint="eastAsia"/>
                <w:snapToGrid w:val="0"/>
                <w:color w:val="000000" w:themeColor="text1"/>
                <w:sz w:val="24"/>
              </w:rPr>
              <w:t>(2)拟投入本项目的团队人员配备不能满足项目需求，拟派人员简历和人员分工计划表齐全，得</w:t>
            </w:r>
            <w:r>
              <w:rPr>
                <w:rFonts w:ascii="宋体" w:hAnsi="宋体"/>
                <w:snapToGrid w:val="0"/>
                <w:color w:val="000000" w:themeColor="text1"/>
                <w:sz w:val="24"/>
              </w:rPr>
              <w:t>3</w:t>
            </w:r>
            <w:r>
              <w:rPr>
                <w:rFonts w:ascii="宋体" w:hAnsi="宋体" w:hint="eastAsia"/>
                <w:snapToGrid w:val="0"/>
                <w:color w:val="000000" w:themeColor="text1"/>
                <w:sz w:val="24"/>
              </w:rPr>
              <w:t>分。</w:t>
            </w:r>
          </w:p>
          <w:p w14:paraId="623875DA" w14:textId="77777777" w:rsidR="00A90116" w:rsidRDefault="005C3BBF">
            <w:pPr>
              <w:spacing w:line="360" w:lineRule="auto"/>
              <w:rPr>
                <w:rFonts w:ascii="宋体" w:hAnsi="宋体"/>
                <w:snapToGrid w:val="0"/>
                <w:color w:val="000000" w:themeColor="text1"/>
                <w:sz w:val="24"/>
              </w:rPr>
            </w:pPr>
            <w:r>
              <w:rPr>
                <w:rFonts w:ascii="宋体" w:hAnsi="宋体" w:hint="eastAsia"/>
                <w:snapToGrid w:val="0"/>
                <w:color w:val="000000" w:themeColor="text1"/>
                <w:sz w:val="24"/>
              </w:rPr>
              <w:t>(3)拟投入本项目的团队人员配备不能满足项目需求，拟派人员简历和人员分工计划表有缺项，得</w:t>
            </w:r>
            <w:r>
              <w:rPr>
                <w:rFonts w:ascii="宋体" w:hAnsi="宋体"/>
                <w:snapToGrid w:val="0"/>
                <w:color w:val="000000" w:themeColor="text1"/>
                <w:sz w:val="24"/>
              </w:rPr>
              <w:t>1</w:t>
            </w:r>
            <w:r>
              <w:rPr>
                <w:rFonts w:ascii="宋体" w:hAnsi="宋体" w:hint="eastAsia"/>
                <w:snapToGrid w:val="0"/>
                <w:color w:val="000000" w:themeColor="text1"/>
                <w:sz w:val="24"/>
              </w:rPr>
              <w:t>分。</w:t>
            </w:r>
          </w:p>
          <w:p w14:paraId="2B0E09A2" w14:textId="77777777" w:rsidR="00A90116" w:rsidRDefault="005C3BBF">
            <w:pPr>
              <w:spacing w:line="360" w:lineRule="auto"/>
              <w:rPr>
                <w:rFonts w:ascii="宋体" w:hAnsi="宋体"/>
                <w:color w:val="000000" w:themeColor="text1"/>
                <w:sz w:val="24"/>
              </w:rPr>
            </w:pPr>
            <w:r>
              <w:rPr>
                <w:rFonts w:ascii="宋体" w:hAnsi="宋体" w:hint="eastAsia"/>
                <w:snapToGrid w:val="0"/>
                <w:color w:val="000000" w:themeColor="text1"/>
                <w:sz w:val="24"/>
              </w:rPr>
              <w:t>(4)本项未提供，得0分</w:t>
            </w:r>
          </w:p>
        </w:tc>
        <w:tc>
          <w:tcPr>
            <w:tcW w:w="850" w:type="dxa"/>
            <w:tcBorders>
              <w:left w:val="single" w:sz="4" w:space="0" w:color="auto"/>
            </w:tcBorders>
            <w:vAlign w:val="center"/>
          </w:tcPr>
          <w:p w14:paraId="549452BC" w14:textId="77777777" w:rsidR="00A90116" w:rsidRDefault="005C3BBF">
            <w:pPr>
              <w:spacing w:line="360" w:lineRule="auto"/>
              <w:jc w:val="center"/>
              <w:rPr>
                <w:rFonts w:ascii="宋体" w:hAnsi="宋体" w:cs="宋体"/>
                <w:color w:val="000000" w:themeColor="text1"/>
                <w:sz w:val="24"/>
              </w:rPr>
            </w:pPr>
            <w:r>
              <w:rPr>
                <w:rFonts w:ascii="宋体" w:hAnsi="宋体" w:cs="宋体"/>
                <w:color w:val="000000" w:themeColor="text1"/>
                <w:sz w:val="24"/>
              </w:rPr>
              <w:t>5</w:t>
            </w:r>
          </w:p>
        </w:tc>
      </w:tr>
      <w:tr w:rsidR="00A90116" w14:paraId="18831E41" w14:textId="77777777">
        <w:trPr>
          <w:trHeight w:val="883"/>
        </w:trPr>
        <w:tc>
          <w:tcPr>
            <w:tcW w:w="851" w:type="dxa"/>
            <w:vAlign w:val="center"/>
          </w:tcPr>
          <w:p w14:paraId="25E46B83" w14:textId="77777777" w:rsidR="00A90116" w:rsidRDefault="005C3BBF">
            <w:pPr>
              <w:pStyle w:val="1f0"/>
            </w:pPr>
            <w:r>
              <w:t>6</w:t>
            </w:r>
          </w:p>
        </w:tc>
        <w:tc>
          <w:tcPr>
            <w:tcW w:w="1276" w:type="dxa"/>
            <w:vAlign w:val="center"/>
          </w:tcPr>
          <w:p w14:paraId="46FD3CC2" w14:textId="77777777" w:rsidR="00A90116" w:rsidRDefault="005C3BBF">
            <w:pPr>
              <w:widowControl/>
              <w:spacing w:line="360" w:lineRule="auto"/>
              <w:jc w:val="center"/>
              <w:rPr>
                <w:rFonts w:ascii="宋体" w:hAnsi="宋体" w:cs="宋体"/>
                <w:color w:val="000000" w:themeColor="text1"/>
                <w:sz w:val="24"/>
              </w:rPr>
            </w:pPr>
            <w:r>
              <w:rPr>
                <w:rFonts w:ascii="宋体" w:hAnsi="宋体" w:cs="宋体" w:hint="eastAsia"/>
                <w:color w:val="000000" w:themeColor="text1"/>
                <w:sz w:val="24"/>
              </w:rPr>
              <w:t>团队实力</w:t>
            </w:r>
          </w:p>
        </w:tc>
        <w:tc>
          <w:tcPr>
            <w:tcW w:w="6379" w:type="dxa"/>
          </w:tcPr>
          <w:p w14:paraId="7C10B2D8" w14:textId="77777777" w:rsidR="00A90116" w:rsidRDefault="005C3BBF">
            <w:pPr>
              <w:spacing w:line="360" w:lineRule="auto"/>
              <w:rPr>
                <w:rFonts w:ascii="宋体" w:hAnsi="宋体"/>
                <w:snapToGrid w:val="0"/>
                <w:color w:val="000000" w:themeColor="text1"/>
                <w:sz w:val="24"/>
              </w:rPr>
            </w:pPr>
            <w:r>
              <w:rPr>
                <w:rFonts w:ascii="宋体" w:hAnsi="宋体" w:hint="eastAsia"/>
                <w:snapToGrid w:val="0"/>
                <w:color w:val="000000" w:themeColor="text1"/>
                <w:sz w:val="24"/>
              </w:rPr>
              <w:t>投标人具备英语教研能力人员，团队成员需通过英语学科教师资格认证，每提供一个得2分，最高得10分。</w:t>
            </w:r>
          </w:p>
          <w:p w14:paraId="27A9F68A" w14:textId="77777777" w:rsidR="00A90116" w:rsidRDefault="005C3BBF">
            <w:pPr>
              <w:spacing w:line="360" w:lineRule="auto"/>
              <w:rPr>
                <w:rFonts w:ascii="宋体" w:hAnsi="宋体" w:cs="宋体"/>
                <w:color w:val="000000" w:themeColor="text1"/>
                <w:sz w:val="24"/>
                <w:lang w:bidi="ar"/>
              </w:rPr>
            </w:pPr>
            <w:r>
              <w:rPr>
                <w:rFonts w:ascii="宋体" w:hAnsi="宋体" w:hint="eastAsia"/>
                <w:snapToGrid w:val="0"/>
                <w:color w:val="000000" w:themeColor="text1"/>
                <w:sz w:val="24"/>
              </w:rPr>
              <w:t>注：需提供有效的中华人民共和国教师资格证书复印件、身份证正反面复印件，劳动合同复印件，未按要求提供不得分</w:t>
            </w:r>
          </w:p>
        </w:tc>
        <w:tc>
          <w:tcPr>
            <w:tcW w:w="850" w:type="dxa"/>
            <w:tcBorders>
              <w:left w:val="single" w:sz="4" w:space="0" w:color="auto"/>
            </w:tcBorders>
            <w:vAlign w:val="center"/>
          </w:tcPr>
          <w:p w14:paraId="3E63DF87" w14:textId="77777777" w:rsidR="00A90116" w:rsidRDefault="005C3BBF">
            <w:pPr>
              <w:spacing w:line="360" w:lineRule="auto"/>
              <w:jc w:val="center"/>
              <w:rPr>
                <w:rFonts w:ascii="宋体" w:hAnsi="宋体" w:cs="宋体"/>
                <w:color w:val="000000" w:themeColor="text1"/>
                <w:sz w:val="24"/>
              </w:rPr>
            </w:pPr>
            <w:r>
              <w:rPr>
                <w:rFonts w:ascii="宋体" w:hAnsi="宋体" w:cs="宋体" w:hint="eastAsia"/>
                <w:color w:val="000000" w:themeColor="text1"/>
                <w:sz w:val="24"/>
              </w:rPr>
              <w:t>10</w:t>
            </w:r>
          </w:p>
        </w:tc>
      </w:tr>
      <w:tr w:rsidR="00A90116" w14:paraId="6D85FA25" w14:textId="77777777">
        <w:trPr>
          <w:trHeight w:val="3337"/>
        </w:trPr>
        <w:tc>
          <w:tcPr>
            <w:tcW w:w="851" w:type="dxa"/>
            <w:tcBorders>
              <w:top w:val="single" w:sz="4" w:space="0" w:color="auto"/>
            </w:tcBorders>
            <w:vAlign w:val="center"/>
          </w:tcPr>
          <w:p w14:paraId="792C5FC7" w14:textId="77777777" w:rsidR="00A90116" w:rsidRDefault="005C3BBF">
            <w:pPr>
              <w:pStyle w:val="1f0"/>
            </w:pPr>
            <w:r>
              <w:lastRenderedPageBreak/>
              <w:t>7</w:t>
            </w:r>
          </w:p>
        </w:tc>
        <w:tc>
          <w:tcPr>
            <w:tcW w:w="1276" w:type="dxa"/>
            <w:vAlign w:val="center"/>
          </w:tcPr>
          <w:p w14:paraId="36635007" w14:textId="77777777" w:rsidR="00A90116" w:rsidRDefault="005C3BBF">
            <w:pPr>
              <w:widowControl/>
              <w:spacing w:line="360" w:lineRule="auto"/>
              <w:jc w:val="center"/>
              <w:rPr>
                <w:rFonts w:ascii="宋体" w:hAnsi="宋体" w:cs="宋体"/>
                <w:color w:val="000000" w:themeColor="text1"/>
                <w:sz w:val="24"/>
              </w:rPr>
            </w:pPr>
            <w:r>
              <w:rPr>
                <w:rFonts w:ascii="宋体" w:hAnsi="宋体" w:cs="宋体" w:hint="eastAsia"/>
                <w:color w:val="000000" w:themeColor="text1"/>
                <w:sz w:val="24"/>
              </w:rPr>
              <w:t>业绩</w:t>
            </w:r>
          </w:p>
        </w:tc>
        <w:tc>
          <w:tcPr>
            <w:tcW w:w="6379" w:type="dxa"/>
            <w:vAlign w:val="center"/>
          </w:tcPr>
          <w:p w14:paraId="1B01E467" w14:textId="77777777" w:rsidR="00A90116" w:rsidRDefault="005C3BBF">
            <w:pPr>
              <w:spacing w:line="360" w:lineRule="auto"/>
              <w:rPr>
                <w:rFonts w:ascii="宋体" w:hAnsi="宋体"/>
                <w:sz w:val="24"/>
              </w:rPr>
            </w:pPr>
            <w:r>
              <w:rPr>
                <w:rFonts w:ascii="宋体" w:hAnsi="宋体" w:hint="eastAsia"/>
                <w:sz w:val="24"/>
              </w:rPr>
              <w:t>投标人自20</w:t>
            </w:r>
            <w:r>
              <w:rPr>
                <w:rFonts w:ascii="宋体" w:hAnsi="宋体"/>
                <w:sz w:val="24"/>
              </w:rPr>
              <w:t>21</w:t>
            </w:r>
            <w:r>
              <w:rPr>
                <w:rFonts w:ascii="宋体" w:hAnsi="宋体" w:hint="eastAsia"/>
                <w:sz w:val="24"/>
              </w:rPr>
              <w:t>年</w:t>
            </w:r>
            <w:r>
              <w:rPr>
                <w:rFonts w:ascii="宋体" w:hAnsi="宋体"/>
                <w:sz w:val="24"/>
              </w:rPr>
              <w:t>8</w:t>
            </w:r>
            <w:r>
              <w:rPr>
                <w:rFonts w:ascii="宋体" w:hAnsi="宋体" w:hint="eastAsia"/>
                <w:sz w:val="24"/>
              </w:rPr>
              <w:t>月1日至本项目采购公告发出之日止，完成的类似项目业绩（以合同签订日期为准）。每提供一份类似业绩得3分，最高得9分，未提供得0分。</w:t>
            </w:r>
          </w:p>
          <w:p w14:paraId="32A3FE50" w14:textId="77777777" w:rsidR="00A90116" w:rsidRDefault="005C3BBF">
            <w:pPr>
              <w:autoSpaceDE w:val="0"/>
              <w:autoSpaceDN w:val="0"/>
              <w:spacing w:line="360" w:lineRule="auto"/>
              <w:rPr>
                <w:rFonts w:ascii="宋体" w:hAnsi="宋体"/>
                <w:sz w:val="24"/>
              </w:rPr>
            </w:pPr>
            <w:r>
              <w:rPr>
                <w:rFonts w:ascii="宋体" w:hAnsi="宋体" w:hint="eastAsia"/>
                <w:sz w:val="24"/>
              </w:rPr>
              <w:t>注：</w:t>
            </w:r>
          </w:p>
          <w:p w14:paraId="5860140F" w14:textId="77777777" w:rsidR="00A90116" w:rsidRDefault="005C3BBF">
            <w:pPr>
              <w:autoSpaceDE w:val="0"/>
              <w:autoSpaceDN w:val="0"/>
              <w:spacing w:line="360" w:lineRule="auto"/>
              <w:rPr>
                <w:rFonts w:ascii="宋体" w:hAnsi="宋体" w:cs="宋体"/>
                <w:color w:val="000000" w:themeColor="text1"/>
                <w:sz w:val="24"/>
              </w:rPr>
            </w:pPr>
            <w:r>
              <w:rPr>
                <w:rFonts w:ascii="宋体" w:hAnsi="宋体" w:cs="宋体" w:hint="eastAsia"/>
                <w:color w:val="000000" w:themeColor="text1"/>
                <w:sz w:val="24"/>
              </w:rPr>
              <w:t>需提供符合采购文件要求的业绩证明材料。（附合同主要部分复印件，至少包含合同首页、采购内容、金额页、双方签字盖章页和对应项目的验收报告复印件），未按要求提供不得分。</w:t>
            </w:r>
          </w:p>
        </w:tc>
        <w:tc>
          <w:tcPr>
            <w:tcW w:w="850" w:type="dxa"/>
            <w:tcBorders>
              <w:left w:val="single" w:sz="4" w:space="0" w:color="auto"/>
            </w:tcBorders>
            <w:vAlign w:val="center"/>
          </w:tcPr>
          <w:p w14:paraId="78EE6AD9" w14:textId="77777777" w:rsidR="00A90116" w:rsidRDefault="005C3BBF">
            <w:pPr>
              <w:spacing w:line="360" w:lineRule="auto"/>
              <w:jc w:val="center"/>
              <w:rPr>
                <w:rFonts w:ascii="宋体" w:hAnsi="宋体" w:cs="宋体"/>
                <w:color w:val="000000" w:themeColor="text1"/>
                <w:sz w:val="24"/>
              </w:rPr>
            </w:pPr>
            <w:r>
              <w:rPr>
                <w:rFonts w:ascii="宋体" w:hAnsi="宋体" w:cs="宋体" w:hint="eastAsia"/>
                <w:color w:val="000000" w:themeColor="text1"/>
                <w:sz w:val="24"/>
              </w:rPr>
              <w:t>9</w:t>
            </w:r>
          </w:p>
        </w:tc>
      </w:tr>
      <w:tr w:rsidR="00A90116" w14:paraId="7C8D5C6E" w14:textId="77777777">
        <w:trPr>
          <w:trHeight w:val="420"/>
        </w:trPr>
        <w:tc>
          <w:tcPr>
            <w:tcW w:w="851" w:type="dxa"/>
            <w:vAlign w:val="center"/>
          </w:tcPr>
          <w:p w14:paraId="47DA4C43" w14:textId="77777777" w:rsidR="00A90116" w:rsidRDefault="005C3BBF">
            <w:pPr>
              <w:spacing w:line="360" w:lineRule="auto"/>
              <w:jc w:val="center"/>
              <w:rPr>
                <w:rFonts w:ascii="宋体" w:hAnsi="宋体" w:cs="宋体"/>
                <w:color w:val="000000" w:themeColor="text1"/>
                <w:sz w:val="24"/>
              </w:rPr>
            </w:pPr>
            <w:r>
              <w:rPr>
                <w:rFonts w:ascii="宋体" w:hAnsi="宋体" w:cs="宋体"/>
                <w:color w:val="000000" w:themeColor="text1"/>
                <w:sz w:val="24"/>
              </w:rPr>
              <w:t>8</w:t>
            </w:r>
          </w:p>
        </w:tc>
        <w:tc>
          <w:tcPr>
            <w:tcW w:w="1276" w:type="dxa"/>
            <w:vAlign w:val="center"/>
          </w:tcPr>
          <w:p w14:paraId="1CAC72B2" w14:textId="77777777" w:rsidR="00A90116" w:rsidRDefault="005C3BBF">
            <w:pPr>
              <w:spacing w:line="360" w:lineRule="auto"/>
              <w:jc w:val="center"/>
              <w:rPr>
                <w:rFonts w:ascii="宋体" w:hAnsi="宋体" w:cs="宋体"/>
                <w:color w:val="000000" w:themeColor="text1"/>
                <w:sz w:val="24"/>
              </w:rPr>
            </w:pPr>
            <w:r>
              <w:rPr>
                <w:rFonts w:ascii="宋体" w:hAnsi="宋体" w:cs="宋体" w:hint="eastAsia"/>
                <w:color w:val="000000" w:themeColor="text1"/>
                <w:sz w:val="24"/>
              </w:rPr>
              <w:t>投标报价</w:t>
            </w:r>
          </w:p>
        </w:tc>
        <w:tc>
          <w:tcPr>
            <w:tcW w:w="6379" w:type="dxa"/>
            <w:vAlign w:val="center"/>
          </w:tcPr>
          <w:p w14:paraId="1EB8CDAA" w14:textId="77777777" w:rsidR="00A90116" w:rsidRDefault="005C3BBF">
            <w:pPr>
              <w:adjustRightInd w:val="0"/>
              <w:snapToGrid w:val="0"/>
              <w:spacing w:line="360" w:lineRule="auto"/>
              <w:rPr>
                <w:rFonts w:ascii="宋体" w:hAnsi="宋体"/>
                <w:sz w:val="24"/>
              </w:rPr>
            </w:pPr>
            <w:r>
              <w:rPr>
                <w:rFonts w:ascii="宋体" w:hAnsi="宋体" w:hint="eastAsia"/>
                <w:sz w:val="24"/>
              </w:rPr>
              <w:t>满足招标文件实质性要求且价格最低的评标价为评标基准价，其价格分为满分</w:t>
            </w:r>
            <w:r>
              <w:rPr>
                <w:rFonts w:ascii="宋体" w:hAnsi="宋体"/>
                <w:sz w:val="24"/>
              </w:rPr>
              <w:t>10分。其他投标人的价格分统一按照下列公式计算：</w:t>
            </w:r>
          </w:p>
          <w:p w14:paraId="32B6B2AC" w14:textId="77777777" w:rsidR="00A90116" w:rsidRDefault="005C3BBF">
            <w:pPr>
              <w:adjustRightInd w:val="0"/>
              <w:snapToGrid w:val="0"/>
              <w:spacing w:line="360" w:lineRule="auto"/>
              <w:rPr>
                <w:rFonts w:ascii="宋体" w:hAnsi="宋体"/>
                <w:sz w:val="24"/>
              </w:rPr>
            </w:pPr>
            <w:r>
              <w:rPr>
                <w:rFonts w:ascii="宋体" w:hAnsi="宋体" w:hint="eastAsia"/>
                <w:sz w:val="24"/>
              </w:rPr>
              <w:t>投标报价得分</w:t>
            </w:r>
            <w:r>
              <w:rPr>
                <w:rFonts w:ascii="宋体" w:hAnsi="宋体"/>
                <w:sz w:val="24"/>
              </w:rPr>
              <w:t>=(评标基准价／该投标人的评标价)×10。</w:t>
            </w:r>
          </w:p>
          <w:p w14:paraId="25F14801" w14:textId="77777777" w:rsidR="00A90116" w:rsidRDefault="005C3BBF">
            <w:pPr>
              <w:spacing w:line="360" w:lineRule="auto"/>
              <w:rPr>
                <w:rStyle w:val="aff"/>
                <w:rFonts w:ascii="宋体" w:hAnsi="宋体" w:cs="宋体"/>
                <w:color w:val="000000" w:themeColor="text1"/>
                <w:sz w:val="24"/>
              </w:rPr>
            </w:pPr>
            <w:r>
              <w:rPr>
                <w:rFonts w:ascii="宋体" w:hAnsi="宋体" w:hint="eastAsia"/>
                <w:sz w:val="24"/>
              </w:rPr>
              <w:t>注：得分保留到小数点后两位。</w:t>
            </w:r>
          </w:p>
        </w:tc>
        <w:tc>
          <w:tcPr>
            <w:tcW w:w="850" w:type="dxa"/>
            <w:tcBorders>
              <w:left w:val="single" w:sz="4" w:space="0" w:color="auto"/>
            </w:tcBorders>
            <w:vAlign w:val="center"/>
          </w:tcPr>
          <w:p w14:paraId="346407D6" w14:textId="77777777" w:rsidR="00A90116" w:rsidRDefault="005C3BBF">
            <w:pPr>
              <w:spacing w:line="360" w:lineRule="auto"/>
              <w:jc w:val="center"/>
              <w:rPr>
                <w:rFonts w:ascii="宋体" w:hAnsi="宋体" w:cs="宋体"/>
                <w:color w:val="000000" w:themeColor="text1"/>
                <w:sz w:val="24"/>
              </w:rPr>
            </w:pPr>
            <w:r>
              <w:rPr>
                <w:rFonts w:ascii="宋体" w:hAnsi="宋体" w:cs="宋体" w:hint="eastAsia"/>
                <w:color w:val="000000" w:themeColor="text1"/>
                <w:sz w:val="24"/>
              </w:rPr>
              <w:t>10</w:t>
            </w:r>
          </w:p>
        </w:tc>
      </w:tr>
      <w:tr w:rsidR="00A90116" w14:paraId="1D9F4D19" w14:textId="77777777">
        <w:trPr>
          <w:trHeight w:val="420"/>
        </w:trPr>
        <w:tc>
          <w:tcPr>
            <w:tcW w:w="9356" w:type="dxa"/>
            <w:gridSpan w:val="4"/>
            <w:vAlign w:val="center"/>
          </w:tcPr>
          <w:p w14:paraId="561FD0EF" w14:textId="77777777" w:rsidR="00A90116" w:rsidRDefault="005C3BBF">
            <w:pPr>
              <w:spacing w:line="360" w:lineRule="auto"/>
              <w:jc w:val="center"/>
              <w:rPr>
                <w:rFonts w:ascii="宋体" w:hAnsi="宋体" w:cs="宋体"/>
                <w:color w:val="000000" w:themeColor="text1"/>
                <w:sz w:val="24"/>
              </w:rPr>
            </w:pPr>
            <w:r>
              <w:rPr>
                <w:rFonts w:ascii="宋体" w:hAnsi="宋体" w:cs="宋体" w:hint="eastAsia"/>
                <w:color w:val="000000" w:themeColor="text1"/>
                <w:sz w:val="24"/>
              </w:rPr>
              <w:t>注：以上证明文件均需提供复印件并加盖投标人公章，未按要求提供视为不满足</w:t>
            </w:r>
          </w:p>
        </w:tc>
      </w:tr>
    </w:tbl>
    <w:p w14:paraId="035D7D9F" w14:textId="77777777" w:rsidR="00A90116" w:rsidRDefault="00A90116">
      <w:pPr>
        <w:spacing w:line="360" w:lineRule="auto"/>
        <w:rPr>
          <w:rFonts w:ascii="宋体" w:hAnsi="宋体"/>
          <w:b/>
          <w:bCs/>
          <w:sz w:val="24"/>
        </w:rPr>
      </w:pPr>
    </w:p>
    <w:p w14:paraId="34A8DF74" w14:textId="77777777" w:rsidR="00A90116" w:rsidRDefault="005C3BBF">
      <w:pPr>
        <w:spacing w:line="360" w:lineRule="auto"/>
        <w:jc w:val="center"/>
        <w:outlineLvl w:val="0"/>
        <w:rPr>
          <w:rFonts w:ascii="宋体" w:hAnsi="宋体"/>
          <w:b/>
          <w:sz w:val="36"/>
          <w:szCs w:val="36"/>
        </w:rPr>
      </w:pPr>
      <w:r>
        <w:rPr>
          <w:rFonts w:ascii="宋体" w:hAnsi="宋体"/>
          <w:b/>
          <w:sz w:val="36"/>
          <w:szCs w:val="36"/>
        </w:rPr>
        <w:br w:type="page"/>
      </w:r>
      <w:bookmarkStart w:id="786" w:name="_Toc100564789"/>
      <w:bookmarkStart w:id="787" w:name="_Toc163337437"/>
      <w:r>
        <w:rPr>
          <w:rFonts w:ascii="宋体" w:hAnsi="宋体"/>
          <w:b/>
          <w:sz w:val="36"/>
          <w:szCs w:val="36"/>
        </w:rPr>
        <w:lastRenderedPageBreak/>
        <w:t>第五章  采购需求</w:t>
      </w:r>
      <w:bookmarkEnd w:id="786"/>
      <w:bookmarkEnd w:id="787"/>
    </w:p>
    <w:p w14:paraId="58BC8E42" w14:textId="77777777" w:rsidR="00A90116" w:rsidRDefault="00A90116">
      <w:pPr>
        <w:jc w:val="left"/>
        <w:rPr>
          <w:color w:val="000000" w:themeColor="text1"/>
        </w:rPr>
      </w:pPr>
    </w:p>
    <w:p w14:paraId="54AA675F" w14:textId="77777777" w:rsidR="00A90116" w:rsidRDefault="00A90116">
      <w:pPr>
        <w:jc w:val="left"/>
        <w:rPr>
          <w:color w:val="000000" w:themeColor="text1"/>
        </w:rPr>
      </w:pPr>
    </w:p>
    <w:p w14:paraId="284C88D8" w14:textId="77777777" w:rsidR="00A90116" w:rsidRDefault="005C3BBF">
      <w:pPr>
        <w:spacing w:line="360" w:lineRule="auto"/>
        <w:contextualSpacing/>
        <w:jc w:val="left"/>
        <w:rPr>
          <w:color w:val="000000" w:themeColor="text1"/>
          <w:sz w:val="24"/>
        </w:rPr>
      </w:pPr>
      <w:r>
        <w:rPr>
          <w:rFonts w:hint="eastAsia"/>
          <w:color w:val="000000" w:themeColor="text1"/>
          <w:sz w:val="24"/>
        </w:rPr>
        <w:t>整体需求：</w:t>
      </w:r>
    </w:p>
    <w:p w14:paraId="1B2A9E70" w14:textId="77777777" w:rsidR="00A90116" w:rsidRDefault="00A90116"/>
    <w:p w14:paraId="4D0CEB9B" w14:textId="77777777" w:rsidR="00A90116" w:rsidRDefault="005C3BBF">
      <w:pPr>
        <w:spacing w:line="360" w:lineRule="auto"/>
        <w:jc w:val="left"/>
        <w:rPr>
          <w:rFonts w:ascii="宋体" w:hAnsi="宋体"/>
          <w:sz w:val="24"/>
        </w:rPr>
      </w:pPr>
      <w:r>
        <w:rPr>
          <w:rFonts w:ascii="宋体" w:hAnsi="宋体" w:hint="eastAsia"/>
          <w:sz w:val="24"/>
        </w:rPr>
        <w:t>注：</w:t>
      </w:r>
      <w:r>
        <w:rPr>
          <w:rFonts w:ascii="宋体" w:hAnsi="宋体" w:cs="宋体" w:hint="eastAsia"/>
          <w:kern w:val="0"/>
          <w:sz w:val="24"/>
        </w:rPr>
        <w:t>★</w:t>
      </w:r>
      <w:r>
        <w:rPr>
          <w:rFonts w:ascii="宋体" w:hAnsi="宋体" w:hint="eastAsia"/>
          <w:sz w:val="24"/>
        </w:rPr>
        <w:t>1</w:t>
      </w:r>
      <w:r>
        <w:rPr>
          <w:rFonts w:ascii="宋体" w:hAnsi="宋体"/>
          <w:sz w:val="24"/>
        </w:rPr>
        <w:t>.</w:t>
      </w:r>
      <w:r>
        <w:rPr>
          <w:rFonts w:ascii="宋体" w:hAnsi="宋体" w:hint="eastAsia"/>
          <w:sz w:val="24"/>
        </w:rPr>
        <w:t>超出预算的报价文件属于无效响应。</w:t>
      </w:r>
    </w:p>
    <w:p w14:paraId="03B766A3" w14:textId="77777777" w:rsidR="00A90116" w:rsidRDefault="005C3BBF">
      <w:pPr>
        <w:spacing w:line="360" w:lineRule="auto"/>
        <w:jc w:val="left"/>
        <w:rPr>
          <w:rFonts w:ascii="宋体" w:hAnsi="宋体"/>
          <w:color w:val="000000"/>
          <w:sz w:val="24"/>
        </w:rPr>
      </w:pPr>
      <w:r>
        <w:rPr>
          <w:rFonts w:ascii="宋体" w:hAnsi="宋体" w:cs="宋体" w:hint="eastAsia"/>
          <w:kern w:val="0"/>
          <w:sz w:val="24"/>
        </w:rPr>
        <w:t>★</w:t>
      </w:r>
      <w:r>
        <w:rPr>
          <w:rFonts w:ascii="宋体" w:hAnsi="宋体"/>
          <w:color w:val="000000"/>
          <w:sz w:val="24"/>
        </w:rPr>
        <w:t>.</w:t>
      </w:r>
      <w:r>
        <w:rPr>
          <w:rFonts w:ascii="宋体" w:hAnsi="宋体" w:hint="eastAsia"/>
          <w:bCs/>
          <w:color w:val="000000"/>
          <w:sz w:val="24"/>
        </w:rPr>
        <w:t>双方同意，鉴于甲方付款依托于财政拨款，如遇财政拨款计划有变动，以款项实际到账时间和金额为准。如遇因财政拨款变动导致甲方实际付款时间迟于合同约定的情况和甲方实际支付金额不等于合同约定金额的情况（总支付金额等于合同金额），不构成甲方违约，甲方无需承担任何责任。甲方历次付款前，乙方应先开具等额有效发票，因</w:t>
      </w:r>
      <w:r>
        <w:rPr>
          <w:rFonts w:ascii="宋体" w:hAnsi="宋体" w:hint="eastAsia"/>
          <w:color w:val="000000"/>
          <w:sz w:val="24"/>
        </w:rPr>
        <w:t>乙方未及时开具发票导致甲方迟延付款的，该等责任由乙方自行承担。（供应商需自行承诺可以满足上述要求，格式自拟）</w:t>
      </w:r>
    </w:p>
    <w:p w14:paraId="2DE94013" w14:textId="77777777" w:rsidR="00A90116" w:rsidRDefault="005C3BBF">
      <w:pPr>
        <w:spacing w:line="360" w:lineRule="auto"/>
        <w:jc w:val="left"/>
        <w:rPr>
          <w:rFonts w:ascii="宋体" w:hAnsi="宋体"/>
          <w:color w:val="000000"/>
          <w:sz w:val="24"/>
        </w:rPr>
      </w:pPr>
      <w:r>
        <w:rPr>
          <w:rFonts w:ascii="宋体" w:hAnsi="宋体"/>
          <w:color w:val="000000"/>
          <w:sz w:val="24"/>
        </w:rPr>
        <w:t>3.</w:t>
      </w:r>
      <w:r>
        <w:rPr>
          <w:rFonts w:ascii="宋体" w:hAnsi="宋体" w:hint="eastAsia"/>
          <w:color w:val="000000"/>
          <w:sz w:val="24"/>
        </w:rPr>
        <w:t>项目属性：服务</w:t>
      </w:r>
      <w:r>
        <w:rPr>
          <w:rFonts w:ascii="宋体" w:hAnsi="宋体"/>
          <w:color w:val="000000"/>
          <w:sz w:val="24"/>
        </w:rPr>
        <w:t xml:space="preserve"> </w:t>
      </w:r>
    </w:p>
    <w:p w14:paraId="684BEFF8" w14:textId="77777777" w:rsidR="00A90116" w:rsidRDefault="00A90116"/>
    <w:p w14:paraId="4441D97B" w14:textId="77777777" w:rsidR="00A90116" w:rsidRDefault="00A90116"/>
    <w:p w14:paraId="2D411C1A" w14:textId="77777777" w:rsidR="00A90116" w:rsidRDefault="005C3BBF">
      <w:r>
        <w:rPr>
          <w:rFonts w:hint="eastAsia"/>
        </w:rPr>
        <w:t>二、技术需求</w:t>
      </w:r>
    </w:p>
    <w:tbl>
      <w:tblPr>
        <w:tblW w:w="992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93"/>
        <w:gridCol w:w="6095"/>
        <w:gridCol w:w="709"/>
        <w:gridCol w:w="567"/>
        <w:gridCol w:w="851"/>
      </w:tblGrid>
      <w:tr w:rsidR="00A90116" w14:paraId="0398579E" w14:textId="77777777">
        <w:trPr>
          <w:trHeight w:val="500"/>
        </w:trPr>
        <w:tc>
          <w:tcPr>
            <w:tcW w:w="709" w:type="dxa"/>
            <w:tcBorders>
              <w:bottom w:val="single" w:sz="4" w:space="0" w:color="auto"/>
            </w:tcBorders>
            <w:shd w:val="clear" w:color="000000" w:fill="E7E6E6"/>
            <w:vAlign w:val="center"/>
          </w:tcPr>
          <w:p w14:paraId="35DFD1CF"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序号</w:t>
            </w:r>
          </w:p>
        </w:tc>
        <w:tc>
          <w:tcPr>
            <w:tcW w:w="993" w:type="dxa"/>
            <w:tcBorders>
              <w:bottom w:val="single" w:sz="4" w:space="0" w:color="auto"/>
            </w:tcBorders>
            <w:shd w:val="clear" w:color="000000" w:fill="E7E6E6"/>
            <w:vAlign w:val="center"/>
          </w:tcPr>
          <w:p w14:paraId="6680CD29"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标的名称</w:t>
            </w:r>
          </w:p>
        </w:tc>
        <w:tc>
          <w:tcPr>
            <w:tcW w:w="6095" w:type="dxa"/>
            <w:tcBorders>
              <w:bottom w:val="single" w:sz="4" w:space="0" w:color="auto"/>
            </w:tcBorders>
            <w:shd w:val="clear" w:color="000000" w:fill="E7E6E6"/>
            <w:vAlign w:val="center"/>
          </w:tcPr>
          <w:p w14:paraId="764B8B5D"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规格参数</w:t>
            </w:r>
          </w:p>
        </w:tc>
        <w:tc>
          <w:tcPr>
            <w:tcW w:w="709" w:type="dxa"/>
            <w:tcBorders>
              <w:bottom w:val="single" w:sz="4" w:space="0" w:color="auto"/>
            </w:tcBorders>
            <w:shd w:val="clear" w:color="000000" w:fill="E7E6E6"/>
            <w:vAlign w:val="center"/>
          </w:tcPr>
          <w:p w14:paraId="4BCFBAD6"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数量</w:t>
            </w:r>
          </w:p>
        </w:tc>
        <w:tc>
          <w:tcPr>
            <w:tcW w:w="567" w:type="dxa"/>
            <w:tcBorders>
              <w:bottom w:val="single" w:sz="4" w:space="0" w:color="auto"/>
            </w:tcBorders>
            <w:shd w:val="clear" w:color="000000" w:fill="E7E6E6"/>
            <w:vAlign w:val="center"/>
          </w:tcPr>
          <w:p w14:paraId="7B3F8765"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单位</w:t>
            </w:r>
          </w:p>
        </w:tc>
        <w:tc>
          <w:tcPr>
            <w:tcW w:w="851" w:type="dxa"/>
            <w:tcBorders>
              <w:bottom w:val="single" w:sz="4" w:space="0" w:color="auto"/>
            </w:tcBorders>
            <w:shd w:val="clear" w:color="000000" w:fill="E7E6E6"/>
            <w:vAlign w:val="center"/>
          </w:tcPr>
          <w:p w14:paraId="4F3A1DDC"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所属行业</w:t>
            </w:r>
          </w:p>
        </w:tc>
      </w:tr>
      <w:tr w:rsidR="00A90116" w14:paraId="4A1D4C22" w14:textId="77777777">
        <w:trPr>
          <w:trHeight w:val="63"/>
        </w:trPr>
        <w:tc>
          <w:tcPr>
            <w:tcW w:w="709" w:type="dxa"/>
            <w:shd w:val="clear" w:color="auto" w:fill="auto"/>
            <w:vAlign w:val="center"/>
          </w:tcPr>
          <w:p w14:paraId="066601F2"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1</w:t>
            </w:r>
          </w:p>
        </w:tc>
        <w:tc>
          <w:tcPr>
            <w:tcW w:w="993" w:type="dxa"/>
            <w:shd w:val="clear" w:color="auto" w:fill="auto"/>
            <w:vAlign w:val="center"/>
          </w:tcPr>
          <w:p w14:paraId="12656793" w14:textId="77777777" w:rsidR="00A90116" w:rsidRDefault="005C3BBF">
            <w:pPr>
              <w:widowControl/>
              <w:spacing w:line="360" w:lineRule="auto"/>
              <w:jc w:val="center"/>
              <w:rPr>
                <w:rFonts w:ascii="宋体" w:hAnsi="宋体" w:cs="宋体"/>
                <w:color w:val="000000"/>
                <w:kern w:val="0"/>
                <w:sz w:val="24"/>
              </w:rPr>
            </w:pPr>
            <w:r>
              <w:rPr>
                <w:rFonts w:ascii="宋体" w:hAnsi="宋体" w:cs="Courier New" w:hint="eastAsia"/>
                <w:color w:val="000000"/>
                <w:kern w:val="0"/>
                <w:sz w:val="24"/>
              </w:rPr>
              <w:t>英语听说教考练平台服务</w:t>
            </w:r>
          </w:p>
        </w:tc>
        <w:tc>
          <w:tcPr>
            <w:tcW w:w="6095" w:type="dxa"/>
            <w:shd w:val="clear" w:color="auto" w:fill="auto"/>
            <w:vAlign w:val="center"/>
          </w:tcPr>
          <w:p w14:paraId="574330E4"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包含一年的英语听说教考练平台使用授权使用费（小学）支持任课老师组织本班考试、多班联考、课堂练习、课后训练、考后智能评分，生成班级报告以及学生报告。包含英语听说教考练平台使用授权服务、部署实施服务、基础数据服务、培训服务。支持任课老师无限次组织考试、练习并进行智能评分，生成学生成绩及班级成绩报告。覆盖全区小学共 51 间机房，每间机房约40台电脑，学生覆盖率100%。一年每个机房授权费和线上AI评分的算力费。</w:t>
            </w:r>
          </w:p>
          <w:p w14:paraId="47B78766"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包含一年的英语听说教考练平台使用授权使用费（中学）支持任课老师组织本班考试、多班联考、课堂练习、课后训练、考后智能评分，生成班级报告以及学生报告。包含</w:t>
            </w:r>
            <w:r>
              <w:rPr>
                <w:rFonts w:ascii="宋体" w:hAnsi="宋体" w:cs="宋体" w:hint="eastAsia"/>
                <w:color w:val="000000"/>
                <w:kern w:val="0"/>
                <w:sz w:val="24"/>
              </w:rPr>
              <w:lastRenderedPageBreak/>
              <w:t>英语听说教考练平台使用授权服务、部署实施服务、基础数据服务、培训服务。支持任课老师无限次组织考试、练习并进行智能评分，生成学生成绩及班级成绩报告。覆盖全区中学共 48 间机房，每间机房约40台电脑，学生覆盖率 100%。一年每个机房授权费和线上AI评分的算力费。</w:t>
            </w:r>
          </w:p>
          <w:p w14:paraId="66D23576"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具体包含的服务内容：</w:t>
            </w:r>
          </w:p>
          <w:p w14:paraId="2959CECE"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一、考试和练习任务</w:t>
            </w:r>
          </w:p>
          <w:p w14:paraId="755F6DA1"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1)在考试模式下，与当前北京中高考英语听说考试的题型、试卷结构和考试流程相同，对考试过程进行全真模拟，包括答题时间、语音播放次数等参数。需根据教研员的指导要求下配置出符合小学教学特点的题型、试卷结构和考试流程。且能随时应对可能产生的题型、试卷结构和考试流程变动化调整。</w:t>
            </w:r>
          </w:p>
          <w:p w14:paraId="68FDAD8D" w14:textId="77777777" w:rsidR="00A90116" w:rsidRDefault="005C3BBF">
            <w:pPr>
              <w:widowControl/>
              <w:spacing w:line="360" w:lineRule="auto"/>
              <w:rPr>
                <w:rFonts w:ascii="宋体" w:hAnsi="宋体"/>
                <w:color w:val="000000"/>
                <w:sz w:val="24"/>
              </w:rPr>
            </w:pPr>
            <w:r>
              <w:rPr>
                <w:rFonts w:ascii="宋体" w:hAnsi="宋体" w:cs="宋体"/>
                <w:color w:val="000000"/>
                <w:kern w:val="0"/>
                <w:sz w:val="24"/>
              </w:rPr>
              <w:t>#</w:t>
            </w:r>
            <w:r>
              <w:rPr>
                <w:rFonts w:ascii="宋体" w:hAnsi="宋体" w:cs="宋体" w:hint="eastAsia"/>
                <w:color w:val="000000"/>
                <w:kern w:val="0"/>
                <w:sz w:val="24"/>
              </w:rPr>
              <w:t>2)在练习模式下，学生可以选择试卷，练习过程学生自己控制答题进度。学生可以查看答案、听力原文和音频、口语题范读音频等。练习评分结果实时显示。（提供系统截图予以证明）</w:t>
            </w:r>
          </w:p>
          <w:p w14:paraId="66F7E1FF"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3)在教师机上创建考试和练习任务，创建任务时可以筛选和预览试卷。</w:t>
            </w:r>
          </w:p>
          <w:p w14:paraId="4EA5E36E"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4)本班考试模式的任务，即任课教师对自己施教班级组织考试形式。</w:t>
            </w:r>
          </w:p>
          <w:p w14:paraId="4D12CD19"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5)多班联考模式的任务，即任课教师可完成自己施教班级和非施教班级的联考形式。</w:t>
            </w:r>
          </w:p>
          <w:p w14:paraId="655325A0" w14:textId="77777777" w:rsidR="00A90116" w:rsidRDefault="005C3BBF">
            <w:pPr>
              <w:widowControl/>
              <w:spacing w:line="360" w:lineRule="auto"/>
              <w:rPr>
                <w:rFonts w:ascii="宋体" w:hAnsi="宋体" w:cs="宋体"/>
                <w:color w:val="000000"/>
                <w:kern w:val="0"/>
                <w:sz w:val="24"/>
              </w:rPr>
            </w:pPr>
            <w:r>
              <w:rPr>
                <w:rFonts w:ascii="宋体" w:hAnsi="宋体" w:cs="宋体"/>
                <w:color w:val="000000"/>
                <w:kern w:val="0"/>
                <w:sz w:val="24"/>
              </w:rPr>
              <w:t>6</w:t>
            </w:r>
            <w:r>
              <w:rPr>
                <w:rFonts w:ascii="宋体" w:hAnsi="宋体" w:cs="宋体" w:hint="eastAsia"/>
                <w:color w:val="000000"/>
                <w:kern w:val="0"/>
                <w:sz w:val="24"/>
              </w:rPr>
              <w:t>)课后训练模式的任务，即学生回家后，教师可以设定定时任务开始时间和截止时间。</w:t>
            </w:r>
          </w:p>
          <w:p w14:paraId="41D75A65" w14:textId="77777777" w:rsidR="00A90116" w:rsidRDefault="005C3BBF">
            <w:pPr>
              <w:widowControl/>
              <w:spacing w:line="360" w:lineRule="auto"/>
              <w:rPr>
                <w:rFonts w:ascii="宋体" w:hAnsi="宋体" w:cs="宋体"/>
                <w:color w:val="000000"/>
                <w:kern w:val="0"/>
                <w:sz w:val="24"/>
              </w:rPr>
            </w:pPr>
            <w:r>
              <w:rPr>
                <w:rFonts w:ascii="宋体" w:hAnsi="宋体" w:cs="宋体"/>
                <w:color w:val="000000"/>
                <w:kern w:val="0"/>
                <w:sz w:val="24"/>
              </w:rPr>
              <w:t>7</w:t>
            </w:r>
            <w:r>
              <w:rPr>
                <w:rFonts w:ascii="宋体" w:hAnsi="宋体" w:cs="宋体" w:hint="eastAsia"/>
                <w:color w:val="000000"/>
                <w:kern w:val="0"/>
                <w:sz w:val="24"/>
              </w:rPr>
              <w:t>)多种任务安全策略的设定，按IP地址、座位号或者考号进行试卷分发，使得相邻学生试卷不同；同一套试卷题</w:t>
            </w:r>
            <w:r>
              <w:rPr>
                <w:rFonts w:ascii="宋体" w:hAnsi="宋体" w:cs="宋体" w:hint="eastAsia"/>
                <w:color w:val="000000"/>
                <w:kern w:val="0"/>
                <w:sz w:val="24"/>
              </w:rPr>
              <w:lastRenderedPageBreak/>
              <w:t>序乱序以及选项乱序，从而提高防作弊水平。根据任务策略决定是否可以提前交卷。</w:t>
            </w:r>
          </w:p>
          <w:p w14:paraId="7DB3A469" w14:textId="77777777" w:rsidR="00A90116" w:rsidRDefault="005C3BBF">
            <w:pPr>
              <w:widowControl/>
              <w:spacing w:line="360" w:lineRule="auto"/>
              <w:rPr>
                <w:rFonts w:ascii="宋体" w:hAnsi="宋体" w:cs="宋体"/>
                <w:color w:val="000000"/>
                <w:kern w:val="0"/>
                <w:sz w:val="24"/>
              </w:rPr>
            </w:pPr>
            <w:r>
              <w:rPr>
                <w:rFonts w:ascii="宋体" w:hAnsi="宋体" w:cs="宋体"/>
                <w:color w:val="000000"/>
                <w:kern w:val="0"/>
                <w:sz w:val="24"/>
              </w:rPr>
              <w:t>8</w:t>
            </w:r>
            <w:r>
              <w:rPr>
                <w:rFonts w:ascii="宋体" w:hAnsi="宋体" w:cs="宋体" w:hint="eastAsia"/>
                <w:color w:val="000000"/>
                <w:kern w:val="0"/>
                <w:sz w:val="24"/>
              </w:rPr>
              <w:t>)任课教师进行不限定特定试卷结构的自由组卷，组卷过程中可以通过鼠标拖动完成题目前后次序的改变，可以在组卷过程随时预览该的试卷。</w:t>
            </w:r>
          </w:p>
          <w:p w14:paraId="6FB75A89"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二、教师机监考</w:t>
            </w:r>
          </w:p>
          <w:p w14:paraId="6819267D"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1)任务执行过程的监控，并实时获取学生机的监考状态，包括学生答题的进度；遇到网络异常（如学生机断网）教师机监考界面也能及时显示。</w:t>
            </w:r>
          </w:p>
          <w:p w14:paraId="27E678D5"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2)在教师机监考界面上，修改每台学生机座位号。</w:t>
            </w:r>
          </w:p>
          <w:p w14:paraId="4FB63AAD" w14:textId="77777777" w:rsidR="00A90116" w:rsidRDefault="005C3BBF">
            <w:pPr>
              <w:widowControl/>
              <w:spacing w:line="360" w:lineRule="auto"/>
              <w:rPr>
                <w:rFonts w:ascii="宋体" w:hAnsi="宋体" w:cs="宋体"/>
                <w:color w:val="000000"/>
                <w:kern w:val="0"/>
                <w:sz w:val="24"/>
              </w:rPr>
            </w:pPr>
            <w:r>
              <w:rPr>
                <w:rFonts w:ascii="宋体" w:hAnsi="宋体" w:cs="宋体"/>
                <w:color w:val="000000"/>
                <w:kern w:val="0"/>
                <w:sz w:val="24"/>
              </w:rPr>
              <w:t>#</w:t>
            </w:r>
            <w:r>
              <w:rPr>
                <w:rFonts w:ascii="宋体" w:hAnsi="宋体" w:cs="宋体" w:hint="eastAsia"/>
                <w:color w:val="000000"/>
                <w:kern w:val="0"/>
                <w:sz w:val="24"/>
              </w:rPr>
              <w:t>3)考场环境检测，对考场环境进行健康检查，并形成检查报告。需包含每个检查步骤出现异常学生机数量、异常情况的汇总统计（图表形式）、每台学生机的检查详情，异常的原因等。（提供系统截图予以证明）</w:t>
            </w:r>
          </w:p>
          <w:p w14:paraId="1CF5DAA3"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4)任务执行过程中，教师机和学生机间网络不稳定（偶尔断网），不影响学生机持续进行答题。任务进行中教师机发生断电、死机等异常，重启后能够自动恢复到本场任务状态。</w:t>
            </w:r>
          </w:p>
          <w:p w14:paraId="1ED16640" w14:textId="77777777" w:rsidR="00A90116" w:rsidRDefault="005C3BBF">
            <w:pPr>
              <w:widowControl/>
              <w:spacing w:line="360" w:lineRule="auto"/>
              <w:rPr>
                <w:rFonts w:ascii="宋体" w:hAnsi="宋体" w:cs="宋体"/>
                <w:color w:val="000000"/>
                <w:kern w:val="0"/>
                <w:sz w:val="24"/>
              </w:rPr>
            </w:pPr>
            <w:r>
              <w:rPr>
                <w:rFonts w:ascii="宋体" w:hAnsi="宋体" w:cs="宋体"/>
                <w:color w:val="000000"/>
                <w:kern w:val="0"/>
                <w:sz w:val="24"/>
              </w:rPr>
              <w:t>#</w:t>
            </w:r>
            <w:r>
              <w:rPr>
                <w:rFonts w:ascii="宋体" w:hAnsi="宋体" w:cs="宋体" w:hint="eastAsia"/>
                <w:color w:val="000000"/>
                <w:kern w:val="0"/>
                <w:sz w:val="24"/>
              </w:rPr>
              <w:t>5)学生机遇到死机或设备故障可以进行移机续考。（提供系统截图予以证明）</w:t>
            </w:r>
          </w:p>
          <w:p w14:paraId="624C6038" w14:textId="77777777" w:rsidR="00A90116" w:rsidRDefault="005C3BBF">
            <w:pPr>
              <w:widowControl/>
              <w:spacing w:line="360" w:lineRule="auto"/>
              <w:rPr>
                <w:rFonts w:ascii="宋体" w:hAnsi="宋体"/>
                <w:color w:val="000000"/>
                <w:sz w:val="24"/>
              </w:rPr>
            </w:pPr>
            <w:r>
              <w:rPr>
                <w:rFonts w:ascii="宋体" w:hAnsi="宋体" w:cs="宋体" w:hint="eastAsia"/>
                <w:color w:val="000000"/>
                <w:kern w:val="0"/>
                <w:sz w:val="24"/>
              </w:rPr>
              <w:t>6)教师机可以远程启动学生机客户端。</w:t>
            </w:r>
          </w:p>
          <w:p w14:paraId="27141C50" w14:textId="77777777" w:rsidR="00A90116" w:rsidRDefault="005C3BBF">
            <w:pPr>
              <w:widowControl/>
              <w:spacing w:line="360" w:lineRule="auto"/>
              <w:rPr>
                <w:rFonts w:ascii="宋体" w:hAnsi="宋体" w:cs="宋体"/>
                <w:color w:val="000000"/>
                <w:kern w:val="0"/>
                <w:sz w:val="24"/>
              </w:rPr>
            </w:pPr>
            <w:r>
              <w:rPr>
                <w:rFonts w:ascii="宋体" w:hAnsi="宋体" w:cs="宋体"/>
                <w:color w:val="000000"/>
                <w:kern w:val="0"/>
                <w:sz w:val="24"/>
              </w:rPr>
              <w:t>7</w:t>
            </w:r>
            <w:r>
              <w:rPr>
                <w:rFonts w:ascii="宋体" w:hAnsi="宋体" w:cs="宋体" w:hint="eastAsia"/>
                <w:color w:val="000000"/>
                <w:kern w:val="0"/>
                <w:sz w:val="24"/>
              </w:rPr>
              <w:t>)任务执行完成后，自动进行答卷包的完整性校验、上传考试状态数据和答卷包，最终形成分析报告。</w:t>
            </w:r>
          </w:p>
          <w:p w14:paraId="498EE5FB"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三、学生机答题</w:t>
            </w:r>
          </w:p>
          <w:p w14:paraId="0A199B83"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1)检查并阻止学生的重复登录行为，不允许一个学生在多个计算机设备同时进行登录。学生更换登录计算机设备行为。</w:t>
            </w:r>
          </w:p>
          <w:p w14:paraId="136FB574"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lastRenderedPageBreak/>
              <w:t>2)在硬件设备测试环节对学生的音频质量进行检测，并提醒音频质量不佳的学生。</w:t>
            </w:r>
          </w:p>
          <w:p w14:paraId="3F90D3D8" w14:textId="77777777" w:rsidR="00A90116" w:rsidRDefault="005C3BBF">
            <w:pPr>
              <w:widowControl/>
              <w:spacing w:line="360" w:lineRule="auto"/>
              <w:rPr>
                <w:rFonts w:ascii="宋体" w:hAnsi="宋体" w:cs="宋体"/>
                <w:color w:val="000000"/>
                <w:kern w:val="0"/>
                <w:sz w:val="24"/>
              </w:rPr>
            </w:pPr>
            <w:r>
              <w:rPr>
                <w:rFonts w:ascii="宋体" w:hAnsi="宋体" w:cs="宋体"/>
                <w:color w:val="000000"/>
                <w:kern w:val="0"/>
                <w:sz w:val="24"/>
              </w:rPr>
              <w:t>#</w:t>
            </w:r>
            <w:r>
              <w:rPr>
                <w:rFonts w:ascii="宋体" w:hAnsi="宋体" w:cs="宋体" w:hint="eastAsia"/>
                <w:color w:val="000000"/>
                <w:kern w:val="0"/>
                <w:sz w:val="24"/>
              </w:rPr>
              <w:t>3)任务执行过程中，在学生机上触发举手操作，教师机上有相应反馈。（提供系统截图予以证明）</w:t>
            </w:r>
          </w:p>
          <w:p w14:paraId="321BE1DB"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4)任务执行过程中，进行耳机掉落行为检测，并给予一定的缓冲时间重新插上耳机继续完成任务。</w:t>
            </w:r>
          </w:p>
          <w:p w14:paraId="72B466F9"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5)考试过程中对键盘进行锁定，直到学生机客户端退出。</w:t>
            </w:r>
          </w:p>
          <w:p w14:paraId="0DDF4530"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6)试卷包进行加密，自动对学生答卷数据进行加密打包上传。</w:t>
            </w:r>
          </w:p>
          <w:p w14:paraId="496DF71D"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7)任务执行过程中，学生机长时间与教师机断开连接（直到任务结束都无法恢复），不影响学生机持续进行答题，最终通过界面上的导入导出操作回收脱网的答卷数据。</w:t>
            </w:r>
          </w:p>
          <w:p w14:paraId="1AADE19D"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四、课堂互动讲评</w:t>
            </w:r>
          </w:p>
          <w:p w14:paraId="1BB501DB"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1)在课堂练习模式下，当堂对练习结果进行讲解，包括成绩单（每个学生总分、主观题得分、客观题得分、答题时长）、答题详情（每题得分率、每个选项选择统计等）、每题必须有详尽的解析点拨描述。</w:t>
            </w:r>
          </w:p>
          <w:p w14:paraId="0A14DC6B" w14:textId="77777777" w:rsidR="00A90116" w:rsidRDefault="005C3BBF">
            <w:pPr>
              <w:widowControl/>
              <w:spacing w:line="360" w:lineRule="auto"/>
              <w:rPr>
                <w:rFonts w:ascii="宋体" w:hAnsi="宋体" w:cs="宋体"/>
                <w:color w:val="000000"/>
                <w:kern w:val="0"/>
                <w:sz w:val="24"/>
              </w:rPr>
            </w:pPr>
            <w:r>
              <w:rPr>
                <w:rFonts w:ascii="宋体" w:hAnsi="宋体" w:cs="宋体"/>
                <w:color w:val="000000"/>
                <w:kern w:val="0"/>
                <w:sz w:val="24"/>
              </w:rPr>
              <w:t>#</w:t>
            </w:r>
            <w:r>
              <w:rPr>
                <w:rFonts w:ascii="宋体" w:hAnsi="宋体" w:cs="宋体" w:hint="eastAsia"/>
                <w:color w:val="000000"/>
                <w:kern w:val="0"/>
                <w:sz w:val="24"/>
              </w:rPr>
              <w:t>2)在互动讲评模式，在教师机上特定讲评区域上提供对讲评试卷进行画框、画圆、画箭头、画任意图形、写文字等操作；可以对整套试卷进行综合讲评，提供包括每题的答题情况，包括得分率，正确人数、每个选项分析、学生答题音频等。（提供系统截图予以证明）</w:t>
            </w:r>
          </w:p>
          <w:p w14:paraId="5D58AEA4"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3)教师在传统课堂上通过计算机设备登录线上平台，讲解本班考试、多班联考、课堂练习、课后训练场景下产生的分析报告。</w:t>
            </w:r>
          </w:p>
          <w:p w14:paraId="2E30A524"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五、智能评分服务</w:t>
            </w:r>
          </w:p>
          <w:p w14:paraId="1B3C2E92"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lastRenderedPageBreak/>
              <w:t>1)智能口语评测，维度涵盖总得分、发音标准度、完整度、流利度、漏读词等反馈维度；对于开放性口语回答题型，提供关键得分词命中分析和详细呈现。</w:t>
            </w:r>
          </w:p>
          <w:p w14:paraId="6ED35E5E"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2)为课堂练习和课后训练场景的口语练习提供实时评分服务，学生完成每题作答后，即可实时看到评测和评价结果。</w:t>
            </w:r>
          </w:p>
          <w:p w14:paraId="3DD8395B"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#3)人工纠偏模式，教师可以对考试任务智能评分的结果进行查看，在听取学生答题音频后进行人工评分。（提供系统截图予以证明）</w:t>
            </w:r>
          </w:p>
          <w:p w14:paraId="2B1D1F9E"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六、学情分析报告</w:t>
            </w:r>
          </w:p>
          <w:p w14:paraId="1752B5C9"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1)查看本班考试、多班联考、课堂练习、课后训练场景下产生的分析报告。</w:t>
            </w:r>
          </w:p>
          <w:p w14:paraId="5B149B23"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2)考试情况总览分析：单套或多套试卷的平均分、最高分、满分率、优秀率、及格率、低分率。不同分数段的总分得分分布、不同分数段的各题型分数分布、基于英语能力等级量表的英语能力维度分析、排名分布、分数构成、每套试卷的难度和区分度分析，以上用图表的形式直观展现。</w:t>
            </w:r>
          </w:p>
          <w:p w14:paraId="4090739E"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3)成绩单分析：每个学生得分情况及个人报告、主观题得分、客观题得分、排名、建议关注的学生对象等。</w:t>
            </w:r>
          </w:p>
          <w:p w14:paraId="00B04F71"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4)答题详情分析：对每套试卷的卷面分析，包括听力原音、听力原文、示范朗读音、参考答案、每题得分率、每个选项答题统计、每题学生答题明细、学生答题音频、每题有详尽的解析点拨描述，并按得分率进行筛选。</w:t>
            </w:r>
          </w:p>
          <w:p w14:paraId="06E449C4"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5)学生个人学情分析：包括失分分析、基于英语能力等级量表的英语能力分析、进阶分析，以上用图表的形式直观展现。还包括个人答题详情分析，如总分、每题得分、听力原音、听力原文、示范朗读音、参考答案，口语题还包</w:t>
            </w:r>
            <w:r>
              <w:rPr>
                <w:rFonts w:ascii="宋体" w:hAnsi="宋体" w:cs="宋体" w:hint="eastAsia"/>
                <w:color w:val="000000"/>
                <w:kern w:val="0"/>
                <w:sz w:val="24"/>
              </w:rPr>
              <w:lastRenderedPageBreak/>
              <w:t>括发音、完整度、流利度评价、漏读词分析、每个单词发音评价、关键得分词命中分析，每题有详尽的解析点拨描述。</w:t>
            </w:r>
          </w:p>
        </w:tc>
        <w:tc>
          <w:tcPr>
            <w:tcW w:w="709" w:type="dxa"/>
            <w:vAlign w:val="center"/>
          </w:tcPr>
          <w:p w14:paraId="7EEEA204"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lastRenderedPageBreak/>
              <w:t>1</w:t>
            </w:r>
          </w:p>
        </w:tc>
        <w:tc>
          <w:tcPr>
            <w:tcW w:w="567" w:type="dxa"/>
            <w:vAlign w:val="center"/>
          </w:tcPr>
          <w:p w14:paraId="23CA798A"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项</w:t>
            </w:r>
          </w:p>
        </w:tc>
        <w:tc>
          <w:tcPr>
            <w:tcW w:w="851" w:type="dxa"/>
            <w:vAlign w:val="center"/>
          </w:tcPr>
          <w:p w14:paraId="29A56B97"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软件和信息技术服务业</w:t>
            </w:r>
          </w:p>
        </w:tc>
      </w:tr>
      <w:tr w:rsidR="00A90116" w14:paraId="45F13F6D" w14:textId="77777777">
        <w:trPr>
          <w:trHeight w:val="231"/>
        </w:trPr>
        <w:tc>
          <w:tcPr>
            <w:tcW w:w="709" w:type="dxa"/>
            <w:vMerge w:val="restart"/>
            <w:shd w:val="clear" w:color="auto" w:fill="auto"/>
            <w:vAlign w:val="center"/>
          </w:tcPr>
          <w:p w14:paraId="60FE8ABE"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lastRenderedPageBreak/>
              <w:t>2</w:t>
            </w:r>
          </w:p>
        </w:tc>
        <w:tc>
          <w:tcPr>
            <w:tcW w:w="993" w:type="dxa"/>
            <w:vMerge w:val="restart"/>
            <w:shd w:val="clear" w:color="auto" w:fill="auto"/>
            <w:vAlign w:val="center"/>
          </w:tcPr>
          <w:p w14:paraId="201D856D" w14:textId="77777777" w:rsidR="00A90116" w:rsidRDefault="005C3BBF">
            <w:pPr>
              <w:widowControl/>
              <w:spacing w:line="360" w:lineRule="auto"/>
              <w:jc w:val="center"/>
              <w:rPr>
                <w:rFonts w:ascii="宋体" w:hAnsi="宋体" w:cs="宋体"/>
                <w:color w:val="000000"/>
                <w:kern w:val="0"/>
                <w:sz w:val="24"/>
              </w:rPr>
            </w:pPr>
            <w:r>
              <w:rPr>
                <w:rFonts w:ascii="宋体" w:hAnsi="宋体" w:cs="Tahoma" w:hint="eastAsia"/>
                <w:color w:val="000000"/>
                <w:kern w:val="0"/>
                <w:sz w:val="24"/>
              </w:rPr>
              <w:t>听说试卷及练习内容资源</w:t>
            </w:r>
          </w:p>
        </w:tc>
        <w:tc>
          <w:tcPr>
            <w:tcW w:w="6095" w:type="dxa"/>
            <w:shd w:val="clear" w:color="auto" w:fill="auto"/>
            <w:vAlign w:val="center"/>
          </w:tcPr>
          <w:p w14:paraId="27945761" w14:textId="77777777" w:rsidR="00A90116" w:rsidRDefault="005C3BBF">
            <w:pPr>
              <w:spacing w:after="120" w:line="360" w:lineRule="auto"/>
              <w:rPr>
                <w:rFonts w:ascii="宋体" w:hAnsi="宋体" w:cs="宋体"/>
                <w:color w:val="000000"/>
                <w:kern w:val="0"/>
                <w:sz w:val="24"/>
              </w:rPr>
            </w:pPr>
            <w:r>
              <w:rPr>
                <w:rFonts w:ascii="宋体" w:hAnsi="宋体" w:cs="宋体" w:hint="eastAsia"/>
                <w:color w:val="000000"/>
                <w:kern w:val="0"/>
                <w:sz w:val="24"/>
              </w:rPr>
              <w:t>包含一年的使用授权服务，更新服务（新题型适配）初高中部分（含制卷、录题、录音、答案编写、点拨编写、评分点标注等）</w:t>
            </w:r>
          </w:p>
        </w:tc>
        <w:tc>
          <w:tcPr>
            <w:tcW w:w="709" w:type="dxa"/>
            <w:vMerge w:val="restart"/>
            <w:vAlign w:val="center"/>
          </w:tcPr>
          <w:p w14:paraId="00E8E13C"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1</w:t>
            </w:r>
          </w:p>
        </w:tc>
        <w:tc>
          <w:tcPr>
            <w:tcW w:w="567" w:type="dxa"/>
            <w:vMerge w:val="restart"/>
            <w:vAlign w:val="center"/>
          </w:tcPr>
          <w:p w14:paraId="011568BB"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项</w:t>
            </w:r>
          </w:p>
        </w:tc>
        <w:tc>
          <w:tcPr>
            <w:tcW w:w="851" w:type="dxa"/>
            <w:vMerge w:val="restart"/>
            <w:vAlign w:val="center"/>
          </w:tcPr>
          <w:p w14:paraId="2D5F8EAD"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软件和信息技术服务业</w:t>
            </w:r>
          </w:p>
        </w:tc>
      </w:tr>
      <w:tr w:rsidR="00A90116" w14:paraId="6541635A" w14:textId="77777777">
        <w:trPr>
          <w:trHeight w:val="62"/>
        </w:trPr>
        <w:tc>
          <w:tcPr>
            <w:tcW w:w="709" w:type="dxa"/>
            <w:vMerge/>
            <w:shd w:val="clear" w:color="auto" w:fill="auto"/>
            <w:vAlign w:val="center"/>
          </w:tcPr>
          <w:p w14:paraId="531B091B" w14:textId="77777777" w:rsidR="00A90116" w:rsidRDefault="00A90116">
            <w:pPr>
              <w:spacing w:line="360" w:lineRule="auto"/>
              <w:jc w:val="center"/>
              <w:rPr>
                <w:rFonts w:ascii="宋体" w:hAnsi="宋体" w:cs="宋体"/>
                <w:color w:val="000000"/>
                <w:kern w:val="0"/>
                <w:sz w:val="24"/>
              </w:rPr>
            </w:pPr>
          </w:p>
        </w:tc>
        <w:tc>
          <w:tcPr>
            <w:tcW w:w="993" w:type="dxa"/>
            <w:vMerge/>
            <w:shd w:val="clear" w:color="auto" w:fill="auto"/>
            <w:vAlign w:val="center"/>
          </w:tcPr>
          <w:p w14:paraId="4F39447F" w14:textId="77777777" w:rsidR="00A90116" w:rsidRDefault="00A90116">
            <w:pPr>
              <w:widowControl/>
              <w:spacing w:line="360" w:lineRule="auto"/>
              <w:jc w:val="center"/>
              <w:rPr>
                <w:rFonts w:ascii="宋体" w:hAnsi="宋体" w:cs="宋体"/>
                <w:color w:val="000000"/>
                <w:kern w:val="0"/>
                <w:sz w:val="24"/>
              </w:rPr>
            </w:pPr>
          </w:p>
        </w:tc>
        <w:tc>
          <w:tcPr>
            <w:tcW w:w="6095" w:type="dxa"/>
            <w:shd w:val="clear" w:color="auto" w:fill="auto"/>
            <w:vAlign w:val="center"/>
          </w:tcPr>
          <w:p w14:paraId="6305A75B" w14:textId="77777777" w:rsidR="00A90116" w:rsidRDefault="005C3BBF">
            <w:pPr>
              <w:spacing w:line="360" w:lineRule="auto"/>
              <w:rPr>
                <w:rFonts w:ascii="宋体" w:hAnsi="宋体"/>
                <w:color w:val="000000"/>
                <w:sz w:val="24"/>
              </w:rPr>
            </w:pPr>
            <w:r>
              <w:rPr>
                <w:rFonts w:ascii="宋体" w:hAnsi="宋体" w:cs="宋体" w:hint="eastAsia"/>
                <w:color w:val="000000"/>
                <w:kern w:val="0"/>
                <w:sz w:val="24"/>
              </w:rPr>
              <w:t>#1)单元同步资源230套。按照北京市中高考英语听说考试题型和流程，系统包含初高中听说单元同步训练内容，确保资源库与我区教学使用配套教材相匹配，不低于230套独立试卷（提供系统截图予以证明）</w:t>
            </w:r>
          </w:p>
        </w:tc>
        <w:tc>
          <w:tcPr>
            <w:tcW w:w="709" w:type="dxa"/>
            <w:vMerge/>
            <w:vAlign w:val="center"/>
          </w:tcPr>
          <w:p w14:paraId="6AF24B7C" w14:textId="77777777" w:rsidR="00A90116" w:rsidRDefault="00A90116">
            <w:pPr>
              <w:widowControl/>
              <w:spacing w:line="360" w:lineRule="auto"/>
              <w:jc w:val="center"/>
              <w:rPr>
                <w:rFonts w:ascii="宋体" w:hAnsi="宋体" w:cs="宋体"/>
                <w:color w:val="000000"/>
                <w:kern w:val="0"/>
                <w:sz w:val="24"/>
              </w:rPr>
            </w:pPr>
          </w:p>
        </w:tc>
        <w:tc>
          <w:tcPr>
            <w:tcW w:w="567" w:type="dxa"/>
            <w:vMerge/>
            <w:vAlign w:val="center"/>
          </w:tcPr>
          <w:p w14:paraId="6C46D6CB" w14:textId="77777777" w:rsidR="00A90116" w:rsidRDefault="00A90116">
            <w:pPr>
              <w:widowControl/>
              <w:spacing w:line="360" w:lineRule="auto"/>
              <w:jc w:val="center"/>
              <w:rPr>
                <w:rFonts w:ascii="宋体" w:hAnsi="宋体" w:cs="宋体"/>
                <w:color w:val="000000"/>
                <w:kern w:val="0"/>
                <w:sz w:val="24"/>
              </w:rPr>
            </w:pPr>
          </w:p>
        </w:tc>
        <w:tc>
          <w:tcPr>
            <w:tcW w:w="851" w:type="dxa"/>
            <w:vMerge/>
          </w:tcPr>
          <w:p w14:paraId="74AB2899" w14:textId="77777777" w:rsidR="00A90116" w:rsidRDefault="00A90116">
            <w:pPr>
              <w:widowControl/>
              <w:spacing w:line="360" w:lineRule="auto"/>
              <w:rPr>
                <w:rFonts w:ascii="宋体" w:hAnsi="宋体" w:cs="宋体"/>
                <w:color w:val="000000"/>
                <w:kern w:val="0"/>
                <w:sz w:val="24"/>
              </w:rPr>
            </w:pPr>
          </w:p>
        </w:tc>
      </w:tr>
      <w:tr w:rsidR="00A90116" w14:paraId="3341BC3D" w14:textId="77777777">
        <w:trPr>
          <w:trHeight w:val="62"/>
        </w:trPr>
        <w:tc>
          <w:tcPr>
            <w:tcW w:w="709" w:type="dxa"/>
            <w:vMerge/>
            <w:shd w:val="clear" w:color="auto" w:fill="auto"/>
            <w:vAlign w:val="center"/>
          </w:tcPr>
          <w:p w14:paraId="188D5195" w14:textId="77777777" w:rsidR="00A90116" w:rsidRDefault="00A90116">
            <w:pPr>
              <w:spacing w:line="360" w:lineRule="auto"/>
              <w:jc w:val="center"/>
              <w:rPr>
                <w:rFonts w:ascii="宋体" w:hAnsi="宋体" w:cs="宋体"/>
                <w:color w:val="000000"/>
                <w:kern w:val="0"/>
                <w:sz w:val="24"/>
              </w:rPr>
            </w:pPr>
          </w:p>
        </w:tc>
        <w:tc>
          <w:tcPr>
            <w:tcW w:w="993" w:type="dxa"/>
            <w:vMerge/>
            <w:shd w:val="clear" w:color="auto" w:fill="auto"/>
            <w:vAlign w:val="center"/>
          </w:tcPr>
          <w:p w14:paraId="007F8B76" w14:textId="77777777" w:rsidR="00A90116" w:rsidRDefault="00A90116">
            <w:pPr>
              <w:widowControl/>
              <w:spacing w:line="360" w:lineRule="auto"/>
              <w:jc w:val="center"/>
              <w:rPr>
                <w:rFonts w:ascii="宋体" w:hAnsi="宋体" w:cs="宋体"/>
                <w:color w:val="000000"/>
                <w:kern w:val="0"/>
                <w:sz w:val="24"/>
              </w:rPr>
            </w:pPr>
          </w:p>
        </w:tc>
        <w:tc>
          <w:tcPr>
            <w:tcW w:w="6095" w:type="dxa"/>
            <w:shd w:val="clear" w:color="auto" w:fill="auto"/>
            <w:vAlign w:val="center"/>
          </w:tcPr>
          <w:p w14:paraId="3815E889"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2)综合模拟资源55套。各年级期中期末的模拟试卷，确保资源库与教学使用配套教材相匹配，不低于55套独立试卷</w:t>
            </w:r>
          </w:p>
        </w:tc>
        <w:tc>
          <w:tcPr>
            <w:tcW w:w="709" w:type="dxa"/>
            <w:vMerge/>
            <w:vAlign w:val="center"/>
          </w:tcPr>
          <w:p w14:paraId="3B86B23A" w14:textId="77777777" w:rsidR="00A90116" w:rsidRDefault="00A90116">
            <w:pPr>
              <w:widowControl/>
              <w:spacing w:line="360" w:lineRule="auto"/>
              <w:jc w:val="center"/>
              <w:rPr>
                <w:rFonts w:ascii="宋体" w:hAnsi="宋体" w:cs="宋体"/>
                <w:color w:val="000000"/>
                <w:kern w:val="0"/>
                <w:sz w:val="24"/>
              </w:rPr>
            </w:pPr>
          </w:p>
        </w:tc>
        <w:tc>
          <w:tcPr>
            <w:tcW w:w="567" w:type="dxa"/>
            <w:vMerge/>
            <w:vAlign w:val="center"/>
          </w:tcPr>
          <w:p w14:paraId="397033F0" w14:textId="77777777" w:rsidR="00A90116" w:rsidRDefault="00A90116">
            <w:pPr>
              <w:widowControl/>
              <w:spacing w:line="360" w:lineRule="auto"/>
              <w:jc w:val="center"/>
              <w:rPr>
                <w:rFonts w:ascii="宋体" w:hAnsi="宋体" w:cs="宋体"/>
                <w:color w:val="000000"/>
                <w:kern w:val="0"/>
                <w:sz w:val="24"/>
              </w:rPr>
            </w:pPr>
          </w:p>
        </w:tc>
        <w:tc>
          <w:tcPr>
            <w:tcW w:w="851" w:type="dxa"/>
            <w:vMerge/>
          </w:tcPr>
          <w:p w14:paraId="20854200" w14:textId="77777777" w:rsidR="00A90116" w:rsidRDefault="00A90116">
            <w:pPr>
              <w:widowControl/>
              <w:spacing w:line="360" w:lineRule="auto"/>
              <w:rPr>
                <w:rFonts w:ascii="宋体" w:hAnsi="宋体" w:cs="宋体"/>
                <w:color w:val="000000"/>
                <w:kern w:val="0"/>
                <w:sz w:val="24"/>
              </w:rPr>
            </w:pPr>
          </w:p>
        </w:tc>
      </w:tr>
      <w:tr w:rsidR="00A90116" w14:paraId="6A2DCF01" w14:textId="77777777">
        <w:trPr>
          <w:trHeight w:val="62"/>
        </w:trPr>
        <w:tc>
          <w:tcPr>
            <w:tcW w:w="709" w:type="dxa"/>
            <w:vMerge/>
            <w:shd w:val="clear" w:color="auto" w:fill="auto"/>
            <w:vAlign w:val="center"/>
          </w:tcPr>
          <w:p w14:paraId="7BDF3983" w14:textId="77777777" w:rsidR="00A90116" w:rsidRDefault="00A90116">
            <w:pPr>
              <w:spacing w:line="360" w:lineRule="auto"/>
              <w:jc w:val="center"/>
              <w:rPr>
                <w:rFonts w:ascii="宋体" w:hAnsi="宋体" w:cs="宋体"/>
                <w:color w:val="000000"/>
                <w:kern w:val="0"/>
                <w:sz w:val="24"/>
              </w:rPr>
            </w:pPr>
          </w:p>
        </w:tc>
        <w:tc>
          <w:tcPr>
            <w:tcW w:w="993" w:type="dxa"/>
            <w:vMerge/>
            <w:shd w:val="clear" w:color="auto" w:fill="auto"/>
            <w:vAlign w:val="center"/>
          </w:tcPr>
          <w:p w14:paraId="3DAE5020" w14:textId="77777777" w:rsidR="00A90116" w:rsidRDefault="00A90116">
            <w:pPr>
              <w:widowControl/>
              <w:spacing w:line="360" w:lineRule="auto"/>
              <w:jc w:val="center"/>
              <w:rPr>
                <w:rFonts w:ascii="宋体" w:hAnsi="宋体" w:cs="宋体"/>
                <w:color w:val="000000"/>
                <w:kern w:val="0"/>
                <w:sz w:val="24"/>
              </w:rPr>
            </w:pPr>
          </w:p>
        </w:tc>
        <w:tc>
          <w:tcPr>
            <w:tcW w:w="6095" w:type="dxa"/>
            <w:shd w:val="clear" w:color="auto" w:fill="auto"/>
            <w:vAlign w:val="center"/>
          </w:tcPr>
          <w:p w14:paraId="6344A713"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#3)中高考冲刺专用资源150套。包含毕业班中高考冲刺专用资源，不低于150套独立试卷（提供系统截图予以证明）</w:t>
            </w:r>
          </w:p>
        </w:tc>
        <w:tc>
          <w:tcPr>
            <w:tcW w:w="709" w:type="dxa"/>
            <w:vMerge/>
            <w:vAlign w:val="center"/>
          </w:tcPr>
          <w:p w14:paraId="5BCA80BB" w14:textId="77777777" w:rsidR="00A90116" w:rsidRDefault="00A90116">
            <w:pPr>
              <w:widowControl/>
              <w:spacing w:line="360" w:lineRule="auto"/>
              <w:jc w:val="center"/>
              <w:rPr>
                <w:rFonts w:ascii="宋体" w:hAnsi="宋体" w:cs="宋体"/>
                <w:color w:val="000000"/>
                <w:kern w:val="0"/>
                <w:sz w:val="24"/>
              </w:rPr>
            </w:pPr>
          </w:p>
        </w:tc>
        <w:tc>
          <w:tcPr>
            <w:tcW w:w="567" w:type="dxa"/>
            <w:vMerge/>
            <w:vAlign w:val="center"/>
          </w:tcPr>
          <w:p w14:paraId="02B9774E" w14:textId="77777777" w:rsidR="00A90116" w:rsidRDefault="00A90116">
            <w:pPr>
              <w:widowControl/>
              <w:spacing w:line="360" w:lineRule="auto"/>
              <w:jc w:val="center"/>
              <w:rPr>
                <w:rFonts w:ascii="宋体" w:hAnsi="宋体" w:cs="宋体"/>
                <w:color w:val="000000"/>
                <w:kern w:val="0"/>
                <w:sz w:val="24"/>
              </w:rPr>
            </w:pPr>
          </w:p>
        </w:tc>
        <w:tc>
          <w:tcPr>
            <w:tcW w:w="851" w:type="dxa"/>
            <w:vMerge/>
          </w:tcPr>
          <w:p w14:paraId="202297FF" w14:textId="77777777" w:rsidR="00A90116" w:rsidRDefault="00A90116">
            <w:pPr>
              <w:widowControl/>
              <w:spacing w:line="360" w:lineRule="auto"/>
              <w:rPr>
                <w:rFonts w:ascii="宋体" w:hAnsi="宋体" w:cs="宋体"/>
                <w:color w:val="000000"/>
                <w:kern w:val="0"/>
                <w:sz w:val="24"/>
              </w:rPr>
            </w:pPr>
          </w:p>
        </w:tc>
      </w:tr>
      <w:tr w:rsidR="00A90116" w14:paraId="228F9F26" w14:textId="77777777">
        <w:trPr>
          <w:trHeight w:val="213"/>
        </w:trPr>
        <w:tc>
          <w:tcPr>
            <w:tcW w:w="709" w:type="dxa"/>
            <w:vMerge/>
            <w:vAlign w:val="center"/>
          </w:tcPr>
          <w:p w14:paraId="7A6B4123" w14:textId="77777777" w:rsidR="00A90116" w:rsidRDefault="00A90116">
            <w:pPr>
              <w:spacing w:line="360" w:lineRule="auto"/>
              <w:jc w:val="center"/>
              <w:rPr>
                <w:rFonts w:ascii="宋体" w:hAnsi="宋体" w:cs="宋体"/>
                <w:color w:val="000000"/>
                <w:kern w:val="0"/>
                <w:sz w:val="24"/>
              </w:rPr>
            </w:pPr>
          </w:p>
        </w:tc>
        <w:tc>
          <w:tcPr>
            <w:tcW w:w="993" w:type="dxa"/>
            <w:vMerge/>
            <w:shd w:val="clear" w:color="auto" w:fill="auto"/>
            <w:vAlign w:val="center"/>
          </w:tcPr>
          <w:p w14:paraId="7FAECB81" w14:textId="77777777" w:rsidR="00A90116" w:rsidRDefault="00A90116">
            <w:pPr>
              <w:widowControl/>
              <w:spacing w:line="360" w:lineRule="auto"/>
              <w:jc w:val="center"/>
              <w:rPr>
                <w:rFonts w:ascii="宋体" w:hAnsi="宋体" w:cs="宋体"/>
                <w:color w:val="000000"/>
                <w:kern w:val="0"/>
                <w:sz w:val="24"/>
              </w:rPr>
            </w:pPr>
          </w:p>
        </w:tc>
        <w:tc>
          <w:tcPr>
            <w:tcW w:w="6095" w:type="dxa"/>
            <w:shd w:val="clear" w:color="auto" w:fill="auto"/>
            <w:vAlign w:val="center"/>
          </w:tcPr>
          <w:p w14:paraId="6FC2145D"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4)各区模拟卷专用资源70套。2020年以来北京各区英语听说考试模拟卷：不低于70套独立试卷</w:t>
            </w:r>
          </w:p>
        </w:tc>
        <w:tc>
          <w:tcPr>
            <w:tcW w:w="709" w:type="dxa"/>
            <w:vMerge/>
            <w:vAlign w:val="center"/>
          </w:tcPr>
          <w:p w14:paraId="03942169" w14:textId="77777777" w:rsidR="00A90116" w:rsidRDefault="00A90116">
            <w:pPr>
              <w:widowControl/>
              <w:spacing w:line="360" w:lineRule="auto"/>
              <w:jc w:val="center"/>
              <w:rPr>
                <w:rFonts w:ascii="宋体" w:hAnsi="宋体" w:cs="宋体"/>
                <w:color w:val="000000"/>
                <w:kern w:val="0"/>
                <w:sz w:val="24"/>
              </w:rPr>
            </w:pPr>
          </w:p>
        </w:tc>
        <w:tc>
          <w:tcPr>
            <w:tcW w:w="567" w:type="dxa"/>
            <w:vMerge/>
            <w:vAlign w:val="center"/>
          </w:tcPr>
          <w:p w14:paraId="64D262BA" w14:textId="77777777" w:rsidR="00A90116" w:rsidRDefault="00A90116">
            <w:pPr>
              <w:widowControl/>
              <w:spacing w:line="360" w:lineRule="auto"/>
              <w:jc w:val="center"/>
              <w:rPr>
                <w:rFonts w:ascii="宋体" w:hAnsi="宋体" w:cs="宋体"/>
                <w:color w:val="000000"/>
                <w:kern w:val="0"/>
                <w:sz w:val="24"/>
              </w:rPr>
            </w:pPr>
          </w:p>
        </w:tc>
        <w:tc>
          <w:tcPr>
            <w:tcW w:w="851" w:type="dxa"/>
            <w:vMerge/>
          </w:tcPr>
          <w:p w14:paraId="76227280" w14:textId="77777777" w:rsidR="00A90116" w:rsidRDefault="00A90116">
            <w:pPr>
              <w:widowControl/>
              <w:spacing w:line="360" w:lineRule="auto"/>
              <w:rPr>
                <w:rFonts w:ascii="宋体" w:hAnsi="宋体" w:cs="宋体"/>
                <w:color w:val="000000"/>
                <w:kern w:val="0"/>
                <w:sz w:val="24"/>
              </w:rPr>
            </w:pPr>
          </w:p>
        </w:tc>
      </w:tr>
      <w:tr w:rsidR="00A90116" w14:paraId="637C67EA" w14:textId="77777777">
        <w:trPr>
          <w:trHeight w:val="400"/>
        </w:trPr>
        <w:tc>
          <w:tcPr>
            <w:tcW w:w="709" w:type="dxa"/>
            <w:vMerge/>
            <w:vAlign w:val="center"/>
          </w:tcPr>
          <w:p w14:paraId="7AD93803" w14:textId="77777777" w:rsidR="00A90116" w:rsidRDefault="00A90116">
            <w:pPr>
              <w:spacing w:line="360" w:lineRule="auto"/>
              <w:jc w:val="center"/>
              <w:rPr>
                <w:rFonts w:ascii="宋体" w:hAnsi="宋体" w:cs="宋体"/>
                <w:color w:val="000000"/>
                <w:kern w:val="0"/>
                <w:sz w:val="24"/>
              </w:rPr>
            </w:pPr>
          </w:p>
        </w:tc>
        <w:tc>
          <w:tcPr>
            <w:tcW w:w="993" w:type="dxa"/>
            <w:vMerge/>
            <w:shd w:val="clear" w:color="auto" w:fill="auto"/>
            <w:vAlign w:val="center"/>
          </w:tcPr>
          <w:p w14:paraId="7A46C8AB" w14:textId="77777777" w:rsidR="00A90116" w:rsidRDefault="00A90116">
            <w:pPr>
              <w:widowControl/>
              <w:spacing w:line="360" w:lineRule="auto"/>
              <w:jc w:val="center"/>
              <w:rPr>
                <w:rFonts w:ascii="宋体" w:hAnsi="宋体" w:cs="宋体"/>
                <w:color w:val="000000"/>
                <w:kern w:val="0"/>
                <w:sz w:val="24"/>
              </w:rPr>
            </w:pPr>
          </w:p>
        </w:tc>
        <w:tc>
          <w:tcPr>
            <w:tcW w:w="6095" w:type="dxa"/>
            <w:shd w:val="clear" w:color="auto" w:fill="auto"/>
            <w:vAlign w:val="center"/>
          </w:tcPr>
          <w:p w14:paraId="088D3273"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5)联考试卷资源制作20套。为各级教研员提供的英语听说试卷区级联考试卷制卷服务，20套试卷</w:t>
            </w:r>
          </w:p>
        </w:tc>
        <w:tc>
          <w:tcPr>
            <w:tcW w:w="709" w:type="dxa"/>
            <w:vMerge/>
            <w:vAlign w:val="center"/>
          </w:tcPr>
          <w:p w14:paraId="2BD50FAA" w14:textId="77777777" w:rsidR="00A90116" w:rsidRDefault="00A90116">
            <w:pPr>
              <w:widowControl/>
              <w:spacing w:line="360" w:lineRule="auto"/>
              <w:jc w:val="center"/>
              <w:rPr>
                <w:rFonts w:ascii="宋体" w:hAnsi="宋体" w:cs="宋体"/>
                <w:color w:val="000000"/>
                <w:kern w:val="0"/>
                <w:sz w:val="24"/>
              </w:rPr>
            </w:pPr>
          </w:p>
        </w:tc>
        <w:tc>
          <w:tcPr>
            <w:tcW w:w="567" w:type="dxa"/>
            <w:vMerge/>
            <w:vAlign w:val="center"/>
          </w:tcPr>
          <w:p w14:paraId="27C6B4D7" w14:textId="77777777" w:rsidR="00A90116" w:rsidRDefault="00A90116">
            <w:pPr>
              <w:widowControl/>
              <w:spacing w:line="360" w:lineRule="auto"/>
              <w:jc w:val="center"/>
              <w:rPr>
                <w:rFonts w:ascii="宋体" w:hAnsi="宋体" w:cs="宋体"/>
                <w:color w:val="000000"/>
                <w:kern w:val="0"/>
                <w:sz w:val="24"/>
              </w:rPr>
            </w:pPr>
          </w:p>
        </w:tc>
        <w:tc>
          <w:tcPr>
            <w:tcW w:w="851" w:type="dxa"/>
            <w:vMerge/>
          </w:tcPr>
          <w:p w14:paraId="0D146BE8" w14:textId="77777777" w:rsidR="00A90116" w:rsidRDefault="00A90116">
            <w:pPr>
              <w:widowControl/>
              <w:spacing w:line="360" w:lineRule="auto"/>
              <w:rPr>
                <w:rFonts w:ascii="宋体" w:hAnsi="宋体" w:cs="宋体"/>
                <w:color w:val="000000"/>
                <w:kern w:val="0"/>
                <w:sz w:val="24"/>
              </w:rPr>
            </w:pPr>
          </w:p>
        </w:tc>
      </w:tr>
      <w:tr w:rsidR="00A90116" w14:paraId="79EED8B5" w14:textId="77777777">
        <w:trPr>
          <w:trHeight w:val="400"/>
        </w:trPr>
        <w:tc>
          <w:tcPr>
            <w:tcW w:w="709" w:type="dxa"/>
            <w:vMerge/>
            <w:vAlign w:val="center"/>
          </w:tcPr>
          <w:p w14:paraId="36AB6489" w14:textId="77777777" w:rsidR="00A90116" w:rsidRDefault="00A90116">
            <w:pPr>
              <w:spacing w:line="360" w:lineRule="auto"/>
              <w:jc w:val="center"/>
              <w:rPr>
                <w:rFonts w:ascii="宋体" w:hAnsi="宋体" w:cs="宋体"/>
                <w:color w:val="000000"/>
                <w:kern w:val="0"/>
                <w:sz w:val="24"/>
              </w:rPr>
            </w:pPr>
          </w:p>
        </w:tc>
        <w:tc>
          <w:tcPr>
            <w:tcW w:w="993" w:type="dxa"/>
            <w:vMerge/>
            <w:shd w:val="clear" w:color="auto" w:fill="auto"/>
            <w:vAlign w:val="center"/>
          </w:tcPr>
          <w:p w14:paraId="683C9E27" w14:textId="77777777" w:rsidR="00A90116" w:rsidRDefault="00A90116">
            <w:pPr>
              <w:widowControl/>
              <w:spacing w:line="360" w:lineRule="auto"/>
              <w:jc w:val="center"/>
              <w:rPr>
                <w:rFonts w:ascii="宋体" w:hAnsi="宋体" w:cs="宋体"/>
                <w:color w:val="000000"/>
                <w:kern w:val="0"/>
                <w:sz w:val="24"/>
              </w:rPr>
            </w:pPr>
          </w:p>
        </w:tc>
        <w:tc>
          <w:tcPr>
            <w:tcW w:w="6095" w:type="dxa"/>
            <w:shd w:val="clear" w:color="auto" w:fill="auto"/>
            <w:vAlign w:val="center"/>
          </w:tcPr>
          <w:p w14:paraId="788C3BD2"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6)定制更新资源25套。定制更新25套</w:t>
            </w:r>
          </w:p>
        </w:tc>
        <w:tc>
          <w:tcPr>
            <w:tcW w:w="709" w:type="dxa"/>
            <w:vMerge/>
            <w:vAlign w:val="center"/>
          </w:tcPr>
          <w:p w14:paraId="36DFD895" w14:textId="77777777" w:rsidR="00A90116" w:rsidRDefault="00A90116">
            <w:pPr>
              <w:widowControl/>
              <w:spacing w:line="360" w:lineRule="auto"/>
              <w:jc w:val="center"/>
              <w:rPr>
                <w:rFonts w:ascii="宋体" w:hAnsi="宋体" w:cs="宋体"/>
                <w:color w:val="000000"/>
                <w:kern w:val="0"/>
                <w:sz w:val="24"/>
              </w:rPr>
            </w:pPr>
          </w:p>
        </w:tc>
        <w:tc>
          <w:tcPr>
            <w:tcW w:w="567" w:type="dxa"/>
            <w:vMerge/>
            <w:vAlign w:val="center"/>
          </w:tcPr>
          <w:p w14:paraId="4484982E" w14:textId="77777777" w:rsidR="00A90116" w:rsidRDefault="00A90116">
            <w:pPr>
              <w:widowControl/>
              <w:spacing w:line="360" w:lineRule="auto"/>
              <w:jc w:val="center"/>
              <w:rPr>
                <w:rFonts w:ascii="宋体" w:hAnsi="宋体" w:cs="宋体"/>
                <w:color w:val="000000"/>
                <w:kern w:val="0"/>
                <w:sz w:val="24"/>
              </w:rPr>
            </w:pPr>
          </w:p>
        </w:tc>
        <w:tc>
          <w:tcPr>
            <w:tcW w:w="851" w:type="dxa"/>
            <w:vMerge/>
          </w:tcPr>
          <w:p w14:paraId="2DCF0490" w14:textId="77777777" w:rsidR="00A90116" w:rsidRDefault="00A90116">
            <w:pPr>
              <w:widowControl/>
              <w:spacing w:line="360" w:lineRule="auto"/>
              <w:rPr>
                <w:rFonts w:ascii="宋体" w:hAnsi="宋体" w:cs="宋体"/>
                <w:color w:val="000000"/>
                <w:kern w:val="0"/>
                <w:sz w:val="24"/>
              </w:rPr>
            </w:pPr>
          </w:p>
        </w:tc>
      </w:tr>
      <w:tr w:rsidR="00A90116" w14:paraId="6162112F" w14:textId="77777777">
        <w:trPr>
          <w:trHeight w:val="400"/>
        </w:trPr>
        <w:tc>
          <w:tcPr>
            <w:tcW w:w="709" w:type="dxa"/>
            <w:vMerge/>
            <w:vAlign w:val="center"/>
          </w:tcPr>
          <w:p w14:paraId="5AFC9422" w14:textId="77777777" w:rsidR="00A90116" w:rsidRDefault="00A90116">
            <w:pPr>
              <w:spacing w:line="360" w:lineRule="auto"/>
              <w:jc w:val="center"/>
              <w:rPr>
                <w:rFonts w:ascii="宋体" w:hAnsi="宋体" w:cs="宋体"/>
                <w:color w:val="000000"/>
                <w:kern w:val="0"/>
                <w:sz w:val="24"/>
              </w:rPr>
            </w:pPr>
          </w:p>
        </w:tc>
        <w:tc>
          <w:tcPr>
            <w:tcW w:w="993" w:type="dxa"/>
            <w:vMerge/>
            <w:shd w:val="clear" w:color="auto" w:fill="auto"/>
            <w:vAlign w:val="center"/>
          </w:tcPr>
          <w:p w14:paraId="26CBCA46" w14:textId="77777777" w:rsidR="00A90116" w:rsidRDefault="00A90116">
            <w:pPr>
              <w:widowControl/>
              <w:spacing w:line="360" w:lineRule="auto"/>
              <w:jc w:val="center"/>
              <w:rPr>
                <w:rFonts w:ascii="宋体" w:hAnsi="宋体" w:cs="宋体"/>
                <w:color w:val="000000"/>
                <w:kern w:val="0"/>
                <w:sz w:val="24"/>
              </w:rPr>
            </w:pPr>
          </w:p>
        </w:tc>
        <w:tc>
          <w:tcPr>
            <w:tcW w:w="6095" w:type="dxa"/>
            <w:shd w:val="clear" w:color="auto" w:fill="auto"/>
            <w:vAlign w:val="center"/>
          </w:tcPr>
          <w:p w14:paraId="731BA4CF"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包含一年的使用授权服务，更新服务（新题型适配）小学部分（含制卷、录题、录音、答案编写、点拨编写、评分点标注等）</w:t>
            </w:r>
          </w:p>
        </w:tc>
        <w:tc>
          <w:tcPr>
            <w:tcW w:w="709" w:type="dxa"/>
            <w:vMerge/>
            <w:vAlign w:val="center"/>
          </w:tcPr>
          <w:p w14:paraId="068EA10C" w14:textId="77777777" w:rsidR="00A90116" w:rsidRDefault="00A90116">
            <w:pPr>
              <w:widowControl/>
              <w:spacing w:line="360" w:lineRule="auto"/>
              <w:jc w:val="center"/>
              <w:rPr>
                <w:rFonts w:ascii="宋体" w:hAnsi="宋体" w:cs="宋体"/>
                <w:color w:val="000000"/>
                <w:kern w:val="0"/>
                <w:sz w:val="24"/>
              </w:rPr>
            </w:pPr>
          </w:p>
        </w:tc>
        <w:tc>
          <w:tcPr>
            <w:tcW w:w="567" w:type="dxa"/>
            <w:vMerge/>
            <w:vAlign w:val="center"/>
          </w:tcPr>
          <w:p w14:paraId="28C508FA" w14:textId="77777777" w:rsidR="00A90116" w:rsidRDefault="00A90116">
            <w:pPr>
              <w:widowControl/>
              <w:spacing w:line="360" w:lineRule="auto"/>
              <w:jc w:val="center"/>
              <w:rPr>
                <w:rFonts w:ascii="宋体" w:hAnsi="宋体" w:cs="宋体"/>
                <w:color w:val="000000"/>
                <w:kern w:val="0"/>
                <w:sz w:val="24"/>
              </w:rPr>
            </w:pPr>
          </w:p>
        </w:tc>
        <w:tc>
          <w:tcPr>
            <w:tcW w:w="851" w:type="dxa"/>
            <w:vMerge/>
          </w:tcPr>
          <w:p w14:paraId="29F61A77" w14:textId="77777777" w:rsidR="00A90116" w:rsidRDefault="00A90116">
            <w:pPr>
              <w:widowControl/>
              <w:spacing w:line="360" w:lineRule="auto"/>
              <w:rPr>
                <w:rFonts w:ascii="宋体" w:hAnsi="宋体" w:cs="宋体"/>
                <w:color w:val="000000"/>
                <w:kern w:val="0"/>
                <w:sz w:val="24"/>
              </w:rPr>
            </w:pPr>
          </w:p>
        </w:tc>
      </w:tr>
      <w:tr w:rsidR="00A90116" w14:paraId="613BFDED" w14:textId="77777777">
        <w:trPr>
          <w:trHeight w:val="400"/>
        </w:trPr>
        <w:tc>
          <w:tcPr>
            <w:tcW w:w="709" w:type="dxa"/>
            <w:vMerge/>
            <w:vAlign w:val="center"/>
          </w:tcPr>
          <w:p w14:paraId="0A3A1CA2" w14:textId="77777777" w:rsidR="00A90116" w:rsidRDefault="00A90116">
            <w:pPr>
              <w:widowControl/>
              <w:spacing w:line="360" w:lineRule="auto"/>
              <w:jc w:val="center"/>
              <w:rPr>
                <w:rFonts w:ascii="宋体" w:hAnsi="宋体" w:cs="宋体"/>
                <w:color w:val="000000"/>
                <w:kern w:val="0"/>
                <w:sz w:val="24"/>
              </w:rPr>
            </w:pPr>
          </w:p>
        </w:tc>
        <w:tc>
          <w:tcPr>
            <w:tcW w:w="993" w:type="dxa"/>
            <w:vMerge/>
            <w:shd w:val="clear" w:color="auto" w:fill="auto"/>
            <w:vAlign w:val="center"/>
          </w:tcPr>
          <w:p w14:paraId="72691D2F" w14:textId="77777777" w:rsidR="00A90116" w:rsidRDefault="00A90116">
            <w:pPr>
              <w:widowControl/>
              <w:spacing w:line="360" w:lineRule="auto"/>
              <w:jc w:val="center"/>
              <w:rPr>
                <w:rFonts w:ascii="宋体" w:hAnsi="宋体" w:cs="宋体"/>
                <w:color w:val="000000"/>
                <w:kern w:val="0"/>
              </w:rPr>
            </w:pPr>
          </w:p>
        </w:tc>
        <w:tc>
          <w:tcPr>
            <w:tcW w:w="6095" w:type="dxa"/>
            <w:shd w:val="clear" w:color="auto" w:fill="auto"/>
            <w:vAlign w:val="center"/>
          </w:tcPr>
          <w:p w14:paraId="459185F7"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#7)日常综合资源50套。按照我区小学英语听说考试题型和流程，包含日常综合试卷的命制，共计50套（提供系统截图予以证明）</w:t>
            </w:r>
          </w:p>
        </w:tc>
        <w:tc>
          <w:tcPr>
            <w:tcW w:w="709" w:type="dxa"/>
            <w:vMerge/>
            <w:vAlign w:val="center"/>
          </w:tcPr>
          <w:p w14:paraId="7ACD322A" w14:textId="77777777" w:rsidR="00A90116" w:rsidRDefault="00A90116">
            <w:pPr>
              <w:widowControl/>
              <w:spacing w:line="360" w:lineRule="auto"/>
              <w:jc w:val="center"/>
              <w:rPr>
                <w:rFonts w:ascii="宋体" w:hAnsi="宋体" w:cs="宋体"/>
                <w:color w:val="000000"/>
                <w:kern w:val="0"/>
                <w:sz w:val="24"/>
              </w:rPr>
            </w:pPr>
          </w:p>
        </w:tc>
        <w:tc>
          <w:tcPr>
            <w:tcW w:w="567" w:type="dxa"/>
            <w:vMerge/>
            <w:vAlign w:val="center"/>
          </w:tcPr>
          <w:p w14:paraId="2D0A6281" w14:textId="77777777" w:rsidR="00A90116" w:rsidRDefault="00A90116">
            <w:pPr>
              <w:widowControl/>
              <w:spacing w:line="360" w:lineRule="auto"/>
              <w:jc w:val="center"/>
              <w:rPr>
                <w:rFonts w:ascii="宋体" w:hAnsi="宋体" w:cs="宋体"/>
                <w:color w:val="000000"/>
                <w:kern w:val="0"/>
                <w:sz w:val="24"/>
              </w:rPr>
            </w:pPr>
          </w:p>
        </w:tc>
        <w:tc>
          <w:tcPr>
            <w:tcW w:w="851" w:type="dxa"/>
            <w:vMerge/>
          </w:tcPr>
          <w:p w14:paraId="0271C26A" w14:textId="77777777" w:rsidR="00A90116" w:rsidRDefault="00A90116">
            <w:pPr>
              <w:widowControl/>
              <w:spacing w:line="360" w:lineRule="auto"/>
              <w:rPr>
                <w:rFonts w:ascii="宋体" w:hAnsi="宋体" w:cs="宋体"/>
                <w:color w:val="000000"/>
                <w:kern w:val="0"/>
                <w:sz w:val="24"/>
              </w:rPr>
            </w:pPr>
          </w:p>
        </w:tc>
      </w:tr>
      <w:tr w:rsidR="00A90116" w14:paraId="5FACB2E3" w14:textId="77777777">
        <w:trPr>
          <w:trHeight w:val="400"/>
        </w:trPr>
        <w:tc>
          <w:tcPr>
            <w:tcW w:w="709" w:type="dxa"/>
            <w:vMerge/>
            <w:vAlign w:val="center"/>
          </w:tcPr>
          <w:p w14:paraId="55894763" w14:textId="77777777" w:rsidR="00A90116" w:rsidRDefault="00A90116">
            <w:pPr>
              <w:widowControl/>
              <w:spacing w:line="360" w:lineRule="auto"/>
              <w:jc w:val="center"/>
              <w:rPr>
                <w:rFonts w:ascii="宋体" w:hAnsi="宋体" w:cs="宋体"/>
                <w:color w:val="000000"/>
                <w:kern w:val="0"/>
                <w:sz w:val="24"/>
              </w:rPr>
            </w:pPr>
          </w:p>
        </w:tc>
        <w:tc>
          <w:tcPr>
            <w:tcW w:w="993" w:type="dxa"/>
            <w:vMerge/>
            <w:shd w:val="clear" w:color="auto" w:fill="auto"/>
            <w:vAlign w:val="center"/>
          </w:tcPr>
          <w:p w14:paraId="0E848D17" w14:textId="77777777" w:rsidR="00A90116" w:rsidRDefault="00A90116">
            <w:pPr>
              <w:widowControl/>
              <w:spacing w:line="360" w:lineRule="auto"/>
              <w:jc w:val="center"/>
              <w:rPr>
                <w:rFonts w:ascii="宋体" w:hAnsi="宋体" w:cs="宋体"/>
                <w:color w:val="000000"/>
                <w:kern w:val="0"/>
              </w:rPr>
            </w:pPr>
          </w:p>
        </w:tc>
        <w:tc>
          <w:tcPr>
            <w:tcW w:w="6095" w:type="dxa"/>
            <w:shd w:val="clear" w:color="auto" w:fill="auto"/>
            <w:vAlign w:val="center"/>
          </w:tcPr>
          <w:p w14:paraId="0E2562F5"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8)小中衔接综合资源40套。；按照小学英语教研员的题型设计要求，完成小中衔接英语听说综合训练卷制作，共计40套</w:t>
            </w:r>
          </w:p>
        </w:tc>
        <w:tc>
          <w:tcPr>
            <w:tcW w:w="709" w:type="dxa"/>
            <w:vMerge/>
            <w:vAlign w:val="center"/>
          </w:tcPr>
          <w:p w14:paraId="4B51FBF0" w14:textId="77777777" w:rsidR="00A90116" w:rsidRDefault="00A90116">
            <w:pPr>
              <w:widowControl/>
              <w:spacing w:line="360" w:lineRule="auto"/>
              <w:jc w:val="center"/>
              <w:rPr>
                <w:rFonts w:ascii="宋体" w:hAnsi="宋体" w:cs="宋体"/>
                <w:color w:val="000000"/>
                <w:kern w:val="0"/>
                <w:sz w:val="24"/>
              </w:rPr>
            </w:pPr>
          </w:p>
        </w:tc>
        <w:tc>
          <w:tcPr>
            <w:tcW w:w="567" w:type="dxa"/>
            <w:vMerge/>
            <w:vAlign w:val="center"/>
          </w:tcPr>
          <w:p w14:paraId="233B031A" w14:textId="77777777" w:rsidR="00A90116" w:rsidRDefault="00A90116">
            <w:pPr>
              <w:widowControl/>
              <w:spacing w:line="360" w:lineRule="auto"/>
              <w:jc w:val="center"/>
              <w:rPr>
                <w:rFonts w:ascii="宋体" w:hAnsi="宋体" w:cs="宋体"/>
                <w:color w:val="000000"/>
                <w:kern w:val="0"/>
                <w:sz w:val="24"/>
              </w:rPr>
            </w:pPr>
          </w:p>
        </w:tc>
        <w:tc>
          <w:tcPr>
            <w:tcW w:w="851" w:type="dxa"/>
            <w:vMerge/>
          </w:tcPr>
          <w:p w14:paraId="29F2B8EA" w14:textId="77777777" w:rsidR="00A90116" w:rsidRDefault="00A90116">
            <w:pPr>
              <w:widowControl/>
              <w:spacing w:line="360" w:lineRule="auto"/>
              <w:rPr>
                <w:rFonts w:ascii="宋体" w:hAnsi="宋体" w:cs="宋体"/>
                <w:color w:val="000000"/>
                <w:kern w:val="0"/>
                <w:sz w:val="24"/>
              </w:rPr>
            </w:pPr>
          </w:p>
        </w:tc>
      </w:tr>
      <w:tr w:rsidR="00A90116" w14:paraId="3CB23F96" w14:textId="77777777">
        <w:trPr>
          <w:trHeight w:val="400"/>
        </w:trPr>
        <w:tc>
          <w:tcPr>
            <w:tcW w:w="709" w:type="dxa"/>
            <w:vMerge/>
            <w:vAlign w:val="center"/>
          </w:tcPr>
          <w:p w14:paraId="7F578C0C" w14:textId="77777777" w:rsidR="00A90116" w:rsidRDefault="00A90116">
            <w:pPr>
              <w:widowControl/>
              <w:spacing w:line="360" w:lineRule="auto"/>
              <w:jc w:val="center"/>
              <w:rPr>
                <w:rFonts w:ascii="宋体" w:hAnsi="宋体" w:cs="宋体"/>
                <w:color w:val="000000"/>
                <w:kern w:val="0"/>
                <w:sz w:val="24"/>
              </w:rPr>
            </w:pPr>
          </w:p>
        </w:tc>
        <w:tc>
          <w:tcPr>
            <w:tcW w:w="993" w:type="dxa"/>
            <w:vMerge/>
            <w:shd w:val="clear" w:color="auto" w:fill="auto"/>
            <w:vAlign w:val="center"/>
          </w:tcPr>
          <w:p w14:paraId="5CA4A38A" w14:textId="77777777" w:rsidR="00A90116" w:rsidRDefault="00A90116">
            <w:pPr>
              <w:widowControl/>
              <w:spacing w:line="360" w:lineRule="auto"/>
              <w:jc w:val="center"/>
              <w:rPr>
                <w:rFonts w:ascii="宋体" w:hAnsi="宋体" w:cs="宋体"/>
                <w:color w:val="000000"/>
                <w:kern w:val="0"/>
                <w:sz w:val="24"/>
              </w:rPr>
            </w:pPr>
          </w:p>
        </w:tc>
        <w:tc>
          <w:tcPr>
            <w:tcW w:w="6095" w:type="dxa"/>
            <w:shd w:val="clear" w:color="auto" w:fill="auto"/>
            <w:vAlign w:val="center"/>
          </w:tcPr>
          <w:p w14:paraId="3322D6A6"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9)联考试卷资源制作10套。区级统考试卷制卷服务，共计10套</w:t>
            </w:r>
          </w:p>
        </w:tc>
        <w:tc>
          <w:tcPr>
            <w:tcW w:w="709" w:type="dxa"/>
            <w:vMerge/>
            <w:vAlign w:val="center"/>
          </w:tcPr>
          <w:p w14:paraId="5A917F43" w14:textId="77777777" w:rsidR="00A90116" w:rsidRDefault="00A90116">
            <w:pPr>
              <w:widowControl/>
              <w:spacing w:line="360" w:lineRule="auto"/>
              <w:jc w:val="center"/>
              <w:rPr>
                <w:rFonts w:ascii="宋体" w:hAnsi="宋体" w:cs="宋体"/>
                <w:color w:val="000000"/>
                <w:kern w:val="0"/>
                <w:sz w:val="24"/>
              </w:rPr>
            </w:pPr>
          </w:p>
        </w:tc>
        <w:tc>
          <w:tcPr>
            <w:tcW w:w="567" w:type="dxa"/>
            <w:vMerge/>
            <w:vAlign w:val="center"/>
          </w:tcPr>
          <w:p w14:paraId="1ACC08D4" w14:textId="77777777" w:rsidR="00A90116" w:rsidRDefault="00A90116">
            <w:pPr>
              <w:widowControl/>
              <w:spacing w:line="360" w:lineRule="auto"/>
              <w:jc w:val="center"/>
              <w:rPr>
                <w:rFonts w:ascii="宋体" w:hAnsi="宋体" w:cs="宋体"/>
                <w:color w:val="000000"/>
                <w:kern w:val="0"/>
                <w:sz w:val="24"/>
              </w:rPr>
            </w:pPr>
          </w:p>
        </w:tc>
        <w:tc>
          <w:tcPr>
            <w:tcW w:w="851" w:type="dxa"/>
            <w:vMerge/>
          </w:tcPr>
          <w:p w14:paraId="207B7E8A" w14:textId="77777777" w:rsidR="00A90116" w:rsidRDefault="00A90116">
            <w:pPr>
              <w:widowControl/>
              <w:spacing w:line="360" w:lineRule="auto"/>
              <w:rPr>
                <w:rFonts w:ascii="宋体" w:hAnsi="宋体" w:cs="宋体"/>
                <w:color w:val="000000"/>
                <w:kern w:val="0"/>
                <w:sz w:val="24"/>
              </w:rPr>
            </w:pPr>
          </w:p>
        </w:tc>
      </w:tr>
      <w:tr w:rsidR="00A90116" w14:paraId="36773FD2" w14:textId="77777777">
        <w:trPr>
          <w:trHeight w:val="62"/>
        </w:trPr>
        <w:tc>
          <w:tcPr>
            <w:tcW w:w="709" w:type="dxa"/>
            <w:vAlign w:val="center"/>
          </w:tcPr>
          <w:p w14:paraId="1D3E33F6"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3</w:t>
            </w:r>
          </w:p>
        </w:tc>
        <w:tc>
          <w:tcPr>
            <w:tcW w:w="993" w:type="dxa"/>
            <w:shd w:val="clear" w:color="auto" w:fill="auto"/>
            <w:vAlign w:val="center"/>
          </w:tcPr>
          <w:p w14:paraId="765C2F5E" w14:textId="77777777" w:rsidR="00A90116" w:rsidRDefault="005C3BBF">
            <w:pPr>
              <w:widowControl/>
              <w:spacing w:line="360" w:lineRule="auto"/>
              <w:jc w:val="center"/>
              <w:rPr>
                <w:rFonts w:ascii="宋体" w:hAnsi="宋体" w:cs="宋体"/>
                <w:kern w:val="0"/>
                <w:sz w:val="24"/>
              </w:rPr>
            </w:pPr>
            <w:r>
              <w:rPr>
                <w:rFonts w:ascii="宋体" w:hAnsi="宋体" w:cs="宋体" w:hint="eastAsia"/>
                <w:kern w:val="0"/>
                <w:sz w:val="24"/>
              </w:rPr>
              <w:t>学生端听口训练服务</w:t>
            </w:r>
          </w:p>
        </w:tc>
        <w:tc>
          <w:tcPr>
            <w:tcW w:w="6095" w:type="dxa"/>
            <w:shd w:val="clear" w:color="auto" w:fill="auto"/>
            <w:vAlign w:val="center"/>
          </w:tcPr>
          <w:p w14:paraId="49922288"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包含一年的使用授权服务。包含词句篇训练，听口模拟课后训练、趣味配音、篇章阅读等符合北京英语听口试题型和流程的内容资源的学生端训练软件。学生端训练软件，共计3500套。</w:t>
            </w:r>
          </w:p>
          <w:p w14:paraId="06439F24" w14:textId="77777777" w:rsidR="00A90116" w:rsidRDefault="005C3BBF">
            <w:pPr>
              <w:widowControl/>
              <w:spacing w:line="360" w:lineRule="auto"/>
              <w:rPr>
                <w:rFonts w:ascii="宋体" w:hAnsi="宋体" w:cs="宋体"/>
                <w:kern w:val="0"/>
                <w:sz w:val="24"/>
              </w:rPr>
            </w:pPr>
            <w:r>
              <w:rPr>
                <w:rFonts w:ascii="宋体" w:hAnsi="宋体" w:cs="宋体" w:hint="eastAsia"/>
                <w:color w:val="000000"/>
                <w:kern w:val="0"/>
                <w:sz w:val="24"/>
              </w:rPr>
              <w:t>具体包含的服务内容：</w:t>
            </w:r>
          </w:p>
          <w:p w14:paraId="6B3CD27C" w14:textId="77777777" w:rsidR="00A90116" w:rsidRDefault="005C3BBF">
            <w:pPr>
              <w:widowControl/>
              <w:numPr>
                <w:ilvl w:val="0"/>
                <w:numId w:val="8"/>
              </w:numPr>
              <w:spacing w:line="360" w:lineRule="auto"/>
              <w:rPr>
                <w:rFonts w:ascii="宋体" w:hAnsi="宋体" w:cs="宋体"/>
                <w:kern w:val="0"/>
                <w:sz w:val="24"/>
              </w:rPr>
            </w:pPr>
            <w:r>
              <w:rPr>
                <w:rFonts w:ascii="宋体" w:hAnsi="宋体" w:cs="宋体" w:hint="eastAsia"/>
                <w:kern w:val="0"/>
                <w:sz w:val="24"/>
              </w:rPr>
              <w:t>词句篇训练</w:t>
            </w:r>
          </w:p>
          <w:p w14:paraId="1763D7E9"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1)国际音标的音标学习，包含标准发音、口型图解、发音技巧等发音讲解。</w:t>
            </w:r>
          </w:p>
          <w:p w14:paraId="6C5EB8AB"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2)单词跟读及单词拼写、读写等练习，并能即时评分；核心单词的音标，释义，例句及发音，并能查看单词对应的拓展词汇和联想词汇。</w:t>
            </w:r>
          </w:p>
          <w:p w14:paraId="08DF6CB7"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3)句子跟读及句子拼写、读写等练习，并能即时评分；核心句子的朗读发音及翻译，以及语法点拨和口语发音技巧。</w:t>
            </w:r>
          </w:p>
          <w:p w14:paraId="7E5A4DDE"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4)课文全篇朗读及翻译，支持核心段落的朗读、跟读训练，并能即时评分。</w:t>
            </w:r>
          </w:p>
          <w:p w14:paraId="696A2FFD"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5)收藏核心单词、重点句子，支持自动分类管理，方便复习巩固时能快速检索。</w:t>
            </w:r>
          </w:p>
          <w:p w14:paraId="29BFDDF2"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二、听口模拟课后训练</w:t>
            </w:r>
          </w:p>
          <w:p w14:paraId="40B24902"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1)人机交互方式的听口模拟训练，参考中高考评分维度进行智能评分。</w:t>
            </w:r>
          </w:p>
          <w:p w14:paraId="12A79F21"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三、趣味配音</w:t>
            </w:r>
          </w:p>
          <w:p w14:paraId="439080D1"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lastRenderedPageBreak/>
              <w:t>1)进行趣味配音练习，包含动漫，真人电影、音乐以及包含动物，植物，环保当下时事题材的纪录片。</w:t>
            </w:r>
          </w:p>
          <w:p w14:paraId="19AAA4E0"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2)</w:t>
            </w:r>
            <w:r>
              <w:rPr>
                <w:rFonts w:hint="eastAsia"/>
                <w:sz w:val="24"/>
              </w:rPr>
              <w:t>包含</w:t>
            </w:r>
            <w:r>
              <w:rPr>
                <w:rFonts w:ascii="宋体" w:hAnsi="宋体" w:cs="宋体" w:hint="eastAsia"/>
                <w:kern w:val="0"/>
                <w:sz w:val="24"/>
              </w:rPr>
              <w:t>场景对话、分角色配音以及训练过程中的系统智能评分。</w:t>
            </w:r>
          </w:p>
          <w:p w14:paraId="4283DBC6"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四、篇章阅读</w:t>
            </w:r>
          </w:p>
          <w:p w14:paraId="57930FD3"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#1)进行绘本阅读训练，阅读语篇选材话题涵盖国家课程标准的25个话题。</w:t>
            </w:r>
          </w:p>
          <w:p w14:paraId="3FD2E3C6"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2)语篇的原声朗读，并且提供配套语篇的跟读、听写、听说、思维导图训练等训练题型。</w:t>
            </w:r>
          </w:p>
          <w:p w14:paraId="1878FFC5"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五、作业管理</w:t>
            </w:r>
          </w:p>
          <w:p w14:paraId="74F8DE10"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1)作业个性化设置，支持练习达标要求，支持全班或分组布置，作业通知提醒</w:t>
            </w:r>
          </w:p>
          <w:p w14:paraId="0A6C002E"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2)作业批量发布，系统自动生成作业并定时发布，支持批量作业个性化设置，并提供班级及学生的多维度学情分析报告</w:t>
            </w:r>
          </w:p>
          <w:p w14:paraId="6C4F9BA2"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六、学情图谱</w:t>
            </w:r>
          </w:p>
          <w:p w14:paraId="45127529"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1)</w:t>
            </w:r>
            <w:r>
              <w:rPr>
                <w:rFonts w:hint="eastAsia"/>
              </w:rPr>
              <w:t xml:space="preserve"> </w:t>
            </w:r>
            <w:r>
              <w:rPr>
                <w:rFonts w:ascii="宋体" w:hAnsi="宋体" w:cs="宋体" w:hint="eastAsia"/>
                <w:kern w:val="0"/>
                <w:sz w:val="24"/>
              </w:rPr>
              <w:t>为学生个性化定制专属的个人自主学习提升计划；平台对学生进行智能诊断式分析后，针对能力薄弱项以及学生的练习偏好，智能推荐一套满足学生学习需求，符合学习成长规律的学习计划</w:t>
            </w:r>
          </w:p>
          <w:p w14:paraId="70258187" w14:textId="77777777" w:rsidR="00A90116" w:rsidRDefault="005C3BBF">
            <w:pPr>
              <w:widowControl/>
              <w:spacing w:line="360" w:lineRule="auto"/>
              <w:rPr>
                <w:rFonts w:ascii="宋体" w:hAnsi="宋体" w:cs="宋体"/>
                <w:kern w:val="0"/>
                <w:sz w:val="24"/>
              </w:rPr>
            </w:pPr>
            <w:r>
              <w:rPr>
                <w:rFonts w:ascii="宋体" w:hAnsi="宋体" w:cs="宋体" w:hint="eastAsia"/>
                <w:kern w:val="0"/>
                <w:sz w:val="24"/>
              </w:rPr>
              <w:t>2)</w:t>
            </w:r>
            <w:r>
              <w:rPr>
                <w:rFonts w:hint="eastAsia"/>
              </w:rPr>
              <w:t xml:space="preserve"> </w:t>
            </w:r>
            <w:r>
              <w:rPr>
                <w:rFonts w:ascii="宋体" w:hAnsi="宋体" w:cs="宋体" w:hint="eastAsia"/>
                <w:kern w:val="0"/>
                <w:sz w:val="24"/>
              </w:rPr>
              <w:t>每个学习计划完成后，都会生成对应的学习报告，总结分析学生的能力发展情况，并给出精准的点评和学习方法策略的建议</w:t>
            </w:r>
          </w:p>
        </w:tc>
        <w:tc>
          <w:tcPr>
            <w:tcW w:w="709" w:type="dxa"/>
          </w:tcPr>
          <w:p w14:paraId="69E71DDD"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lastRenderedPageBreak/>
              <w:t>1</w:t>
            </w:r>
          </w:p>
        </w:tc>
        <w:tc>
          <w:tcPr>
            <w:tcW w:w="567" w:type="dxa"/>
          </w:tcPr>
          <w:p w14:paraId="62719102"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项</w:t>
            </w:r>
          </w:p>
        </w:tc>
        <w:tc>
          <w:tcPr>
            <w:tcW w:w="851" w:type="dxa"/>
          </w:tcPr>
          <w:p w14:paraId="39D4DEE1"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软件和信息技术服务业</w:t>
            </w:r>
          </w:p>
        </w:tc>
      </w:tr>
      <w:tr w:rsidR="00A90116" w14:paraId="2F626BC9" w14:textId="77777777">
        <w:trPr>
          <w:trHeight w:val="62"/>
        </w:trPr>
        <w:tc>
          <w:tcPr>
            <w:tcW w:w="709" w:type="dxa"/>
            <w:shd w:val="clear" w:color="auto" w:fill="auto"/>
            <w:vAlign w:val="center"/>
          </w:tcPr>
          <w:p w14:paraId="17D82C37"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4</w:t>
            </w:r>
          </w:p>
        </w:tc>
        <w:tc>
          <w:tcPr>
            <w:tcW w:w="993" w:type="dxa"/>
            <w:shd w:val="clear" w:color="auto" w:fill="auto"/>
            <w:vAlign w:val="center"/>
          </w:tcPr>
          <w:p w14:paraId="5B24F40C" w14:textId="77777777" w:rsidR="00A90116" w:rsidRDefault="005C3BBF">
            <w:pPr>
              <w:widowControl/>
              <w:spacing w:line="360" w:lineRule="auto"/>
              <w:jc w:val="center"/>
              <w:rPr>
                <w:rFonts w:ascii="宋体" w:hAnsi="宋体" w:cs="宋体"/>
                <w:color w:val="000000"/>
                <w:kern w:val="0"/>
                <w:sz w:val="24"/>
              </w:rPr>
            </w:pPr>
            <w:r>
              <w:rPr>
                <w:rFonts w:ascii="宋体" w:hAnsi="宋体" w:cs="Tahoma" w:hint="eastAsia"/>
                <w:color w:val="000000"/>
                <w:kern w:val="0"/>
                <w:sz w:val="24"/>
              </w:rPr>
              <w:t>区级联考服务</w:t>
            </w:r>
          </w:p>
        </w:tc>
        <w:tc>
          <w:tcPr>
            <w:tcW w:w="6095" w:type="dxa"/>
            <w:shd w:val="clear" w:color="auto" w:fill="auto"/>
            <w:vAlign w:val="center"/>
          </w:tcPr>
          <w:p w14:paraId="33B367CC"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包含一年内每年组织4次中学联考和2次小学联考。包括考前考务组织服务、考试过程全程支持服务、考后智能评分服务、分析报告服务。按小学27424人，初高中13141人，6次考试共计107412人次。</w:t>
            </w:r>
          </w:p>
          <w:p w14:paraId="04A1C51F"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具体包含的服务内容：</w:t>
            </w:r>
          </w:p>
          <w:p w14:paraId="4D13D8BA"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lastRenderedPageBreak/>
              <w:t>一、考务组织</w:t>
            </w:r>
          </w:p>
          <w:p w14:paraId="0D6E46B1" w14:textId="77777777" w:rsidR="00A90116" w:rsidRDefault="005C3BBF">
            <w:pPr>
              <w:widowControl/>
              <w:spacing w:line="360" w:lineRule="auto"/>
              <w:rPr>
                <w:rFonts w:ascii="宋体" w:hAnsi="宋体" w:cs="宋体"/>
                <w:color w:val="000000"/>
                <w:kern w:val="0"/>
                <w:sz w:val="24"/>
              </w:rPr>
            </w:pPr>
            <w:r>
              <w:rPr>
                <w:rFonts w:ascii="宋体" w:hAnsi="宋体" w:cs="宋体"/>
                <w:color w:val="000000"/>
                <w:kern w:val="0"/>
                <w:sz w:val="24"/>
              </w:rPr>
              <w:t>1</w:t>
            </w:r>
            <w:r>
              <w:rPr>
                <w:rFonts w:ascii="宋体" w:hAnsi="宋体" w:cs="宋体" w:hint="eastAsia"/>
                <w:color w:val="000000"/>
                <w:kern w:val="0"/>
                <w:sz w:val="24"/>
              </w:rPr>
              <w:t>)发布不同年级的期中、期末等不同类型的听说考试计划，每个考试计划可以选择辖区内所有学校或者部分学校参加考试。考试计划包括：考生名单、考场编排、监考安排、试卷安排、考试执行、阅卷、发榜7个步骤。</w:t>
            </w:r>
          </w:p>
          <w:p w14:paraId="5A9AB616" w14:textId="77777777" w:rsidR="00A90116" w:rsidRDefault="005C3BBF">
            <w:pPr>
              <w:widowControl/>
              <w:spacing w:line="360" w:lineRule="auto"/>
              <w:rPr>
                <w:rFonts w:ascii="宋体" w:hAnsi="宋体" w:cs="宋体"/>
                <w:color w:val="000000"/>
                <w:kern w:val="0"/>
                <w:sz w:val="24"/>
              </w:rPr>
            </w:pPr>
            <w:r>
              <w:rPr>
                <w:rFonts w:ascii="宋体" w:hAnsi="宋体" w:cs="宋体"/>
                <w:color w:val="000000"/>
                <w:kern w:val="0"/>
                <w:sz w:val="24"/>
              </w:rPr>
              <w:t>2</w:t>
            </w:r>
            <w:r>
              <w:rPr>
                <w:rFonts w:ascii="宋体" w:hAnsi="宋体" w:cs="宋体" w:hint="eastAsia"/>
                <w:color w:val="000000"/>
                <w:kern w:val="0"/>
                <w:sz w:val="24"/>
              </w:rPr>
              <w:t>)进行考场编排策略定义，包括考试时长、开考时间、每日批次和备用场次定义等。可以批量分配编排策略到学校，也可以每所学校单独指定编排策略。根据编排策略自动编排考生到考点、考场和批次，并自动生成备用场次，也可人工编排。</w:t>
            </w:r>
          </w:p>
          <w:p w14:paraId="7C485643" w14:textId="77777777" w:rsidR="00A90116" w:rsidRDefault="005C3BBF">
            <w:pPr>
              <w:widowControl/>
              <w:spacing w:line="360" w:lineRule="auto"/>
              <w:rPr>
                <w:rFonts w:ascii="宋体" w:hAnsi="宋体" w:cs="宋体"/>
                <w:color w:val="000000"/>
                <w:kern w:val="0"/>
                <w:sz w:val="24"/>
              </w:rPr>
            </w:pPr>
            <w:r>
              <w:rPr>
                <w:rFonts w:ascii="宋体" w:hAnsi="宋体" w:cs="宋体"/>
                <w:color w:val="000000"/>
                <w:kern w:val="0"/>
                <w:sz w:val="24"/>
              </w:rPr>
              <w:t>3</w:t>
            </w:r>
            <w:r>
              <w:rPr>
                <w:rFonts w:ascii="宋体" w:hAnsi="宋体" w:cs="宋体" w:hint="eastAsia"/>
                <w:color w:val="000000"/>
                <w:kern w:val="0"/>
                <w:sz w:val="24"/>
              </w:rPr>
              <w:t>)区级统一安排考场编排和各校自行安排考场编排。</w:t>
            </w:r>
          </w:p>
          <w:p w14:paraId="7E22343C" w14:textId="77777777" w:rsidR="00A90116" w:rsidRDefault="005C3BBF">
            <w:pPr>
              <w:widowControl/>
              <w:spacing w:line="360" w:lineRule="auto"/>
              <w:rPr>
                <w:rFonts w:ascii="宋体" w:hAnsi="宋体" w:cs="宋体"/>
                <w:color w:val="000000"/>
                <w:kern w:val="0"/>
                <w:sz w:val="24"/>
              </w:rPr>
            </w:pPr>
            <w:r>
              <w:rPr>
                <w:rFonts w:ascii="宋体" w:hAnsi="宋体" w:cs="宋体"/>
                <w:color w:val="000000"/>
                <w:kern w:val="0"/>
                <w:sz w:val="24"/>
              </w:rPr>
              <w:t>4</w:t>
            </w:r>
            <w:r>
              <w:rPr>
                <w:rFonts w:ascii="宋体" w:hAnsi="宋体" w:cs="宋体" w:hint="eastAsia"/>
                <w:color w:val="000000"/>
                <w:kern w:val="0"/>
                <w:sz w:val="24"/>
              </w:rPr>
              <w:t>)对考试试卷进行分组，并按试卷组分配到具体批次，可以使每个考场每个批次用多套试卷进行考试。</w:t>
            </w:r>
          </w:p>
          <w:p w14:paraId="013AD138" w14:textId="77777777" w:rsidR="00A90116" w:rsidRDefault="005C3BBF">
            <w:pPr>
              <w:widowControl/>
              <w:spacing w:line="360" w:lineRule="auto"/>
              <w:rPr>
                <w:rFonts w:ascii="宋体" w:hAnsi="宋体" w:cs="宋体"/>
                <w:color w:val="000000"/>
                <w:kern w:val="0"/>
                <w:sz w:val="24"/>
              </w:rPr>
            </w:pPr>
            <w:r>
              <w:rPr>
                <w:rFonts w:ascii="宋体" w:hAnsi="宋体" w:cs="宋体"/>
                <w:color w:val="000000"/>
                <w:kern w:val="0"/>
                <w:sz w:val="24"/>
              </w:rPr>
              <w:t>#5</w:t>
            </w:r>
            <w:r>
              <w:rPr>
                <w:rFonts w:ascii="宋体" w:hAnsi="宋体" w:cs="宋体" w:hint="eastAsia"/>
                <w:color w:val="000000"/>
                <w:kern w:val="0"/>
                <w:sz w:val="24"/>
              </w:rPr>
              <w:t>)在考试任务下发执行前，都可以进行补报名和安排考场编排的操作。根据每次计划考务规则，决定是否允许考点现场进行报名应急考务方案。（提供系统截图予以证明）</w:t>
            </w:r>
          </w:p>
          <w:p w14:paraId="487908B7" w14:textId="77777777" w:rsidR="00A90116" w:rsidRDefault="005C3BBF">
            <w:pPr>
              <w:widowControl/>
              <w:spacing w:line="360" w:lineRule="auto"/>
              <w:rPr>
                <w:rFonts w:ascii="宋体" w:hAnsi="宋体" w:cs="宋体"/>
                <w:color w:val="000000"/>
                <w:kern w:val="0"/>
                <w:sz w:val="24"/>
              </w:rPr>
            </w:pPr>
            <w:r>
              <w:rPr>
                <w:rFonts w:ascii="宋体" w:hAnsi="宋体" w:cs="宋体"/>
                <w:color w:val="000000"/>
                <w:kern w:val="0"/>
                <w:sz w:val="24"/>
              </w:rPr>
              <w:t>6</w:t>
            </w:r>
            <w:r>
              <w:rPr>
                <w:rFonts w:ascii="宋体" w:hAnsi="宋体" w:cs="宋体" w:hint="eastAsia"/>
                <w:color w:val="000000"/>
                <w:kern w:val="0"/>
                <w:sz w:val="24"/>
              </w:rPr>
              <w:t>)多种任务安全策略的设定，按IP地址、座位号或者考号进行试卷分发，使得相邻考生试卷不同；同一套试卷题序乱序以及选项乱序，从而提高防作弊水平。根据任务策略决定是否可以提前交卷。</w:t>
            </w:r>
          </w:p>
          <w:p w14:paraId="6650373C"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二、考后评卷</w:t>
            </w:r>
          </w:p>
          <w:p w14:paraId="2E63ED89"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1)智能评分服务，自动完成考生数据的收集、整理、分类、答卷解密、音频解密、归档、存储、机器评分等工作。</w:t>
            </w:r>
          </w:p>
          <w:p w14:paraId="4A9C7A75" w14:textId="77777777" w:rsidR="00A90116" w:rsidRDefault="005C3BBF">
            <w:pPr>
              <w:widowControl/>
              <w:spacing w:line="360" w:lineRule="auto"/>
              <w:rPr>
                <w:rFonts w:ascii="宋体" w:hAnsi="宋体"/>
                <w:color w:val="000000"/>
                <w:sz w:val="24"/>
              </w:rPr>
            </w:pPr>
            <w:r>
              <w:rPr>
                <w:rFonts w:ascii="宋体" w:hAnsi="宋体"/>
                <w:color w:val="000000"/>
                <w:sz w:val="24"/>
              </w:rPr>
              <w:t>2</w:t>
            </w:r>
            <w:r>
              <w:rPr>
                <w:rFonts w:ascii="宋体" w:hAnsi="宋体" w:cs="宋体" w:hint="eastAsia"/>
                <w:color w:val="000000"/>
                <w:kern w:val="0"/>
                <w:sz w:val="24"/>
              </w:rPr>
              <w:t>)</w:t>
            </w:r>
            <w:r>
              <w:rPr>
                <w:rFonts w:ascii="宋体" w:hAnsi="宋体" w:hint="eastAsia"/>
                <w:color w:val="000000"/>
                <w:sz w:val="24"/>
              </w:rPr>
              <w:t>人工阅卷，可以按照不同角色要求进行人工阅卷，包括管理员角色、阅卷专家角色、阅卷组长角色、阅卷老师角色。</w:t>
            </w:r>
          </w:p>
          <w:p w14:paraId="7012C49A" w14:textId="77777777" w:rsidR="00A90116" w:rsidRDefault="005C3BBF">
            <w:pPr>
              <w:widowControl/>
              <w:spacing w:line="360" w:lineRule="auto"/>
              <w:rPr>
                <w:rFonts w:ascii="宋体" w:hAnsi="宋体"/>
                <w:color w:val="000000"/>
                <w:sz w:val="24"/>
              </w:rPr>
            </w:pPr>
            <w:r>
              <w:rPr>
                <w:rFonts w:ascii="宋体" w:hAnsi="宋体"/>
                <w:color w:val="000000"/>
                <w:sz w:val="24"/>
              </w:rPr>
              <w:lastRenderedPageBreak/>
              <w:t>3</w:t>
            </w:r>
            <w:r>
              <w:rPr>
                <w:rFonts w:ascii="宋体" w:hAnsi="宋体" w:cs="宋体" w:hint="eastAsia"/>
                <w:color w:val="000000"/>
                <w:kern w:val="0"/>
                <w:sz w:val="24"/>
              </w:rPr>
              <w:t>)</w:t>
            </w:r>
            <w:r>
              <w:rPr>
                <w:rFonts w:ascii="宋体" w:hAnsi="宋体" w:hint="eastAsia"/>
                <w:color w:val="000000"/>
                <w:sz w:val="24"/>
              </w:rPr>
              <w:t>管理员设置阅卷组，可以启动或停止阅卷任务，查看每个阅卷任务的进度，查看每道题的给分情况。</w:t>
            </w:r>
          </w:p>
          <w:p w14:paraId="1B0D2994" w14:textId="77777777" w:rsidR="00A90116" w:rsidRDefault="005C3BBF">
            <w:pPr>
              <w:widowControl/>
              <w:spacing w:line="360" w:lineRule="auto"/>
              <w:rPr>
                <w:rFonts w:ascii="宋体" w:hAnsi="宋体"/>
                <w:color w:val="000000"/>
                <w:sz w:val="24"/>
              </w:rPr>
            </w:pPr>
            <w:r>
              <w:rPr>
                <w:rFonts w:ascii="宋体" w:hAnsi="宋体" w:hint="eastAsia"/>
                <w:color w:val="000000"/>
                <w:sz w:val="24"/>
              </w:rPr>
              <w:t>#</w:t>
            </w:r>
            <w:r>
              <w:rPr>
                <w:rFonts w:ascii="宋体" w:hAnsi="宋体"/>
                <w:color w:val="000000"/>
                <w:sz w:val="24"/>
              </w:rPr>
              <w:t>4</w:t>
            </w:r>
            <w:r>
              <w:rPr>
                <w:rFonts w:ascii="宋体" w:hAnsi="宋体" w:cs="宋体" w:hint="eastAsia"/>
                <w:color w:val="000000"/>
                <w:kern w:val="0"/>
                <w:sz w:val="24"/>
              </w:rPr>
              <w:t>)</w:t>
            </w:r>
            <w:r>
              <w:rPr>
                <w:rFonts w:ascii="宋体" w:hAnsi="宋体" w:hint="eastAsia"/>
                <w:color w:val="000000"/>
                <w:sz w:val="24"/>
              </w:rPr>
              <w:t>阅卷管理员监控整体的阅卷进度、并对阅卷中的问题卷进行实时仲裁，并对已阅试题进行抽查；（提供系统截图予以证明）</w:t>
            </w:r>
          </w:p>
          <w:p w14:paraId="6300E051" w14:textId="77777777" w:rsidR="00A90116" w:rsidRDefault="005C3BBF">
            <w:pPr>
              <w:widowControl/>
              <w:spacing w:line="360" w:lineRule="auto"/>
              <w:rPr>
                <w:rFonts w:ascii="宋体" w:hAnsi="宋体"/>
                <w:color w:val="000000"/>
                <w:sz w:val="24"/>
              </w:rPr>
            </w:pPr>
            <w:r>
              <w:rPr>
                <w:rFonts w:ascii="宋体" w:hAnsi="宋体"/>
                <w:color w:val="000000"/>
                <w:sz w:val="24"/>
              </w:rPr>
              <w:t>5</w:t>
            </w:r>
            <w:r>
              <w:rPr>
                <w:rFonts w:ascii="宋体" w:hAnsi="宋体" w:cs="宋体" w:hint="eastAsia"/>
                <w:color w:val="000000"/>
                <w:kern w:val="0"/>
                <w:sz w:val="24"/>
              </w:rPr>
              <w:t>)</w:t>
            </w:r>
            <w:r>
              <w:rPr>
                <w:rFonts w:ascii="宋体" w:hAnsi="宋体" w:hint="eastAsia"/>
                <w:color w:val="000000"/>
                <w:sz w:val="24"/>
              </w:rPr>
              <w:t>阅卷组长可以监控所在阅卷组中阅卷进度，对阅卷中问题卷进行仲裁，并对已阅试题进行抽查；</w:t>
            </w:r>
          </w:p>
          <w:p w14:paraId="33AA5D31" w14:textId="77777777" w:rsidR="00A90116" w:rsidRDefault="005C3BBF">
            <w:pPr>
              <w:widowControl/>
              <w:spacing w:line="360" w:lineRule="auto"/>
              <w:rPr>
                <w:rFonts w:ascii="宋体" w:hAnsi="宋体"/>
                <w:color w:val="000000"/>
                <w:sz w:val="24"/>
              </w:rPr>
            </w:pPr>
            <w:r>
              <w:rPr>
                <w:rFonts w:ascii="宋体" w:hAnsi="宋体" w:hint="eastAsia"/>
                <w:color w:val="000000"/>
                <w:sz w:val="24"/>
              </w:rPr>
              <w:t>6</w:t>
            </w:r>
            <w:r>
              <w:rPr>
                <w:rFonts w:ascii="宋体" w:hAnsi="宋体" w:cs="宋体" w:hint="eastAsia"/>
                <w:color w:val="000000"/>
                <w:kern w:val="0"/>
                <w:sz w:val="24"/>
              </w:rPr>
              <w:t>)</w:t>
            </w:r>
            <w:r>
              <w:rPr>
                <w:rFonts w:ascii="宋体" w:hAnsi="宋体" w:hint="eastAsia"/>
                <w:color w:val="000000"/>
                <w:sz w:val="24"/>
              </w:rPr>
              <w:t>阅卷老师对试题进行人工阅卷评分，并对已阅试题进行回评；</w:t>
            </w:r>
          </w:p>
          <w:p w14:paraId="29C5EB82" w14:textId="77777777" w:rsidR="00A90116" w:rsidRDefault="005C3BBF">
            <w:pPr>
              <w:widowControl/>
              <w:spacing w:line="360" w:lineRule="auto"/>
              <w:rPr>
                <w:rFonts w:ascii="宋体" w:hAnsi="宋体"/>
                <w:color w:val="000000"/>
                <w:sz w:val="24"/>
              </w:rPr>
            </w:pPr>
            <w:r>
              <w:rPr>
                <w:rFonts w:ascii="宋体" w:hAnsi="宋体" w:hint="eastAsia"/>
                <w:color w:val="000000"/>
                <w:sz w:val="24"/>
              </w:rPr>
              <w:t>#</w:t>
            </w:r>
            <w:r>
              <w:rPr>
                <w:rFonts w:ascii="宋体" w:hAnsi="宋体"/>
                <w:color w:val="000000"/>
                <w:sz w:val="24"/>
              </w:rPr>
              <w:t>7</w:t>
            </w:r>
            <w:r>
              <w:rPr>
                <w:rFonts w:ascii="宋体" w:hAnsi="宋体" w:cs="宋体" w:hint="eastAsia"/>
                <w:color w:val="000000"/>
                <w:kern w:val="0"/>
                <w:sz w:val="24"/>
              </w:rPr>
              <w:t>)</w:t>
            </w:r>
            <w:r>
              <w:rPr>
                <w:rFonts w:ascii="宋体" w:hAnsi="宋体" w:hint="eastAsia"/>
                <w:color w:val="000000"/>
                <w:sz w:val="24"/>
              </w:rPr>
              <w:t>单评、多评两种评分方式，并对同一阅卷任务两种评分方式可以相互切换；（提供系统截图予以证明）</w:t>
            </w:r>
          </w:p>
          <w:p w14:paraId="28E89160" w14:textId="77777777" w:rsidR="00A90116" w:rsidRDefault="005C3BBF">
            <w:pPr>
              <w:widowControl/>
              <w:spacing w:line="360" w:lineRule="auto"/>
              <w:rPr>
                <w:rFonts w:ascii="宋体" w:hAnsi="宋体"/>
                <w:color w:val="000000"/>
                <w:sz w:val="24"/>
              </w:rPr>
            </w:pPr>
            <w:r>
              <w:rPr>
                <w:rFonts w:ascii="宋体" w:hAnsi="宋体" w:hint="eastAsia"/>
                <w:color w:val="000000"/>
                <w:sz w:val="24"/>
              </w:rPr>
              <w:t>#</w:t>
            </w:r>
            <w:r>
              <w:rPr>
                <w:rFonts w:ascii="宋体" w:hAnsi="宋体"/>
                <w:color w:val="000000"/>
                <w:sz w:val="24"/>
              </w:rPr>
              <w:t>8</w:t>
            </w:r>
            <w:r>
              <w:rPr>
                <w:rFonts w:ascii="宋体" w:hAnsi="宋体" w:cs="宋体" w:hint="eastAsia"/>
                <w:color w:val="000000"/>
                <w:kern w:val="0"/>
                <w:sz w:val="24"/>
              </w:rPr>
              <w:t>)</w:t>
            </w:r>
            <w:r>
              <w:rPr>
                <w:rFonts w:ascii="宋体" w:hAnsi="宋体" w:hint="eastAsia"/>
                <w:color w:val="000000"/>
                <w:sz w:val="24"/>
              </w:rPr>
              <w:t>对阅卷试题设置多维度给分点，并可以自定义给分点维度名称，并根据阅卷要求为不同维度设置不同权重，在阅卷老师为不同维度打分后，自动根据维度权重计算最终得分；（提供系统截图予以证明）</w:t>
            </w:r>
          </w:p>
          <w:p w14:paraId="7D1DDDB9" w14:textId="77777777" w:rsidR="00A90116" w:rsidRDefault="005C3BBF">
            <w:pPr>
              <w:widowControl/>
              <w:spacing w:line="360" w:lineRule="auto"/>
              <w:rPr>
                <w:rFonts w:ascii="宋体" w:hAnsi="宋体"/>
                <w:color w:val="000000"/>
                <w:sz w:val="24"/>
              </w:rPr>
            </w:pPr>
            <w:r>
              <w:rPr>
                <w:rFonts w:ascii="宋体" w:hAnsi="宋体"/>
                <w:color w:val="000000"/>
                <w:sz w:val="24"/>
              </w:rPr>
              <w:t>9</w:t>
            </w:r>
            <w:r>
              <w:rPr>
                <w:rFonts w:ascii="宋体" w:hAnsi="宋体" w:cs="宋体" w:hint="eastAsia"/>
                <w:color w:val="000000"/>
                <w:kern w:val="0"/>
                <w:sz w:val="24"/>
              </w:rPr>
              <w:t>)</w:t>
            </w:r>
            <w:r>
              <w:rPr>
                <w:rFonts w:ascii="宋体" w:hAnsi="宋体" w:hint="eastAsia"/>
                <w:color w:val="000000"/>
                <w:sz w:val="24"/>
              </w:rPr>
              <w:t xml:space="preserve">可以根据阅卷评分要求设置每小题的评分精度，并根据分值设置可打分值集合，并提供可打分值的给分板让阅卷老师选择进行打分。 </w:t>
            </w:r>
          </w:p>
          <w:p w14:paraId="7DCFF7D7" w14:textId="77777777" w:rsidR="00A90116" w:rsidRDefault="005C3BBF">
            <w:pPr>
              <w:widowControl/>
              <w:spacing w:line="360" w:lineRule="auto"/>
              <w:rPr>
                <w:rFonts w:ascii="宋体" w:hAnsi="宋体"/>
                <w:color w:val="000000"/>
                <w:sz w:val="24"/>
              </w:rPr>
            </w:pPr>
            <w:r>
              <w:rPr>
                <w:rFonts w:ascii="宋体" w:hAnsi="宋体"/>
                <w:color w:val="000000"/>
                <w:sz w:val="24"/>
              </w:rPr>
              <w:t>10</w:t>
            </w:r>
            <w:r>
              <w:rPr>
                <w:rFonts w:ascii="宋体" w:hAnsi="宋体" w:cs="宋体" w:hint="eastAsia"/>
                <w:color w:val="000000"/>
                <w:kern w:val="0"/>
                <w:sz w:val="24"/>
              </w:rPr>
              <w:t>)</w:t>
            </w:r>
            <w:r>
              <w:rPr>
                <w:rFonts w:ascii="宋体" w:hAnsi="宋体" w:hint="eastAsia"/>
                <w:color w:val="000000"/>
                <w:sz w:val="24"/>
              </w:rPr>
              <w:t>阅卷过程中可以选择考生答题音频中其中一段反复听，原速、1.5倍速、2倍速播放，随时暂停/启动音频播放；</w:t>
            </w:r>
          </w:p>
          <w:p w14:paraId="2E63FA34" w14:textId="77777777" w:rsidR="00A90116" w:rsidRDefault="005C3BBF">
            <w:pPr>
              <w:widowControl/>
              <w:spacing w:line="360" w:lineRule="auto"/>
              <w:rPr>
                <w:rFonts w:ascii="宋体" w:hAnsi="宋体"/>
                <w:color w:val="000000"/>
                <w:sz w:val="24"/>
              </w:rPr>
            </w:pPr>
            <w:r>
              <w:rPr>
                <w:rFonts w:ascii="宋体" w:hAnsi="宋体" w:hint="eastAsia"/>
                <w:color w:val="000000"/>
                <w:sz w:val="24"/>
              </w:rPr>
              <w:t>1</w:t>
            </w:r>
            <w:r>
              <w:rPr>
                <w:rFonts w:ascii="宋体" w:hAnsi="宋体"/>
                <w:color w:val="000000"/>
                <w:sz w:val="24"/>
              </w:rPr>
              <w:t>1</w:t>
            </w:r>
            <w:r>
              <w:rPr>
                <w:rFonts w:ascii="宋体" w:hAnsi="宋体" w:cs="宋体" w:hint="eastAsia"/>
                <w:color w:val="000000"/>
                <w:kern w:val="0"/>
                <w:sz w:val="24"/>
              </w:rPr>
              <w:t>)</w:t>
            </w:r>
            <w:r>
              <w:rPr>
                <w:rFonts w:ascii="宋体" w:hAnsi="宋体" w:hint="eastAsia"/>
                <w:color w:val="000000"/>
                <w:sz w:val="24"/>
              </w:rPr>
              <w:t>同一阅卷组的老师，对同一道题目，按同样的顺序、或随机顺序两种试评方式；</w:t>
            </w:r>
          </w:p>
          <w:p w14:paraId="4C82638C" w14:textId="77777777" w:rsidR="00A90116" w:rsidRDefault="005C3BBF">
            <w:pPr>
              <w:widowControl/>
              <w:spacing w:line="360" w:lineRule="auto"/>
              <w:rPr>
                <w:rFonts w:ascii="宋体" w:hAnsi="宋体"/>
                <w:color w:val="000000"/>
                <w:sz w:val="24"/>
              </w:rPr>
            </w:pPr>
            <w:r>
              <w:rPr>
                <w:rFonts w:ascii="宋体" w:hAnsi="宋体" w:hint="eastAsia"/>
                <w:color w:val="000000"/>
                <w:sz w:val="24"/>
              </w:rPr>
              <w:t>1</w:t>
            </w:r>
            <w:r>
              <w:rPr>
                <w:rFonts w:ascii="宋体" w:hAnsi="宋体"/>
                <w:color w:val="000000"/>
                <w:sz w:val="24"/>
              </w:rPr>
              <w:t>2</w:t>
            </w:r>
            <w:r>
              <w:rPr>
                <w:rFonts w:ascii="宋体" w:hAnsi="宋体" w:cs="宋体" w:hint="eastAsia"/>
                <w:color w:val="000000"/>
                <w:kern w:val="0"/>
                <w:sz w:val="24"/>
              </w:rPr>
              <w:t>)</w:t>
            </w:r>
            <w:r>
              <w:rPr>
                <w:rFonts w:ascii="宋体" w:hAnsi="宋体" w:hint="eastAsia"/>
                <w:color w:val="000000"/>
                <w:sz w:val="24"/>
              </w:rPr>
              <w:t>仲裁，多位阅卷老师对同一份题目的评分误差超过阅卷设置的误差值，系统自动将该题推送给第三位评卷老师进行仲裁评分，并将仲裁老师的评分作为最终评分</w:t>
            </w:r>
          </w:p>
          <w:p w14:paraId="4131D6B7" w14:textId="77777777" w:rsidR="00A90116" w:rsidRDefault="005C3BBF">
            <w:pPr>
              <w:widowControl/>
              <w:spacing w:line="360" w:lineRule="auto"/>
              <w:rPr>
                <w:rFonts w:ascii="宋体" w:hAnsi="宋体"/>
                <w:color w:val="000000"/>
                <w:sz w:val="24"/>
              </w:rPr>
            </w:pPr>
            <w:r>
              <w:rPr>
                <w:rFonts w:ascii="宋体" w:hAnsi="宋体"/>
                <w:color w:val="000000"/>
                <w:sz w:val="24"/>
              </w:rPr>
              <w:t>13</w:t>
            </w:r>
            <w:r>
              <w:rPr>
                <w:rFonts w:ascii="宋体" w:hAnsi="宋体" w:cs="宋体" w:hint="eastAsia"/>
                <w:color w:val="000000"/>
                <w:kern w:val="0"/>
                <w:sz w:val="24"/>
              </w:rPr>
              <w:t>)</w:t>
            </w:r>
            <w:r>
              <w:rPr>
                <w:rFonts w:ascii="宋体" w:hAnsi="宋体" w:hint="eastAsia"/>
                <w:color w:val="000000"/>
                <w:sz w:val="24"/>
              </w:rPr>
              <w:t>试卷抽查功能,可以按照题目、分数区间、阅卷时间、评卷老师、考号等方式进行复查；对正常卷、问题卷、典</w:t>
            </w:r>
            <w:r>
              <w:rPr>
                <w:rFonts w:ascii="宋体" w:hAnsi="宋体" w:hint="eastAsia"/>
                <w:color w:val="000000"/>
                <w:sz w:val="24"/>
              </w:rPr>
              <w:lastRenderedPageBreak/>
              <w:t>型卷进行抽查；多所有试卷或仅仅已完成阅卷的题目进行抽查。</w:t>
            </w:r>
          </w:p>
          <w:p w14:paraId="3006F0B1" w14:textId="77777777" w:rsidR="00A90116" w:rsidRDefault="005C3BBF">
            <w:pPr>
              <w:widowControl/>
              <w:spacing w:line="360" w:lineRule="auto"/>
              <w:rPr>
                <w:rFonts w:ascii="宋体" w:hAnsi="宋体"/>
                <w:color w:val="000000"/>
                <w:sz w:val="24"/>
              </w:rPr>
            </w:pPr>
            <w:r>
              <w:rPr>
                <w:rFonts w:ascii="宋体" w:hAnsi="宋体" w:hint="eastAsia"/>
                <w:color w:val="000000"/>
                <w:sz w:val="24"/>
              </w:rPr>
              <w:t>1</w:t>
            </w:r>
            <w:r>
              <w:rPr>
                <w:rFonts w:ascii="宋体" w:hAnsi="宋体"/>
                <w:color w:val="000000"/>
                <w:sz w:val="24"/>
              </w:rPr>
              <w:t>4</w:t>
            </w:r>
            <w:r>
              <w:rPr>
                <w:rFonts w:ascii="宋体" w:hAnsi="宋体" w:cs="宋体" w:hint="eastAsia"/>
                <w:color w:val="000000"/>
                <w:kern w:val="0"/>
                <w:sz w:val="24"/>
              </w:rPr>
              <w:t>)</w:t>
            </w:r>
            <w:r>
              <w:rPr>
                <w:rFonts w:ascii="宋体" w:hAnsi="宋体" w:hint="eastAsia"/>
                <w:color w:val="000000"/>
                <w:sz w:val="24"/>
              </w:rPr>
              <w:t>考试评卷全流程监控和督察，提供监控阅卷的总体进度，题目进度，及相关评卷质量，并实现阅卷各环节负责人实时跟踪；</w:t>
            </w:r>
          </w:p>
          <w:p w14:paraId="154C7159" w14:textId="77777777" w:rsidR="00A90116" w:rsidRDefault="005C3BBF">
            <w:pPr>
              <w:widowControl/>
              <w:spacing w:line="360" w:lineRule="auto"/>
              <w:rPr>
                <w:rFonts w:ascii="宋体" w:hAnsi="宋体" w:cs="宋体"/>
                <w:color w:val="000000"/>
                <w:kern w:val="0"/>
                <w:sz w:val="24"/>
              </w:rPr>
            </w:pPr>
            <w:r>
              <w:rPr>
                <w:rFonts w:ascii="宋体" w:hAnsi="宋体"/>
                <w:color w:val="000000"/>
                <w:sz w:val="24"/>
              </w:rPr>
              <w:t>15</w:t>
            </w:r>
            <w:r>
              <w:rPr>
                <w:rFonts w:ascii="宋体" w:hAnsi="宋体" w:cs="宋体" w:hint="eastAsia"/>
                <w:color w:val="000000"/>
                <w:kern w:val="0"/>
                <w:sz w:val="24"/>
              </w:rPr>
              <w:t>)</w:t>
            </w:r>
            <w:r>
              <w:rPr>
                <w:rFonts w:ascii="宋体" w:hAnsi="宋体" w:hint="eastAsia"/>
                <w:color w:val="000000"/>
                <w:sz w:val="24"/>
              </w:rPr>
              <w:t>评分完成后生成</w:t>
            </w:r>
            <w:r>
              <w:rPr>
                <w:rFonts w:ascii="宋体" w:hAnsi="宋体" w:cs="宋体" w:hint="eastAsia"/>
                <w:color w:val="000000"/>
                <w:kern w:val="0"/>
                <w:sz w:val="24"/>
              </w:rPr>
              <w:t>区级考务分析报告，包括考生报名数、实考人数、缺考人数及其明细、补考人数及其明细、考点现场补报名人数及其明细、作弊人数及其明细。</w:t>
            </w:r>
          </w:p>
          <w:p w14:paraId="30A51BE7" w14:textId="77777777" w:rsidR="00A90116" w:rsidRDefault="005C3BBF">
            <w:pPr>
              <w:widowControl/>
              <w:spacing w:line="360" w:lineRule="auto"/>
              <w:rPr>
                <w:rFonts w:ascii="宋体" w:hAnsi="宋体" w:cs="宋体"/>
                <w:color w:val="000000"/>
                <w:kern w:val="0"/>
                <w:sz w:val="24"/>
              </w:rPr>
            </w:pPr>
            <w:r>
              <w:rPr>
                <w:rFonts w:ascii="宋体" w:hAnsi="宋体" w:cs="宋体"/>
                <w:color w:val="000000"/>
                <w:kern w:val="0"/>
                <w:sz w:val="24"/>
              </w:rPr>
              <w:t>16</w:t>
            </w:r>
            <w:r>
              <w:rPr>
                <w:rFonts w:ascii="宋体" w:hAnsi="宋体" w:cs="宋体" w:hint="eastAsia"/>
                <w:color w:val="000000"/>
                <w:kern w:val="0"/>
                <w:sz w:val="24"/>
              </w:rPr>
              <w:t>)区、校、班考情分析，包括平均分、最高分、满分率、优秀率、及格率、低分率、正态分布图、以及各个题型得分失分分析。</w:t>
            </w:r>
          </w:p>
        </w:tc>
        <w:tc>
          <w:tcPr>
            <w:tcW w:w="709" w:type="dxa"/>
            <w:vAlign w:val="center"/>
          </w:tcPr>
          <w:p w14:paraId="492C4C14"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lastRenderedPageBreak/>
              <w:t>1</w:t>
            </w:r>
          </w:p>
        </w:tc>
        <w:tc>
          <w:tcPr>
            <w:tcW w:w="567" w:type="dxa"/>
            <w:vAlign w:val="center"/>
          </w:tcPr>
          <w:p w14:paraId="436F68F7"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项</w:t>
            </w:r>
          </w:p>
        </w:tc>
        <w:tc>
          <w:tcPr>
            <w:tcW w:w="851" w:type="dxa"/>
            <w:vAlign w:val="center"/>
          </w:tcPr>
          <w:p w14:paraId="241AB36F"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软件和信息技术服务业</w:t>
            </w:r>
          </w:p>
        </w:tc>
      </w:tr>
      <w:tr w:rsidR="00A90116" w14:paraId="1999E4E7" w14:textId="77777777">
        <w:trPr>
          <w:trHeight w:val="1200"/>
        </w:trPr>
        <w:tc>
          <w:tcPr>
            <w:tcW w:w="709" w:type="dxa"/>
            <w:shd w:val="clear" w:color="auto" w:fill="auto"/>
            <w:vAlign w:val="center"/>
          </w:tcPr>
          <w:p w14:paraId="6DCDDC47"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lastRenderedPageBreak/>
              <w:t>5</w:t>
            </w:r>
          </w:p>
        </w:tc>
        <w:tc>
          <w:tcPr>
            <w:tcW w:w="993" w:type="dxa"/>
            <w:shd w:val="clear" w:color="auto" w:fill="auto"/>
            <w:vAlign w:val="center"/>
          </w:tcPr>
          <w:p w14:paraId="0D887CF8" w14:textId="77777777" w:rsidR="00A90116" w:rsidRDefault="005C3BBF">
            <w:pPr>
              <w:widowControl/>
              <w:spacing w:line="360" w:lineRule="auto"/>
              <w:jc w:val="center"/>
              <w:rPr>
                <w:rFonts w:ascii="宋体" w:hAnsi="宋体" w:cs="宋体"/>
                <w:color w:val="000000"/>
                <w:kern w:val="0"/>
                <w:sz w:val="24"/>
              </w:rPr>
            </w:pPr>
            <w:r>
              <w:rPr>
                <w:rFonts w:ascii="宋体" w:hAnsi="宋体" w:cs="Tahoma" w:hint="eastAsia"/>
                <w:color w:val="000000"/>
                <w:kern w:val="0"/>
                <w:sz w:val="24"/>
              </w:rPr>
              <w:t>技术支持服务</w:t>
            </w:r>
          </w:p>
        </w:tc>
        <w:tc>
          <w:tcPr>
            <w:tcW w:w="6095" w:type="dxa"/>
            <w:shd w:val="clear" w:color="auto" w:fill="auto"/>
            <w:vAlign w:val="center"/>
          </w:tcPr>
          <w:p w14:paraId="482EDC3B"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包含一年的线上、线下技术支持服务。解决使用过程中的问题。通过专职技术运维工程师对接线下响应专项的技术问题，解决突发事件。</w:t>
            </w:r>
          </w:p>
          <w:p w14:paraId="48C3AEBB"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具体包含的服务内容：</w:t>
            </w:r>
          </w:p>
          <w:p w14:paraId="161319F9"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1)根据考试技术要求，对教师机、学生机进行更新部署，并进行系统联调和环境测试。</w:t>
            </w:r>
          </w:p>
          <w:p w14:paraId="75D8175B"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2)服务期内不限次的基础数据服务，如各角色数据维护工作。根据学校需求，对学校的相关师生数据等信息进行收集、整合、导入系统。包括但不限于升班、转班等</w:t>
            </w:r>
          </w:p>
          <w:p w14:paraId="7E04FD35"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3)给区域内各校进行技术培训服务，保障老师学生快速、高效的掌握系统。</w:t>
            </w:r>
          </w:p>
          <w:p w14:paraId="2072E3E6"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4)提供线上、线下技术支持服务，及时解决产品使用过程中的问题。</w:t>
            </w:r>
          </w:p>
          <w:p w14:paraId="729DBBF4" w14:textId="77777777" w:rsidR="00A90116" w:rsidRDefault="005C3BBF">
            <w:pPr>
              <w:widowControl/>
              <w:spacing w:line="360" w:lineRule="auto"/>
              <w:rPr>
                <w:rFonts w:ascii="宋体" w:hAnsi="宋体" w:cs="宋体"/>
                <w:color w:val="000000"/>
                <w:kern w:val="0"/>
                <w:sz w:val="24"/>
              </w:rPr>
            </w:pPr>
            <w:r>
              <w:rPr>
                <w:rFonts w:ascii="宋体" w:hAnsi="宋体" w:cs="宋体" w:hint="eastAsia"/>
                <w:color w:val="000000"/>
                <w:kern w:val="0"/>
                <w:sz w:val="24"/>
              </w:rPr>
              <w:t>5)通过专职技术运维工程师对接线下响应专项的技术问题，解决突发事件。</w:t>
            </w:r>
          </w:p>
        </w:tc>
        <w:tc>
          <w:tcPr>
            <w:tcW w:w="709" w:type="dxa"/>
            <w:vAlign w:val="center"/>
          </w:tcPr>
          <w:p w14:paraId="284071D5"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1</w:t>
            </w:r>
          </w:p>
        </w:tc>
        <w:tc>
          <w:tcPr>
            <w:tcW w:w="567" w:type="dxa"/>
            <w:vAlign w:val="center"/>
          </w:tcPr>
          <w:p w14:paraId="4B5BCB53"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项</w:t>
            </w:r>
          </w:p>
        </w:tc>
        <w:tc>
          <w:tcPr>
            <w:tcW w:w="851" w:type="dxa"/>
            <w:vAlign w:val="center"/>
          </w:tcPr>
          <w:p w14:paraId="1B940BEB" w14:textId="77777777" w:rsidR="00A90116" w:rsidRDefault="005C3BBF">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软件和信息技术服务业</w:t>
            </w:r>
          </w:p>
        </w:tc>
      </w:tr>
    </w:tbl>
    <w:p w14:paraId="3FEF440A" w14:textId="77777777" w:rsidR="00A90116" w:rsidRDefault="00A90116"/>
    <w:p w14:paraId="59121078" w14:textId="77777777" w:rsidR="00A90116" w:rsidRDefault="00A90116">
      <w:pPr>
        <w:spacing w:line="360" w:lineRule="auto"/>
        <w:jc w:val="left"/>
        <w:rPr>
          <w:rFonts w:ascii="宋体" w:hAnsi="宋体"/>
          <w:b/>
          <w:sz w:val="24"/>
        </w:rPr>
      </w:pPr>
    </w:p>
    <w:p w14:paraId="250EA775" w14:textId="77777777" w:rsidR="00A90116" w:rsidRDefault="005C3BBF">
      <w:pPr>
        <w:spacing w:line="360" w:lineRule="auto"/>
        <w:jc w:val="left"/>
        <w:rPr>
          <w:rFonts w:ascii="宋体" w:hAnsi="宋体"/>
          <w:b/>
          <w:sz w:val="24"/>
        </w:rPr>
      </w:pPr>
      <w:r>
        <w:rPr>
          <w:rFonts w:ascii="宋体" w:hAnsi="宋体" w:hint="eastAsia"/>
          <w:b/>
          <w:sz w:val="24"/>
        </w:rPr>
        <w:t>二、其他要求：</w:t>
      </w:r>
    </w:p>
    <w:p w14:paraId="3E3B0181" w14:textId="77777777" w:rsidR="00A90116" w:rsidRDefault="005C3BBF">
      <w:pPr>
        <w:spacing w:line="360" w:lineRule="auto"/>
        <w:rPr>
          <w:rFonts w:ascii="宋体" w:hAnsi="宋体"/>
          <w:sz w:val="24"/>
        </w:rPr>
      </w:pPr>
      <w:r>
        <w:rPr>
          <w:rFonts w:ascii="宋体" w:hAnsi="宋体" w:hint="eastAsia"/>
          <w:sz w:val="24"/>
        </w:rPr>
        <w:lastRenderedPageBreak/>
        <w:t>1、售后服务：自验收合格之日起，服务期内投标人确保对采购方提出的保修等质量信息，做到30分钟内电话响应，具备2小时内解决问题的服务体系和相应保障能力。投标人应明示售后负责人和联系方式，需设置每周7天*24小时服务热线电话。英语听说内容资源库建设中每套试卷独立存在，内容资源库建设方案是许可规范和严谨的英语内容制作，编校审教研流程规范。</w:t>
      </w:r>
    </w:p>
    <w:p w14:paraId="78B58F12" w14:textId="77777777" w:rsidR="00A90116" w:rsidRDefault="005C3BBF">
      <w:pPr>
        <w:spacing w:line="360" w:lineRule="auto"/>
        <w:rPr>
          <w:rFonts w:ascii="宋体" w:hAnsi="宋体"/>
          <w:sz w:val="24"/>
        </w:rPr>
      </w:pPr>
      <w:r>
        <w:rPr>
          <w:rFonts w:ascii="宋体" w:hAnsi="宋体" w:hint="eastAsia"/>
          <w:sz w:val="24"/>
        </w:rPr>
        <w:t>2、服务期：合同签订后一年</w:t>
      </w:r>
    </w:p>
    <w:p w14:paraId="683EA43E" w14:textId="77777777" w:rsidR="00A90116" w:rsidRDefault="005C3BBF">
      <w:pPr>
        <w:spacing w:line="360" w:lineRule="auto"/>
        <w:rPr>
          <w:rFonts w:ascii="宋体" w:hAnsi="宋体"/>
          <w:sz w:val="24"/>
        </w:rPr>
      </w:pPr>
      <w:r>
        <w:rPr>
          <w:rFonts w:ascii="宋体" w:hAnsi="宋体"/>
          <w:sz w:val="24"/>
        </w:rPr>
        <w:t>3</w:t>
      </w:r>
      <w:r>
        <w:rPr>
          <w:rFonts w:ascii="宋体" w:hAnsi="宋体" w:hint="eastAsia"/>
          <w:sz w:val="24"/>
        </w:rPr>
        <w:t>、人员要求：建立健全保障项目顺利实施的各项管理制度和质量保证体系,安排好符合英语听说考试相关的各方面人员参加本项目的建设。同时配备专门实施部署团队。</w:t>
      </w:r>
    </w:p>
    <w:p w14:paraId="462FBE5B" w14:textId="77777777" w:rsidR="00A90116" w:rsidRDefault="005C3BBF">
      <w:pPr>
        <w:spacing w:line="360" w:lineRule="auto"/>
        <w:rPr>
          <w:rFonts w:ascii="宋体" w:hAnsi="宋体"/>
          <w:sz w:val="24"/>
        </w:rPr>
      </w:pPr>
      <w:r>
        <w:rPr>
          <w:rFonts w:ascii="宋体" w:hAnsi="宋体"/>
          <w:sz w:val="24"/>
        </w:rPr>
        <w:t>4</w:t>
      </w:r>
      <w:r>
        <w:rPr>
          <w:rFonts w:ascii="宋体" w:hAnsi="宋体" w:hint="eastAsia"/>
          <w:sz w:val="24"/>
        </w:rPr>
        <w:t>、应急要求：为保证采购项目的顺利进行，需考虑英语听说联考过程中可能出现各种考试异常场景提出的应急预案，遇到紧急情况按规定预案的进行处理。</w:t>
      </w:r>
    </w:p>
    <w:p w14:paraId="30A68F1D" w14:textId="76219660" w:rsidR="00A90116" w:rsidRDefault="005C3BBF">
      <w:pPr>
        <w:spacing w:line="360" w:lineRule="auto"/>
        <w:rPr>
          <w:rFonts w:ascii="宋体" w:hAnsi="宋体"/>
          <w:sz w:val="24"/>
        </w:rPr>
      </w:pPr>
      <w:r>
        <w:rPr>
          <w:rFonts w:ascii="宋体" w:hAnsi="宋体"/>
          <w:sz w:val="24"/>
        </w:rPr>
        <w:t>5</w:t>
      </w:r>
      <w:r>
        <w:rPr>
          <w:rFonts w:ascii="宋体" w:hAnsi="宋体" w:hint="eastAsia"/>
          <w:sz w:val="24"/>
        </w:rPr>
        <w:t>、</w:t>
      </w:r>
      <w:r w:rsidRPr="00B04F23">
        <w:rPr>
          <w:rFonts w:ascii="宋体" w:hAnsi="宋体" w:hint="eastAsia"/>
          <w:sz w:val="24"/>
        </w:rPr>
        <w:t>交货期：合同签订后30个日历日内。</w:t>
      </w:r>
    </w:p>
    <w:p w14:paraId="00CD0E27" w14:textId="77777777" w:rsidR="00A90116" w:rsidRDefault="005C3BBF">
      <w:pPr>
        <w:spacing w:line="360" w:lineRule="auto"/>
        <w:jc w:val="left"/>
        <w:rPr>
          <w:rFonts w:ascii="宋体" w:hAnsi="宋体"/>
          <w:sz w:val="24"/>
        </w:rPr>
      </w:pPr>
      <w:r>
        <w:rPr>
          <w:rFonts w:ascii="宋体" w:hAnsi="宋体"/>
          <w:sz w:val="24"/>
        </w:rPr>
        <w:t>6</w:t>
      </w:r>
      <w:r>
        <w:rPr>
          <w:rFonts w:ascii="宋体" w:hAnsi="宋体" w:hint="eastAsia"/>
          <w:sz w:val="24"/>
        </w:rPr>
        <w:t>、服务地点：用户指定地点</w:t>
      </w:r>
    </w:p>
    <w:p w14:paraId="55A48DA3" w14:textId="77777777" w:rsidR="00A90116" w:rsidRDefault="005C3BBF">
      <w:pPr>
        <w:snapToGrid w:val="0"/>
        <w:spacing w:line="360" w:lineRule="auto"/>
        <w:jc w:val="left"/>
        <w:rPr>
          <w:rFonts w:ascii="宋体" w:hAnsi="宋体" w:cs="Arial"/>
          <w:sz w:val="24"/>
        </w:rPr>
      </w:pPr>
      <w:r>
        <w:rPr>
          <w:rFonts w:ascii="宋体" w:hAnsi="宋体"/>
          <w:sz w:val="24"/>
        </w:rPr>
        <w:t>7</w:t>
      </w:r>
      <w:r>
        <w:rPr>
          <w:rFonts w:ascii="宋体" w:hAnsi="宋体" w:hint="eastAsia"/>
          <w:sz w:val="24"/>
        </w:rPr>
        <w:t>、培训：</w:t>
      </w:r>
      <w:r>
        <w:rPr>
          <w:rFonts w:ascii="宋体" w:hAnsi="宋体" w:cs="Arial" w:hint="eastAsia"/>
          <w:sz w:val="24"/>
        </w:rPr>
        <w:t>中标人负责为至少两名系统操作人员提供专业的操作及维护培训，培训内容包括但不限于理论讲解和实际操作,系统原理及如何排除故障等。</w:t>
      </w:r>
    </w:p>
    <w:p w14:paraId="24DA8B25" w14:textId="77777777" w:rsidR="00A90116" w:rsidRPr="00B04F23" w:rsidRDefault="005C3BBF">
      <w:pPr>
        <w:spacing w:line="360" w:lineRule="auto"/>
        <w:jc w:val="left"/>
        <w:rPr>
          <w:rFonts w:ascii="宋体" w:hAnsi="宋体"/>
          <w:sz w:val="24"/>
        </w:rPr>
      </w:pPr>
      <w:r w:rsidRPr="00B04F23">
        <w:rPr>
          <w:rFonts w:ascii="宋体" w:hAnsi="宋体"/>
          <w:sz w:val="24"/>
        </w:rPr>
        <w:t>8</w:t>
      </w:r>
      <w:r w:rsidRPr="00B04F23">
        <w:rPr>
          <w:rFonts w:ascii="宋体" w:hAnsi="宋体" w:hint="eastAsia"/>
          <w:sz w:val="24"/>
        </w:rPr>
        <w:t>、验收标准：</w:t>
      </w:r>
    </w:p>
    <w:p w14:paraId="28CC71E6" w14:textId="7FD0EF15" w:rsidR="00A90116" w:rsidRPr="00B04F23" w:rsidRDefault="005C3BBF">
      <w:pPr>
        <w:spacing w:line="360" w:lineRule="auto"/>
        <w:jc w:val="left"/>
        <w:rPr>
          <w:rFonts w:ascii="宋体" w:hAnsi="宋体"/>
          <w:sz w:val="24"/>
        </w:rPr>
      </w:pPr>
      <w:r w:rsidRPr="00B04F23">
        <w:rPr>
          <w:rFonts w:ascii="宋体" w:hAnsi="宋体" w:hint="eastAsia"/>
          <w:sz w:val="24"/>
        </w:rPr>
        <w:t>完成合同约定内所有机房英语听说训练系统部署和调试，成功提供一次区级机考服务后，</w:t>
      </w:r>
      <w:r w:rsidRPr="00B04F23">
        <w:rPr>
          <w:rFonts w:ascii="宋体" w:hAnsi="宋体" w:hint="eastAsia"/>
          <w:bCs/>
          <w:color w:val="000000" w:themeColor="text1"/>
          <w:sz w:val="24"/>
        </w:rPr>
        <w:t>由中标人提出书面验收申请，由项目建设方组织验收</w:t>
      </w:r>
      <w:r w:rsidRPr="00B04F23">
        <w:rPr>
          <w:rFonts w:ascii="宋体" w:hAnsi="宋体" w:hint="eastAsia"/>
          <w:sz w:val="24"/>
        </w:rPr>
        <w:t>。</w:t>
      </w:r>
      <w:r w:rsidRPr="00B04F23">
        <w:rPr>
          <w:rFonts w:ascii="宋体" w:hAnsi="宋体"/>
          <w:sz w:val="24"/>
        </w:rPr>
        <w:t xml:space="preserve"> </w:t>
      </w:r>
    </w:p>
    <w:p w14:paraId="463A534E" w14:textId="77777777" w:rsidR="00A90116" w:rsidRDefault="005C3BBF">
      <w:pPr>
        <w:spacing w:line="360" w:lineRule="auto"/>
        <w:jc w:val="left"/>
        <w:rPr>
          <w:rFonts w:ascii="宋体" w:hAnsi="宋体"/>
          <w:sz w:val="24"/>
        </w:rPr>
      </w:pPr>
      <w:r>
        <w:rPr>
          <w:rFonts w:ascii="宋体" w:hAnsi="宋体" w:hint="eastAsia"/>
          <w:color w:val="000000"/>
          <w:sz w:val="24"/>
        </w:rPr>
        <w:t>★</w:t>
      </w:r>
      <w:r>
        <w:rPr>
          <w:rFonts w:ascii="宋体" w:hAnsi="宋体"/>
          <w:sz w:val="24"/>
        </w:rPr>
        <w:t>9</w:t>
      </w:r>
      <w:r>
        <w:rPr>
          <w:rFonts w:ascii="宋体" w:hAnsi="宋体" w:hint="eastAsia"/>
          <w:sz w:val="24"/>
        </w:rPr>
        <w:t>、投标人需自行承诺，内容资源库建设中所提供的资源不得含有下列内容（格式自拟）：</w:t>
      </w:r>
    </w:p>
    <w:p w14:paraId="469AAD81" w14:textId="77777777" w:rsidR="00A90116" w:rsidRDefault="005C3BBF">
      <w:pPr>
        <w:spacing w:line="360" w:lineRule="auto"/>
        <w:jc w:val="left"/>
        <w:rPr>
          <w:rFonts w:ascii="宋体" w:hAnsi="宋体"/>
          <w:sz w:val="24"/>
        </w:rPr>
      </w:pPr>
      <w:r>
        <w:rPr>
          <w:rFonts w:ascii="宋体" w:hAnsi="宋体" w:hint="eastAsia"/>
          <w:sz w:val="24"/>
        </w:rPr>
        <w:t>(一)反对宪法确定的基本原则的;</w:t>
      </w:r>
    </w:p>
    <w:p w14:paraId="36FF035B" w14:textId="77777777" w:rsidR="00A90116" w:rsidRDefault="005C3BBF">
      <w:pPr>
        <w:spacing w:line="360" w:lineRule="auto"/>
        <w:jc w:val="left"/>
        <w:rPr>
          <w:rFonts w:ascii="宋体" w:hAnsi="宋体"/>
          <w:sz w:val="24"/>
        </w:rPr>
      </w:pPr>
      <w:r>
        <w:rPr>
          <w:rFonts w:ascii="宋体" w:hAnsi="宋体" w:hint="eastAsia"/>
          <w:sz w:val="24"/>
        </w:rPr>
        <w:t>(二)危害国家统一、主权和领土完整的;</w:t>
      </w:r>
    </w:p>
    <w:p w14:paraId="70309D90" w14:textId="77777777" w:rsidR="00A90116" w:rsidRDefault="005C3BBF">
      <w:pPr>
        <w:spacing w:line="360" w:lineRule="auto"/>
        <w:jc w:val="left"/>
        <w:rPr>
          <w:rFonts w:ascii="宋体" w:hAnsi="宋体"/>
          <w:sz w:val="24"/>
        </w:rPr>
      </w:pPr>
      <w:r>
        <w:rPr>
          <w:rFonts w:ascii="宋体" w:hAnsi="宋体" w:hint="eastAsia"/>
          <w:sz w:val="24"/>
        </w:rPr>
        <w:t>(三)泄露国家秘密、危害国家安全或者损害国家荣誉和利益的;</w:t>
      </w:r>
    </w:p>
    <w:p w14:paraId="14197F8C" w14:textId="77777777" w:rsidR="00A90116" w:rsidRDefault="005C3BBF">
      <w:pPr>
        <w:spacing w:line="360" w:lineRule="auto"/>
        <w:jc w:val="left"/>
        <w:rPr>
          <w:rFonts w:ascii="宋体" w:hAnsi="宋体"/>
          <w:sz w:val="24"/>
        </w:rPr>
      </w:pPr>
      <w:r>
        <w:rPr>
          <w:rFonts w:ascii="宋体" w:hAnsi="宋体" w:hint="eastAsia"/>
          <w:sz w:val="24"/>
        </w:rPr>
        <w:t>(四)煽动民族仇恨、民族歧视，破坏民族团结，或者侵害民族风俗、习惯的;</w:t>
      </w:r>
    </w:p>
    <w:p w14:paraId="313ED66E" w14:textId="77777777" w:rsidR="00A90116" w:rsidRDefault="005C3BBF">
      <w:pPr>
        <w:spacing w:line="360" w:lineRule="auto"/>
        <w:jc w:val="left"/>
        <w:rPr>
          <w:rFonts w:ascii="宋体" w:hAnsi="宋体"/>
          <w:sz w:val="24"/>
        </w:rPr>
      </w:pPr>
      <w:r>
        <w:rPr>
          <w:rFonts w:ascii="宋体" w:hAnsi="宋体" w:hint="eastAsia"/>
          <w:sz w:val="24"/>
        </w:rPr>
        <w:t>(五)宣扬邪教、迷信的;</w:t>
      </w:r>
    </w:p>
    <w:p w14:paraId="52B5191E" w14:textId="77777777" w:rsidR="00A90116" w:rsidRDefault="005C3BBF">
      <w:pPr>
        <w:spacing w:line="360" w:lineRule="auto"/>
        <w:jc w:val="left"/>
        <w:rPr>
          <w:rFonts w:ascii="宋体" w:hAnsi="宋体"/>
          <w:sz w:val="24"/>
        </w:rPr>
      </w:pPr>
      <w:r>
        <w:rPr>
          <w:rFonts w:ascii="宋体" w:hAnsi="宋体" w:hint="eastAsia"/>
          <w:sz w:val="24"/>
        </w:rPr>
        <w:t>(六)扰乱社会秩序，破坏社会稳定的;</w:t>
      </w:r>
    </w:p>
    <w:p w14:paraId="089187F7" w14:textId="77777777" w:rsidR="00A90116" w:rsidRDefault="005C3BBF">
      <w:pPr>
        <w:spacing w:line="360" w:lineRule="auto"/>
        <w:jc w:val="left"/>
        <w:rPr>
          <w:rFonts w:ascii="宋体" w:hAnsi="宋体"/>
          <w:sz w:val="24"/>
        </w:rPr>
      </w:pPr>
      <w:r>
        <w:rPr>
          <w:rFonts w:ascii="宋体" w:hAnsi="宋体" w:hint="eastAsia"/>
          <w:sz w:val="24"/>
        </w:rPr>
        <w:t>(七)宣扬淫秽、赌博、暴力或者教唆犯罪的;</w:t>
      </w:r>
    </w:p>
    <w:p w14:paraId="5219D011" w14:textId="77777777" w:rsidR="00A90116" w:rsidRDefault="005C3BBF">
      <w:pPr>
        <w:spacing w:line="360" w:lineRule="auto"/>
        <w:jc w:val="left"/>
        <w:rPr>
          <w:rFonts w:ascii="宋体" w:hAnsi="宋体"/>
          <w:sz w:val="24"/>
        </w:rPr>
      </w:pPr>
      <w:r>
        <w:rPr>
          <w:rFonts w:ascii="宋体" w:hAnsi="宋体" w:hint="eastAsia"/>
          <w:sz w:val="24"/>
        </w:rPr>
        <w:t>(八)侮辱或者诽谤他人，侵害他人合法权益的;</w:t>
      </w:r>
    </w:p>
    <w:p w14:paraId="43500500" w14:textId="77777777" w:rsidR="00A90116" w:rsidRDefault="005C3BBF">
      <w:pPr>
        <w:spacing w:line="360" w:lineRule="auto"/>
        <w:jc w:val="left"/>
        <w:rPr>
          <w:rFonts w:ascii="宋体" w:hAnsi="宋体"/>
          <w:sz w:val="24"/>
        </w:rPr>
      </w:pPr>
      <w:r>
        <w:rPr>
          <w:rFonts w:ascii="宋体" w:hAnsi="宋体" w:hint="eastAsia"/>
          <w:sz w:val="24"/>
        </w:rPr>
        <w:t>(九)危害社会公德或者民族优秀文化传统的;</w:t>
      </w:r>
    </w:p>
    <w:p w14:paraId="6FDCAF42" w14:textId="77777777" w:rsidR="00A90116" w:rsidRDefault="005C3BBF">
      <w:pPr>
        <w:spacing w:line="360" w:lineRule="auto"/>
        <w:jc w:val="left"/>
        <w:rPr>
          <w:rFonts w:ascii="宋体" w:hAnsi="宋体"/>
          <w:sz w:val="24"/>
        </w:rPr>
      </w:pPr>
      <w:r>
        <w:rPr>
          <w:rFonts w:ascii="宋体" w:hAnsi="宋体" w:hint="eastAsia"/>
          <w:sz w:val="24"/>
        </w:rPr>
        <w:lastRenderedPageBreak/>
        <w:t>(十)有法律、行政法规和国家规定禁止的其他内容的。</w:t>
      </w:r>
    </w:p>
    <w:p w14:paraId="003C6427" w14:textId="77777777" w:rsidR="00A90116" w:rsidRDefault="005C3BBF">
      <w:pPr>
        <w:spacing w:line="360" w:lineRule="auto"/>
        <w:jc w:val="left"/>
        <w:rPr>
          <w:rFonts w:ascii="宋体" w:hAnsi="宋体"/>
          <w:sz w:val="24"/>
        </w:rPr>
      </w:pPr>
      <w:r>
        <w:rPr>
          <w:rFonts w:ascii="宋体" w:hAnsi="宋体" w:hint="eastAsia"/>
          <w:sz w:val="24"/>
        </w:rPr>
        <w:t>★</w:t>
      </w:r>
      <w:r>
        <w:rPr>
          <w:rFonts w:ascii="宋体" w:hAnsi="宋体"/>
          <w:sz w:val="24"/>
        </w:rPr>
        <w:t>10</w:t>
      </w:r>
      <w:r>
        <w:rPr>
          <w:rFonts w:ascii="宋体" w:hAnsi="宋体" w:hint="eastAsia"/>
          <w:sz w:val="24"/>
        </w:rPr>
        <w:t>、投标人需自行承诺，本次投标文件中无虚假应标行为，否则采购人有追究其相关法律责任的权利。</w:t>
      </w:r>
    </w:p>
    <w:p w14:paraId="27DAD24F" w14:textId="77777777" w:rsidR="00A90116" w:rsidRDefault="00A90116"/>
    <w:p w14:paraId="10C2E5A3" w14:textId="77777777" w:rsidR="00A90116" w:rsidRDefault="00A90116">
      <w:pPr>
        <w:widowControl/>
        <w:jc w:val="left"/>
        <w:rPr>
          <w:rFonts w:ascii="宋体" w:hAnsi="宋体"/>
          <w:color w:val="000000" w:themeColor="text1"/>
          <w:sz w:val="24"/>
        </w:rPr>
      </w:pPr>
    </w:p>
    <w:p w14:paraId="1FF06446" w14:textId="77777777" w:rsidR="00A90116" w:rsidRDefault="00A90116">
      <w:pPr>
        <w:widowControl/>
        <w:jc w:val="left"/>
        <w:rPr>
          <w:rFonts w:ascii="宋体" w:hAnsi="宋体"/>
          <w:color w:val="000000" w:themeColor="text1"/>
          <w:sz w:val="24"/>
        </w:rPr>
      </w:pPr>
    </w:p>
    <w:p w14:paraId="6443A4E6" w14:textId="77777777" w:rsidR="00A90116" w:rsidRDefault="00A90116">
      <w:pPr>
        <w:widowControl/>
        <w:jc w:val="left"/>
        <w:rPr>
          <w:rFonts w:ascii="宋体" w:hAnsi="宋体"/>
          <w:color w:val="000000" w:themeColor="text1"/>
          <w:sz w:val="24"/>
        </w:rPr>
      </w:pPr>
    </w:p>
    <w:p w14:paraId="1219F2BC" w14:textId="77777777" w:rsidR="00A90116" w:rsidRDefault="00A90116">
      <w:pPr>
        <w:widowControl/>
        <w:jc w:val="left"/>
        <w:rPr>
          <w:rFonts w:ascii="宋体" w:hAnsi="宋体"/>
          <w:color w:val="000000" w:themeColor="text1"/>
          <w:sz w:val="24"/>
        </w:rPr>
      </w:pPr>
    </w:p>
    <w:p w14:paraId="0881CE59" w14:textId="77777777" w:rsidR="00A90116" w:rsidRDefault="005C3BBF">
      <w:pPr>
        <w:widowControl/>
        <w:jc w:val="left"/>
        <w:rPr>
          <w:rFonts w:ascii="宋体" w:hAnsi="宋体" w:cs="宋体"/>
          <w:color w:val="000000"/>
          <w:sz w:val="24"/>
        </w:rPr>
      </w:pPr>
      <w:r>
        <w:rPr>
          <w:rFonts w:ascii="宋体" w:hAnsi="宋体" w:cs="宋体"/>
          <w:color w:val="000000"/>
          <w:sz w:val="24"/>
        </w:rPr>
        <w:br w:type="page"/>
      </w:r>
    </w:p>
    <w:p w14:paraId="76D5DAB6" w14:textId="77777777" w:rsidR="00A90116" w:rsidRDefault="00A90116">
      <w:pPr>
        <w:spacing w:line="360" w:lineRule="auto"/>
        <w:rPr>
          <w:rFonts w:ascii="宋体" w:hAnsi="宋体" w:cs="宋体"/>
          <w:color w:val="000000"/>
          <w:sz w:val="24"/>
        </w:rPr>
      </w:pPr>
    </w:p>
    <w:p w14:paraId="053462AB" w14:textId="77777777" w:rsidR="00A90116" w:rsidRDefault="005C3BBF">
      <w:pPr>
        <w:spacing w:line="360" w:lineRule="auto"/>
        <w:jc w:val="center"/>
        <w:outlineLvl w:val="0"/>
        <w:rPr>
          <w:rFonts w:ascii="宋体" w:hAnsi="宋体"/>
          <w:b/>
          <w:sz w:val="36"/>
          <w:szCs w:val="36"/>
        </w:rPr>
      </w:pPr>
      <w:bookmarkStart w:id="788" w:name="_Toc163337438"/>
      <w:bookmarkStart w:id="789" w:name="_Toc100564790"/>
      <w:r>
        <w:rPr>
          <w:rFonts w:ascii="宋体" w:hAnsi="宋体"/>
          <w:b/>
          <w:sz w:val="36"/>
          <w:szCs w:val="36"/>
        </w:rPr>
        <w:t>第六章  拟签订的合同文本</w:t>
      </w:r>
      <w:bookmarkEnd w:id="788"/>
      <w:bookmarkEnd w:id="789"/>
    </w:p>
    <w:p w14:paraId="0A91C49A" w14:textId="77777777" w:rsidR="00A90116" w:rsidRDefault="00A90116">
      <w:pPr>
        <w:rPr>
          <w:rFonts w:ascii="宋体" w:hAnsi="宋体"/>
        </w:rPr>
      </w:pPr>
    </w:p>
    <w:p w14:paraId="152FEE63" w14:textId="77777777" w:rsidR="00A90116" w:rsidRDefault="00A90116">
      <w:pPr>
        <w:pStyle w:val="25"/>
        <w:ind w:leftChars="0" w:left="0" w:firstLineChars="0" w:firstLine="0"/>
      </w:pPr>
    </w:p>
    <w:p w14:paraId="6AD90668" w14:textId="77777777" w:rsidR="00A90116" w:rsidRDefault="005C3BBF">
      <w:pPr>
        <w:spacing w:line="360" w:lineRule="auto"/>
        <w:ind w:firstLine="562"/>
        <w:jc w:val="center"/>
        <w:rPr>
          <w:rFonts w:ascii="宋体" w:hAnsi="宋体"/>
          <w:b/>
          <w:sz w:val="28"/>
          <w:szCs w:val="28"/>
        </w:rPr>
      </w:pPr>
      <w:r>
        <w:rPr>
          <w:rFonts w:ascii="宋体" w:hAnsi="宋体" w:hint="eastAsia"/>
          <w:b/>
          <w:sz w:val="28"/>
          <w:szCs w:val="28"/>
        </w:rPr>
        <w:t xml:space="preserve">合 同 书 </w:t>
      </w:r>
    </w:p>
    <w:p w14:paraId="22D7B7B3" w14:textId="77777777" w:rsidR="00A90116" w:rsidRDefault="00A90116">
      <w:pPr>
        <w:spacing w:line="360" w:lineRule="auto"/>
        <w:ind w:firstLine="482"/>
        <w:jc w:val="center"/>
        <w:rPr>
          <w:rFonts w:ascii="宋体" w:hAnsi="宋体"/>
          <w:b/>
          <w:sz w:val="24"/>
        </w:rPr>
      </w:pPr>
    </w:p>
    <w:p w14:paraId="48AF0181" w14:textId="77777777" w:rsidR="00A90116" w:rsidRDefault="005C3BBF">
      <w:pPr>
        <w:spacing w:line="360" w:lineRule="auto"/>
        <w:ind w:firstLineChars="200" w:firstLine="480"/>
        <w:jc w:val="left"/>
        <w:rPr>
          <w:rFonts w:ascii="宋体" w:hAnsi="宋体"/>
          <w:color w:val="000000" w:themeColor="text1"/>
          <w:sz w:val="24"/>
        </w:rPr>
      </w:pPr>
      <w:r>
        <w:rPr>
          <w:rFonts w:ascii="宋体" w:hAnsi="宋体" w:hint="eastAsia"/>
          <w:bCs/>
          <w:sz w:val="24"/>
          <w:u w:val="single"/>
        </w:rPr>
        <w:t>北京市石景山区教育委员会</w:t>
      </w:r>
      <w:r>
        <w:rPr>
          <w:rFonts w:ascii="宋体" w:hAnsi="宋体" w:hint="eastAsia"/>
          <w:bCs/>
          <w:color w:val="000000" w:themeColor="text1"/>
          <w:sz w:val="24"/>
          <w:u w:val="single"/>
        </w:rPr>
        <w:t>现代教育技术中心（甲方）</w:t>
      </w:r>
      <w:r>
        <w:rPr>
          <w:rFonts w:ascii="宋体" w:hAnsi="宋体" w:hint="eastAsia"/>
          <w:bCs/>
          <w:color w:val="000000" w:themeColor="text1"/>
          <w:sz w:val="24"/>
        </w:rPr>
        <w:t>在</w:t>
      </w:r>
      <w:r>
        <w:rPr>
          <w:rFonts w:ascii="宋体" w:hAnsi="宋体" w:hint="eastAsia"/>
          <w:bCs/>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项目</w:t>
      </w:r>
      <w:r>
        <w:rPr>
          <w:rFonts w:ascii="宋体" w:hAnsi="宋体"/>
          <w:color w:val="000000" w:themeColor="text1"/>
          <w:sz w:val="24"/>
          <w:u w:val="single"/>
        </w:rPr>
        <w:t xml:space="preserve">       </w:t>
      </w:r>
      <w:r>
        <w:rPr>
          <w:rFonts w:ascii="宋体" w:hAnsi="宋体" w:hint="eastAsia"/>
          <w:color w:val="000000" w:themeColor="text1"/>
          <w:sz w:val="24"/>
        </w:rPr>
        <w:t>中所需</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w:t>
      </w:r>
      <w:r>
        <w:rPr>
          <w:rFonts w:ascii="宋体" w:hAnsi="宋体" w:hint="eastAsia"/>
          <w:color w:val="000000" w:themeColor="text1"/>
          <w:sz w:val="24"/>
        </w:rPr>
        <w:t>采购名称）</w:t>
      </w:r>
      <w:r>
        <w:rPr>
          <w:rFonts w:ascii="宋体" w:hAnsi="宋体" w:hint="eastAsia"/>
          <w:bCs/>
          <w:color w:val="000000" w:themeColor="text1"/>
          <w:sz w:val="24"/>
        </w:rPr>
        <w:t>经</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bCs/>
          <w:color w:val="000000" w:themeColor="text1"/>
          <w:sz w:val="24"/>
        </w:rPr>
        <w:t>以</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采购文件在国内进行公开招标。经评标委员会评定</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（乙方）</w:t>
      </w:r>
      <w:r>
        <w:rPr>
          <w:rFonts w:ascii="宋体" w:hAnsi="宋体" w:hint="eastAsia"/>
          <w:color w:val="000000" w:themeColor="text1"/>
          <w:sz w:val="24"/>
        </w:rPr>
        <w:t>为中标人。甲、乙双方同意按照下面的条款和条件，签署本合同。</w:t>
      </w:r>
    </w:p>
    <w:p w14:paraId="7CD98388" w14:textId="77777777" w:rsidR="00A90116" w:rsidRDefault="00A90116">
      <w:pPr>
        <w:spacing w:line="360" w:lineRule="auto"/>
        <w:rPr>
          <w:rFonts w:ascii="宋体" w:hAnsi="宋体"/>
          <w:color w:val="000000" w:themeColor="text1"/>
          <w:sz w:val="24"/>
        </w:rPr>
      </w:pPr>
    </w:p>
    <w:p w14:paraId="3F97F829" w14:textId="77777777" w:rsidR="00A90116" w:rsidRDefault="005C3BB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1、合同文件</w:t>
      </w:r>
    </w:p>
    <w:p w14:paraId="44180B32" w14:textId="77777777" w:rsidR="00A90116" w:rsidRDefault="005C3BB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 xml:space="preserve"> </w:t>
      </w:r>
      <w:r>
        <w:rPr>
          <w:rFonts w:ascii="宋体" w:hAnsi="宋体"/>
          <w:color w:val="000000" w:themeColor="text1"/>
          <w:sz w:val="24"/>
        </w:rPr>
        <w:t xml:space="preserve">   </w:t>
      </w:r>
      <w:r>
        <w:rPr>
          <w:rFonts w:ascii="宋体" w:hAnsi="宋体" w:hint="eastAsia"/>
          <w:color w:val="000000" w:themeColor="text1"/>
          <w:sz w:val="24"/>
        </w:rPr>
        <w:t>下列文件构成本合同的组成本分，应该认为是一个整体，彼此相互解释，相互补充。为便于解释，组成合同的多个文件的优先支配地位的次序如下：</w:t>
      </w:r>
    </w:p>
    <w:p w14:paraId="69724FE2" w14:textId="77777777" w:rsidR="00A90116" w:rsidRDefault="005C3BB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a</w:t>
      </w:r>
      <w:r>
        <w:rPr>
          <w:rFonts w:ascii="宋体" w:hAnsi="宋体"/>
          <w:color w:val="000000" w:themeColor="text1"/>
          <w:sz w:val="24"/>
        </w:rPr>
        <w:t>.</w:t>
      </w:r>
      <w:r>
        <w:rPr>
          <w:rFonts w:ascii="宋体" w:hAnsi="宋体" w:hint="eastAsia"/>
          <w:color w:val="000000" w:themeColor="text1"/>
          <w:sz w:val="24"/>
        </w:rPr>
        <w:t>本合同书</w:t>
      </w:r>
    </w:p>
    <w:p w14:paraId="616F7F52" w14:textId="77777777" w:rsidR="00A90116" w:rsidRDefault="005C3BB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b.中标通知书</w:t>
      </w:r>
    </w:p>
    <w:p w14:paraId="0D744E0D" w14:textId="77777777" w:rsidR="00A90116" w:rsidRDefault="005C3BB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c</w:t>
      </w:r>
      <w:r>
        <w:rPr>
          <w:rFonts w:ascii="宋体" w:hAnsi="宋体"/>
          <w:color w:val="000000" w:themeColor="text1"/>
          <w:sz w:val="24"/>
        </w:rPr>
        <w:t>.</w:t>
      </w:r>
      <w:r>
        <w:rPr>
          <w:rFonts w:ascii="宋体" w:hAnsi="宋体" w:hint="eastAsia"/>
          <w:color w:val="000000" w:themeColor="text1"/>
          <w:sz w:val="24"/>
        </w:rPr>
        <w:t>协议</w:t>
      </w:r>
    </w:p>
    <w:p w14:paraId="41E2F35B" w14:textId="77777777" w:rsidR="00A90116" w:rsidRDefault="005C3BBF">
      <w:pPr>
        <w:spacing w:line="360" w:lineRule="auto"/>
        <w:ind w:firstLineChars="200" w:firstLine="480"/>
        <w:rPr>
          <w:rFonts w:ascii="宋体" w:hAnsi="宋体"/>
          <w:color w:val="000000" w:themeColor="text1"/>
          <w:sz w:val="24"/>
        </w:rPr>
      </w:pPr>
      <w:r>
        <w:rPr>
          <w:rFonts w:ascii="宋体" w:hAnsi="宋体"/>
          <w:color w:val="000000" w:themeColor="text1"/>
          <w:sz w:val="24"/>
        </w:rPr>
        <w:t>d.</w:t>
      </w:r>
      <w:r>
        <w:rPr>
          <w:rFonts w:ascii="宋体" w:hAnsi="宋体" w:hint="eastAsia"/>
          <w:color w:val="000000" w:themeColor="text1"/>
          <w:sz w:val="24"/>
        </w:rPr>
        <w:t xml:space="preserve">投标文件 </w:t>
      </w:r>
      <w:r>
        <w:rPr>
          <w:rFonts w:ascii="宋体" w:hAnsi="宋体"/>
          <w:color w:val="000000" w:themeColor="text1"/>
          <w:sz w:val="24"/>
        </w:rPr>
        <w:t xml:space="preserve">       </w:t>
      </w:r>
      <w:r>
        <w:rPr>
          <w:rFonts w:ascii="宋体" w:hAnsi="宋体" w:hint="eastAsia"/>
          <w:color w:val="000000" w:themeColor="text1"/>
          <w:sz w:val="24"/>
        </w:rPr>
        <w:t>（含澄清文件）</w:t>
      </w:r>
    </w:p>
    <w:p w14:paraId="3A9ED176" w14:textId="77777777" w:rsidR="00A90116" w:rsidRDefault="005C3BB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e</w:t>
      </w:r>
      <w:r>
        <w:rPr>
          <w:rFonts w:ascii="宋体" w:hAnsi="宋体"/>
          <w:color w:val="000000" w:themeColor="text1"/>
          <w:sz w:val="24"/>
        </w:rPr>
        <w:t>.</w:t>
      </w:r>
      <w:r>
        <w:rPr>
          <w:rFonts w:ascii="宋体" w:hAnsi="宋体" w:hint="eastAsia"/>
          <w:color w:val="000000" w:themeColor="text1"/>
          <w:sz w:val="24"/>
        </w:rPr>
        <w:t xml:space="preserve">招标文件 </w:t>
      </w:r>
      <w:r>
        <w:rPr>
          <w:rFonts w:ascii="宋体" w:hAnsi="宋体"/>
          <w:color w:val="000000" w:themeColor="text1"/>
          <w:sz w:val="24"/>
        </w:rPr>
        <w:t xml:space="preserve">       </w:t>
      </w:r>
      <w:r>
        <w:rPr>
          <w:rFonts w:ascii="宋体" w:hAnsi="宋体" w:hint="eastAsia"/>
          <w:color w:val="000000" w:themeColor="text1"/>
          <w:sz w:val="24"/>
        </w:rPr>
        <w:t>（含招标文件补充通知）</w:t>
      </w:r>
    </w:p>
    <w:p w14:paraId="79D668D1" w14:textId="77777777" w:rsidR="00A90116" w:rsidRDefault="005C3BB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f</w:t>
      </w:r>
      <w:r>
        <w:rPr>
          <w:rFonts w:ascii="宋体" w:hAnsi="宋体"/>
          <w:color w:val="000000" w:themeColor="text1"/>
          <w:sz w:val="24"/>
        </w:rPr>
        <w:t>.</w:t>
      </w:r>
      <w:r>
        <w:rPr>
          <w:rFonts w:ascii="宋体" w:hAnsi="宋体" w:hint="eastAsia"/>
          <w:color w:val="000000" w:themeColor="text1"/>
          <w:sz w:val="24"/>
        </w:rPr>
        <w:t xml:space="preserve">供应清单 </w:t>
      </w:r>
      <w:r>
        <w:rPr>
          <w:rFonts w:ascii="宋体" w:hAnsi="宋体"/>
          <w:color w:val="000000" w:themeColor="text1"/>
          <w:sz w:val="24"/>
        </w:rPr>
        <w:t xml:space="preserve">       </w:t>
      </w:r>
      <w:r>
        <w:rPr>
          <w:rFonts w:ascii="宋体" w:hAnsi="宋体" w:hint="eastAsia"/>
          <w:color w:val="000000" w:themeColor="text1"/>
          <w:sz w:val="24"/>
        </w:rPr>
        <w:t>（附合同后）</w:t>
      </w:r>
    </w:p>
    <w:p w14:paraId="318008AC" w14:textId="77777777" w:rsidR="00A90116" w:rsidRDefault="005C3BBF">
      <w:pPr>
        <w:spacing w:line="360" w:lineRule="auto"/>
        <w:ind w:firstLine="482"/>
        <w:rPr>
          <w:rFonts w:ascii="宋体" w:hAnsi="宋体"/>
          <w:b/>
          <w:color w:val="000000" w:themeColor="text1"/>
          <w:sz w:val="24"/>
        </w:rPr>
      </w:pPr>
      <w:r>
        <w:rPr>
          <w:rFonts w:ascii="宋体" w:hAnsi="宋体" w:hint="eastAsia"/>
          <w:b/>
          <w:color w:val="000000" w:themeColor="text1"/>
          <w:sz w:val="24"/>
        </w:rPr>
        <w:t>2、采购内容和数量</w:t>
      </w:r>
    </w:p>
    <w:p w14:paraId="17D973F2" w14:textId="77777777" w:rsidR="00A90116" w:rsidRDefault="005C3BBF">
      <w:pPr>
        <w:spacing w:line="360" w:lineRule="auto"/>
        <w:rPr>
          <w:rFonts w:ascii="宋体" w:hAnsi="宋体"/>
          <w:bCs/>
          <w:color w:val="000000" w:themeColor="text1"/>
          <w:sz w:val="24"/>
          <w:u w:val="single"/>
        </w:rPr>
      </w:pPr>
      <w:r>
        <w:rPr>
          <w:rFonts w:ascii="宋体" w:hAnsi="宋体" w:hint="eastAsia"/>
          <w:color w:val="000000" w:themeColor="text1"/>
          <w:sz w:val="24"/>
        </w:rPr>
        <w:t>本合同采购内容：</w:t>
      </w:r>
      <w:r>
        <w:rPr>
          <w:rFonts w:ascii="宋体" w:hAnsi="宋体" w:hint="eastAsia"/>
          <w:color w:val="000000" w:themeColor="text1"/>
          <w:sz w:val="24"/>
          <w:u w:val="single"/>
        </w:rPr>
        <w:t xml:space="preserve"> </w:t>
      </w:r>
      <w:r>
        <w:rPr>
          <w:rFonts w:ascii="宋体" w:hAnsi="宋体" w:hint="eastAsia"/>
          <w:bCs/>
          <w:color w:val="000000" w:themeColor="text1"/>
          <w:sz w:val="24"/>
          <w:u w:val="single"/>
        </w:rPr>
        <w:t>详见供应清单</w:t>
      </w:r>
      <w:r>
        <w:rPr>
          <w:rFonts w:ascii="宋体" w:hAnsi="宋体"/>
          <w:color w:val="000000" w:themeColor="text1"/>
          <w:sz w:val="24"/>
          <w:u w:val="single"/>
        </w:rPr>
        <w:t xml:space="preserve"> </w:t>
      </w:r>
    </w:p>
    <w:p w14:paraId="0C41CD01" w14:textId="77777777" w:rsidR="00A90116" w:rsidRDefault="005C3BBF">
      <w:pPr>
        <w:spacing w:line="360" w:lineRule="auto"/>
        <w:rPr>
          <w:rFonts w:ascii="宋体" w:hAnsi="宋体"/>
          <w:bCs/>
          <w:color w:val="000000" w:themeColor="text1"/>
          <w:sz w:val="24"/>
          <w:u w:val="single"/>
        </w:rPr>
      </w:pPr>
      <w:r>
        <w:rPr>
          <w:rFonts w:ascii="宋体" w:hAnsi="宋体" w:hint="eastAsia"/>
          <w:bCs/>
          <w:color w:val="000000" w:themeColor="text1"/>
          <w:sz w:val="24"/>
        </w:rPr>
        <w:t xml:space="preserve">数 </w:t>
      </w:r>
      <w:r>
        <w:rPr>
          <w:rFonts w:ascii="宋体" w:hAnsi="宋体"/>
          <w:bCs/>
          <w:color w:val="000000" w:themeColor="text1"/>
          <w:sz w:val="24"/>
        </w:rPr>
        <w:t xml:space="preserve">   </w:t>
      </w:r>
      <w:r>
        <w:rPr>
          <w:rFonts w:ascii="宋体" w:hAnsi="宋体" w:hint="eastAsia"/>
          <w:bCs/>
          <w:color w:val="000000" w:themeColor="text1"/>
          <w:sz w:val="24"/>
        </w:rPr>
        <w:t xml:space="preserve">量： </w:t>
      </w:r>
      <w:r>
        <w:rPr>
          <w:rFonts w:ascii="宋体" w:hAnsi="宋体"/>
          <w:bCs/>
          <w:color w:val="000000" w:themeColor="text1"/>
          <w:sz w:val="24"/>
        </w:rPr>
        <w:t xml:space="preserve">     </w:t>
      </w:r>
      <w:r>
        <w:rPr>
          <w:rFonts w:ascii="宋体" w:hAnsi="宋体" w:hint="eastAsia"/>
          <w:bCs/>
          <w:color w:val="000000" w:themeColor="text1"/>
          <w:sz w:val="24"/>
          <w:u w:val="single"/>
        </w:rPr>
        <w:t xml:space="preserve"> 详见供应清单</w:t>
      </w:r>
      <w:r>
        <w:rPr>
          <w:rFonts w:ascii="宋体" w:hAnsi="宋体"/>
          <w:bCs/>
          <w:color w:val="000000" w:themeColor="text1"/>
          <w:sz w:val="24"/>
          <w:u w:val="single"/>
        </w:rPr>
        <w:t xml:space="preserve"> </w:t>
      </w:r>
    </w:p>
    <w:p w14:paraId="53625AC8" w14:textId="77777777" w:rsidR="00A90116" w:rsidRDefault="005C3BBF">
      <w:pPr>
        <w:spacing w:line="360" w:lineRule="auto"/>
        <w:ind w:firstLine="482"/>
        <w:rPr>
          <w:rFonts w:ascii="宋体" w:hAnsi="宋体"/>
          <w:b/>
          <w:bCs/>
          <w:color w:val="000000" w:themeColor="text1"/>
          <w:sz w:val="24"/>
        </w:rPr>
      </w:pPr>
      <w:r>
        <w:rPr>
          <w:rFonts w:ascii="宋体" w:hAnsi="宋体" w:hint="eastAsia"/>
          <w:b/>
          <w:bCs/>
          <w:color w:val="000000" w:themeColor="text1"/>
          <w:sz w:val="24"/>
        </w:rPr>
        <w:t>3、合同总价</w:t>
      </w:r>
    </w:p>
    <w:p w14:paraId="7F418611" w14:textId="77777777" w:rsidR="00A90116" w:rsidRDefault="005C3BBF">
      <w:pPr>
        <w:spacing w:line="360" w:lineRule="auto"/>
        <w:rPr>
          <w:rFonts w:ascii="宋体" w:hAnsi="宋体"/>
          <w:bCs/>
          <w:color w:val="000000" w:themeColor="text1"/>
          <w:sz w:val="24"/>
          <w:u w:val="single"/>
        </w:rPr>
      </w:pPr>
      <w:r>
        <w:rPr>
          <w:rFonts w:ascii="宋体" w:hAnsi="宋体" w:hint="eastAsia"/>
          <w:bCs/>
          <w:color w:val="000000" w:themeColor="text1"/>
          <w:sz w:val="24"/>
        </w:rPr>
        <w:t>本合同总价为</w:t>
      </w:r>
      <w:r>
        <w:rPr>
          <w:rFonts w:ascii="宋体" w:hAnsi="宋体" w:hint="eastAsia"/>
          <w:bCs/>
          <w:color w:val="000000" w:themeColor="text1"/>
          <w:sz w:val="24"/>
          <w:u w:val="single"/>
        </w:rPr>
        <w:t>人民币</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bCs/>
          <w:color w:val="000000" w:themeColor="text1"/>
          <w:sz w:val="24"/>
          <w:u w:val="single"/>
        </w:rPr>
        <w:t>元</w:t>
      </w:r>
      <w:r>
        <w:rPr>
          <w:rFonts w:ascii="宋体" w:hAnsi="宋体" w:hint="eastAsia"/>
          <w:bCs/>
          <w:color w:val="000000" w:themeColor="text1"/>
          <w:sz w:val="24"/>
        </w:rPr>
        <w:t>（即人民币大写金额</w:t>
      </w:r>
      <w:r>
        <w:rPr>
          <w:rFonts w:ascii="宋体" w:hAnsi="宋体" w:hint="eastAsia"/>
          <w:bCs/>
          <w:color w:val="000000" w:themeColor="text1"/>
          <w:sz w:val="24"/>
          <w:u w:val="single"/>
        </w:rPr>
        <w:t xml:space="preserve">       </w:t>
      </w:r>
      <w:r>
        <w:rPr>
          <w:rFonts w:ascii="宋体" w:hAnsi="宋体"/>
          <w:bCs/>
          <w:color w:val="000000" w:themeColor="text1"/>
          <w:sz w:val="24"/>
          <w:u w:val="single"/>
        </w:rPr>
        <w:t xml:space="preserve">   </w:t>
      </w:r>
      <w:r>
        <w:rPr>
          <w:rFonts w:ascii="宋体" w:hAnsi="宋体" w:hint="eastAsia"/>
          <w:bCs/>
          <w:color w:val="000000" w:themeColor="text1"/>
          <w:sz w:val="24"/>
        </w:rPr>
        <w:t>，含税</w:t>
      </w:r>
      <w:r>
        <w:rPr>
          <w:rFonts w:ascii="宋体" w:hAnsi="宋体"/>
          <w:bCs/>
          <w:color w:val="000000" w:themeColor="text1"/>
          <w:sz w:val="24"/>
        </w:rPr>
        <w:t>）</w:t>
      </w:r>
    </w:p>
    <w:p w14:paraId="0FC12B19" w14:textId="77777777" w:rsidR="00A90116" w:rsidRDefault="005C3BBF">
      <w:pPr>
        <w:spacing w:line="360" w:lineRule="auto"/>
        <w:rPr>
          <w:rFonts w:ascii="宋体" w:hAnsi="宋体"/>
          <w:bCs/>
          <w:color w:val="000000" w:themeColor="text1"/>
          <w:sz w:val="24"/>
          <w:u w:val="single"/>
        </w:rPr>
      </w:pPr>
      <w:r>
        <w:rPr>
          <w:rFonts w:ascii="宋体" w:hAnsi="宋体" w:hint="eastAsia"/>
          <w:bCs/>
          <w:color w:val="000000" w:themeColor="text1"/>
          <w:sz w:val="24"/>
        </w:rPr>
        <w:t>分项价格：</w:t>
      </w:r>
      <w:r>
        <w:rPr>
          <w:rFonts w:ascii="宋体" w:hAnsi="宋体" w:hint="eastAsia"/>
          <w:bCs/>
          <w:color w:val="000000" w:themeColor="text1"/>
          <w:sz w:val="24"/>
          <w:u w:val="single"/>
        </w:rPr>
        <w:t xml:space="preserve"> 详见供应清单</w:t>
      </w:r>
      <w:r>
        <w:rPr>
          <w:rFonts w:ascii="宋体" w:hAnsi="宋体"/>
          <w:bCs/>
          <w:color w:val="000000" w:themeColor="text1"/>
          <w:sz w:val="24"/>
          <w:u w:val="single"/>
        </w:rPr>
        <w:t xml:space="preserve">  </w:t>
      </w:r>
    </w:p>
    <w:p w14:paraId="009F075F" w14:textId="77777777" w:rsidR="00A90116" w:rsidRDefault="005C3BBF">
      <w:pPr>
        <w:spacing w:line="360" w:lineRule="auto"/>
        <w:ind w:firstLine="482"/>
        <w:rPr>
          <w:rFonts w:ascii="宋体" w:hAnsi="宋体"/>
          <w:b/>
          <w:bCs/>
          <w:color w:val="000000" w:themeColor="text1"/>
          <w:sz w:val="24"/>
        </w:rPr>
      </w:pPr>
      <w:r>
        <w:rPr>
          <w:rFonts w:ascii="宋体" w:hAnsi="宋体" w:hint="eastAsia"/>
          <w:b/>
          <w:bCs/>
          <w:color w:val="000000" w:themeColor="text1"/>
          <w:sz w:val="24"/>
        </w:rPr>
        <w:t>4、付款方式</w:t>
      </w:r>
    </w:p>
    <w:p w14:paraId="6FEA7E35" w14:textId="05CE5E54" w:rsidR="00A90116" w:rsidRDefault="005C3BBF">
      <w:pPr>
        <w:spacing w:line="360" w:lineRule="auto"/>
        <w:rPr>
          <w:rFonts w:ascii="宋体" w:hAnsi="宋体"/>
          <w:bCs/>
          <w:color w:val="000000" w:themeColor="text1"/>
          <w:sz w:val="24"/>
        </w:rPr>
      </w:pPr>
      <w:r>
        <w:rPr>
          <w:rFonts w:ascii="宋体" w:hAnsi="宋体" w:hint="eastAsia"/>
          <w:bCs/>
          <w:color w:val="000000" w:themeColor="text1"/>
          <w:sz w:val="24"/>
        </w:rPr>
        <w:t>（1）合同签署生效后10个工作日内，乙方向甲方交纳中标合同金额</w:t>
      </w:r>
      <w:r>
        <w:rPr>
          <w:rFonts w:ascii="宋体" w:hAnsi="宋体"/>
          <w:bCs/>
          <w:color w:val="000000" w:themeColor="text1"/>
          <w:sz w:val="24"/>
        </w:rPr>
        <w:t>5</w:t>
      </w:r>
      <w:r>
        <w:rPr>
          <w:rFonts w:ascii="宋体" w:hAnsi="宋体" w:hint="eastAsia"/>
          <w:bCs/>
          <w:color w:val="000000" w:themeColor="text1"/>
          <w:sz w:val="24"/>
        </w:rPr>
        <w:t>%的履约保证金，</w:t>
      </w:r>
      <w:r>
        <w:rPr>
          <w:rFonts w:ascii="宋体" w:hAnsi="宋体" w:hint="eastAsia"/>
          <w:bCs/>
          <w:color w:val="000000" w:themeColor="text1"/>
          <w:sz w:val="24"/>
        </w:rPr>
        <w:lastRenderedPageBreak/>
        <w:t>即人民币</w:t>
      </w:r>
      <w:r>
        <w:rPr>
          <w:rFonts w:ascii="宋体" w:hAnsi="宋体"/>
          <w:bCs/>
          <w:color w:val="000000" w:themeColor="text1"/>
          <w:sz w:val="24"/>
        </w:rPr>
        <w:t xml:space="preserve">        </w:t>
      </w:r>
      <w:r>
        <w:rPr>
          <w:rFonts w:ascii="宋体" w:hAnsi="宋体" w:hint="eastAsia"/>
          <w:bCs/>
          <w:color w:val="000000" w:themeColor="text1"/>
          <w:sz w:val="24"/>
        </w:rPr>
        <w:t>元（人民币</w:t>
      </w:r>
      <w:r>
        <w:rPr>
          <w:rFonts w:ascii="宋体" w:hAnsi="宋体"/>
          <w:bCs/>
          <w:color w:val="000000" w:themeColor="text1"/>
          <w:sz w:val="24"/>
        </w:rPr>
        <w:t xml:space="preserve">       </w:t>
      </w:r>
      <w:r>
        <w:rPr>
          <w:rFonts w:ascii="宋体" w:hAnsi="宋体" w:hint="eastAsia"/>
          <w:bCs/>
          <w:color w:val="000000" w:themeColor="text1"/>
          <w:sz w:val="24"/>
        </w:rPr>
        <w:t>元整），乙方交纳履约保证金后由甲方向乙方支付合同总额</w:t>
      </w:r>
      <w:r>
        <w:rPr>
          <w:rFonts w:ascii="宋体" w:hAnsi="宋体"/>
          <w:bCs/>
          <w:color w:val="000000" w:themeColor="text1"/>
          <w:sz w:val="24"/>
        </w:rPr>
        <w:t>5</w:t>
      </w:r>
      <w:r>
        <w:rPr>
          <w:rFonts w:ascii="宋体" w:hAnsi="宋体" w:hint="eastAsia"/>
          <w:bCs/>
          <w:color w:val="000000" w:themeColor="text1"/>
          <w:sz w:val="24"/>
        </w:rPr>
        <w:t>0%的款项，即人民币</w:t>
      </w:r>
      <w:r>
        <w:rPr>
          <w:rFonts w:ascii="宋体" w:hAnsi="宋体"/>
          <w:bCs/>
          <w:color w:val="000000" w:themeColor="text1"/>
          <w:sz w:val="24"/>
        </w:rPr>
        <w:t xml:space="preserve">             </w:t>
      </w:r>
      <w:r>
        <w:rPr>
          <w:rFonts w:ascii="宋体" w:hAnsi="宋体" w:hint="eastAsia"/>
          <w:bCs/>
          <w:color w:val="000000" w:themeColor="text1"/>
          <w:sz w:val="24"/>
        </w:rPr>
        <w:t>元（人民币</w:t>
      </w:r>
      <w:r>
        <w:rPr>
          <w:rFonts w:ascii="宋体" w:hAnsi="宋体"/>
          <w:bCs/>
          <w:color w:val="000000" w:themeColor="text1"/>
          <w:sz w:val="24"/>
        </w:rPr>
        <w:t xml:space="preserve">         </w:t>
      </w:r>
      <w:r>
        <w:rPr>
          <w:rFonts w:ascii="宋体" w:hAnsi="宋体" w:hint="eastAsia"/>
          <w:bCs/>
          <w:color w:val="000000" w:themeColor="text1"/>
          <w:sz w:val="24"/>
        </w:rPr>
        <w:t>元整）。项目1年服务期满后，由乙方提出退还履约保证金的书面申请，由甲方组织项目合同履行情况评审，评审通过后于10个工作日内无息退还。</w:t>
      </w:r>
    </w:p>
    <w:p w14:paraId="11F8A806" w14:textId="77777777" w:rsidR="00A90116" w:rsidRDefault="005C3BBF">
      <w:pPr>
        <w:spacing w:line="360" w:lineRule="auto"/>
        <w:rPr>
          <w:rFonts w:ascii="宋体" w:hAnsi="宋体"/>
          <w:bCs/>
          <w:color w:val="000000" w:themeColor="text1"/>
          <w:sz w:val="24"/>
        </w:rPr>
      </w:pPr>
      <w:r>
        <w:rPr>
          <w:rFonts w:ascii="宋体" w:hAnsi="宋体" w:hint="eastAsia"/>
          <w:bCs/>
          <w:color w:val="000000" w:themeColor="text1"/>
          <w:sz w:val="24"/>
        </w:rPr>
        <w:t>（2）完成合同约定内所有机房英语听说训练系统部署和调试，成功提供一次区级机考服务后，由乙方提出书面验收申请，由甲方组织验收，验收通过后于1</w:t>
      </w:r>
      <w:r>
        <w:rPr>
          <w:rFonts w:ascii="宋体" w:hAnsi="宋体"/>
          <w:bCs/>
          <w:color w:val="000000" w:themeColor="text1"/>
          <w:sz w:val="24"/>
        </w:rPr>
        <w:t>0</w:t>
      </w:r>
      <w:r>
        <w:rPr>
          <w:rFonts w:ascii="宋体" w:hAnsi="宋体" w:hint="eastAsia"/>
          <w:bCs/>
          <w:color w:val="000000" w:themeColor="text1"/>
          <w:sz w:val="24"/>
        </w:rPr>
        <w:t>个工作日向乙方支付合同总额5</w:t>
      </w:r>
      <w:r>
        <w:rPr>
          <w:rFonts w:ascii="宋体" w:hAnsi="宋体"/>
          <w:bCs/>
          <w:color w:val="000000" w:themeColor="text1"/>
          <w:sz w:val="24"/>
        </w:rPr>
        <w:t>0%</w:t>
      </w:r>
      <w:r>
        <w:rPr>
          <w:rFonts w:ascii="宋体" w:hAnsi="宋体" w:hint="eastAsia"/>
          <w:bCs/>
          <w:color w:val="000000" w:themeColor="text1"/>
          <w:sz w:val="24"/>
        </w:rPr>
        <w:t>的款项，即人民币</w:t>
      </w:r>
      <w:r>
        <w:rPr>
          <w:rFonts w:ascii="宋体" w:hAnsi="宋体"/>
          <w:bCs/>
          <w:color w:val="000000" w:themeColor="text1"/>
          <w:sz w:val="24"/>
        </w:rPr>
        <w:t xml:space="preserve">        </w:t>
      </w:r>
      <w:r>
        <w:rPr>
          <w:rFonts w:ascii="宋体" w:hAnsi="宋体" w:hint="eastAsia"/>
          <w:bCs/>
          <w:color w:val="000000" w:themeColor="text1"/>
          <w:sz w:val="24"/>
        </w:rPr>
        <w:t>元（人民币</w:t>
      </w:r>
      <w:r>
        <w:rPr>
          <w:rFonts w:ascii="宋体" w:hAnsi="宋体"/>
          <w:bCs/>
          <w:color w:val="000000" w:themeColor="text1"/>
          <w:sz w:val="24"/>
        </w:rPr>
        <w:t xml:space="preserve">       </w:t>
      </w:r>
      <w:r>
        <w:rPr>
          <w:rFonts w:ascii="宋体" w:hAnsi="宋体" w:hint="eastAsia"/>
          <w:bCs/>
          <w:color w:val="000000" w:themeColor="text1"/>
          <w:sz w:val="24"/>
        </w:rPr>
        <w:t>元整）。</w:t>
      </w:r>
    </w:p>
    <w:p w14:paraId="0B52BB6F" w14:textId="77777777" w:rsidR="00A90116" w:rsidRDefault="005C3BBF">
      <w:pPr>
        <w:spacing w:line="360" w:lineRule="auto"/>
        <w:ind w:firstLineChars="200" w:firstLine="480"/>
        <w:rPr>
          <w:rFonts w:ascii="宋体" w:hAnsi="宋体"/>
          <w:bCs/>
          <w:color w:val="000000" w:themeColor="text1"/>
          <w:sz w:val="24"/>
        </w:rPr>
      </w:pPr>
      <w:r>
        <w:rPr>
          <w:rFonts w:ascii="宋体" w:hAnsi="宋体" w:hint="eastAsia"/>
          <w:bCs/>
          <w:color w:val="000000" w:themeColor="text1"/>
          <w:sz w:val="24"/>
        </w:rPr>
        <w:t>双方同意，鉴于甲方付款依托于财政拨款，如遇财政拨款计划有变动，以款项实际到账时间和金额为准。如遇因财政拨款变动导致甲方实际付款时间迟于合同约定的情况和甲方实际支付金额不等于合同约定金额的情况（总支付金额等于合同金额），不构成甲方违约，甲方无需承担任何责任。甲方历次付款前，乙方应先开具等额有效发票，因乙方未及时开具发票导致甲方迟延付款的，该等责任由乙方自行承担。</w:t>
      </w:r>
    </w:p>
    <w:p w14:paraId="7FED4F36" w14:textId="77777777" w:rsidR="00A90116" w:rsidRDefault="005C3BBF">
      <w:pPr>
        <w:spacing w:line="360" w:lineRule="auto"/>
        <w:ind w:firstLine="482"/>
        <w:rPr>
          <w:rFonts w:ascii="宋体" w:hAnsi="宋体"/>
          <w:b/>
          <w:bCs/>
          <w:color w:val="000000" w:themeColor="text1"/>
          <w:sz w:val="24"/>
        </w:rPr>
      </w:pPr>
      <w:r>
        <w:rPr>
          <w:rFonts w:ascii="宋体" w:hAnsi="宋体" w:hint="eastAsia"/>
          <w:b/>
          <w:bCs/>
          <w:color w:val="000000" w:themeColor="text1"/>
          <w:sz w:val="24"/>
        </w:rPr>
        <w:t>5、本合同交付时间及地点</w:t>
      </w:r>
    </w:p>
    <w:p w14:paraId="4E04CC2B" w14:textId="77777777" w:rsidR="00A90116" w:rsidRDefault="005C3BBF">
      <w:pPr>
        <w:spacing w:line="360" w:lineRule="auto"/>
        <w:rPr>
          <w:rFonts w:ascii="宋体" w:hAnsi="宋体"/>
          <w:bCs/>
          <w:color w:val="000000" w:themeColor="text1"/>
          <w:sz w:val="24"/>
        </w:rPr>
      </w:pPr>
      <w:r>
        <w:rPr>
          <w:rFonts w:ascii="宋体" w:hAnsi="宋体" w:hint="eastAsia"/>
          <w:bCs/>
          <w:color w:val="000000" w:themeColor="text1"/>
          <w:sz w:val="24"/>
        </w:rPr>
        <w:t>交付时间：</w:t>
      </w:r>
      <w:r>
        <w:rPr>
          <w:rFonts w:ascii="宋体" w:hAnsi="宋体" w:hint="eastAsia"/>
          <w:bCs/>
          <w:color w:val="000000" w:themeColor="text1"/>
          <w:sz w:val="24"/>
          <w:u w:val="single"/>
        </w:rPr>
        <w:t xml:space="preserve"> </w:t>
      </w:r>
      <w:r>
        <w:rPr>
          <w:rFonts w:ascii="宋体" w:hAnsi="宋体"/>
          <w:bCs/>
          <w:color w:val="000000" w:themeColor="text1"/>
          <w:sz w:val="24"/>
          <w:u w:val="single"/>
        </w:rPr>
        <w:t xml:space="preserve">                </w:t>
      </w:r>
    </w:p>
    <w:p w14:paraId="291969B6"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t>交付地点：</w:t>
      </w:r>
      <w:r>
        <w:rPr>
          <w:rFonts w:ascii="宋体" w:hAnsi="宋体" w:hint="eastAsia"/>
          <w:bCs/>
          <w:color w:val="000000" w:themeColor="text1"/>
          <w:sz w:val="24"/>
          <w:u w:val="single"/>
        </w:rPr>
        <w:t xml:space="preserve"> </w:t>
      </w:r>
      <w:r>
        <w:rPr>
          <w:rFonts w:ascii="宋体" w:hAnsi="宋体"/>
          <w:bCs/>
          <w:color w:val="000000" w:themeColor="text1"/>
          <w:sz w:val="24"/>
          <w:u w:val="single"/>
        </w:rPr>
        <w:t xml:space="preserve">                 </w:t>
      </w:r>
    </w:p>
    <w:p w14:paraId="4EF927A9" w14:textId="77777777" w:rsidR="00A90116" w:rsidRDefault="005C3BBF">
      <w:pPr>
        <w:spacing w:line="360" w:lineRule="auto"/>
        <w:ind w:firstLine="482"/>
        <w:rPr>
          <w:rFonts w:ascii="宋体" w:hAnsi="宋体"/>
          <w:b/>
          <w:bCs/>
          <w:color w:val="000000" w:themeColor="text1"/>
          <w:sz w:val="24"/>
        </w:rPr>
      </w:pPr>
      <w:r>
        <w:rPr>
          <w:rFonts w:ascii="宋体" w:hAnsi="宋体" w:hint="eastAsia"/>
          <w:b/>
          <w:bCs/>
          <w:color w:val="000000" w:themeColor="text1"/>
          <w:sz w:val="24"/>
        </w:rPr>
        <w:t>6、合同的生效</w:t>
      </w:r>
    </w:p>
    <w:p w14:paraId="47734F3E"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t>本合同经双方全权代表签署、加盖单位印章后生效。</w:t>
      </w:r>
    </w:p>
    <w:p w14:paraId="2DB3D6FD" w14:textId="77777777" w:rsidR="00A90116" w:rsidRDefault="005C3BBF">
      <w:pPr>
        <w:numPr>
          <w:ilvl w:val="0"/>
          <w:numId w:val="9"/>
        </w:numPr>
        <w:spacing w:line="360" w:lineRule="auto"/>
        <w:ind w:firstLine="482"/>
        <w:rPr>
          <w:rFonts w:ascii="宋体" w:hAnsi="宋体"/>
          <w:b/>
          <w:bCs/>
          <w:color w:val="000000" w:themeColor="text1"/>
          <w:sz w:val="24"/>
        </w:rPr>
      </w:pPr>
      <w:r>
        <w:rPr>
          <w:rFonts w:ascii="宋体" w:hAnsi="宋体" w:hint="eastAsia"/>
          <w:b/>
          <w:bCs/>
          <w:color w:val="000000" w:themeColor="text1"/>
          <w:sz w:val="24"/>
        </w:rPr>
        <w:t>其他</w:t>
      </w:r>
    </w:p>
    <w:p w14:paraId="674B7D1A" w14:textId="77777777" w:rsidR="00A90116" w:rsidRDefault="005C3BBF">
      <w:pPr>
        <w:spacing w:line="360" w:lineRule="auto"/>
        <w:rPr>
          <w:rFonts w:ascii="宋体" w:hAnsi="宋体"/>
          <w:bCs/>
          <w:color w:val="000000" w:themeColor="text1"/>
          <w:sz w:val="24"/>
        </w:rPr>
      </w:pPr>
      <w:r>
        <w:rPr>
          <w:rFonts w:ascii="宋体" w:hAnsi="宋体" w:hint="eastAsia"/>
          <w:bCs/>
          <w:color w:val="000000" w:themeColor="text1"/>
          <w:sz w:val="24"/>
        </w:rPr>
        <w:t>如合同执行过程中发生变更，项目相关干系人有权提出变更需求，由甲方负责组织开展变更评审，双方协商一致的，通过双方签署补充协议的方式对本合同内容进行变更。双方无法达成一致的，甲方有权决定是否提前终止本合同并按照现有进展结算。</w:t>
      </w:r>
    </w:p>
    <w:p w14:paraId="560B3C70" w14:textId="77777777" w:rsidR="00A90116" w:rsidRDefault="005C3BBF">
      <w:pPr>
        <w:spacing w:line="360" w:lineRule="auto"/>
        <w:rPr>
          <w:rFonts w:ascii="宋体" w:hAnsi="宋体"/>
          <w:b/>
          <w:bCs/>
          <w:color w:val="000000" w:themeColor="text1"/>
          <w:sz w:val="24"/>
        </w:rPr>
      </w:pPr>
      <w:r>
        <w:rPr>
          <w:rFonts w:ascii="宋体" w:hAnsi="宋体" w:hint="eastAsia"/>
          <w:color w:val="000000" w:themeColor="text1"/>
          <w:sz w:val="24"/>
        </w:rPr>
        <w:t>其他未约定事项见合同附件。</w:t>
      </w:r>
    </w:p>
    <w:p w14:paraId="081A8768" w14:textId="77777777" w:rsidR="00A90116" w:rsidRDefault="00A90116">
      <w:pPr>
        <w:spacing w:line="360" w:lineRule="auto"/>
        <w:ind w:firstLine="482"/>
        <w:rPr>
          <w:rFonts w:ascii="宋体" w:hAnsi="宋体"/>
          <w:b/>
          <w:bCs/>
          <w:color w:val="000000" w:themeColor="text1"/>
          <w:sz w:val="24"/>
        </w:rPr>
      </w:pPr>
    </w:p>
    <w:p w14:paraId="7CC957C6" w14:textId="77777777" w:rsidR="00A90116" w:rsidRDefault="005C3BBF">
      <w:pPr>
        <w:spacing w:line="360" w:lineRule="auto"/>
        <w:rPr>
          <w:rFonts w:ascii="宋体" w:hAnsi="宋体"/>
          <w:b/>
          <w:bCs/>
          <w:color w:val="000000" w:themeColor="text1"/>
          <w:sz w:val="24"/>
        </w:rPr>
      </w:pPr>
      <w:r>
        <w:rPr>
          <w:rFonts w:ascii="宋体" w:hAnsi="宋体" w:hint="eastAsia"/>
          <w:b/>
          <w:bCs/>
          <w:color w:val="000000" w:themeColor="text1"/>
          <w:sz w:val="24"/>
        </w:rPr>
        <w:t>签字页：</w:t>
      </w:r>
    </w:p>
    <w:tbl>
      <w:tblPr>
        <w:tblW w:w="8296" w:type="dxa"/>
        <w:tblInd w:w="108" w:type="dxa"/>
        <w:tblLayout w:type="fixed"/>
        <w:tblLook w:val="04A0" w:firstRow="1" w:lastRow="0" w:firstColumn="1" w:lastColumn="0" w:noHBand="0" w:noVBand="1"/>
      </w:tblPr>
      <w:tblGrid>
        <w:gridCol w:w="4148"/>
        <w:gridCol w:w="4148"/>
      </w:tblGrid>
      <w:tr w:rsidR="00A90116" w14:paraId="355B0A4A" w14:textId="77777777">
        <w:tc>
          <w:tcPr>
            <w:tcW w:w="4148" w:type="dxa"/>
          </w:tcPr>
          <w:p w14:paraId="53395392"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t>甲方：</w:t>
            </w:r>
            <w:r>
              <w:rPr>
                <w:rFonts w:ascii="宋体" w:hAnsi="宋体" w:hint="eastAsia"/>
                <w:b/>
                <w:bCs/>
                <w:color w:val="000000" w:themeColor="text1"/>
                <w:sz w:val="24"/>
              </w:rPr>
              <w:t xml:space="preserve"> </w:t>
            </w:r>
            <w:r>
              <w:rPr>
                <w:rFonts w:ascii="宋体" w:hAnsi="宋体" w:hint="eastAsia"/>
                <w:color w:val="000000" w:themeColor="text1"/>
                <w:sz w:val="24"/>
              </w:rPr>
              <w:t>北京市石景山区教育委员会现代教育技术中心</w:t>
            </w:r>
          </w:p>
        </w:tc>
        <w:tc>
          <w:tcPr>
            <w:tcW w:w="4148" w:type="dxa"/>
          </w:tcPr>
          <w:p w14:paraId="5947DFA1" w14:textId="77777777" w:rsidR="00A90116" w:rsidRDefault="005C3BBF">
            <w:pPr>
              <w:spacing w:line="360" w:lineRule="auto"/>
              <w:rPr>
                <w:rFonts w:ascii="宋体" w:hAnsi="宋体"/>
                <w:color w:val="000000" w:themeColor="text1"/>
                <w:sz w:val="24"/>
              </w:rPr>
            </w:pPr>
            <w:r>
              <w:rPr>
                <w:rFonts w:ascii="宋体" w:hAnsi="宋体" w:hint="eastAsia"/>
                <w:color w:val="000000" w:themeColor="text1"/>
                <w:sz w:val="24"/>
              </w:rPr>
              <w:t>乙方：</w:t>
            </w:r>
            <w:r>
              <w:rPr>
                <w:rFonts w:ascii="宋体" w:hAnsi="宋体"/>
                <w:color w:val="000000" w:themeColor="text1"/>
                <w:sz w:val="24"/>
              </w:rPr>
              <w:t xml:space="preserve"> </w:t>
            </w:r>
          </w:p>
        </w:tc>
      </w:tr>
      <w:tr w:rsidR="00A90116" w14:paraId="6DAC0151" w14:textId="77777777">
        <w:tc>
          <w:tcPr>
            <w:tcW w:w="4148" w:type="dxa"/>
          </w:tcPr>
          <w:p w14:paraId="00A69AD1"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t>名称：（印章）</w:t>
            </w:r>
          </w:p>
        </w:tc>
        <w:tc>
          <w:tcPr>
            <w:tcW w:w="4148" w:type="dxa"/>
          </w:tcPr>
          <w:p w14:paraId="128E06EA"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t>名称：（印章）</w:t>
            </w:r>
          </w:p>
        </w:tc>
      </w:tr>
      <w:tr w:rsidR="00A90116" w14:paraId="286DCE66" w14:textId="77777777">
        <w:tc>
          <w:tcPr>
            <w:tcW w:w="4148" w:type="dxa"/>
          </w:tcPr>
          <w:p w14:paraId="7ABB829C"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t xml:space="preserve">日期：     年   月     日  </w:t>
            </w:r>
          </w:p>
        </w:tc>
        <w:tc>
          <w:tcPr>
            <w:tcW w:w="4148" w:type="dxa"/>
          </w:tcPr>
          <w:p w14:paraId="068E9EC6"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t>日期：</w:t>
            </w:r>
            <w:r>
              <w:rPr>
                <w:rFonts w:ascii="宋体" w:hAnsi="宋体"/>
                <w:bCs/>
                <w:color w:val="000000" w:themeColor="text1"/>
                <w:sz w:val="24"/>
              </w:rPr>
              <w:t xml:space="preserve">     </w:t>
            </w:r>
            <w:r>
              <w:rPr>
                <w:rFonts w:ascii="宋体" w:hAnsi="宋体" w:hint="eastAsia"/>
                <w:bCs/>
                <w:color w:val="000000" w:themeColor="text1"/>
                <w:sz w:val="24"/>
              </w:rPr>
              <w:t>年</w:t>
            </w:r>
            <w:r>
              <w:rPr>
                <w:rFonts w:ascii="宋体" w:hAnsi="宋体"/>
                <w:bCs/>
                <w:color w:val="000000" w:themeColor="text1"/>
                <w:sz w:val="24"/>
              </w:rPr>
              <w:t xml:space="preserve">   </w:t>
            </w:r>
            <w:r>
              <w:rPr>
                <w:rFonts w:ascii="宋体" w:hAnsi="宋体" w:hint="eastAsia"/>
                <w:bCs/>
                <w:color w:val="000000" w:themeColor="text1"/>
                <w:sz w:val="24"/>
              </w:rPr>
              <w:t>月</w:t>
            </w:r>
            <w:r>
              <w:rPr>
                <w:rFonts w:ascii="宋体" w:hAnsi="宋体"/>
                <w:bCs/>
                <w:color w:val="000000" w:themeColor="text1"/>
                <w:sz w:val="24"/>
              </w:rPr>
              <w:t xml:space="preserve">     </w:t>
            </w:r>
            <w:r>
              <w:rPr>
                <w:rFonts w:ascii="宋体" w:hAnsi="宋体" w:hint="eastAsia"/>
                <w:bCs/>
                <w:color w:val="000000" w:themeColor="text1"/>
                <w:sz w:val="24"/>
              </w:rPr>
              <w:t xml:space="preserve">日 </w:t>
            </w:r>
            <w:r>
              <w:rPr>
                <w:rFonts w:ascii="宋体" w:hAnsi="宋体"/>
                <w:bCs/>
                <w:color w:val="000000" w:themeColor="text1"/>
                <w:sz w:val="24"/>
              </w:rPr>
              <w:t xml:space="preserve"> </w:t>
            </w:r>
          </w:p>
        </w:tc>
      </w:tr>
      <w:tr w:rsidR="00A90116" w14:paraId="08C444E3" w14:textId="77777777">
        <w:tc>
          <w:tcPr>
            <w:tcW w:w="4148" w:type="dxa"/>
          </w:tcPr>
          <w:p w14:paraId="1793E8F0"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lastRenderedPageBreak/>
              <w:t>法定代表人或授权代理（签字）:</w:t>
            </w:r>
          </w:p>
        </w:tc>
        <w:tc>
          <w:tcPr>
            <w:tcW w:w="4148" w:type="dxa"/>
          </w:tcPr>
          <w:p w14:paraId="205BF669" w14:textId="77777777" w:rsidR="00A90116" w:rsidRDefault="005C3BBF">
            <w:pPr>
              <w:spacing w:line="360" w:lineRule="auto"/>
              <w:rPr>
                <w:rFonts w:ascii="宋体" w:hAnsi="宋体"/>
                <w:bCs/>
                <w:color w:val="000000" w:themeColor="text1"/>
                <w:sz w:val="24"/>
              </w:rPr>
            </w:pPr>
            <w:r>
              <w:rPr>
                <w:rFonts w:ascii="宋体" w:hAnsi="宋体" w:hint="eastAsia"/>
                <w:bCs/>
                <w:color w:val="000000" w:themeColor="text1"/>
                <w:sz w:val="24"/>
              </w:rPr>
              <w:t>法定代表人或授权代表（签字</w:t>
            </w:r>
            <w:r>
              <w:rPr>
                <w:rFonts w:ascii="宋体" w:hAnsi="宋体"/>
                <w:bCs/>
                <w:color w:val="000000" w:themeColor="text1"/>
                <w:sz w:val="24"/>
              </w:rPr>
              <w:t>）:</w:t>
            </w:r>
          </w:p>
          <w:p w14:paraId="0308EEF8" w14:textId="77777777" w:rsidR="00A90116" w:rsidRDefault="00A90116">
            <w:pPr>
              <w:spacing w:line="360" w:lineRule="auto"/>
              <w:ind w:firstLine="482"/>
              <w:rPr>
                <w:rFonts w:ascii="宋体" w:hAnsi="宋体"/>
                <w:b/>
                <w:bCs/>
                <w:color w:val="000000" w:themeColor="text1"/>
                <w:sz w:val="24"/>
              </w:rPr>
            </w:pPr>
          </w:p>
        </w:tc>
      </w:tr>
      <w:tr w:rsidR="00A90116" w14:paraId="19A7A226" w14:textId="77777777">
        <w:tc>
          <w:tcPr>
            <w:tcW w:w="4148" w:type="dxa"/>
          </w:tcPr>
          <w:p w14:paraId="6C93730F"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t>地址：</w:t>
            </w:r>
            <w:r>
              <w:rPr>
                <w:rFonts w:ascii="宋体" w:hAnsi="宋体" w:hint="eastAsia"/>
                <w:color w:val="000000" w:themeColor="text1"/>
                <w:sz w:val="24"/>
              </w:rPr>
              <w:t xml:space="preserve"> </w:t>
            </w:r>
          </w:p>
        </w:tc>
        <w:tc>
          <w:tcPr>
            <w:tcW w:w="4148" w:type="dxa"/>
          </w:tcPr>
          <w:p w14:paraId="6FB1F8ED"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t xml:space="preserve">地址： </w:t>
            </w:r>
          </w:p>
        </w:tc>
      </w:tr>
      <w:tr w:rsidR="00A90116" w14:paraId="278D4AD0" w14:textId="77777777">
        <w:tc>
          <w:tcPr>
            <w:tcW w:w="4148" w:type="dxa"/>
          </w:tcPr>
          <w:p w14:paraId="4F043DA2"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t>邮政编码：</w:t>
            </w:r>
          </w:p>
        </w:tc>
        <w:tc>
          <w:tcPr>
            <w:tcW w:w="4148" w:type="dxa"/>
          </w:tcPr>
          <w:p w14:paraId="70BD41AC"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t>邮政编码：</w:t>
            </w:r>
          </w:p>
        </w:tc>
      </w:tr>
      <w:tr w:rsidR="00A90116" w14:paraId="233014C3" w14:textId="77777777">
        <w:tc>
          <w:tcPr>
            <w:tcW w:w="4148" w:type="dxa"/>
          </w:tcPr>
          <w:p w14:paraId="727BD39E"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t>电话：</w:t>
            </w:r>
            <w:r>
              <w:rPr>
                <w:rFonts w:ascii="宋体" w:hAnsi="宋体" w:hint="eastAsia"/>
                <w:color w:val="000000" w:themeColor="text1"/>
                <w:sz w:val="24"/>
              </w:rPr>
              <w:t xml:space="preserve"> </w:t>
            </w:r>
          </w:p>
        </w:tc>
        <w:tc>
          <w:tcPr>
            <w:tcW w:w="4148" w:type="dxa"/>
          </w:tcPr>
          <w:p w14:paraId="13724E3C"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t>电话：</w:t>
            </w:r>
            <w:r>
              <w:rPr>
                <w:rFonts w:ascii="宋体" w:hAnsi="宋体"/>
                <w:bCs/>
                <w:color w:val="000000" w:themeColor="text1"/>
                <w:sz w:val="24"/>
              </w:rPr>
              <w:t xml:space="preserve"> </w:t>
            </w:r>
          </w:p>
        </w:tc>
      </w:tr>
      <w:tr w:rsidR="00A90116" w14:paraId="24267478" w14:textId="77777777">
        <w:tc>
          <w:tcPr>
            <w:tcW w:w="4148" w:type="dxa"/>
          </w:tcPr>
          <w:p w14:paraId="069942D4"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t>开户银行：</w:t>
            </w:r>
          </w:p>
        </w:tc>
        <w:tc>
          <w:tcPr>
            <w:tcW w:w="4148" w:type="dxa"/>
          </w:tcPr>
          <w:p w14:paraId="40A56528"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t>开户银行：</w:t>
            </w:r>
            <w:r>
              <w:rPr>
                <w:rFonts w:ascii="宋体" w:hAnsi="宋体"/>
                <w:b/>
                <w:bCs/>
                <w:color w:val="000000" w:themeColor="text1"/>
                <w:sz w:val="24"/>
              </w:rPr>
              <w:t xml:space="preserve"> </w:t>
            </w:r>
          </w:p>
        </w:tc>
      </w:tr>
      <w:tr w:rsidR="00A90116" w14:paraId="3B61BA09" w14:textId="77777777">
        <w:tc>
          <w:tcPr>
            <w:tcW w:w="4148" w:type="dxa"/>
          </w:tcPr>
          <w:p w14:paraId="724ED743"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t>账号：</w:t>
            </w:r>
          </w:p>
        </w:tc>
        <w:tc>
          <w:tcPr>
            <w:tcW w:w="4148" w:type="dxa"/>
          </w:tcPr>
          <w:p w14:paraId="55A523F8" w14:textId="77777777" w:rsidR="00A90116" w:rsidRDefault="005C3BBF">
            <w:pPr>
              <w:spacing w:line="360" w:lineRule="auto"/>
              <w:rPr>
                <w:rFonts w:ascii="宋体" w:hAnsi="宋体"/>
                <w:b/>
                <w:bCs/>
                <w:color w:val="000000" w:themeColor="text1"/>
                <w:sz w:val="24"/>
              </w:rPr>
            </w:pPr>
            <w:r>
              <w:rPr>
                <w:rFonts w:ascii="宋体" w:hAnsi="宋体" w:hint="eastAsia"/>
                <w:bCs/>
                <w:color w:val="000000" w:themeColor="text1"/>
                <w:sz w:val="24"/>
              </w:rPr>
              <w:t>账号：</w:t>
            </w:r>
          </w:p>
        </w:tc>
      </w:tr>
    </w:tbl>
    <w:p w14:paraId="2F2AB60D" w14:textId="77777777" w:rsidR="00A90116" w:rsidRDefault="00A90116">
      <w:pPr>
        <w:spacing w:line="360" w:lineRule="auto"/>
        <w:ind w:firstLine="482"/>
        <w:rPr>
          <w:rFonts w:ascii="宋体" w:hAnsi="宋体"/>
          <w:b/>
          <w:bCs/>
          <w:sz w:val="24"/>
        </w:rPr>
      </w:pPr>
    </w:p>
    <w:p w14:paraId="1496CED7" w14:textId="77777777" w:rsidR="00A90116" w:rsidRDefault="005C3BBF">
      <w:pPr>
        <w:widowControl/>
        <w:spacing w:line="360" w:lineRule="auto"/>
        <w:jc w:val="left"/>
        <w:rPr>
          <w:rFonts w:ascii="宋体" w:hAnsi="宋体"/>
          <w:bCs/>
          <w:sz w:val="24"/>
        </w:rPr>
      </w:pPr>
      <w:r>
        <w:rPr>
          <w:rFonts w:ascii="宋体" w:hAnsi="宋体"/>
          <w:bCs/>
          <w:sz w:val="24"/>
        </w:rPr>
        <w:br w:type="page"/>
      </w:r>
    </w:p>
    <w:p w14:paraId="7889D7D5" w14:textId="77777777" w:rsidR="00A90116" w:rsidRDefault="005C3BBF">
      <w:pPr>
        <w:snapToGrid w:val="0"/>
        <w:spacing w:line="360" w:lineRule="auto"/>
        <w:ind w:firstLine="482"/>
        <w:jc w:val="center"/>
        <w:textAlignment w:val="baseline"/>
        <w:rPr>
          <w:rFonts w:ascii="宋体" w:hAnsi="宋体"/>
          <w:kern w:val="0"/>
          <w:sz w:val="24"/>
          <w:u w:color="000000"/>
        </w:rPr>
      </w:pPr>
      <w:r>
        <w:rPr>
          <w:rFonts w:ascii="宋体" w:hAnsi="宋体" w:hint="eastAsia"/>
          <w:b/>
          <w:kern w:val="0"/>
          <w:sz w:val="24"/>
          <w:u w:color="000000"/>
        </w:rPr>
        <w:lastRenderedPageBreak/>
        <w:t>合同一般条款</w:t>
      </w:r>
    </w:p>
    <w:p w14:paraId="5B29FC64" w14:textId="77777777" w:rsidR="00A90116" w:rsidRDefault="005C3BBF">
      <w:pPr>
        <w:tabs>
          <w:tab w:val="left" w:pos="901"/>
        </w:tabs>
        <w:snapToGrid w:val="0"/>
        <w:spacing w:line="360" w:lineRule="auto"/>
        <w:ind w:firstLine="482"/>
        <w:jc w:val="left"/>
        <w:textAlignment w:val="baseline"/>
        <w:outlineLvl w:val="2"/>
        <w:rPr>
          <w:rFonts w:ascii="宋体" w:hAnsi="宋体"/>
          <w:b/>
          <w:kern w:val="0"/>
          <w:sz w:val="24"/>
          <w:u w:val="single" w:color="000000"/>
        </w:rPr>
      </w:pPr>
      <w:bookmarkStart w:id="790" w:name="_Toc73280776"/>
      <w:r>
        <w:rPr>
          <w:rFonts w:ascii="宋体" w:hAnsi="宋体" w:hint="eastAsia"/>
          <w:b/>
          <w:kern w:val="0"/>
          <w:sz w:val="24"/>
          <w:u w:color="000000"/>
        </w:rPr>
        <w:t>1       定义</w:t>
      </w:r>
      <w:bookmarkEnd w:id="790"/>
    </w:p>
    <w:p w14:paraId="74C46576" w14:textId="77777777" w:rsidR="00A90116" w:rsidRDefault="005C3BBF">
      <w:pPr>
        <w:tabs>
          <w:tab w:val="left" w:pos="901"/>
        </w:tabs>
        <w:snapToGrid w:val="0"/>
        <w:spacing w:line="360" w:lineRule="auto"/>
        <w:ind w:firstLineChars="400" w:firstLine="960"/>
        <w:textAlignment w:val="baseline"/>
        <w:rPr>
          <w:rFonts w:ascii="宋体" w:hAnsi="宋体"/>
          <w:kern w:val="0"/>
          <w:sz w:val="24"/>
          <w:u w:color="000000"/>
        </w:rPr>
      </w:pPr>
      <w:r>
        <w:rPr>
          <w:rFonts w:ascii="宋体" w:hAnsi="宋体" w:hint="eastAsia"/>
          <w:kern w:val="0"/>
          <w:sz w:val="24"/>
          <w:u w:color="000000"/>
        </w:rPr>
        <w:t>本合同中的下列术语应解释为：</w:t>
      </w:r>
    </w:p>
    <w:p w14:paraId="2D75579B"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1.1    “合同”系指甲乙双方签署的、合同格式中载明的甲乙双方所达成的协议， 包括所有的附件、附录和构成合同的其它文件。</w:t>
      </w:r>
    </w:p>
    <w:p w14:paraId="09AE92FA"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1.2    “合同价”系指根据合同约定，乙方在完全履行合同义务后甲方应付给乙方的价格。</w:t>
      </w:r>
    </w:p>
    <w:p w14:paraId="0949471B"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1.3    “货物”系指乙方根据合同约定须向甲方提供的一切软件、设备、机械、仪表、备件，包括工具、手册等其它相关资料。</w:t>
      </w:r>
    </w:p>
    <w:p w14:paraId="5B3998D2"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1.4    “服务”系指根据合同约定乙方承担与本合同有关的软件部署、安装调试服务，以及货物运输、 保险及安装、调试、提供技术援助、培训和其他类似的服务。</w:t>
      </w:r>
    </w:p>
    <w:p w14:paraId="4BA88B1A"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1.5    “甲方”系指与中标人签属采购合同的单位（含最终用户）。</w:t>
      </w:r>
    </w:p>
    <w:p w14:paraId="1BED43FB"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1.6    “乙方”系指根据合同约定提供货物及相关服务的中标人。</w:t>
      </w:r>
    </w:p>
    <w:p w14:paraId="7855BE5C" w14:textId="77777777" w:rsidR="00A90116" w:rsidRDefault="005C3BBF">
      <w:pPr>
        <w:tabs>
          <w:tab w:val="left" w:pos="901"/>
        </w:tabs>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1.7    “现场”系指合同约定服务地点或货物将要运至和安装的地点。</w:t>
      </w:r>
    </w:p>
    <w:p w14:paraId="0C74C8E2"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1.8    “验收”系指合同双方依据强制性的国家技术质量规范和合同约定，确认合同项下的服务、货物符合合同规定的活动。</w:t>
      </w:r>
    </w:p>
    <w:p w14:paraId="774B4A82" w14:textId="77777777" w:rsidR="00A90116" w:rsidRDefault="005C3BBF">
      <w:pPr>
        <w:snapToGrid w:val="0"/>
        <w:spacing w:line="360" w:lineRule="auto"/>
        <w:ind w:firstLine="482"/>
        <w:textAlignment w:val="baseline"/>
        <w:outlineLvl w:val="2"/>
        <w:rPr>
          <w:rFonts w:ascii="宋体" w:hAnsi="宋体"/>
          <w:b/>
          <w:kern w:val="0"/>
          <w:sz w:val="24"/>
          <w:u w:val="single" w:color="000000"/>
        </w:rPr>
      </w:pPr>
      <w:bookmarkStart w:id="791" w:name="_Toc73280777"/>
      <w:r>
        <w:rPr>
          <w:rFonts w:ascii="宋体" w:hAnsi="宋体" w:hint="eastAsia"/>
          <w:b/>
          <w:kern w:val="0"/>
          <w:sz w:val="24"/>
          <w:u w:color="000000"/>
        </w:rPr>
        <w:t>2       技术规范</w:t>
      </w:r>
      <w:bookmarkEnd w:id="791"/>
    </w:p>
    <w:p w14:paraId="1E765736" w14:textId="77777777" w:rsidR="00A90116" w:rsidRDefault="005C3BBF">
      <w:pPr>
        <w:tabs>
          <w:tab w:val="left" w:pos="901"/>
        </w:tabs>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2.1    提交货物的技术规范应与招标文件规定的技术规范和技术规范附件(如果有的话)及其投标文件的技术规范偏差表(如果被甲方接受的话)相一致。若技术规范中无相应说明，则以国家有关部门最新颁布的相应标准及规范为准。</w:t>
      </w:r>
    </w:p>
    <w:p w14:paraId="3CFC815E" w14:textId="77777777" w:rsidR="00A90116" w:rsidRDefault="005C3BBF">
      <w:pPr>
        <w:snapToGrid w:val="0"/>
        <w:spacing w:line="360" w:lineRule="auto"/>
        <w:ind w:firstLine="482"/>
        <w:textAlignment w:val="baseline"/>
        <w:outlineLvl w:val="2"/>
        <w:rPr>
          <w:rFonts w:ascii="宋体" w:hAnsi="宋体"/>
          <w:b/>
          <w:kern w:val="0"/>
          <w:sz w:val="24"/>
          <w:u w:val="single" w:color="000000"/>
        </w:rPr>
      </w:pPr>
      <w:bookmarkStart w:id="792" w:name="_Toc73280778"/>
      <w:r>
        <w:rPr>
          <w:rFonts w:ascii="宋体" w:hAnsi="宋体" w:hint="eastAsia"/>
          <w:b/>
          <w:kern w:val="0"/>
          <w:sz w:val="24"/>
          <w:u w:color="000000"/>
        </w:rPr>
        <w:t>3      知识产权</w:t>
      </w:r>
      <w:bookmarkEnd w:id="792"/>
    </w:p>
    <w:p w14:paraId="3DFBC951"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3.1    乙方应保证甲方在使用该货物或其任何一部分时不受第三方提出的侵犯专利权、著作权、商标权和工业设计权等知识产权及其他所有权利的起诉。如果任何第三方提出侵权指控，乙方须与第三方交涉并承担由此发生的一切责任、费用和经济赔偿。</w:t>
      </w:r>
    </w:p>
    <w:p w14:paraId="7F66FDEA"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kern w:val="0"/>
          <w:sz w:val="24"/>
          <w:u w:color="000000"/>
        </w:rPr>
        <w:t xml:space="preserve">3.2    </w:t>
      </w:r>
      <w:r>
        <w:rPr>
          <w:rFonts w:ascii="宋体" w:hAnsi="宋体" w:hint="eastAsia"/>
          <w:kern w:val="0"/>
          <w:sz w:val="24"/>
          <w:u w:color="000000"/>
        </w:rPr>
        <w:t>保密协议详见附件1</w:t>
      </w:r>
    </w:p>
    <w:p w14:paraId="2D2803E1" w14:textId="77777777" w:rsidR="00A90116" w:rsidRDefault="005C3BBF">
      <w:pPr>
        <w:snapToGrid w:val="0"/>
        <w:spacing w:line="360" w:lineRule="auto"/>
        <w:ind w:firstLine="482"/>
        <w:textAlignment w:val="baseline"/>
        <w:outlineLvl w:val="2"/>
        <w:rPr>
          <w:rFonts w:ascii="宋体" w:hAnsi="宋体"/>
          <w:b/>
          <w:kern w:val="0"/>
          <w:sz w:val="24"/>
          <w:u w:val="single" w:color="000000"/>
        </w:rPr>
      </w:pPr>
      <w:r>
        <w:rPr>
          <w:rFonts w:ascii="宋体" w:hAnsi="宋体" w:hint="eastAsia"/>
          <w:b/>
          <w:kern w:val="0"/>
          <w:sz w:val="24"/>
          <w:u w:color="000000"/>
        </w:rPr>
        <w:t>4      包装要求</w:t>
      </w:r>
    </w:p>
    <w:p w14:paraId="73298A9A"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4.1    除合同另有约定外,乙方提供的全部货物,均应采用本行业通用的方式进行包装，且该包装应符合国家有关包装的法律、法规的规定。包装应适应于远距离运输、</w:t>
      </w:r>
      <w:r>
        <w:rPr>
          <w:rFonts w:ascii="宋体" w:hAnsi="宋体" w:hint="eastAsia"/>
          <w:kern w:val="0"/>
          <w:sz w:val="24"/>
          <w:u w:color="000000"/>
        </w:rPr>
        <w:lastRenderedPageBreak/>
        <w:t>防潮、防震、防锈和防粗暴装卸，确保货物安全无损，运抵现场。由于包装不善所引起的货物锈蚀、损坏和损失均由乙方承担。</w:t>
      </w:r>
    </w:p>
    <w:p w14:paraId="1BB73B2C"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4.2    每件包装箱内应附一份详细装箱单和质量合格证。</w:t>
      </w:r>
    </w:p>
    <w:p w14:paraId="5F65B8F6" w14:textId="77777777" w:rsidR="00A90116" w:rsidRDefault="005C3BBF">
      <w:pPr>
        <w:snapToGrid w:val="0"/>
        <w:spacing w:line="360" w:lineRule="auto"/>
        <w:ind w:firstLine="482"/>
        <w:textAlignment w:val="baseline"/>
        <w:outlineLvl w:val="2"/>
        <w:rPr>
          <w:rFonts w:ascii="宋体" w:hAnsi="宋体"/>
          <w:b/>
          <w:kern w:val="0"/>
          <w:sz w:val="24"/>
          <w:u w:val="single" w:color="000000"/>
        </w:rPr>
      </w:pPr>
      <w:r>
        <w:rPr>
          <w:rFonts w:ascii="宋体" w:hAnsi="宋体" w:hint="eastAsia"/>
          <w:b/>
          <w:kern w:val="0"/>
          <w:sz w:val="24"/>
          <w:u w:color="000000"/>
        </w:rPr>
        <w:t>5      装运标志</w:t>
      </w:r>
    </w:p>
    <w:p w14:paraId="5C759520"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5.1.   乙方应在每一包装箱的四侧用不褪色的油漆以醒目的中文字样做出下列标记：</w:t>
      </w:r>
    </w:p>
    <w:p w14:paraId="25E6CBB6" w14:textId="77777777" w:rsidR="00A90116" w:rsidRDefault="005C3BBF">
      <w:pPr>
        <w:snapToGrid w:val="0"/>
        <w:spacing w:line="360" w:lineRule="auto"/>
        <w:ind w:firstLineChars="600" w:firstLine="1440"/>
        <w:textAlignment w:val="baseline"/>
        <w:rPr>
          <w:rFonts w:ascii="宋体" w:hAnsi="宋体"/>
          <w:kern w:val="0"/>
          <w:sz w:val="24"/>
          <w:u w:color="000000"/>
        </w:rPr>
      </w:pPr>
      <w:r>
        <w:rPr>
          <w:rFonts w:ascii="宋体" w:hAnsi="宋体" w:hint="eastAsia"/>
          <w:kern w:val="0"/>
          <w:sz w:val="24"/>
          <w:u w:color="000000"/>
        </w:rPr>
        <w:t xml:space="preserve">收货人：                                           </w:t>
      </w:r>
    </w:p>
    <w:p w14:paraId="2221CBDA" w14:textId="77777777" w:rsidR="00A90116" w:rsidRDefault="005C3BBF">
      <w:pPr>
        <w:snapToGrid w:val="0"/>
        <w:spacing w:line="360" w:lineRule="auto"/>
        <w:ind w:firstLineChars="600" w:firstLine="1440"/>
        <w:textAlignment w:val="baseline"/>
        <w:rPr>
          <w:rFonts w:ascii="宋体" w:hAnsi="宋体"/>
          <w:kern w:val="0"/>
          <w:sz w:val="24"/>
          <w:u w:color="000000"/>
        </w:rPr>
      </w:pPr>
      <w:r>
        <w:rPr>
          <w:rFonts w:ascii="宋体" w:hAnsi="宋体" w:hint="eastAsia"/>
          <w:kern w:val="0"/>
          <w:sz w:val="24"/>
          <w:u w:color="000000"/>
        </w:rPr>
        <w:t xml:space="preserve">合同号：                                           </w:t>
      </w:r>
    </w:p>
    <w:p w14:paraId="05962FA8" w14:textId="77777777" w:rsidR="00A90116" w:rsidRDefault="005C3BBF">
      <w:pPr>
        <w:snapToGrid w:val="0"/>
        <w:spacing w:line="360" w:lineRule="auto"/>
        <w:ind w:firstLineChars="600" w:firstLine="1440"/>
        <w:textAlignment w:val="baseline"/>
        <w:rPr>
          <w:rFonts w:ascii="宋体" w:hAnsi="宋体"/>
          <w:kern w:val="0"/>
          <w:sz w:val="24"/>
          <w:u w:color="000000"/>
        </w:rPr>
      </w:pPr>
      <w:r>
        <w:rPr>
          <w:rFonts w:ascii="宋体" w:hAnsi="宋体" w:hint="eastAsia"/>
          <w:kern w:val="0"/>
          <w:sz w:val="24"/>
          <w:u w:color="000000"/>
        </w:rPr>
        <w:t xml:space="preserve">装运标志：                                         </w:t>
      </w:r>
    </w:p>
    <w:p w14:paraId="6DAF021E" w14:textId="77777777" w:rsidR="00A90116" w:rsidRDefault="005C3BBF">
      <w:pPr>
        <w:snapToGrid w:val="0"/>
        <w:spacing w:line="360" w:lineRule="auto"/>
        <w:ind w:firstLineChars="600" w:firstLine="1440"/>
        <w:textAlignment w:val="baseline"/>
        <w:rPr>
          <w:rFonts w:ascii="宋体" w:hAnsi="宋体"/>
          <w:kern w:val="0"/>
          <w:sz w:val="24"/>
          <w:u w:color="000000"/>
        </w:rPr>
      </w:pPr>
      <w:r>
        <w:rPr>
          <w:rFonts w:ascii="宋体" w:hAnsi="宋体" w:hint="eastAsia"/>
          <w:kern w:val="0"/>
          <w:sz w:val="24"/>
          <w:u w:color="000000"/>
        </w:rPr>
        <w:t xml:space="preserve">收货人代号：                                       </w:t>
      </w:r>
    </w:p>
    <w:p w14:paraId="6DF11AAD" w14:textId="77777777" w:rsidR="00A90116" w:rsidRDefault="005C3BBF">
      <w:pPr>
        <w:snapToGrid w:val="0"/>
        <w:spacing w:line="360" w:lineRule="auto"/>
        <w:ind w:firstLineChars="600" w:firstLine="1440"/>
        <w:textAlignment w:val="baseline"/>
        <w:rPr>
          <w:rFonts w:ascii="宋体" w:hAnsi="宋体"/>
          <w:kern w:val="0"/>
          <w:sz w:val="24"/>
          <w:u w:color="000000"/>
        </w:rPr>
      </w:pPr>
      <w:r>
        <w:rPr>
          <w:rFonts w:ascii="宋体" w:hAnsi="宋体" w:hint="eastAsia"/>
          <w:kern w:val="0"/>
          <w:sz w:val="24"/>
          <w:u w:color="000000"/>
        </w:rPr>
        <w:t xml:space="preserve">目的地：                                           </w:t>
      </w:r>
    </w:p>
    <w:p w14:paraId="559960B3" w14:textId="77777777" w:rsidR="00A90116" w:rsidRDefault="005C3BBF">
      <w:pPr>
        <w:snapToGrid w:val="0"/>
        <w:spacing w:line="360" w:lineRule="auto"/>
        <w:ind w:firstLineChars="600" w:firstLine="1440"/>
        <w:textAlignment w:val="baseline"/>
        <w:rPr>
          <w:rFonts w:ascii="宋体" w:hAnsi="宋体"/>
          <w:kern w:val="0"/>
          <w:sz w:val="24"/>
          <w:u w:color="000000"/>
        </w:rPr>
      </w:pPr>
      <w:r>
        <w:rPr>
          <w:rFonts w:ascii="宋体" w:hAnsi="宋体" w:hint="eastAsia"/>
          <w:kern w:val="0"/>
          <w:sz w:val="24"/>
          <w:u w:color="000000"/>
        </w:rPr>
        <w:t xml:space="preserve">货物名称、品目号和箱号：                           </w:t>
      </w:r>
    </w:p>
    <w:p w14:paraId="781F849F" w14:textId="77777777" w:rsidR="00A90116" w:rsidRDefault="005C3BBF">
      <w:pPr>
        <w:snapToGrid w:val="0"/>
        <w:spacing w:line="360" w:lineRule="auto"/>
        <w:ind w:firstLineChars="600" w:firstLine="1440"/>
        <w:textAlignment w:val="baseline"/>
        <w:rPr>
          <w:rFonts w:ascii="宋体" w:hAnsi="宋体"/>
          <w:kern w:val="0"/>
          <w:sz w:val="24"/>
          <w:u w:color="000000"/>
        </w:rPr>
      </w:pPr>
      <w:r>
        <w:rPr>
          <w:rFonts w:ascii="宋体" w:hAnsi="宋体" w:hint="eastAsia"/>
          <w:kern w:val="0"/>
          <w:sz w:val="24"/>
          <w:u w:color="000000"/>
        </w:rPr>
        <w:t xml:space="preserve">毛重／净重：                                       </w:t>
      </w:r>
    </w:p>
    <w:p w14:paraId="6C2FC08B" w14:textId="77777777" w:rsidR="00A90116" w:rsidRDefault="005C3BBF">
      <w:pPr>
        <w:snapToGrid w:val="0"/>
        <w:spacing w:line="360" w:lineRule="auto"/>
        <w:ind w:firstLineChars="600" w:firstLine="1440"/>
        <w:textAlignment w:val="baseline"/>
        <w:rPr>
          <w:rFonts w:ascii="宋体" w:hAnsi="宋体"/>
          <w:kern w:val="0"/>
          <w:sz w:val="24"/>
          <w:u w:color="000000"/>
        </w:rPr>
      </w:pPr>
      <w:r>
        <w:rPr>
          <w:rFonts w:ascii="宋体" w:hAnsi="宋体" w:hint="eastAsia"/>
          <w:kern w:val="0"/>
          <w:sz w:val="24"/>
          <w:u w:color="000000"/>
        </w:rPr>
        <w:t xml:space="preserve">尺寸(长×宽×高以厘米计)：                        </w:t>
      </w:r>
    </w:p>
    <w:p w14:paraId="7EFA8D34"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5.2    如果货物单件重量在2吨或2吨以上，乙方应在每件包装箱的两侧用中文和适当的运输标记，标明“重心”和“吊装点”，以便装卸和搬运。根据货物的特点和运输的不同要求，乙方应在包装箱上清楚地标有“小心轻放”、“防潮”“勿倒置”等字样和其他适当的标志。</w:t>
      </w:r>
    </w:p>
    <w:p w14:paraId="6D07F5B4" w14:textId="77777777" w:rsidR="00A90116" w:rsidRDefault="005C3BBF">
      <w:pPr>
        <w:snapToGrid w:val="0"/>
        <w:spacing w:line="360" w:lineRule="auto"/>
        <w:ind w:firstLine="482"/>
        <w:textAlignment w:val="baseline"/>
        <w:outlineLvl w:val="2"/>
        <w:rPr>
          <w:rFonts w:ascii="宋体" w:hAnsi="宋体"/>
          <w:b/>
          <w:kern w:val="0"/>
          <w:sz w:val="24"/>
          <w:u w:val="single" w:color="000000"/>
        </w:rPr>
      </w:pPr>
      <w:bookmarkStart w:id="793" w:name="_Toc73280781"/>
      <w:r>
        <w:rPr>
          <w:rFonts w:ascii="宋体" w:hAnsi="宋体" w:hint="eastAsia"/>
          <w:b/>
          <w:kern w:val="0"/>
          <w:sz w:val="24"/>
          <w:u w:color="000000"/>
        </w:rPr>
        <w:t>6      交货方式</w:t>
      </w:r>
      <w:bookmarkEnd w:id="793"/>
    </w:p>
    <w:p w14:paraId="6569F74B"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6.1    乙方负责办理运输和保险并承担全部费用，将货物运至甲方指定地点并安装调试。</w:t>
      </w:r>
    </w:p>
    <w:p w14:paraId="2D40F0A8"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6.2    甲方现场清点货物无误后，完成签收单据签字确认。</w:t>
      </w:r>
    </w:p>
    <w:p w14:paraId="2F5D32E7" w14:textId="77777777" w:rsidR="00A90116" w:rsidRDefault="005C3BBF">
      <w:pPr>
        <w:snapToGrid w:val="0"/>
        <w:spacing w:line="360" w:lineRule="auto"/>
        <w:ind w:firstLine="482"/>
        <w:textAlignment w:val="baseline"/>
        <w:outlineLvl w:val="2"/>
        <w:rPr>
          <w:rFonts w:ascii="宋体" w:hAnsi="宋体"/>
          <w:b/>
          <w:kern w:val="0"/>
          <w:sz w:val="24"/>
          <w:u w:val="single" w:color="000000"/>
        </w:rPr>
      </w:pPr>
      <w:r>
        <w:rPr>
          <w:rFonts w:ascii="宋体" w:hAnsi="宋体" w:hint="eastAsia"/>
          <w:b/>
          <w:kern w:val="0"/>
          <w:sz w:val="24"/>
          <w:u w:color="000000"/>
        </w:rPr>
        <w:t>7      装运通知</w:t>
      </w:r>
    </w:p>
    <w:p w14:paraId="2576818A"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7.1    在现场交货和工厂交货条件下的货物，乙方通知甲方货物已备妥待运输后24小时之内，应将合同号、货名、数量、毛重、总体积（立方米）、发票金额、运输工具名称及装运日期，以电报或传真通知甲方。</w:t>
      </w:r>
    </w:p>
    <w:p w14:paraId="4E5458C2"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7.2</w:t>
      </w:r>
      <w:r>
        <w:rPr>
          <w:rFonts w:ascii="宋体" w:hAnsi="宋体" w:hint="eastAsia"/>
          <w:kern w:val="0"/>
          <w:sz w:val="24"/>
          <w:u w:color="000000"/>
        </w:rPr>
        <w:tab/>
        <w:t>如因乙方延误将上述内容用书面方式通知甲方，由此引起的一切后果损失应由乙方负责。</w:t>
      </w:r>
    </w:p>
    <w:p w14:paraId="14DDEB36" w14:textId="77777777" w:rsidR="00A90116" w:rsidRDefault="005C3BBF">
      <w:pPr>
        <w:snapToGrid w:val="0"/>
        <w:spacing w:line="360" w:lineRule="auto"/>
        <w:ind w:firstLine="482"/>
        <w:textAlignment w:val="baseline"/>
        <w:outlineLvl w:val="2"/>
        <w:rPr>
          <w:rFonts w:ascii="宋体" w:hAnsi="宋体"/>
          <w:b/>
          <w:kern w:val="0"/>
          <w:sz w:val="24"/>
          <w:u w:val="single" w:color="000000"/>
        </w:rPr>
      </w:pPr>
      <w:bookmarkStart w:id="794" w:name="_Toc73280783"/>
      <w:r>
        <w:rPr>
          <w:rFonts w:ascii="宋体" w:hAnsi="宋体" w:hint="eastAsia"/>
          <w:b/>
          <w:kern w:val="0"/>
          <w:sz w:val="24"/>
          <w:u w:color="000000"/>
        </w:rPr>
        <w:lastRenderedPageBreak/>
        <w:t>8      付款条件</w:t>
      </w:r>
      <w:bookmarkEnd w:id="794"/>
    </w:p>
    <w:p w14:paraId="20953D34"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8.1    付款条件见“付款方式”。</w:t>
      </w:r>
    </w:p>
    <w:p w14:paraId="1859AB6A" w14:textId="77777777" w:rsidR="00A90116" w:rsidRDefault="005C3BBF">
      <w:pPr>
        <w:snapToGrid w:val="0"/>
        <w:spacing w:line="360" w:lineRule="auto"/>
        <w:ind w:firstLine="482"/>
        <w:textAlignment w:val="baseline"/>
        <w:outlineLvl w:val="2"/>
        <w:rPr>
          <w:rFonts w:ascii="宋体" w:hAnsi="宋体"/>
          <w:b/>
          <w:kern w:val="0"/>
          <w:sz w:val="24"/>
          <w:u w:val="single" w:color="000000"/>
        </w:rPr>
      </w:pPr>
      <w:bookmarkStart w:id="795" w:name="_Toc73280784"/>
      <w:r>
        <w:rPr>
          <w:rFonts w:ascii="宋体" w:hAnsi="宋体" w:hint="eastAsia"/>
          <w:b/>
          <w:kern w:val="0"/>
          <w:sz w:val="24"/>
          <w:u w:color="000000"/>
        </w:rPr>
        <w:t>9      技术资料</w:t>
      </w:r>
      <w:bookmarkEnd w:id="795"/>
    </w:p>
    <w:p w14:paraId="4311CBD6"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9.1    合同项下技术资料(除合同特殊条款规定外)将以下列方式交付：</w:t>
      </w:r>
    </w:p>
    <w:p w14:paraId="1CC5B1C7" w14:textId="77777777" w:rsidR="00A90116" w:rsidRDefault="005C3BBF">
      <w:pPr>
        <w:snapToGrid w:val="0"/>
        <w:spacing w:line="360" w:lineRule="auto"/>
        <w:textAlignment w:val="baseline"/>
        <w:rPr>
          <w:rFonts w:ascii="宋体" w:hAnsi="宋体"/>
          <w:kern w:val="0"/>
          <w:sz w:val="24"/>
          <w:u w:color="000000"/>
        </w:rPr>
      </w:pPr>
      <w:r>
        <w:rPr>
          <w:rFonts w:ascii="宋体" w:hAnsi="宋体" w:hint="eastAsia"/>
          <w:kern w:val="0"/>
          <w:sz w:val="24"/>
          <w:u w:color="000000"/>
        </w:rPr>
        <w:t>合同生效后10日之内，乙方应将软件、每台设备和仪器的中文技术资料一套，如目录索引、图纸、操作手册、使用指南、维修指南和/或服务手册和示意图寄给甲方。</w:t>
      </w:r>
    </w:p>
    <w:p w14:paraId="6741DB62"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9.2</w:t>
      </w:r>
      <w:r>
        <w:rPr>
          <w:rFonts w:ascii="宋体" w:hAnsi="宋体"/>
          <w:kern w:val="0"/>
          <w:sz w:val="24"/>
          <w:u w:color="000000"/>
        </w:rPr>
        <w:t xml:space="preserve">    </w:t>
      </w:r>
      <w:r>
        <w:rPr>
          <w:rFonts w:ascii="宋体" w:hAnsi="宋体" w:hint="eastAsia"/>
          <w:kern w:val="0"/>
          <w:sz w:val="24"/>
          <w:u w:color="000000"/>
        </w:rPr>
        <w:t>另外一套完整的上述资料应包装好随同每批货物一起发运。</w:t>
      </w:r>
    </w:p>
    <w:p w14:paraId="648A325D"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9.3    如果甲方确认乙方提供的技术资料不完整或在运输过程中丢失，乙方将在收到甲方通知后 3 日内将这些资料免费寄给甲方。</w:t>
      </w:r>
    </w:p>
    <w:p w14:paraId="24BB0BFA" w14:textId="77777777" w:rsidR="00A90116" w:rsidRDefault="005C3BBF">
      <w:pPr>
        <w:snapToGrid w:val="0"/>
        <w:spacing w:line="360" w:lineRule="auto"/>
        <w:ind w:firstLine="482"/>
        <w:textAlignment w:val="baseline"/>
        <w:outlineLvl w:val="2"/>
        <w:rPr>
          <w:rFonts w:ascii="宋体" w:hAnsi="宋体"/>
          <w:b/>
          <w:kern w:val="0"/>
          <w:sz w:val="24"/>
          <w:u w:val="single" w:color="000000"/>
        </w:rPr>
      </w:pPr>
      <w:r>
        <w:rPr>
          <w:rFonts w:ascii="宋体" w:hAnsi="宋体" w:hint="eastAsia"/>
          <w:b/>
          <w:kern w:val="0"/>
          <w:sz w:val="24"/>
          <w:u w:color="000000"/>
        </w:rPr>
        <w:t>10      质量保证</w:t>
      </w:r>
    </w:p>
    <w:p w14:paraId="36C748C4"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10.1    乙方须保证货物是全新、未使用过的，并完全符合强制性的国家技术质量规范和合同规定的质量、规格、性能和技术规范等的要求。</w:t>
      </w:r>
    </w:p>
    <w:p w14:paraId="163F63F8"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10.2    乙方须保证所提供的货物经正确安装、正常运转和保养，在其使用寿命期内须具有符合质量要求和产品说明书的性能。在货物质量保证期之内，乙方须对由于设计、工艺或材料的缺陷而发生的任何不足或故障负责。</w:t>
      </w:r>
    </w:p>
    <w:p w14:paraId="18EACFA0"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10.3    根据甲方按检验标准自己检验结果或委托有资质的相关质检机构的检验结果，发现货物的数量、质量、规格与合同不符；或者在质量保证期内，证实货物存在缺陷，包括潜在的缺陷或使用不符合要求的材料等，甲方应尽快以书面形式通知乙方。乙方在收到通知后</w:t>
      </w:r>
      <w:r>
        <w:rPr>
          <w:rFonts w:ascii="宋体" w:hAnsi="宋体" w:hint="eastAsia"/>
          <w:kern w:val="0"/>
          <w:sz w:val="24"/>
          <w:u w:val="single" w:color="000000"/>
        </w:rPr>
        <w:t xml:space="preserve">  1   </w:t>
      </w:r>
      <w:r>
        <w:rPr>
          <w:rFonts w:ascii="宋体" w:hAnsi="宋体" w:hint="eastAsia"/>
          <w:kern w:val="0"/>
          <w:sz w:val="24"/>
          <w:u w:color="000000"/>
        </w:rPr>
        <w:t>日内应免费维修或更换有缺陷的货物或部件。</w:t>
      </w:r>
    </w:p>
    <w:p w14:paraId="032BFF40" w14:textId="77777777" w:rsidR="00A90116" w:rsidRDefault="005C3BBF">
      <w:pPr>
        <w:snapToGrid w:val="0"/>
        <w:spacing w:line="360" w:lineRule="auto"/>
        <w:ind w:firstLineChars="200" w:firstLine="480"/>
        <w:textAlignment w:val="baseline"/>
        <w:rPr>
          <w:rFonts w:ascii="宋体" w:hAnsi="宋体"/>
          <w:color w:val="000000" w:themeColor="text1"/>
          <w:kern w:val="0"/>
          <w:sz w:val="24"/>
          <w:u w:color="000000"/>
        </w:rPr>
      </w:pPr>
      <w:r>
        <w:rPr>
          <w:rFonts w:ascii="宋体" w:hAnsi="宋体" w:hint="eastAsia"/>
          <w:kern w:val="0"/>
          <w:sz w:val="24"/>
          <w:u w:color="000000"/>
        </w:rPr>
        <w:t>10.4    如果乙方在收到通知后</w:t>
      </w:r>
      <w:r>
        <w:rPr>
          <w:rFonts w:ascii="宋体" w:hAnsi="宋体" w:hint="eastAsia"/>
          <w:kern w:val="0"/>
          <w:sz w:val="24"/>
          <w:u w:val="single" w:color="000000"/>
        </w:rPr>
        <w:t xml:space="preserve">   3  </w:t>
      </w:r>
      <w:r>
        <w:rPr>
          <w:rFonts w:ascii="宋体" w:hAnsi="宋体" w:hint="eastAsia"/>
          <w:kern w:val="0"/>
          <w:sz w:val="24"/>
          <w:u w:color="000000"/>
        </w:rPr>
        <w:t>日内没有弥补缺陷，甲方可采取必要的补救措</w:t>
      </w:r>
      <w:r>
        <w:rPr>
          <w:rFonts w:ascii="宋体" w:hAnsi="宋体" w:hint="eastAsia"/>
          <w:color w:val="000000" w:themeColor="text1"/>
          <w:kern w:val="0"/>
          <w:sz w:val="24"/>
          <w:u w:color="000000"/>
        </w:rPr>
        <w:t>施，但由此引发的风险和费用将由乙方承担。</w:t>
      </w:r>
    </w:p>
    <w:p w14:paraId="49EBF0B9" w14:textId="77777777" w:rsidR="00A90116" w:rsidRDefault="005C3BBF">
      <w:pPr>
        <w:widowControl/>
        <w:snapToGrid w:val="0"/>
        <w:spacing w:line="360" w:lineRule="auto"/>
        <w:ind w:firstLineChars="200" w:firstLine="480"/>
        <w:textAlignment w:val="baseline"/>
        <w:rPr>
          <w:rFonts w:ascii="宋体" w:hAnsi="宋体"/>
          <w:color w:val="000000" w:themeColor="text1"/>
          <w:kern w:val="0"/>
          <w:sz w:val="24"/>
          <w:u w:color="000000"/>
        </w:rPr>
      </w:pPr>
      <w:r>
        <w:rPr>
          <w:rFonts w:ascii="宋体" w:hAnsi="宋体" w:hint="eastAsia"/>
          <w:color w:val="000000" w:themeColor="text1"/>
          <w:kern w:val="0"/>
          <w:sz w:val="24"/>
          <w:u w:color="000000"/>
        </w:rPr>
        <w:t>10.5    除“合同特殊条款”规定外，合同项下货物的质量保证期为自货物通过项目验收合格之日起</w:t>
      </w:r>
      <w:r>
        <w:rPr>
          <w:rFonts w:ascii="宋体" w:hAnsi="宋体" w:hint="eastAsia"/>
          <w:color w:val="000000" w:themeColor="text1"/>
          <w:kern w:val="0"/>
          <w:sz w:val="24"/>
          <w:u w:val="single" w:color="000000"/>
        </w:rPr>
        <w:t xml:space="preserve"> </w:t>
      </w:r>
      <w:r>
        <w:rPr>
          <w:rFonts w:ascii="宋体" w:hAnsi="宋体"/>
          <w:color w:val="0000FF"/>
          <w:kern w:val="0"/>
          <w:sz w:val="24"/>
          <w:u w:val="single" w:color="000000"/>
        </w:rPr>
        <w:t xml:space="preserve">  </w:t>
      </w:r>
      <w:r>
        <w:rPr>
          <w:rFonts w:ascii="宋体" w:hAnsi="宋体"/>
          <w:color w:val="000000" w:themeColor="text1"/>
          <w:kern w:val="0"/>
          <w:sz w:val="24"/>
          <w:u w:val="single" w:color="000000"/>
        </w:rPr>
        <w:t xml:space="preserve"> </w:t>
      </w:r>
      <w:r>
        <w:rPr>
          <w:rFonts w:ascii="宋体" w:hAnsi="宋体" w:hint="eastAsia"/>
          <w:color w:val="000000" w:themeColor="text1"/>
          <w:kern w:val="0"/>
          <w:sz w:val="24"/>
          <w:u w:color="000000"/>
        </w:rPr>
        <w:t>个月。</w:t>
      </w:r>
    </w:p>
    <w:p w14:paraId="7B7EC511" w14:textId="77777777" w:rsidR="00A90116" w:rsidRDefault="005C3BBF">
      <w:pPr>
        <w:widowControl/>
        <w:snapToGrid w:val="0"/>
        <w:spacing w:line="360" w:lineRule="auto"/>
        <w:ind w:firstLineChars="200" w:firstLine="480"/>
        <w:textAlignment w:val="baseline"/>
        <w:rPr>
          <w:rFonts w:ascii="宋体" w:hAnsi="宋体"/>
          <w:color w:val="000000" w:themeColor="text1"/>
          <w:kern w:val="0"/>
          <w:sz w:val="24"/>
          <w:u w:color="000000"/>
        </w:rPr>
      </w:pPr>
      <w:r>
        <w:rPr>
          <w:rFonts w:ascii="宋体" w:hAnsi="宋体" w:hint="eastAsia"/>
          <w:color w:val="000000" w:themeColor="text1"/>
          <w:kern w:val="0"/>
          <w:sz w:val="24"/>
          <w:u w:color="000000"/>
        </w:rPr>
        <w:t>1</w:t>
      </w:r>
      <w:r>
        <w:rPr>
          <w:rFonts w:ascii="宋体" w:hAnsi="宋体"/>
          <w:color w:val="000000" w:themeColor="text1"/>
          <w:kern w:val="0"/>
          <w:sz w:val="24"/>
          <w:u w:color="000000"/>
        </w:rPr>
        <w:t xml:space="preserve">0.6    </w:t>
      </w:r>
      <w:r>
        <w:rPr>
          <w:rFonts w:ascii="宋体" w:hAnsi="宋体" w:hint="eastAsia"/>
          <w:color w:val="000000" w:themeColor="text1"/>
          <w:kern w:val="0"/>
          <w:sz w:val="24"/>
          <w:u w:color="000000"/>
        </w:rPr>
        <w:t>质保期满后免费维修硬件设施，只收取更换配件成本价。</w:t>
      </w:r>
    </w:p>
    <w:p w14:paraId="495B288B" w14:textId="77777777" w:rsidR="00A90116" w:rsidRDefault="005C3BBF">
      <w:pPr>
        <w:widowControl/>
        <w:snapToGrid w:val="0"/>
        <w:spacing w:line="360" w:lineRule="auto"/>
        <w:ind w:firstLineChars="200" w:firstLine="480"/>
        <w:textAlignment w:val="baseline"/>
        <w:rPr>
          <w:rFonts w:ascii="宋体" w:hAnsi="宋体"/>
          <w:color w:val="000000" w:themeColor="text1"/>
          <w:kern w:val="0"/>
          <w:sz w:val="24"/>
          <w:u w:color="000000"/>
        </w:rPr>
      </w:pPr>
      <w:r>
        <w:rPr>
          <w:rFonts w:ascii="宋体" w:hAnsi="宋体" w:hint="eastAsia"/>
          <w:color w:val="000000" w:themeColor="text1"/>
          <w:kern w:val="0"/>
          <w:sz w:val="24"/>
          <w:u w:color="000000"/>
        </w:rPr>
        <w:t>1</w:t>
      </w:r>
      <w:r>
        <w:rPr>
          <w:rFonts w:ascii="宋体" w:hAnsi="宋体"/>
          <w:color w:val="000000" w:themeColor="text1"/>
          <w:kern w:val="0"/>
          <w:sz w:val="24"/>
          <w:u w:color="000000"/>
        </w:rPr>
        <w:t xml:space="preserve">0.7   </w:t>
      </w:r>
      <w:r>
        <w:rPr>
          <w:rFonts w:ascii="宋体" w:hAnsi="宋体" w:hint="eastAsia"/>
          <w:color w:val="000000" w:themeColor="text1"/>
          <w:kern w:val="0"/>
          <w:sz w:val="24"/>
          <w:u w:color="000000"/>
        </w:rPr>
        <w:t xml:space="preserve"> 乙方应在质保期配备充足的技术人员、工具和备件，并保证提供的联系方式畅通。乙方应在收到甲方通知后</w:t>
      </w:r>
      <w:r>
        <w:rPr>
          <w:rFonts w:ascii="宋体" w:hAnsi="宋体" w:hint="eastAsia"/>
          <w:color w:val="000000" w:themeColor="text1"/>
          <w:kern w:val="0"/>
          <w:sz w:val="24"/>
          <w:u w:val="single"/>
        </w:rPr>
        <w:t xml:space="preserve"> </w:t>
      </w:r>
      <w:r>
        <w:rPr>
          <w:rFonts w:ascii="宋体" w:hAnsi="宋体"/>
          <w:color w:val="000000" w:themeColor="text1"/>
          <w:kern w:val="0"/>
          <w:sz w:val="24"/>
          <w:u w:val="single"/>
        </w:rPr>
        <w:t xml:space="preserve">     </w:t>
      </w:r>
      <w:r>
        <w:rPr>
          <w:rFonts w:ascii="宋体" w:hAnsi="宋体" w:hint="eastAsia"/>
          <w:color w:val="000000" w:themeColor="text1"/>
          <w:kern w:val="0"/>
          <w:sz w:val="24"/>
          <w:u w:color="000000"/>
        </w:rPr>
        <w:t>小时内作出响应，如需乙方到合同交付现场，乙方应在收到甲方通知后</w:t>
      </w:r>
      <w:r>
        <w:rPr>
          <w:rFonts w:ascii="宋体" w:hAnsi="宋体" w:hint="eastAsia"/>
          <w:color w:val="000000" w:themeColor="text1"/>
          <w:kern w:val="0"/>
          <w:sz w:val="24"/>
          <w:u w:val="single"/>
        </w:rPr>
        <w:t xml:space="preserve"> </w:t>
      </w:r>
      <w:r>
        <w:rPr>
          <w:rFonts w:ascii="宋体" w:hAnsi="宋体"/>
          <w:color w:val="000000" w:themeColor="text1"/>
          <w:kern w:val="0"/>
          <w:sz w:val="24"/>
          <w:u w:val="single"/>
        </w:rPr>
        <w:t xml:space="preserve">       </w:t>
      </w:r>
      <w:r>
        <w:rPr>
          <w:rFonts w:ascii="宋体" w:hAnsi="宋体" w:hint="eastAsia"/>
          <w:color w:val="000000" w:themeColor="text1"/>
          <w:kern w:val="0"/>
          <w:sz w:val="24"/>
          <w:u w:color="000000"/>
        </w:rPr>
        <w:t>小时内到达，并在到达后</w:t>
      </w:r>
      <w:r>
        <w:rPr>
          <w:rFonts w:ascii="宋体" w:hAnsi="宋体"/>
          <w:color w:val="000000" w:themeColor="text1"/>
          <w:kern w:val="0"/>
          <w:sz w:val="24"/>
          <w:u w:val="single"/>
        </w:rPr>
        <w:t xml:space="preserve">      </w:t>
      </w:r>
      <w:r>
        <w:rPr>
          <w:rFonts w:ascii="宋体" w:hAnsi="宋体" w:hint="eastAsia"/>
          <w:color w:val="000000" w:themeColor="text1"/>
          <w:kern w:val="0"/>
          <w:sz w:val="24"/>
          <w:u w:color="000000"/>
        </w:rPr>
        <w:t>日内解决合同货物</w:t>
      </w:r>
      <w:r>
        <w:rPr>
          <w:rFonts w:ascii="宋体" w:hAnsi="宋体" w:hint="eastAsia"/>
          <w:color w:val="000000" w:themeColor="text1"/>
          <w:kern w:val="0"/>
          <w:sz w:val="24"/>
          <w:u w:color="000000"/>
        </w:rPr>
        <w:lastRenderedPageBreak/>
        <w:t>的故障。如果乙方未在上述时间内作出响应，则甲方有权自行或委托他人解决相关问题或查找和解决合同货物的故障，乙方应承担由此发生的全部费用。</w:t>
      </w:r>
    </w:p>
    <w:p w14:paraId="492F30A4" w14:textId="77777777" w:rsidR="00A90116" w:rsidRDefault="00A90116">
      <w:pPr>
        <w:widowControl/>
        <w:snapToGrid w:val="0"/>
        <w:spacing w:line="360" w:lineRule="auto"/>
        <w:ind w:left="858" w:firstLine="480"/>
        <w:textAlignment w:val="baseline"/>
        <w:rPr>
          <w:rFonts w:ascii="宋体" w:hAnsi="宋体"/>
          <w:color w:val="000000" w:themeColor="text1"/>
          <w:kern w:val="0"/>
          <w:sz w:val="24"/>
          <w:u w:color="000000"/>
        </w:rPr>
      </w:pPr>
    </w:p>
    <w:p w14:paraId="3269DCBE" w14:textId="77777777" w:rsidR="00A90116" w:rsidRDefault="005C3BBF">
      <w:pPr>
        <w:widowControl/>
        <w:snapToGrid w:val="0"/>
        <w:spacing w:line="360" w:lineRule="auto"/>
        <w:ind w:firstLineChars="200" w:firstLine="482"/>
        <w:textAlignment w:val="baseline"/>
        <w:rPr>
          <w:rFonts w:ascii="宋体" w:hAnsi="宋体"/>
          <w:b/>
          <w:color w:val="000000" w:themeColor="text1"/>
          <w:kern w:val="0"/>
          <w:sz w:val="24"/>
          <w:u w:color="000000"/>
        </w:rPr>
      </w:pPr>
      <w:r>
        <w:rPr>
          <w:rFonts w:ascii="宋体" w:hAnsi="宋体" w:hint="eastAsia"/>
          <w:b/>
          <w:color w:val="000000" w:themeColor="text1"/>
          <w:kern w:val="0"/>
          <w:sz w:val="24"/>
          <w:u w:color="000000"/>
        </w:rPr>
        <w:t>11      检验和验收</w:t>
      </w:r>
    </w:p>
    <w:p w14:paraId="224644B6" w14:textId="77777777" w:rsidR="00A90116" w:rsidRDefault="005C3BBF">
      <w:pPr>
        <w:widowControl/>
        <w:snapToGrid w:val="0"/>
        <w:spacing w:line="360" w:lineRule="auto"/>
        <w:ind w:firstLineChars="200" w:firstLine="480"/>
        <w:textAlignment w:val="baseline"/>
        <w:rPr>
          <w:rFonts w:ascii="宋体" w:hAnsi="宋体"/>
          <w:kern w:val="0"/>
          <w:sz w:val="24"/>
          <w:u w:color="000000"/>
        </w:rPr>
      </w:pPr>
      <w:r>
        <w:rPr>
          <w:rFonts w:ascii="宋体" w:hAnsi="宋体" w:hint="eastAsia"/>
          <w:color w:val="000000" w:themeColor="text1"/>
          <w:kern w:val="0"/>
          <w:sz w:val="24"/>
          <w:u w:color="000000"/>
        </w:rPr>
        <w:t>11.1    在交付前，中标人应对应用、货物的质量、规格、性能、数量和重量等进行详细而全面的检验，并出具证明货物符合合同规定的文件。该文件将作为申请付款单据的一部分，但有关质量、规格、性能、数量或重量的检</w:t>
      </w:r>
      <w:r>
        <w:rPr>
          <w:rFonts w:ascii="宋体" w:hAnsi="宋体" w:hint="eastAsia"/>
          <w:kern w:val="0"/>
          <w:sz w:val="24"/>
          <w:u w:color="000000"/>
        </w:rPr>
        <w:t>验不应视为最终检验。</w:t>
      </w:r>
    </w:p>
    <w:p w14:paraId="7CC6ABDE" w14:textId="77777777" w:rsidR="00A90116" w:rsidRDefault="005C3BBF">
      <w:pPr>
        <w:widowControl/>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11.2   软件部署完成、</w:t>
      </w:r>
      <w:r>
        <w:rPr>
          <w:rFonts w:ascii="宋体" w:hAnsi="宋体" w:hint="eastAsia"/>
          <w:kern w:val="0"/>
          <w:sz w:val="24"/>
        </w:rPr>
        <w:t>货物运抵现场后，乙方提交书面验收申请，甲方收到申请后应组织到货验收，并制作验收备忘录，签署到货验收意见。</w:t>
      </w:r>
    </w:p>
    <w:p w14:paraId="6CBC54DD" w14:textId="77777777" w:rsidR="00A90116" w:rsidRDefault="005C3BBF">
      <w:pPr>
        <w:widowControl/>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11.3   甲方有在货物制造过程中派员监造的权利, 乙方有义务为甲方监造人员行使该权利提供方便。</w:t>
      </w:r>
    </w:p>
    <w:p w14:paraId="10108DCF" w14:textId="77777777" w:rsidR="00A90116" w:rsidRDefault="005C3BBF">
      <w:pPr>
        <w:widowControl/>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11.4   制造厂对所供货物进行机械运转试验和性能试验时，中标人必须提前通知甲方。</w:t>
      </w:r>
    </w:p>
    <w:p w14:paraId="661D0AD9" w14:textId="77777777" w:rsidR="00A90116" w:rsidRDefault="005C3BBF">
      <w:pPr>
        <w:snapToGrid w:val="0"/>
        <w:spacing w:line="360" w:lineRule="auto"/>
        <w:ind w:firstLine="482"/>
        <w:textAlignment w:val="baseline"/>
        <w:outlineLvl w:val="2"/>
        <w:rPr>
          <w:rFonts w:ascii="宋体" w:hAnsi="宋体"/>
          <w:b/>
          <w:kern w:val="0"/>
          <w:sz w:val="24"/>
          <w:u w:val="single" w:color="000000"/>
        </w:rPr>
      </w:pPr>
      <w:r>
        <w:rPr>
          <w:rFonts w:ascii="宋体" w:hAnsi="宋体" w:hint="eastAsia"/>
          <w:b/>
          <w:kern w:val="0"/>
          <w:sz w:val="24"/>
          <w:u w:color="000000"/>
        </w:rPr>
        <w:t>12     索赔</w:t>
      </w:r>
    </w:p>
    <w:p w14:paraId="03362012"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12.1   如果货物的质量、规格、数量、重量等与合同不符，或在第10.5规定的质量保证期内证实货物存有缺陷，包括潜在的缺陷或使用不符合要求的材料等，甲方有权根据有资质的权威质检机构的检验结果向乙方提出索赔（但责任应由保险公司或运输部门承担的除外）。</w:t>
      </w:r>
    </w:p>
    <w:p w14:paraId="4E7901F8"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12.2   在根据合同第10条和第11条规定的检验期和质量保证期内，如果乙方对甲方提出的索赔负有责任，乙方应按照甲方同意的下列一种或多种方式解决索赔事宜：</w:t>
      </w:r>
    </w:p>
    <w:p w14:paraId="134D601D"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12.2.1 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14:paraId="1A6CFAED"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12.2.2 根据货物低劣程度、损坏程度以及甲方所遭受损失的数额，经甲乙双方商定降低货物的价格，或由有权的部门评估，以降低后的价格或评估价格为准。</w:t>
      </w:r>
    </w:p>
    <w:p w14:paraId="61E30706"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12.2.3 用符合规格、质量和性能要求的新零件、部件或货物来更换有缺陷的部分或／和修补缺陷部分，乙方应承担一切费用和风险并负担甲方所发生的一切直接费用。</w:t>
      </w:r>
      <w:r>
        <w:rPr>
          <w:rFonts w:ascii="宋体" w:hAnsi="宋体" w:hint="eastAsia"/>
          <w:kern w:val="0"/>
          <w:sz w:val="24"/>
          <w:u w:color="000000"/>
        </w:rPr>
        <w:lastRenderedPageBreak/>
        <w:t>同时，乙方应按合同第10条规定，相应延长修补或更换件的质量保证期。</w:t>
      </w:r>
    </w:p>
    <w:p w14:paraId="5D916278" w14:textId="77777777" w:rsidR="00A90116" w:rsidRDefault="005C3BBF">
      <w:pPr>
        <w:snapToGrid w:val="0"/>
        <w:spacing w:line="360" w:lineRule="auto"/>
        <w:ind w:firstLineChars="200" w:firstLine="480"/>
        <w:jc w:val="left"/>
        <w:textAlignment w:val="baseline"/>
        <w:rPr>
          <w:rFonts w:ascii="宋体" w:hAnsi="宋体"/>
          <w:kern w:val="0"/>
          <w:sz w:val="24"/>
          <w:u w:color="000000"/>
        </w:rPr>
      </w:pPr>
      <w:r>
        <w:rPr>
          <w:rFonts w:ascii="宋体" w:hAnsi="宋体" w:hint="eastAsia"/>
          <w:kern w:val="0"/>
          <w:sz w:val="24"/>
          <w:u w:color="000000"/>
        </w:rPr>
        <w:t>12.3   如果在甲方发出索赔通知后</w:t>
      </w:r>
      <w:r>
        <w:rPr>
          <w:rFonts w:ascii="宋体" w:hAnsi="宋体" w:hint="eastAsia"/>
          <w:kern w:val="0"/>
          <w:sz w:val="24"/>
          <w:u w:val="single" w:color="000000"/>
        </w:rPr>
        <w:t xml:space="preserve">   10   </w:t>
      </w:r>
      <w:r>
        <w:rPr>
          <w:rFonts w:ascii="宋体" w:hAnsi="宋体" w:hint="eastAsia"/>
          <w:kern w:val="0"/>
          <w:sz w:val="24"/>
          <w:u w:color="000000"/>
        </w:rPr>
        <w:t>日内，乙方未作答复，上述索赔应视为已被乙方接受。如乙方未能在甲方提出索赔通知后</w:t>
      </w:r>
      <w:r>
        <w:rPr>
          <w:rFonts w:ascii="宋体" w:hAnsi="宋体" w:hint="eastAsia"/>
          <w:kern w:val="0"/>
          <w:sz w:val="24"/>
          <w:u w:val="single" w:color="000000"/>
        </w:rPr>
        <w:t xml:space="preserve"> 10  </w:t>
      </w:r>
      <w:r>
        <w:rPr>
          <w:rFonts w:ascii="宋体" w:hAnsi="宋体" w:hint="eastAsia"/>
          <w:kern w:val="0"/>
          <w:sz w:val="24"/>
          <w:u w:color="000000"/>
        </w:rPr>
        <w:t>日内或甲方同意的更长时间内，按照本合同第12.2条规定的任何一种方法解决索赔事宜，甲方将从合同款或从乙方的履约保证金中扣回索赔金额。如果这些金额不足以补偿索赔金额，甲方有权向乙方提出不足部分的补偿。</w:t>
      </w:r>
    </w:p>
    <w:p w14:paraId="2D7B8803" w14:textId="77777777" w:rsidR="00A90116" w:rsidRDefault="005C3BBF">
      <w:pPr>
        <w:snapToGrid w:val="0"/>
        <w:spacing w:line="360" w:lineRule="auto"/>
        <w:ind w:firstLine="482"/>
        <w:textAlignment w:val="baseline"/>
        <w:outlineLvl w:val="2"/>
        <w:rPr>
          <w:rFonts w:ascii="宋体" w:hAnsi="宋体"/>
          <w:b/>
          <w:kern w:val="0"/>
          <w:sz w:val="24"/>
          <w:u w:val="single" w:color="000000"/>
        </w:rPr>
      </w:pPr>
      <w:r>
        <w:rPr>
          <w:rFonts w:ascii="宋体" w:hAnsi="宋体" w:hint="eastAsia"/>
          <w:b/>
          <w:kern w:val="0"/>
          <w:sz w:val="24"/>
          <w:u w:color="000000"/>
        </w:rPr>
        <w:t>13     迟延交货</w:t>
      </w:r>
    </w:p>
    <w:p w14:paraId="771D9C93"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13.1   乙方应按照“货物需求一览表及技术规格”中甲方规定的时间表交货和提供服务。</w:t>
      </w:r>
    </w:p>
    <w:p w14:paraId="460CAA2A"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13.2   如果乙方无正当理由迟延交货，甲方有权提出违约损失赔偿或解除合同。</w:t>
      </w:r>
    </w:p>
    <w:p w14:paraId="6EE8E359"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13.3   在履行合同过程中，如果乙方遇到不能按时交货和提供服务的情况，应及时以书面形式将不能按时交货的理由、预期延误时间通知甲方。甲方收到乙方通知后，认为其理由正当的，可酌情延长交货时间。</w:t>
      </w:r>
    </w:p>
    <w:p w14:paraId="7766C238" w14:textId="77777777" w:rsidR="00A90116" w:rsidRDefault="005C3BBF">
      <w:pPr>
        <w:snapToGrid w:val="0"/>
        <w:spacing w:line="360" w:lineRule="auto"/>
        <w:ind w:firstLine="482"/>
        <w:textAlignment w:val="baseline"/>
        <w:outlineLvl w:val="2"/>
        <w:rPr>
          <w:rFonts w:ascii="宋体" w:hAnsi="宋体"/>
          <w:b/>
          <w:kern w:val="0"/>
          <w:sz w:val="24"/>
          <w:u w:val="single" w:color="000000"/>
        </w:rPr>
      </w:pPr>
      <w:bookmarkStart w:id="796" w:name="_Toc73280788"/>
      <w:r>
        <w:rPr>
          <w:rFonts w:ascii="宋体" w:hAnsi="宋体" w:hint="eastAsia"/>
          <w:b/>
          <w:kern w:val="0"/>
          <w:sz w:val="24"/>
          <w:u w:color="000000"/>
        </w:rPr>
        <w:t>14     违约赔偿</w:t>
      </w:r>
      <w:bookmarkEnd w:id="796"/>
    </w:p>
    <w:p w14:paraId="3C35C5F8"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14.1   除合同第15条规定外，如果乙方没有按照合同规定的时间和质量交货和提供服务，甲方可要求乙方支付违约金。违约金按每周迟交货物或未提供服务交货价的0.5%计收。但违约金的最高限额为迟交货物或没有提供服务的合同价的5%。一周按7天计算，不足7天按一周计算。如果达到最高限额，甲方有权解除合同，同时要求乙方退还已支付款项并向甲方支付违约金。违约金不足以弥补甲方损失的，乙方应另行补足。</w:t>
      </w:r>
    </w:p>
    <w:p w14:paraId="75F89D06"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14.2   本协议项下所述“甲方损失”，包括但不限于甲方直接损失、第三方索赔损失以及甲方因维权支出的律师费、诉讼费、公证费等合理费用。</w:t>
      </w:r>
    </w:p>
    <w:p w14:paraId="5DACD887" w14:textId="77777777" w:rsidR="00A90116" w:rsidRDefault="005C3BBF">
      <w:pPr>
        <w:snapToGrid w:val="0"/>
        <w:spacing w:line="360" w:lineRule="auto"/>
        <w:ind w:firstLineChars="200" w:firstLine="482"/>
        <w:textAlignment w:val="baseline"/>
        <w:rPr>
          <w:rFonts w:ascii="宋体" w:hAnsi="宋体"/>
          <w:b/>
          <w:kern w:val="0"/>
          <w:sz w:val="24"/>
          <w:u w:val="single" w:color="000000"/>
        </w:rPr>
      </w:pPr>
      <w:r>
        <w:rPr>
          <w:rFonts w:ascii="宋体" w:hAnsi="宋体" w:hint="eastAsia"/>
          <w:b/>
          <w:kern w:val="0"/>
          <w:sz w:val="24"/>
          <w:u w:color="000000"/>
        </w:rPr>
        <w:t>15     不可抗力</w:t>
      </w:r>
    </w:p>
    <w:p w14:paraId="4AFB9BDE"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15.1   如果双方中任何一方遭遇法律规定的不可抗力，致使合同履行受阻时，履行合同的期限应予延长，延长的期限应相当于不可抗力所影响的时间。</w:t>
      </w:r>
    </w:p>
    <w:p w14:paraId="319771E9"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15.2   受事故影响的一方应在不可抗力的事故发生后尽快书面形式通知另一方，并在事故发生后</w:t>
      </w:r>
      <w:r>
        <w:rPr>
          <w:rFonts w:ascii="宋体" w:hAnsi="宋体" w:hint="eastAsia"/>
          <w:kern w:val="0"/>
          <w:sz w:val="24"/>
          <w:u w:val="single" w:color="000000"/>
        </w:rPr>
        <w:t xml:space="preserve">   7   </w:t>
      </w:r>
      <w:r>
        <w:rPr>
          <w:rFonts w:ascii="宋体" w:hAnsi="宋体" w:hint="eastAsia"/>
          <w:kern w:val="0"/>
          <w:sz w:val="24"/>
          <w:u w:color="000000"/>
        </w:rPr>
        <w:t>日内，将有关部门出具的证明文件送达另一方。</w:t>
      </w:r>
    </w:p>
    <w:p w14:paraId="19F9BE74"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15.3   不可抗力使合同的某些内容有变更必要的， 双方应通过协商在</w:t>
      </w:r>
      <w:r>
        <w:rPr>
          <w:rFonts w:ascii="宋体" w:hAnsi="宋体" w:hint="eastAsia"/>
          <w:kern w:val="0"/>
          <w:sz w:val="24"/>
          <w:u w:val="single" w:color="000000"/>
        </w:rPr>
        <w:t xml:space="preserve">  120  </w:t>
      </w:r>
      <w:r>
        <w:rPr>
          <w:rFonts w:ascii="宋体" w:hAnsi="宋体" w:hint="eastAsia"/>
          <w:kern w:val="0"/>
          <w:sz w:val="24"/>
          <w:u w:color="000000"/>
        </w:rPr>
        <w:t>日内达成进一步履行合同的协议，因不可抗力致使合同不能履行的，合同终止。</w:t>
      </w:r>
    </w:p>
    <w:p w14:paraId="1D0C3492" w14:textId="77777777" w:rsidR="00A90116" w:rsidRDefault="005C3BBF">
      <w:pPr>
        <w:snapToGrid w:val="0"/>
        <w:spacing w:line="360" w:lineRule="auto"/>
        <w:ind w:firstLine="482"/>
        <w:textAlignment w:val="baseline"/>
        <w:outlineLvl w:val="2"/>
        <w:rPr>
          <w:rFonts w:ascii="宋体" w:hAnsi="宋体"/>
          <w:b/>
          <w:kern w:val="0"/>
          <w:sz w:val="24"/>
          <w:u w:val="single" w:color="000000"/>
        </w:rPr>
      </w:pPr>
      <w:bookmarkStart w:id="797" w:name="_Toc73280789"/>
      <w:r>
        <w:rPr>
          <w:rFonts w:ascii="宋体" w:hAnsi="宋体" w:hint="eastAsia"/>
          <w:b/>
          <w:kern w:val="0"/>
          <w:sz w:val="24"/>
          <w:u w:color="000000"/>
        </w:rPr>
        <w:lastRenderedPageBreak/>
        <w:t>16      税费</w:t>
      </w:r>
      <w:bookmarkEnd w:id="797"/>
    </w:p>
    <w:p w14:paraId="78498300"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16.1    与本合同有关的一切税费均适用中华人民共和国法律的相关规定。</w:t>
      </w:r>
    </w:p>
    <w:p w14:paraId="37339F85" w14:textId="77777777" w:rsidR="00A90116" w:rsidRDefault="005C3BBF">
      <w:pPr>
        <w:snapToGrid w:val="0"/>
        <w:spacing w:line="360" w:lineRule="auto"/>
        <w:ind w:firstLine="482"/>
        <w:textAlignment w:val="baseline"/>
        <w:outlineLvl w:val="2"/>
        <w:rPr>
          <w:rFonts w:ascii="宋体" w:hAnsi="宋体"/>
          <w:b/>
          <w:kern w:val="0"/>
          <w:sz w:val="24"/>
          <w:u w:val="single" w:color="000000"/>
        </w:rPr>
      </w:pPr>
      <w:bookmarkStart w:id="798" w:name="_Toc73280790"/>
      <w:r>
        <w:rPr>
          <w:rFonts w:ascii="宋体" w:hAnsi="宋体" w:hint="eastAsia"/>
          <w:b/>
          <w:kern w:val="0"/>
          <w:sz w:val="24"/>
          <w:u w:color="000000"/>
        </w:rPr>
        <w:t>17      合同争议的解决</w:t>
      </w:r>
      <w:bookmarkEnd w:id="798"/>
    </w:p>
    <w:p w14:paraId="527B895B"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17.1    因合同履行中发生的争议，合同当事人双方可通过协商解决。协商不成的，可向甲方所在地法院提起诉讼。</w:t>
      </w:r>
    </w:p>
    <w:p w14:paraId="6851524E"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17.2    当事人一方在规定时间内不履行法院作出的生效判决的，另一方可以申请人民法院强制执行。</w:t>
      </w:r>
    </w:p>
    <w:p w14:paraId="12CF69E8"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17.3    除本协议另有约定外，诉讼费应由败诉方负担。</w:t>
      </w:r>
    </w:p>
    <w:p w14:paraId="3A1EAE84" w14:textId="77777777" w:rsidR="00A90116" w:rsidRDefault="005C3BBF">
      <w:pPr>
        <w:snapToGrid w:val="0"/>
        <w:spacing w:line="360" w:lineRule="auto"/>
        <w:ind w:firstLine="482"/>
        <w:textAlignment w:val="baseline"/>
        <w:outlineLvl w:val="2"/>
        <w:rPr>
          <w:rFonts w:ascii="宋体" w:hAnsi="宋体"/>
          <w:b/>
          <w:kern w:val="0"/>
          <w:sz w:val="24"/>
          <w:u w:val="single" w:color="000000"/>
        </w:rPr>
      </w:pPr>
      <w:bookmarkStart w:id="799" w:name="_Toc73280791"/>
      <w:r>
        <w:rPr>
          <w:rFonts w:ascii="宋体" w:hAnsi="宋体" w:hint="eastAsia"/>
          <w:b/>
          <w:kern w:val="0"/>
          <w:sz w:val="24"/>
          <w:u w:color="000000"/>
        </w:rPr>
        <w:t>18      违约解除合同</w:t>
      </w:r>
      <w:bookmarkEnd w:id="799"/>
    </w:p>
    <w:p w14:paraId="4619D180"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18.1    在乙方违约的情况下，甲方可向乙方发出书面通知，部分或全部终止合同。同时保留向乙方追诉的权利。</w:t>
      </w:r>
    </w:p>
    <w:p w14:paraId="6786E347"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 xml:space="preserve">18.1.1  乙方未能在合同规定的限期或甲方同意延长的限期内，提供全部或部分货物，按合同第14.1的规定可以解除合同的； </w:t>
      </w:r>
    </w:p>
    <w:p w14:paraId="3CCA1B72"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18.1.2  乙方未能履行合同规定的其它主要义务的；</w:t>
      </w:r>
    </w:p>
    <w:p w14:paraId="308BB989"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18.1.3  在本合同履行过程中有腐败和欺诈行为的。</w:t>
      </w:r>
    </w:p>
    <w:p w14:paraId="7B597D6E"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18.1.3.1   “腐败行为”和“欺诈行为”定义如下:</w:t>
      </w:r>
    </w:p>
    <w:p w14:paraId="332DDBCC"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18.1.3.1.1 “腐败行为”是指提供/给予/接受或索取任何有价值的东西来影响甲方在合同签订、履行过程中的行为。</w:t>
      </w:r>
    </w:p>
    <w:p w14:paraId="0155FE40"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18.1.3.1.2  “欺诈行为”是指为了影响合同签订、履行过程，以谎报事实的方法，损害甲方的利益的行为。</w:t>
      </w:r>
    </w:p>
    <w:p w14:paraId="5B078842"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18.2    在甲方根据上述第18.1条规定，全部或部分解除合同之后，应当遵循诚实信用原则，全部或部分购买与未交付的货物类似的货物或服务，乙方应承担甲方购买类似货物或服务而产生的额外支出。部分解除合同的，乙方应继续履行合同中未解除的部分。</w:t>
      </w:r>
    </w:p>
    <w:p w14:paraId="4B032FDB" w14:textId="77777777" w:rsidR="00A90116" w:rsidRDefault="005C3BBF">
      <w:pPr>
        <w:snapToGrid w:val="0"/>
        <w:spacing w:line="360" w:lineRule="auto"/>
        <w:ind w:firstLineChars="200" w:firstLine="482"/>
        <w:textAlignment w:val="baseline"/>
        <w:rPr>
          <w:rFonts w:ascii="宋体" w:hAnsi="宋体"/>
          <w:b/>
          <w:kern w:val="0"/>
          <w:sz w:val="24"/>
          <w:u w:val="single" w:color="000000"/>
        </w:rPr>
      </w:pPr>
      <w:r>
        <w:rPr>
          <w:rFonts w:ascii="宋体" w:hAnsi="宋体" w:hint="eastAsia"/>
          <w:b/>
          <w:kern w:val="0"/>
          <w:sz w:val="24"/>
          <w:u w:color="000000"/>
        </w:rPr>
        <w:t>19      破产终止合同</w:t>
      </w:r>
    </w:p>
    <w:p w14:paraId="544FCEBB"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19.1    如果乙方破产导致合同无法履行时，甲方可以书面的形式通知乙方，单方终止合同而不给乙方补偿。但甲方必须以书面形式告知同级政府采购监督管理部门。该合同的终止将不损害或不影响甲方已经采取或将要采取任何行动或补救措施的权利。</w:t>
      </w:r>
    </w:p>
    <w:p w14:paraId="14BAC489" w14:textId="77777777" w:rsidR="00A90116" w:rsidRDefault="005C3BBF">
      <w:pPr>
        <w:snapToGrid w:val="0"/>
        <w:spacing w:line="360" w:lineRule="auto"/>
        <w:ind w:firstLineChars="200" w:firstLine="482"/>
        <w:textAlignment w:val="baseline"/>
        <w:rPr>
          <w:rFonts w:ascii="宋体" w:hAnsi="宋体"/>
          <w:b/>
          <w:kern w:val="0"/>
          <w:sz w:val="24"/>
          <w:u w:val="single" w:color="000000"/>
        </w:rPr>
      </w:pPr>
      <w:r>
        <w:rPr>
          <w:rFonts w:ascii="宋体" w:hAnsi="宋体" w:hint="eastAsia"/>
          <w:b/>
          <w:kern w:val="0"/>
          <w:sz w:val="24"/>
          <w:u w:color="000000"/>
        </w:rPr>
        <w:lastRenderedPageBreak/>
        <w:t>20     转让和分包</w:t>
      </w:r>
    </w:p>
    <w:p w14:paraId="5C12851F"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20.1   政府采购合同不能转让。</w:t>
      </w:r>
    </w:p>
    <w:p w14:paraId="4D89EFCB"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20.2    经甲方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乙方可以将合同项下非主体、非关键性工作分包给他人完成。但必须在投标文件中载明。</w:t>
      </w:r>
    </w:p>
    <w:p w14:paraId="3FC1306A" w14:textId="77777777" w:rsidR="00A90116" w:rsidRDefault="005C3BBF">
      <w:pPr>
        <w:snapToGrid w:val="0"/>
        <w:spacing w:line="360" w:lineRule="auto"/>
        <w:ind w:firstLineChars="200" w:firstLine="482"/>
        <w:textAlignment w:val="baseline"/>
        <w:rPr>
          <w:rFonts w:ascii="宋体" w:hAnsi="宋体"/>
          <w:b/>
          <w:kern w:val="0"/>
          <w:sz w:val="24"/>
          <w:u w:color="000000"/>
        </w:rPr>
      </w:pPr>
      <w:r>
        <w:rPr>
          <w:rFonts w:ascii="宋体" w:hAnsi="宋体" w:hint="eastAsia"/>
          <w:b/>
          <w:kern w:val="0"/>
          <w:sz w:val="24"/>
          <w:u w:color="000000"/>
        </w:rPr>
        <w:t xml:space="preserve">21     </w:t>
      </w:r>
      <w:r>
        <w:rPr>
          <w:rFonts w:ascii="宋体" w:hAnsi="宋体"/>
          <w:b/>
          <w:kern w:val="0"/>
          <w:sz w:val="24"/>
          <w:u w:color="000000"/>
        </w:rPr>
        <w:t>合同修改</w:t>
      </w:r>
    </w:p>
    <w:p w14:paraId="716B1B09"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21.1   甲方和乙方都不得擅自变更本合同，但合同继续履行将损害国家和社会公共利益的除外。如必须对合同条款进行改动时，当事人双方须共同签署书面文件，作为合同的补充，并报同级政府采购监督管理部门备案。</w:t>
      </w:r>
    </w:p>
    <w:p w14:paraId="34F921E1" w14:textId="77777777" w:rsidR="00A90116" w:rsidRDefault="005C3BBF">
      <w:pPr>
        <w:snapToGrid w:val="0"/>
        <w:spacing w:line="360" w:lineRule="auto"/>
        <w:ind w:firstLineChars="200" w:firstLine="482"/>
        <w:textAlignment w:val="baseline"/>
        <w:rPr>
          <w:rFonts w:ascii="宋体" w:hAnsi="宋体"/>
          <w:b/>
          <w:kern w:val="0"/>
          <w:sz w:val="24"/>
          <w:u w:val="single" w:color="000000"/>
        </w:rPr>
      </w:pPr>
      <w:r>
        <w:rPr>
          <w:rFonts w:ascii="宋体" w:hAnsi="宋体" w:hint="eastAsia"/>
          <w:b/>
          <w:kern w:val="0"/>
          <w:sz w:val="24"/>
          <w:u w:color="000000"/>
        </w:rPr>
        <w:t>22     通知</w:t>
      </w:r>
    </w:p>
    <w:p w14:paraId="54958715"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22.1   本合同任何一方给另一方的通知，都应以书面形式发送，而另一方也应以书面形式确认并发送到对方明确的地址。</w:t>
      </w:r>
    </w:p>
    <w:p w14:paraId="076C2260" w14:textId="77777777" w:rsidR="00A90116" w:rsidRDefault="005C3BBF">
      <w:pPr>
        <w:snapToGrid w:val="0"/>
        <w:spacing w:line="360" w:lineRule="auto"/>
        <w:ind w:firstLineChars="200" w:firstLine="482"/>
        <w:textAlignment w:val="baseline"/>
        <w:rPr>
          <w:rFonts w:ascii="宋体" w:hAnsi="宋体"/>
          <w:b/>
          <w:kern w:val="0"/>
          <w:sz w:val="24"/>
          <w:u w:val="single" w:color="000000"/>
        </w:rPr>
      </w:pPr>
      <w:r>
        <w:rPr>
          <w:rFonts w:ascii="宋体" w:hAnsi="宋体" w:hint="eastAsia"/>
          <w:b/>
          <w:kern w:val="0"/>
          <w:sz w:val="24"/>
          <w:u w:color="000000"/>
        </w:rPr>
        <w:t>23     计量单位</w:t>
      </w:r>
    </w:p>
    <w:p w14:paraId="5A6F6602"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23.1   除技术规范中另有规定外,计量单位均使用国家法定计量单位。</w:t>
      </w:r>
    </w:p>
    <w:p w14:paraId="7EA95036" w14:textId="77777777" w:rsidR="00A90116" w:rsidRDefault="005C3BBF">
      <w:pPr>
        <w:snapToGrid w:val="0"/>
        <w:spacing w:line="360" w:lineRule="auto"/>
        <w:ind w:firstLineChars="200" w:firstLine="482"/>
        <w:textAlignment w:val="baseline"/>
        <w:rPr>
          <w:rFonts w:ascii="宋体" w:hAnsi="宋体"/>
          <w:b/>
          <w:kern w:val="0"/>
          <w:sz w:val="24"/>
          <w:u w:color="000000"/>
        </w:rPr>
      </w:pPr>
      <w:r>
        <w:rPr>
          <w:rFonts w:ascii="宋体" w:hAnsi="宋体" w:hint="eastAsia"/>
          <w:b/>
          <w:kern w:val="0"/>
          <w:sz w:val="24"/>
          <w:u w:color="000000"/>
        </w:rPr>
        <w:t>24     适用法律</w:t>
      </w:r>
    </w:p>
    <w:p w14:paraId="407720A0"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24.1   本合同应按照中华人民共和国的法律进行解释。</w:t>
      </w:r>
    </w:p>
    <w:p w14:paraId="352B8174" w14:textId="77777777" w:rsidR="00A90116" w:rsidRDefault="005C3BBF">
      <w:pPr>
        <w:snapToGrid w:val="0"/>
        <w:spacing w:line="360" w:lineRule="auto"/>
        <w:ind w:firstLineChars="200" w:firstLine="482"/>
        <w:textAlignment w:val="baseline"/>
        <w:rPr>
          <w:rFonts w:ascii="宋体" w:hAnsi="宋体"/>
          <w:b/>
          <w:kern w:val="0"/>
          <w:sz w:val="24"/>
          <w:u w:color="000000"/>
        </w:rPr>
      </w:pPr>
      <w:r>
        <w:rPr>
          <w:rFonts w:ascii="宋体" w:hAnsi="宋体" w:hint="eastAsia"/>
          <w:b/>
          <w:kern w:val="0"/>
          <w:sz w:val="24"/>
          <w:u w:color="000000"/>
        </w:rPr>
        <w:t>25　   合同生效和其它</w:t>
      </w:r>
    </w:p>
    <w:p w14:paraId="6112051F" w14:textId="77777777" w:rsidR="00A90116" w:rsidRDefault="005C3BBF">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25.1   政府采购项目的采购合同内容的确定应以招标文件和投标文件为基础，不得违背其实质性内容。本合同一式5份，具同等法律效力。甲方执2份，乙方执2份，招标代理机构执1份。合同将在双方签字盖章后开始生效。</w:t>
      </w:r>
    </w:p>
    <w:p w14:paraId="0B5B6921" w14:textId="77777777" w:rsidR="00A90116" w:rsidRDefault="00A90116">
      <w:pPr>
        <w:spacing w:line="360" w:lineRule="auto"/>
        <w:rPr>
          <w:rFonts w:ascii="宋体" w:hAnsi="宋体"/>
          <w:b/>
          <w:sz w:val="24"/>
        </w:rPr>
      </w:pPr>
    </w:p>
    <w:p w14:paraId="4CDCDBEC" w14:textId="77777777" w:rsidR="00A90116" w:rsidRDefault="00A90116">
      <w:pPr>
        <w:spacing w:line="360" w:lineRule="auto"/>
        <w:jc w:val="center"/>
        <w:rPr>
          <w:rFonts w:ascii="宋体" w:hAnsi="宋体"/>
          <w:b/>
          <w:sz w:val="24"/>
        </w:rPr>
      </w:pPr>
    </w:p>
    <w:p w14:paraId="4FEDCAC5" w14:textId="77777777" w:rsidR="00A90116" w:rsidRDefault="00A90116">
      <w:pPr>
        <w:pStyle w:val="25"/>
        <w:ind w:leftChars="0" w:left="0" w:firstLineChars="0" w:firstLine="0"/>
      </w:pPr>
    </w:p>
    <w:p w14:paraId="7088BFD4" w14:textId="77777777" w:rsidR="00A90116" w:rsidRDefault="005C3BBF">
      <w:pPr>
        <w:spacing w:line="360" w:lineRule="auto"/>
        <w:jc w:val="center"/>
        <w:outlineLvl w:val="0"/>
        <w:rPr>
          <w:rFonts w:ascii="宋体" w:hAnsi="宋体"/>
          <w:b/>
          <w:sz w:val="36"/>
          <w:szCs w:val="36"/>
        </w:rPr>
      </w:pPr>
      <w:r>
        <w:rPr>
          <w:rFonts w:ascii="宋体" w:hAnsi="宋体"/>
          <w:b/>
          <w:sz w:val="36"/>
          <w:szCs w:val="36"/>
        </w:rPr>
        <w:br w:type="page"/>
      </w:r>
      <w:bookmarkStart w:id="800" w:name="_Toc163337455"/>
      <w:bookmarkStart w:id="801" w:name="_Toc100564793"/>
      <w:r>
        <w:rPr>
          <w:rFonts w:ascii="宋体" w:hAnsi="宋体"/>
          <w:b/>
          <w:sz w:val="36"/>
          <w:szCs w:val="36"/>
        </w:rPr>
        <w:lastRenderedPageBreak/>
        <w:t>第七章  投标文件格式</w:t>
      </w:r>
      <w:bookmarkEnd w:id="800"/>
      <w:bookmarkEnd w:id="801"/>
    </w:p>
    <w:p w14:paraId="4934272B" w14:textId="77777777" w:rsidR="00A90116" w:rsidRDefault="00A90116">
      <w:pPr>
        <w:tabs>
          <w:tab w:val="left" w:pos="900"/>
          <w:tab w:val="left" w:pos="1980"/>
        </w:tabs>
        <w:snapToGrid w:val="0"/>
        <w:spacing w:line="360" w:lineRule="auto"/>
        <w:ind w:left="142"/>
        <w:rPr>
          <w:rFonts w:ascii="宋体" w:hAnsi="宋体"/>
          <w:b/>
          <w:sz w:val="24"/>
        </w:rPr>
      </w:pPr>
    </w:p>
    <w:p w14:paraId="70CF7FE6" w14:textId="77777777" w:rsidR="00A90116" w:rsidRDefault="00A90116">
      <w:pPr>
        <w:tabs>
          <w:tab w:val="left" w:pos="900"/>
          <w:tab w:val="left" w:pos="1980"/>
        </w:tabs>
        <w:snapToGrid w:val="0"/>
        <w:spacing w:line="360" w:lineRule="auto"/>
        <w:ind w:left="142"/>
        <w:rPr>
          <w:rFonts w:ascii="宋体" w:hAnsi="宋体"/>
          <w:b/>
          <w:sz w:val="24"/>
        </w:rPr>
      </w:pPr>
    </w:p>
    <w:p w14:paraId="636A8E3E" w14:textId="77777777" w:rsidR="00A90116" w:rsidRDefault="005C3BBF">
      <w:pPr>
        <w:tabs>
          <w:tab w:val="left" w:pos="900"/>
          <w:tab w:val="left" w:pos="1980"/>
        </w:tabs>
        <w:snapToGrid w:val="0"/>
        <w:spacing w:line="360" w:lineRule="auto"/>
        <w:ind w:left="142"/>
        <w:rPr>
          <w:rFonts w:ascii="宋体" w:hAnsi="宋体"/>
          <w:sz w:val="24"/>
        </w:rPr>
      </w:pPr>
      <w:r>
        <w:rPr>
          <w:rFonts w:ascii="宋体" w:hAnsi="宋体"/>
          <w:b/>
          <w:sz w:val="24"/>
        </w:rPr>
        <w:t>投标人编制文件须知</w:t>
      </w:r>
    </w:p>
    <w:p w14:paraId="09DFCBC0" w14:textId="77777777" w:rsidR="00A90116" w:rsidRDefault="005C3BBF">
      <w:pPr>
        <w:tabs>
          <w:tab w:val="left" w:pos="900"/>
          <w:tab w:val="left" w:pos="1980"/>
        </w:tabs>
        <w:snapToGrid w:val="0"/>
        <w:spacing w:line="360" w:lineRule="auto"/>
        <w:ind w:left="142"/>
        <w:rPr>
          <w:rFonts w:ascii="宋体" w:hAnsi="宋体"/>
          <w:sz w:val="24"/>
        </w:rPr>
      </w:pPr>
      <w:r>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14:paraId="69983574" w14:textId="77777777" w:rsidR="00A90116" w:rsidRDefault="005C3BBF">
      <w:pPr>
        <w:tabs>
          <w:tab w:val="left" w:pos="900"/>
          <w:tab w:val="left" w:pos="1980"/>
        </w:tabs>
        <w:snapToGrid w:val="0"/>
        <w:spacing w:line="360" w:lineRule="auto"/>
        <w:ind w:left="142"/>
        <w:rPr>
          <w:rFonts w:ascii="宋体" w:hAnsi="宋体"/>
          <w:kern w:val="0"/>
          <w:sz w:val="24"/>
        </w:rPr>
      </w:pPr>
      <w:r>
        <w:rPr>
          <w:rFonts w:ascii="宋体" w:hAnsi="宋体"/>
          <w:sz w:val="24"/>
        </w:rPr>
        <w:t>2、</w:t>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0F477F88" w14:textId="77777777" w:rsidR="00A90116" w:rsidRDefault="005C3BBF">
      <w:pPr>
        <w:tabs>
          <w:tab w:val="left" w:pos="900"/>
          <w:tab w:val="left" w:pos="1980"/>
        </w:tabs>
        <w:snapToGrid w:val="0"/>
        <w:spacing w:line="360" w:lineRule="auto"/>
        <w:ind w:left="142"/>
        <w:rPr>
          <w:rFonts w:ascii="宋体" w:hAnsi="宋体"/>
          <w:sz w:val="24"/>
        </w:rPr>
      </w:pPr>
      <w:r>
        <w:rPr>
          <w:rFonts w:ascii="宋体" w:hAnsi="宋体"/>
          <w:sz w:val="24"/>
        </w:rPr>
        <w:t>3、全部声明和问题的回答及所附材料必须是真实的、准确的和完整的。</w:t>
      </w:r>
    </w:p>
    <w:p w14:paraId="44F43675" w14:textId="77777777" w:rsidR="00A90116" w:rsidRDefault="005C3BBF">
      <w:pPr>
        <w:widowControl/>
        <w:jc w:val="left"/>
        <w:rPr>
          <w:rFonts w:ascii="宋体" w:hAnsi="宋体"/>
          <w:sz w:val="24"/>
        </w:rPr>
      </w:pPr>
      <w:r>
        <w:rPr>
          <w:rFonts w:ascii="宋体" w:hAnsi="宋体"/>
          <w:sz w:val="24"/>
        </w:rPr>
        <w:br w:type="page"/>
      </w:r>
    </w:p>
    <w:p w14:paraId="67DA0D3A" w14:textId="77777777" w:rsidR="00A90116" w:rsidRDefault="005C3BBF">
      <w:pPr>
        <w:keepNext/>
        <w:keepLines/>
        <w:autoSpaceDE w:val="0"/>
        <w:autoSpaceDN w:val="0"/>
        <w:adjustRightInd w:val="0"/>
        <w:spacing w:before="120" w:line="300" w:lineRule="auto"/>
        <w:jc w:val="left"/>
        <w:outlineLvl w:val="1"/>
        <w:rPr>
          <w:rFonts w:ascii="宋体" w:hAnsi="宋体"/>
          <w:b/>
          <w:kern w:val="0"/>
          <w:sz w:val="30"/>
          <w:szCs w:val="20"/>
        </w:rPr>
      </w:pPr>
      <w:bookmarkStart w:id="802" w:name="_Toc163337456"/>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r>
        <w:rPr>
          <w:rFonts w:ascii="宋体" w:hAnsi="宋体"/>
          <w:b/>
          <w:spacing w:val="20"/>
          <w:sz w:val="24"/>
        </w:rPr>
        <w:lastRenderedPageBreak/>
        <w:t>一、资格证明文件格式</w:t>
      </w:r>
      <w:bookmarkEnd w:id="802"/>
    </w:p>
    <w:p w14:paraId="333A6B66" w14:textId="77777777" w:rsidR="00A90116" w:rsidRDefault="00A90116">
      <w:pPr>
        <w:rPr>
          <w:rFonts w:ascii="宋体" w:hAnsi="宋体"/>
          <w:b/>
          <w:spacing w:val="20"/>
          <w:szCs w:val="21"/>
        </w:rPr>
      </w:pPr>
    </w:p>
    <w:p w14:paraId="6336EF29" w14:textId="77777777" w:rsidR="00A90116" w:rsidRDefault="005C3BBF">
      <w:pPr>
        <w:rPr>
          <w:rFonts w:ascii="宋体" w:hAnsi="宋体"/>
          <w:b/>
          <w:sz w:val="24"/>
        </w:rPr>
      </w:pPr>
      <w:r>
        <w:rPr>
          <w:rFonts w:ascii="宋体" w:hAnsi="宋体"/>
          <w:b/>
          <w:spacing w:val="20"/>
          <w:sz w:val="24"/>
        </w:rPr>
        <w:t>投标文件（资格证明文件）</w:t>
      </w:r>
      <w:r>
        <w:rPr>
          <w:rFonts w:ascii="宋体" w:hAnsi="宋体"/>
          <w:b/>
          <w:sz w:val="24"/>
        </w:rPr>
        <w:t>封面（非实质性格式）</w:t>
      </w:r>
    </w:p>
    <w:p w14:paraId="4D81E032" w14:textId="77777777" w:rsidR="00A90116" w:rsidRDefault="00A90116">
      <w:pPr>
        <w:jc w:val="center"/>
        <w:rPr>
          <w:rFonts w:ascii="宋体" w:hAnsi="宋体"/>
          <w:szCs w:val="21"/>
        </w:rPr>
      </w:pPr>
    </w:p>
    <w:p w14:paraId="0A82B203" w14:textId="77777777" w:rsidR="00A90116" w:rsidRDefault="005C3BBF">
      <w:pPr>
        <w:jc w:val="center"/>
        <w:rPr>
          <w:rFonts w:ascii="宋体" w:hAnsi="宋体"/>
          <w:b/>
          <w:spacing w:val="60"/>
          <w:sz w:val="84"/>
          <w:szCs w:val="84"/>
        </w:rPr>
      </w:pPr>
      <w:r>
        <w:rPr>
          <w:rFonts w:ascii="宋体" w:hAnsi="宋体"/>
          <w:b/>
          <w:spacing w:val="60"/>
          <w:sz w:val="84"/>
          <w:szCs w:val="84"/>
        </w:rPr>
        <w:t>投 标 文 件</w:t>
      </w:r>
    </w:p>
    <w:p w14:paraId="52F3DA61" w14:textId="77777777" w:rsidR="00A90116" w:rsidRDefault="005C3BBF">
      <w:pPr>
        <w:jc w:val="center"/>
        <w:rPr>
          <w:rFonts w:ascii="宋体" w:hAnsi="宋体"/>
          <w:b/>
          <w:spacing w:val="60"/>
          <w:sz w:val="52"/>
          <w:szCs w:val="52"/>
        </w:rPr>
      </w:pPr>
      <w:r>
        <w:rPr>
          <w:rFonts w:ascii="宋体" w:hAnsi="宋体"/>
          <w:b/>
          <w:spacing w:val="60"/>
          <w:sz w:val="52"/>
          <w:szCs w:val="52"/>
        </w:rPr>
        <w:t>（资格证明文件）</w:t>
      </w:r>
    </w:p>
    <w:p w14:paraId="700DAB67" w14:textId="77777777" w:rsidR="00A90116" w:rsidRDefault="00A90116">
      <w:pPr>
        <w:ind w:firstLineChars="150" w:firstLine="542"/>
        <w:rPr>
          <w:rFonts w:ascii="宋体" w:hAnsi="宋体"/>
          <w:b/>
          <w:spacing w:val="20"/>
          <w:sz w:val="32"/>
          <w:szCs w:val="32"/>
        </w:rPr>
      </w:pPr>
    </w:p>
    <w:p w14:paraId="57758B66" w14:textId="77777777" w:rsidR="00A90116" w:rsidRDefault="00A90116">
      <w:pPr>
        <w:ind w:firstLineChars="150" w:firstLine="542"/>
        <w:rPr>
          <w:rFonts w:ascii="宋体" w:hAnsi="宋体"/>
          <w:b/>
          <w:spacing w:val="20"/>
          <w:sz w:val="32"/>
          <w:szCs w:val="32"/>
        </w:rPr>
      </w:pPr>
    </w:p>
    <w:p w14:paraId="5371A0FE" w14:textId="77777777" w:rsidR="00A90116" w:rsidRDefault="005C3BBF">
      <w:pPr>
        <w:ind w:firstLineChars="150" w:firstLine="542"/>
        <w:rPr>
          <w:rFonts w:ascii="宋体" w:hAnsi="宋体"/>
          <w:b/>
          <w:spacing w:val="20"/>
          <w:sz w:val="32"/>
          <w:szCs w:val="32"/>
        </w:rPr>
      </w:pPr>
      <w:r>
        <w:rPr>
          <w:rFonts w:ascii="宋体" w:hAnsi="宋体"/>
          <w:b/>
          <w:spacing w:val="20"/>
          <w:sz w:val="32"/>
          <w:szCs w:val="32"/>
        </w:rPr>
        <w:t>项目名称:</w:t>
      </w:r>
    </w:p>
    <w:p w14:paraId="493A216A" w14:textId="77777777" w:rsidR="00A90116" w:rsidRDefault="005C3BBF">
      <w:pPr>
        <w:ind w:firstLineChars="150" w:firstLine="542"/>
        <w:rPr>
          <w:rFonts w:ascii="宋体" w:hAnsi="宋体"/>
          <w:b/>
          <w:spacing w:val="20"/>
          <w:sz w:val="32"/>
          <w:szCs w:val="32"/>
        </w:rPr>
      </w:pPr>
      <w:r>
        <w:rPr>
          <w:rFonts w:ascii="宋体" w:hAnsi="宋体"/>
          <w:b/>
          <w:spacing w:val="20"/>
          <w:sz w:val="32"/>
          <w:szCs w:val="32"/>
        </w:rPr>
        <w:t>项目编号/包号：</w:t>
      </w:r>
    </w:p>
    <w:p w14:paraId="5620C3FC" w14:textId="77777777" w:rsidR="00A90116" w:rsidRDefault="00A90116">
      <w:pPr>
        <w:ind w:firstLineChars="150" w:firstLine="542"/>
        <w:rPr>
          <w:rFonts w:ascii="宋体" w:hAnsi="宋体"/>
          <w:b/>
          <w:spacing w:val="20"/>
          <w:sz w:val="32"/>
          <w:szCs w:val="32"/>
        </w:rPr>
      </w:pPr>
    </w:p>
    <w:p w14:paraId="420B8AA4" w14:textId="77777777" w:rsidR="00A90116" w:rsidRDefault="00A90116">
      <w:pPr>
        <w:ind w:firstLineChars="150" w:firstLine="542"/>
        <w:rPr>
          <w:rFonts w:ascii="宋体" w:hAnsi="宋体"/>
          <w:b/>
          <w:spacing w:val="20"/>
          <w:sz w:val="32"/>
          <w:szCs w:val="32"/>
        </w:rPr>
      </w:pPr>
    </w:p>
    <w:p w14:paraId="4FD2853A" w14:textId="77777777" w:rsidR="00A90116" w:rsidRDefault="00A90116">
      <w:pPr>
        <w:jc w:val="center"/>
        <w:rPr>
          <w:rFonts w:ascii="宋体" w:hAnsi="宋体"/>
          <w:b/>
          <w:sz w:val="32"/>
          <w:szCs w:val="32"/>
        </w:rPr>
      </w:pPr>
    </w:p>
    <w:p w14:paraId="5A4DDF21" w14:textId="77777777" w:rsidR="00A90116" w:rsidRDefault="00A90116">
      <w:pPr>
        <w:jc w:val="center"/>
        <w:rPr>
          <w:rFonts w:ascii="宋体" w:hAnsi="宋体"/>
          <w:b/>
          <w:sz w:val="32"/>
          <w:szCs w:val="32"/>
        </w:rPr>
      </w:pPr>
    </w:p>
    <w:p w14:paraId="7875E5C1" w14:textId="77777777" w:rsidR="00A90116" w:rsidRDefault="00A90116">
      <w:pPr>
        <w:jc w:val="center"/>
        <w:rPr>
          <w:rFonts w:ascii="宋体" w:hAnsi="宋体"/>
          <w:b/>
          <w:sz w:val="32"/>
          <w:szCs w:val="32"/>
        </w:rPr>
      </w:pPr>
    </w:p>
    <w:p w14:paraId="5DFC051D" w14:textId="77777777" w:rsidR="00A90116" w:rsidRDefault="00A90116">
      <w:pPr>
        <w:jc w:val="center"/>
        <w:rPr>
          <w:rFonts w:ascii="宋体" w:hAnsi="宋体"/>
          <w:b/>
          <w:spacing w:val="20"/>
          <w:sz w:val="32"/>
          <w:szCs w:val="32"/>
        </w:rPr>
      </w:pPr>
    </w:p>
    <w:p w14:paraId="285D07DF" w14:textId="77777777" w:rsidR="00A90116" w:rsidRDefault="00A90116">
      <w:pPr>
        <w:jc w:val="center"/>
        <w:rPr>
          <w:rFonts w:ascii="宋体" w:hAnsi="宋体"/>
          <w:b/>
          <w:spacing w:val="20"/>
          <w:sz w:val="32"/>
          <w:szCs w:val="32"/>
        </w:rPr>
      </w:pPr>
    </w:p>
    <w:p w14:paraId="1403C3CA" w14:textId="77777777" w:rsidR="00A90116" w:rsidRDefault="00A90116">
      <w:pPr>
        <w:jc w:val="center"/>
        <w:rPr>
          <w:rFonts w:ascii="宋体" w:hAnsi="宋体"/>
          <w:b/>
          <w:spacing w:val="20"/>
          <w:sz w:val="32"/>
          <w:szCs w:val="32"/>
        </w:rPr>
      </w:pPr>
    </w:p>
    <w:p w14:paraId="6F7AE4B0" w14:textId="77777777" w:rsidR="00A90116" w:rsidRDefault="005C3BBF">
      <w:pPr>
        <w:spacing w:line="360" w:lineRule="auto"/>
        <w:ind w:firstLineChars="400" w:firstLine="1445"/>
        <w:jc w:val="left"/>
        <w:rPr>
          <w:rFonts w:ascii="宋体" w:hAnsi="宋体"/>
          <w:b/>
          <w:spacing w:val="20"/>
          <w:sz w:val="32"/>
          <w:szCs w:val="32"/>
        </w:rPr>
      </w:pPr>
      <w:r>
        <w:rPr>
          <w:rFonts w:ascii="宋体" w:hAnsi="宋体"/>
          <w:b/>
          <w:spacing w:val="20"/>
          <w:sz w:val="32"/>
          <w:szCs w:val="32"/>
        </w:rPr>
        <w:t>投标人名称：</w:t>
      </w:r>
    </w:p>
    <w:p w14:paraId="58A418A4" w14:textId="77777777" w:rsidR="00A90116" w:rsidRDefault="00A90116">
      <w:pPr>
        <w:jc w:val="center"/>
        <w:rPr>
          <w:rFonts w:ascii="宋体" w:hAnsi="宋体"/>
          <w:b/>
          <w:sz w:val="32"/>
          <w:szCs w:val="32"/>
        </w:rPr>
      </w:pPr>
    </w:p>
    <w:p w14:paraId="2A522A37" w14:textId="77777777" w:rsidR="00A90116" w:rsidRDefault="005C3BBF">
      <w:pPr>
        <w:rPr>
          <w:rFonts w:ascii="宋体" w:hAnsi="宋体"/>
          <w:b/>
        </w:rPr>
      </w:pPr>
      <w:r>
        <w:rPr>
          <w:rFonts w:ascii="宋体" w:hAnsi="宋体"/>
          <w:b/>
          <w:spacing w:val="20"/>
          <w:sz w:val="32"/>
          <w:szCs w:val="32"/>
        </w:rPr>
        <w:br w:type="page"/>
      </w:r>
    </w:p>
    <w:p w14:paraId="2D2A4344" w14:textId="77777777" w:rsidR="00A90116" w:rsidRDefault="005C3BBF">
      <w:pPr>
        <w:spacing w:line="360" w:lineRule="auto"/>
        <w:outlineLvl w:val="2"/>
        <w:rPr>
          <w:rFonts w:ascii="宋体" w:hAnsi="宋体"/>
          <w:color w:val="000000"/>
          <w:sz w:val="24"/>
          <w:szCs w:val="20"/>
        </w:rPr>
      </w:pPr>
      <w:bookmarkStart w:id="803" w:name="_Toc163337457"/>
      <w:r>
        <w:rPr>
          <w:rFonts w:ascii="宋体" w:hAnsi="宋体"/>
          <w:color w:val="000000"/>
          <w:sz w:val="24"/>
          <w:szCs w:val="20"/>
        </w:rPr>
        <w:lastRenderedPageBreak/>
        <w:t xml:space="preserve">1 </w:t>
      </w:r>
      <w:r>
        <w:rPr>
          <w:rFonts w:ascii="宋体" w:hAnsi="宋体"/>
          <w:sz w:val="24"/>
        </w:rPr>
        <w:t>满足《中华人民共和国政府采购法》第二十二条规定及法律法规的其他规定</w:t>
      </w:r>
      <w:bookmarkEnd w:id="803"/>
    </w:p>
    <w:p w14:paraId="496365E3" w14:textId="77777777" w:rsidR="00A90116" w:rsidRDefault="005C3BBF">
      <w:pPr>
        <w:spacing w:line="360" w:lineRule="auto"/>
        <w:outlineLvl w:val="2"/>
        <w:rPr>
          <w:rFonts w:ascii="宋体" w:hAnsi="宋体"/>
          <w:color w:val="000000"/>
          <w:sz w:val="24"/>
          <w:szCs w:val="20"/>
        </w:rPr>
      </w:pPr>
      <w:bookmarkStart w:id="804" w:name="_Toc163337458"/>
      <w:r>
        <w:rPr>
          <w:rFonts w:ascii="宋体" w:hAnsi="宋体"/>
          <w:color w:val="000000"/>
          <w:sz w:val="24"/>
          <w:szCs w:val="20"/>
        </w:rPr>
        <w:t>1-1营业执照等证明文件</w:t>
      </w:r>
      <w:bookmarkEnd w:id="804"/>
    </w:p>
    <w:p w14:paraId="05489BAC" w14:textId="77777777" w:rsidR="00A90116" w:rsidRDefault="00A90116">
      <w:pPr>
        <w:tabs>
          <w:tab w:val="left" w:pos="1080"/>
        </w:tabs>
        <w:snapToGrid w:val="0"/>
        <w:rPr>
          <w:rFonts w:ascii="宋体" w:hAnsi="宋体"/>
          <w:sz w:val="24"/>
        </w:rPr>
      </w:pPr>
    </w:p>
    <w:p w14:paraId="4D88BFAB" w14:textId="77777777" w:rsidR="00A90116" w:rsidRDefault="005C3BBF">
      <w:pPr>
        <w:widowControl/>
        <w:jc w:val="left"/>
        <w:rPr>
          <w:rFonts w:ascii="宋体" w:hAnsi="宋体"/>
          <w:color w:val="000000"/>
          <w:sz w:val="24"/>
          <w:szCs w:val="20"/>
        </w:rPr>
      </w:pPr>
      <w:r>
        <w:rPr>
          <w:rFonts w:ascii="宋体" w:hAnsi="宋体"/>
          <w:color w:val="000000"/>
          <w:sz w:val="24"/>
        </w:rPr>
        <w:br w:type="page"/>
      </w:r>
    </w:p>
    <w:p w14:paraId="122DE714" w14:textId="77777777" w:rsidR="00A90116" w:rsidRDefault="005C3BBF">
      <w:pPr>
        <w:pStyle w:val="30"/>
        <w:rPr>
          <w:rFonts w:hAnsi="宋体"/>
          <w:b w:val="0"/>
          <w:bCs/>
          <w:color w:val="000000"/>
          <w:u w:val="none"/>
        </w:rPr>
      </w:pPr>
      <w:bookmarkStart w:id="805" w:name="_Toc163337459"/>
      <w:r>
        <w:rPr>
          <w:rFonts w:hAnsi="宋体"/>
          <w:b w:val="0"/>
          <w:color w:val="000000"/>
          <w:u w:val="none"/>
        </w:rPr>
        <w:lastRenderedPageBreak/>
        <w:t>1-2 投标人资格声明书（实质性格式）</w:t>
      </w:r>
      <w:bookmarkEnd w:id="805"/>
    </w:p>
    <w:p w14:paraId="0606A995" w14:textId="77777777" w:rsidR="00A90116" w:rsidRDefault="005C3BBF">
      <w:pPr>
        <w:jc w:val="center"/>
        <w:rPr>
          <w:rFonts w:ascii="宋体" w:hAnsi="宋体"/>
          <w:b/>
          <w:color w:val="000000"/>
          <w:sz w:val="36"/>
          <w:szCs w:val="36"/>
        </w:rPr>
      </w:pPr>
      <w:r>
        <w:rPr>
          <w:rFonts w:ascii="宋体" w:hAnsi="宋体" w:hint="eastAsia"/>
          <w:b/>
          <w:color w:val="000000"/>
          <w:sz w:val="36"/>
          <w:szCs w:val="36"/>
        </w:rPr>
        <w:t>投标人资格声明书</w:t>
      </w:r>
    </w:p>
    <w:p w14:paraId="48A47F43" w14:textId="77777777" w:rsidR="00A90116" w:rsidRDefault="00A90116">
      <w:pPr>
        <w:tabs>
          <w:tab w:val="left" w:pos="5580"/>
        </w:tabs>
        <w:spacing w:line="360" w:lineRule="auto"/>
        <w:rPr>
          <w:rFonts w:ascii="宋体" w:hAnsi="宋体"/>
          <w:sz w:val="24"/>
        </w:rPr>
      </w:pPr>
    </w:p>
    <w:p w14:paraId="69B307C7" w14:textId="77777777" w:rsidR="00A90116" w:rsidRDefault="005C3BBF">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14:paraId="143E405A" w14:textId="77777777" w:rsidR="00A90116" w:rsidRDefault="005C3BBF">
      <w:pPr>
        <w:spacing w:line="360" w:lineRule="auto"/>
        <w:ind w:firstLineChars="200" w:firstLine="480"/>
        <w:rPr>
          <w:rFonts w:ascii="宋体" w:hAnsi="宋体"/>
          <w:sz w:val="24"/>
        </w:rPr>
      </w:pPr>
      <w:r>
        <w:rPr>
          <w:rFonts w:ascii="宋体" w:hAnsi="宋体"/>
          <w:sz w:val="24"/>
        </w:rPr>
        <w:t>在参与本次项目投标中，我单位承诺：</w:t>
      </w:r>
    </w:p>
    <w:p w14:paraId="3337751E" w14:textId="77777777" w:rsidR="00A90116" w:rsidRDefault="005C3BBF">
      <w:pPr>
        <w:spacing w:line="360" w:lineRule="auto"/>
        <w:ind w:left="1134" w:hanging="720"/>
        <w:rPr>
          <w:rFonts w:ascii="宋体" w:hAnsi="宋体"/>
          <w:sz w:val="24"/>
          <w:szCs w:val="22"/>
        </w:rPr>
      </w:pPr>
      <w:r>
        <w:rPr>
          <w:rFonts w:ascii="宋体" w:hAnsi="宋体"/>
          <w:sz w:val="24"/>
          <w:szCs w:val="22"/>
        </w:rPr>
        <w:t>（一）</w:t>
      </w:r>
      <w:r>
        <w:rPr>
          <w:rFonts w:ascii="宋体" w:hAnsi="宋体"/>
          <w:sz w:val="24"/>
          <w:szCs w:val="22"/>
        </w:rPr>
        <w:tab/>
        <w:t>具有良好的商业信誉和健全的财务会计制度；</w:t>
      </w:r>
    </w:p>
    <w:p w14:paraId="7194D11E" w14:textId="77777777" w:rsidR="00A90116" w:rsidRDefault="005C3BBF">
      <w:pPr>
        <w:spacing w:line="360" w:lineRule="auto"/>
        <w:ind w:left="1134" w:hanging="720"/>
        <w:rPr>
          <w:rFonts w:ascii="宋体" w:hAnsi="宋体"/>
          <w:sz w:val="24"/>
          <w:szCs w:val="22"/>
        </w:rPr>
      </w:pPr>
      <w:r>
        <w:rPr>
          <w:rFonts w:ascii="宋体" w:hAnsi="宋体"/>
          <w:sz w:val="24"/>
          <w:szCs w:val="22"/>
        </w:rPr>
        <w:t>（二）</w:t>
      </w:r>
      <w:r>
        <w:rPr>
          <w:rFonts w:ascii="宋体" w:hAnsi="宋体"/>
          <w:sz w:val="24"/>
          <w:szCs w:val="22"/>
        </w:rPr>
        <w:tab/>
        <w:t>具有履行合同所必需的设备和专业技术能力；</w:t>
      </w:r>
    </w:p>
    <w:p w14:paraId="75276834" w14:textId="77777777" w:rsidR="00A90116" w:rsidRDefault="005C3BBF">
      <w:pPr>
        <w:spacing w:line="360" w:lineRule="auto"/>
        <w:ind w:left="1134" w:hanging="720"/>
        <w:rPr>
          <w:rFonts w:ascii="宋体" w:hAnsi="宋体"/>
          <w:sz w:val="24"/>
          <w:szCs w:val="22"/>
        </w:rPr>
      </w:pPr>
      <w:r>
        <w:rPr>
          <w:rFonts w:ascii="宋体" w:hAnsi="宋体"/>
          <w:sz w:val="24"/>
          <w:szCs w:val="22"/>
        </w:rPr>
        <w:t>（三）</w:t>
      </w:r>
      <w:r>
        <w:rPr>
          <w:rFonts w:ascii="宋体" w:hAnsi="宋体"/>
          <w:sz w:val="24"/>
          <w:szCs w:val="22"/>
        </w:rPr>
        <w:tab/>
        <w:t>有依法缴纳税收和社会保障资金的良好记录；</w:t>
      </w:r>
    </w:p>
    <w:p w14:paraId="03D579EC" w14:textId="77777777" w:rsidR="00A90116" w:rsidRDefault="005C3BBF">
      <w:pPr>
        <w:spacing w:line="360" w:lineRule="auto"/>
        <w:ind w:left="1134" w:hanging="720"/>
        <w:rPr>
          <w:rFonts w:ascii="宋体" w:hAnsi="宋体"/>
          <w:sz w:val="24"/>
          <w:szCs w:val="22"/>
        </w:rPr>
      </w:pPr>
      <w:r>
        <w:rPr>
          <w:rFonts w:ascii="宋体" w:hAnsi="宋体"/>
          <w:sz w:val="24"/>
          <w:szCs w:val="22"/>
        </w:rPr>
        <w:t>（四）</w:t>
      </w:r>
      <w:r>
        <w:rPr>
          <w:rFonts w:ascii="宋体" w:hAnsi="宋体"/>
          <w:sz w:val="24"/>
          <w:szCs w:val="22"/>
        </w:rPr>
        <w:tab/>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FB2FCEC" w14:textId="77777777" w:rsidR="00A90116" w:rsidRDefault="005C3BBF">
      <w:pPr>
        <w:spacing w:line="360" w:lineRule="auto"/>
        <w:ind w:left="1134" w:hanging="720"/>
        <w:rPr>
          <w:rFonts w:ascii="宋体" w:hAnsi="宋体"/>
          <w:sz w:val="24"/>
          <w:szCs w:val="22"/>
        </w:rPr>
      </w:pPr>
      <w:r>
        <w:rPr>
          <w:rFonts w:ascii="宋体" w:hAnsi="宋体"/>
          <w:sz w:val="24"/>
          <w:szCs w:val="22"/>
        </w:rPr>
        <w:t>（五）</w:t>
      </w:r>
      <w:r>
        <w:rPr>
          <w:rFonts w:ascii="宋体" w:hAnsi="宋体"/>
          <w:sz w:val="24"/>
          <w:szCs w:val="22"/>
        </w:rPr>
        <w:tab/>
        <w:t>我单位不属于政府采购法律、行政法规规定的公益一类事业单位、或使用事业编制且由财政拨款保障的群团组织（仅适用于政府购买服务项目）；</w:t>
      </w:r>
    </w:p>
    <w:p w14:paraId="009DA754" w14:textId="77777777" w:rsidR="00A90116" w:rsidRDefault="005C3BBF">
      <w:pPr>
        <w:spacing w:line="360" w:lineRule="auto"/>
        <w:ind w:left="1134" w:hanging="720"/>
        <w:rPr>
          <w:rFonts w:ascii="宋体" w:hAnsi="宋体"/>
          <w:sz w:val="24"/>
          <w:szCs w:val="22"/>
        </w:rPr>
      </w:pPr>
      <w:r>
        <w:rPr>
          <w:rFonts w:ascii="宋体" w:hAnsi="宋体"/>
          <w:sz w:val="24"/>
          <w:szCs w:val="22"/>
        </w:rPr>
        <w:t>（六）</w:t>
      </w:r>
      <w:r>
        <w:rPr>
          <w:rFonts w:ascii="宋体" w:hAnsi="宋体"/>
          <w:sz w:val="24"/>
          <w:szCs w:val="22"/>
        </w:rPr>
        <w:tab/>
        <w:t>我单位不存在为采购项目提供整体设计、规范编制或者项目管理、监理、检测等服务后，再参加该采购项目的其他采购活动的情形（单一来源采购项目除外）</w:t>
      </w:r>
      <w:r>
        <w:rPr>
          <w:rFonts w:ascii="宋体" w:hAnsi="宋体" w:hint="eastAsia"/>
          <w:sz w:val="24"/>
          <w:szCs w:val="22"/>
        </w:rPr>
        <w:t>；</w:t>
      </w:r>
    </w:p>
    <w:p w14:paraId="3B2900D5" w14:textId="77777777" w:rsidR="00A90116" w:rsidRDefault="005C3BBF">
      <w:pPr>
        <w:spacing w:line="360" w:lineRule="auto"/>
        <w:rPr>
          <w:sz w:val="24"/>
          <w:szCs w:val="22"/>
        </w:rPr>
      </w:pPr>
      <w:r>
        <w:rPr>
          <w:rFonts w:ascii="宋体" w:hAnsi="宋体"/>
          <w:sz w:val="24"/>
          <w:szCs w:val="22"/>
        </w:rPr>
        <w:t>（七）</w:t>
      </w:r>
      <w:r>
        <w:rPr>
          <w:rFonts w:ascii="宋体" w:hAnsi="宋体"/>
          <w:sz w:val="24"/>
          <w:szCs w:val="22"/>
        </w:rPr>
        <w:tab/>
      </w: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p w14:paraId="2F11B184" w14:textId="77777777" w:rsidR="00A90116" w:rsidRDefault="00A90116">
      <w:pPr>
        <w:spacing w:line="360" w:lineRule="auto"/>
        <w:ind w:left="1134" w:hanging="720"/>
        <w:rPr>
          <w:rFonts w:ascii="宋体" w:hAnsi="宋体"/>
          <w:sz w:val="24"/>
          <w:szCs w:val="22"/>
        </w:rPr>
      </w:pP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A90116" w14:paraId="608E8664" w14:textId="77777777">
        <w:trPr>
          <w:trHeight w:val="430"/>
          <w:jc w:val="center"/>
        </w:trPr>
        <w:tc>
          <w:tcPr>
            <w:tcW w:w="950" w:type="dxa"/>
            <w:vAlign w:val="center"/>
          </w:tcPr>
          <w:p w14:paraId="54D3D47E" w14:textId="77777777" w:rsidR="00A90116" w:rsidRDefault="005C3BBF">
            <w:pPr>
              <w:jc w:val="center"/>
              <w:rPr>
                <w:rFonts w:ascii="宋体" w:hAnsi="宋体"/>
                <w:sz w:val="24"/>
              </w:rPr>
            </w:pPr>
            <w:r>
              <w:rPr>
                <w:rFonts w:ascii="宋体" w:hAnsi="宋体"/>
                <w:sz w:val="24"/>
              </w:rPr>
              <w:t>序号</w:t>
            </w:r>
          </w:p>
        </w:tc>
        <w:tc>
          <w:tcPr>
            <w:tcW w:w="4574" w:type="dxa"/>
            <w:vAlign w:val="center"/>
          </w:tcPr>
          <w:p w14:paraId="5D8BC0CF" w14:textId="77777777" w:rsidR="00A90116" w:rsidRDefault="005C3BBF">
            <w:pPr>
              <w:jc w:val="center"/>
              <w:rPr>
                <w:rFonts w:ascii="宋体" w:hAnsi="宋体"/>
                <w:sz w:val="24"/>
              </w:rPr>
            </w:pPr>
            <w:r>
              <w:rPr>
                <w:rFonts w:ascii="宋体" w:hAnsi="宋体"/>
                <w:sz w:val="24"/>
              </w:rPr>
              <w:t>单位名称</w:t>
            </w:r>
          </w:p>
        </w:tc>
        <w:tc>
          <w:tcPr>
            <w:tcW w:w="2976" w:type="dxa"/>
            <w:vAlign w:val="center"/>
          </w:tcPr>
          <w:p w14:paraId="5570B9A3" w14:textId="77777777" w:rsidR="00A90116" w:rsidRDefault="005C3BBF">
            <w:pPr>
              <w:jc w:val="center"/>
              <w:rPr>
                <w:rFonts w:ascii="宋体" w:hAnsi="宋体"/>
                <w:sz w:val="24"/>
              </w:rPr>
            </w:pPr>
            <w:r>
              <w:rPr>
                <w:rFonts w:ascii="宋体" w:hAnsi="宋体"/>
                <w:sz w:val="24"/>
              </w:rPr>
              <w:t>相互关系</w:t>
            </w:r>
          </w:p>
        </w:tc>
      </w:tr>
      <w:tr w:rsidR="00A90116" w14:paraId="3405510D" w14:textId="77777777">
        <w:trPr>
          <w:trHeight w:val="430"/>
          <w:jc w:val="center"/>
        </w:trPr>
        <w:tc>
          <w:tcPr>
            <w:tcW w:w="950" w:type="dxa"/>
            <w:vAlign w:val="center"/>
          </w:tcPr>
          <w:p w14:paraId="56C6A4E9" w14:textId="77777777" w:rsidR="00A90116" w:rsidRDefault="005C3BBF">
            <w:pPr>
              <w:jc w:val="center"/>
              <w:rPr>
                <w:rFonts w:ascii="宋体" w:hAnsi="宋体"/>
                <w:sz w:val="24"/>
              </w:rPr>
            </w:pPr>
            <w:r>
              <w:rPr>
                <w:rFonts w:ascii="宋体" w:hAnsi="宋体"/>
                <w:sz w:val="24"/>
              </w:rPr>
              <w:t>1</w:t>
            </w:r>
          </w:p>
        </w:tc>
        <w:tc>
          <w:tcPr>
            <w:tcW w:w="4574" w:type="dxa"/>
            <w:vAlign w:val="center"/>
          </w:tcPr>
          <w:p w14:paraId="1DB15EC8" w14:textId="77777777" w:rsidR="00A90116" w:rsidRDefault="00A90116">
            <w:pPr>
              <w:jc w:val="center"/>
              <w:rPr>
                <w:rFonts w:ascii="宋体" w:hAnsi="宋体"/>
                <w:sz w:val="24"/>
              </w:rPr>
            </w:pPr>
          </w:p>
        </w:tc>
        <w:tc>
          <w:tcPr>
            <w:tcW w:w="2976" w:type="dxa"/>
            <w:vAlign w:val="center"/>
          </w:tcPr>
          <w:p w14:paraId="388DD3DB" w14:textId="77777777" w:rsidR="00A90116" w:rsidRDefault="00A90116">
            <w:pPr>
              <w:jc w:val="center"/>
              <w:rPr>
                <w:rFonts w:ascii="宋体" w:hAnsi="宋体"/>
                <w:sz w:val="24"/>
              </w:rPr>
            </w:pPr>
          </w:p>
        </w:tc>
      </w:tr>
      <w:tr w:rsidR="00A90116" w14:paraId="55447954" w14:textId="77777777">
        <w:trPr>
          <w:trHeight w:val="430"/>
          <w:jc w:val="center"/>
        </w:trPr>
        <w:tc>
          <w:tcPr>
            <w:tcW w:w="950" w:type="dxa"/>
            <w:vAlign w:val="center"/>
          </w:tcPr>
          <w:p w14:paraId="4B03270E" w14:textId="77777777" w:rsidR="00A90116" w:rsidRDefault="005C3BBF">
            <w:pPr>
              <w:jc w:val="center"/>
              <w:rPr>
                <w:rFonts w:ascii="宋体" w:hAnsi="宋体"/>
                <w:sz w:val="24"/>
              </w:rPr>
            </w:pPr>
            <w:r>
              <w:rPr>
                <w:rFonts w:ascii="宋体" w:hAnsi="宋体"/>
                <w:sz w:val="24"/>
              </w:rPr>
              <w:t>2</w:t>
            </w:r>
          </w:p>
        </w:tc>
        <w:tc>
          <w:tcPr>
            <w:tcW w:w="4574" w:type="dxa"/>
            <w:vAlign w:val="center"/>
          </w:tcPr>
          <w:p w14:paraId="52FE1AED" w14:textId="77777777" w:rsidR="00A90116" w:rsidRDefault="00A90116">
            <w:pPr>
              <w:jc w:val="center"/>
              <w:rPr>
                <w:rFonts w:ascii="宋体" w:hAnsi="宋体"/>
                <w:sz w:val="24"/>
              </w:rPr>
            </w:pPr>
          </w:p>
        </w:tc>
        <w:tc>
          <w:tcPr>
            <w:tcW w:w="2976" w:type="dxa"/>
            <w:vAlign w:val="center"/>
          </w:tcPr>
          <w:p w14:paraId="795BE3F0" w14:textId="77777777" w:rsidR="00A90116" w:rsidRDefault="00A90116">
            <w:pPr>
              <w:jc w:val="center"/>
              <w:rPr>
                <w:rFonts w:ascii="宋体" w:hAnsi="宋体"/>
                <w:sz w:val="24"/>
              </w:rPr>
            </w:pPr>
          </w:p>
        </w:tc>
      </w:tr>
      <w:tr w:rsidR="00A90116" w14:paraId="6F23CE6A" w14:textId="77777777">
        <w:trPr>
          <w:trHeight w:val="430"/>
          <w:jc w:val="center"/>
        </w:trPr>
        <w:tc>
          <w:tcPr>
            <w:tcW w:w="950" w:type="dxa"/>
            <w:vAlign w:val="center"/>
          </w:tcPr>
          <w:p w14:paraId="3EEF7132" w14:textId="77777777" w:rsidR="00A90116" w:rsidRDefault="005C3BBF">
            <w:pPr>
              <w:jc w:val="center"/>
              <w:rPr>
                <w:rFonts w:ascii="宋体" w:hAnsi="宋体"/>
                <w:sz w:val="24"/>
              </w:rPr>
            </w:pPr>
            <w:r>
              <w:rPr>
                <w:rFonts w:ascii="宋体" w:hAnsi="宋体"/>
                <w:sz w:val="24"/>
              </w:rPr>
              <w:t>…</w:t>
            </w:r>
          </w:p>
        </w:tc>
        <w:tc>
          <w:tcPr>
            <w:tcW w:w="4574" w:type="dxa"/>
            <w:vAlign w:val="center"/>
          </w:tcPr>
          <w:p w14:paraId="02D6514D" w14:textId="77777777" w:rsidR="00A90116" w:rsidRDefault="00A90116">
            <w:pPr>
              <w:jc w:val="center"/>
              <w:rPr>
                <w:rFonts w:ascii="宋体" w:hAnsi="宋体"/>
                <w:sz w:val="24"/>
              </w:rPr>
            </w:pPr>
          </w:p>
        </w:tc>
        <w:tc>
          <w:tcPr>
            <w:tcW w:w="2976" w:type="dxa"/>
            <w:vAlign w:val="center"/>
          </w:tcPr>
          <w:p w14:paraId="72F9AB0C" w14:textId="77777777" w:rsidR="00A90116" w:rsidRDefault="00A90116">
            <w:pPr>
              <w:jc w:val="center"/>
              <w:rPr>
                <w:rFonts w:ascii="宋体" w:hAnsi="宋体"/>
                <w:sz w:val="24"/>
              </w:rPr>
            </w:pPr>
          </w:p>
        </w:tc>
      </w:tr>
    </w:tbl>
    <w:p w14:paraId="4BB2AE5F" w14:textId="77777777" w:rsidR="00A90116" w:rsidRDefault="005C3BBF">
      <w:pPr>
        <w:ind w:firstLineChars="200" w:firstLine="480"/>
        <w:rPr>
          <w:rFonts w:ascii="宋体" w:hAnsi="宋体"/>
          <w:sz w:val="24"/>
          <w:szCs w:val="22"/>
        </w:rPr>
      </w:pPr>
      <w:r>
        <w:rPr>
          <w:rFonts w:ascii="宋体" w:hAnsi="宋体"/>
          <w:sz w:val="24"/>
        </w:rPr>
        <w:t>上述声明真实有效，否则我方负全部责任。</w:t>
      </w:r>
    </w:p>
    <w:p w14:paraId="20D841B7" w14:textId="77777777" w:rsidR="00A90116" w:rsidRDefault="005C3BBF">
      <w:pPr>
        <w:autoSpaceDE w:val="0"/>
        <w:autoSpaceDN w:val="0"/>
        <w:adjustRightInd w:val="0"/>
        <w:snapToGrid w:val="0"/>
        <w:spacing w:before="25" w:after="25" w:line="360" w:lineRule="auto"/>
        <w:jc w:val="right"/>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235DBCBC" w14:textId="77777777" w:rsidR="00A90116" w:rsidRDefault="005C3BBF">
      <w:pPr>
        <w:spacing w:line="360" w:lineRule="auto"/>
        <w:ind w:right="360" w:firstLine="480"/>
        <w:jc w:val="right"/>
        <w:rPr>
          <w:rFonts w:ascii="宋体" w:hAnsi="宋体"/>
          <w:sz w:val="24"/>
        </w:rPr>
      </w:pPr>
      <w:r>
        <w:rPr>
          <w:rFonts w:ascii="宋体" w:hAnsi="宋体"/>
          <w:color w:val="000000"/>
          <w:sz w:val="24"/>
          <w:szCs w:val="20"/>
        </w:rPr>
        <w:t xml:space="preserve">日期：_____年______月______日   </w:t>
      </w:r>
    </w:p>
    <w:p w14:paraId="47E68C91" w14:textId="59056400" w:rsidR="00A90116" w:rsidRDefault="005C3BBF" w:rsidP="00557E79">
      <w:pPr>
        <w:spacing w:line="360" w:lineRule="auto"/>
        <w:rPr>
          <w:rFonts w:ascii="宋体" w:hAnsi="宋体"/>
          <w:sz w:val="24"/>
        </w:rPr>
      </w:pPr>
      <w:r>
        <w:rPr>
          <w:rFonts w:ascii="宋体" w:hAnsi="宋体"/>
          <w:sz w:val="24"/>
        </w:rPr>
        <w:t>说明：</w:t>
      </w:r>
      <w:r>
        <w:rPr>
          <w:rFonts w:ascii="宋体" w:hAnsi="宋体" w:hint="eastAsia"/>
          <w:sz w:val="24"/>
        </w:rPr>
        <w:t>供应商承诺不实的，依据《政府采购法》第七十七条“提供虚假材料谋取中标、成交的”有关规定予以处理</w:t>
      </w:r>
      <w:r>
        <w:rPr>
          <w:rFonts w:ascii="宋体" w:hAnsi="宋体"/>
          <w:sz w:val="24"/>
        </w:rPr>
        <w:t>。</w:t>
      </w:r>
      <w:r>
        <w:rPr>
          <w:rFonts w:ascii="宋体" w:hAnsi="宋体"/>
          <w:sz w:val="24"/>
        </w:rPr>
        <w:br w:type="page"/>
      </w:r>
    </w:p>
    <w:p w14:paraId="72AB63C6" w14:textId="77777777" w:rsidR="00A90116" w:rsidRDefault="005C3BBF">
      <w:pPr>
        <w:spacing w:line="360" w:lineRule="auto"/>
        <w:outlineLvl w:val="2"/>
        <w:rPr>
          <w:color w:val="000000"/>
          <w:sz w:val="24"/>
          <w:szCs w:val="20"/>
        </w:rPr>
      </w:pPr>
      <w:bookmarkStart w:id="806" w:name="_Toc163337460"/>
      <w:r>
        <w:rPr>
          <w:color w:val="000000"/>
          <w:sz w:val="24"/>
          <w:szCs w:val="20"/>
        </w:rPr>
        <w:lastRenderedPageBreak/>
        <w:t xml:space="preserve">2 </w:t>
      </w:r>
      <w:r>
        <w:rPr>
          <w:color w:val="000000"/>
          <w:sz w:val="24"/>
          <w:szCs w:val="20"/>
        </w:rPr>
        <w:t>落实政府采购政策需满足的资格要求（如有）</w:t>
      </w:r>
      <w:bookmarkEnd w:id="806"/>
    </w:p>
    <w:p w14:paraId="341F9F9D" w14:textId="77777777" w:rsidR="00A90116" w:rsidRDefault="005C3BBF">
      <w:pPr>
        <w:spacing w:line="360" w:lineRule="auto"/>
        <w:outlineLvl w:val="2"/>
        <w:rPr>
          <w:color w:val="000000"/>
          <w:sz w:val="24"/>
          <w:szCs w:val="20"/>
        </w:rPr>
      </w:pPr>
      <w:bookmarkStart w:id="807" w:name="_Toc163337461"/>
      <w:r>
        <w:rPr>
          <w:color w:val="000000"/>
          <w:sz w:val="24"/>
          <w:szCs w:val="20"/>
        </w:rPr>
        <w:t>2-1</w:t>
      </w:r>
      <w:r>
        <w:rPr>
          <w:color w:val="000000"/>
          <w:sz w:val="24"/>
          <w:szCs w:val="20"/>
        </w:rPr>
        <w:t>中小企业声明函</w:t>
      </w:r>
      <w:bookmarkEnd w:id="807"/>
    </w:p>
    <w:p w14:paraId="3C3B071A" w14:textId="77777777" w:rsidR="00A90116" w:rsidRDefault="00A90116">
      <w:pPr>
        <w:tabs>
          <w:tab w:val="left" w:pos="5580"/>
        </w:tabs>
        <w:spacing w:line="360" w:lineRule="auto"/>
        <w:rPr>
          <w:sz w:val="24"/>
        </w:rPr>
      </w:pPr>
    </w:p>
    <w:p w14:paraId="3F8C4BB5" w14:textId="77777777" w:rsidR="00A90116" w:rsidRDefault="005C3BBF">
      <w:pPr>
        <w:tabs>
          <w:tab w:val="left" w:pos="5580"/>
        </w:tabs>
        <w:spacing w:line="360" w:lineRule="auto"/>
        <w:rPr>
          <w:sz w:val="24"/>
        </w:rPr>
      </w:pPr>
      <w:r>
        <w:rPr>
          <w:sz w:val="24"/>
        </w:rPr>
        <w:t>说明：</w:t>
      </w:r>
    </w:p>
    <w:p w14:paraId="044141BD" w14:textId="77777777" w:rsidR="00A90116" w:rsidRDefault="005C3BBF">
      <w:pPr>
        <w:tabs>
          <w:tab w:val="left" w:pos="5580"/>
        </w:tabs>
        <w:spacing w:line="360" w:lineRule="auto"/>
        <w:rPr>
          <w:sz w:val="24"/>
        </w:rPr>
      </w:pPr>
      <w:r>
        <w:rPr>
          <w:sz w:val="24"/>
        </w:rPr>
        <w:t>（</w:t>
      </w:r>
      <w:r>
        <w:rPr>
          <w:sz w:val="24"/>
        </w:rPr>
        <w:t>1</w:t>
      </w:r>
      <w:r>
        <w:rPr>
          <w:sz w:val="24"/>
        </w:rPr>
        <w:t>）如本项目（包）不专门面向中小企业预留采购份额，</w:t>
      </w:r>
      <w:r>
        <w:rPr>
          <w:rFonts w:hint="eastAsia"/>
          <w:sz w:val="24"/>
        </w:rPr>
        <w:t>资格证明文件部分</w:t>
      </w:r>
      <w:r>
        <w:rPr>
          <w:sz w:val="24"/>
        </w:rPr>
        <w:t>无需提供《中小企业声明函》。</w:t>
      </w:r>
    </w:p>
    <w:p w14:paraId="5683A11D" w14:textId="77777777" w:rsidR="00A90116" w:rsidRDefault="005C3BBF">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小微企业采购，须提供《中小企业声明函》</w:t>
      </w:r>
      <w:r>
        <w:rPr>
          <w:color w:val="000000"/>
          <w:sz w:val="24"/>
          <w:szCs w:val="20"/>
        </w:rPr>
        <w:t>（实质性格式）</w:t>
      </w:r>
      <w:r>
        <w:rPr>
          <w:sz w:val="24"/>
        </w:rPr>
        <w:t>。</w:t>
      </w:r>
    </w:p>
    <w:p w14:paraId="12C8AAE2" w14:textId="77777777" w:rsidR="00A90116" w:rsidRDefault="005C3BBF">
      <w:pPr>
        <w:tabs>
          <w:tab w:val="left" w:pos="5580"/>
        </w:tabs>
        <w:spacing w:line="360" w:lineRule="auto"/>
        <w:rPr>
          <w:sz w:val="24"/>
        </w:rPr>
      </w:pPr>
      <w:r>
        <w:rPr>
          <w:sz w:val="24"/>
        </w:rPr>
        <w:t>（</w:t>
      </w:r>
      <w:r>
        <w:rPr>
          <w:sz w:val="24"/>
        </w:rPr>
        <w:t>3</w:t>
      </w:r>
      <w:r>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37504F4F" w14:textId="77777777" w:rsidR="00A90116" w:rsidRDefault="005C3BBF">
      <w:pPr>
        <w:tabs>
          <w:tab w:val="left" w:pos="5580"/>
        </w:tabs>
        <w:spacing w:line="360" w:lineRule="auto"/>
        <w:rPr>
          <w:sz w:val="24"/>
        </w:rPr>
      </w:pPr>
      <w:r>
        <w:rPr>
          <w:rFonts w:hint="eastAsia"/>
          <w:sz w:val="24"/>
        </w:rPr>
        <w:t>（</w:t>
      </w:r>
      <w:r>
        <w:rPr>
          <w:rFonts w:hint="eastAsia"/>
          <w:sz w:val="24"/>
        </w:rPr>
        <w:t>4</w:t>
      </w:r>
      <w:r>
        <w:rPr>
          <w:rFonts w:hint="eastAsia"/>
          <w:sz w:val="24"/>
        </w:rPr>
        <w:t>）其他</w:t>
      </w:r>
    </w:p>
    <w:p w14:paraId="1EFF4DD0" w14:textId="77777777" w:rsidR="00A90116" w:rsidRDefault="005C3BBF">
      <w:pPr>
        <w:tabs>
          <w:tab w:val="left" w:pos="5580"/>
        </w:tabs>
        <w:spacing w:line="360" w:lineRule="auto"/>
        <w:rPr>
          <w:color w:val="FF0000"/>
          <w:sz w:val="24"/>
        </w:rPr>
      </w:pPr>
      <w:r>
        <w:rPr>
          <w:rFonts w:hint="eastAsia"/>
          <w:color w:val="FF0000"/>
          <w:sz w:val="24"/>
        </w:rPr>
        <w:t>1</w:t>
      </w:r>
      <w:r>
        <w:rPr>
          <w:rFonts w:hint="eastAsia"/>
          <w:color w:val="FF0000"/>
          <w:sz w:val="24"/>
        </w:rPr>
        <w:t>）中小企业参加政府采购活动，应当出具此格式文件。《中小企业声明函》由参加政府采购活动的投标人出具。联合体投标的，《中小企业声明函》由牵头人出具。</w:t>
      </w:r>
    </w:p>
    <w:p w14:paraId="4358DC4F" w14:textId="77777777" w:rsidR="00A90116" w:rsidRDefault="005C3BBF">
      <w:pPr>
        <w:tabs>
          <w:tab w:val="left" w:pos="5580"/>
        </w:tabs>
        <w:spacing w:line="360" w:lineRule="auto"/>
        <w:rPr>
          <w:color w:val="FF0000"/>
          <w:sz w:val="24"/>
        </w:rPr>
      </w:pPr>
      <w:r>
        <w:rPr>
          <w:rFonts w:hint="eastAsia"/>
          <w:color w:val="FF0000"/>
          <w:sz w:val="24"/>
        </w:rPr>
        <w:t>2</w:t>
      </w:r>
      <w:r>
        <w:rPr>
          <w:rFonts w:hint="eastAsia"/>
          <w:color w:val="FF0000"/>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4308A1EF" w14:textId="77777777" w:rsidR="00A90116" w:rsidRDefault="005C3BBF">
      <w:pPr>
        <w:tabs>
          <w:tab w:val="left" w:pos="5580"/>
        </w:tabs>
        <w:spacing w:line="360" w:lineRule="auto"/>
        <w:rPr>
          <w:color w:val="FF0000"/>
          <w:sz w:val="24"/>
        </w:rPr>
      </w:pPr>
      <w:r>
        <w:rPr>
          <w:rFonts w:hint="eastAsia"/>
          <w:color w:val="FF0000"/>
          <w:sz w:val="24"/>
        </w:rPr>
        <w:t>3</w:t>
      </w:r>
      <w:r>
        <w:rPr>
          <w:rFonts w:hint="eastAsia"/>
          <w:color w:val="FF0000"/>
          <w:sz w:val="24"/>
        </w:rPr>
        <w:t>）对于多标的的采购项目，投标人应充分、准确地了解所投产品制造企业信息。对相关情况了解不清楚的，不建议填报本声明函。</w:t>
      </w:r>
    </w:p>
    <w:p w14:paraId="3D39227E" w14:textId="77777777" w:rsidR="00A90116" w:rsidRDefault="005C3BBF">
      <w:pPr>
        <w:tabs>
          <w:tab w:val="left" w:pos="5580"/>
        </w:tabs>
        <w:spacing w:line="360" w:lineRule="auto"/>
        <w:rPr>
          <w:color w:val="FF0000"/>
          <w:sz w:val="24"/>
        </w:rPr>
      </w:pPr>
      <w:r>
        <w:rPr>
          <w:rFonts w:hint="eastAsia"/>
          <w:color w:val="FF0000"/>
          <w:sz w:val="24"/>
        </w:rPr>
        <w:t>（</w:t>
      </w:r>
      <w:r>
        <w:rPr>
          <w:rFonts w:hint="eastAsia"/>
          <w:color w:val="FF0000"/>
          <w:sz w:val="24"/>
        </w:rPr>
        <w:t>5</w:t>
      </w:r>
      <w:r>
        <w:rPr>
          <w:rFonts w:hint="eastAsia"/>
          <w:color w:val="FF0000"/>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53ED1F5A" w14:textId="77777777" w:rsidR="00A90116" w:rsidRDefault="005C3BBF">
      <w:pPr>
        <w:spacing w:line="360" w:lineRule="auto"/>
        <w:rPr>
          <w:rFonts w:hAnsi="宋体" w:cs="宋体"/>
          <w:color w:val="FF0000"/>
        </w:rPr>
      </w:pPr>
      <w:r>
        <w:rPr>
          <w:rFonts w:hint="eastAsia"/>
          <w:color w:val="FF0000"/>
        </w:rPr>
        <w:t>（</w:t>
      </w:r>
      <w:r>
        <w:rPr>
          <w:rFonts w:hint="eastAsia"/>
          <w:color w:val="FF0000"/>
        </w:rPr>
        <w:t>6</w:t>
      </w:r>
      <w:r>
        <w:rPr>
          <w:rFonts w:hAnsi="宋体" w:cs="宋体" w:hint="eastAsia"/>
          <w:color w:val="FF0000"/>
        </w:rPr>
        <w:t>）项目属性为货物的项目里如涉及相关服务，在中小企业声明函中无需体现服务内容，项目属性为服务的项目里面如涉及相关货物，在中小企业声明函中无需体现货物内容</w:t>
      </w:r>
    </w:p>
    <w:p w14:paraId="4AD8A8E5" w14:textId="77777777" w:rsidR="00A90116" w:rsidRDefault="005C3BBF">
      <w:pPr>
        <w:spacing w:line="360" w:lineRule="auto"/>
        <w:rPr>
          <w:rFonts w:hAnsi="宋体" w:cs="宋体"/>
          <w:color w:val="FF0000"/>
        </w:rPr>
      </w:pPr>
      <w:r>
        <w:rPr>
          <w:rFonts w:hAnsi="宋体" w:hint="eastAsia"/>
          <w:color w:val="FF0000"/>
        </w:rPr>
        <w:t>项目属性：报价分值≥</w:t>
      </w:r>
      <w:r>
        <w:rPr>
          <w:rFonts w:hAnsi="宋体" w:hint="eastAsia"/>
          <w:color w:val="FF0000"/>
        </w:rPr>
        <w:t>30</w:t>
      </w:r>
      <w:r>
        <w:rPr>
          <w:rFonts w:hAnsi="宋体" w:hint="eastAsia"/>
          <w:color w:val="FF0000"/>
        </w:rPr>
        <w:t>分为货物，报价分值＜</w:t>
      </w:r>
      <w:r>
        <w:rPr>
          <w:rFonts w:hAnsi="宋体" w:hint="eastAsia"/>
          <w:color w:val="FF0000"/>
        </w:rPr>
        <w:t>30</w:t>
      </w:r>
      <w:r>
        <w:rPr>
          <w:rFonts w:hAnsi="宋体" w:hint="eastAsia"/>
          <w:color w:val="FF0000"/>
        </w:rPr>
        <w:t>分为服务</w:t>
      </w:r>
    </w:p>
    <w:p w14:paraId="74D433ED" w14:textId="77777777" w:rsidR="00A90116" w:rsidRDefault="005C3BBF">
      <w:pPr>
        <w:widowControl/>
        <w:jc w:val="left"/>
        <w:rPr>
          <w:sz w:val="24"/>
        </w:rPr>
      </w:pPr>
      <w:r>
        <w:rPr>
          <w:sz w:val="24"/>
        </w:rPr>
        <w:br w:type="page"/>
      </w:r>
    </w:p>
    <w:p w14:paraId="0BD90A08" w14:textId="77777777" w:rsidR="00A90116" w:rsidRDefault="005C3BBF">
      <w:pPr>
        <w:spacing w:beforeLines="100" w:before="240" w:afterLines="100" w:after="240" w:line="360" w:lineRule="auto"/>
        <w:jc w:val="center"/>
        <w:rPr>
          <w:b/>
          <w:color w:val="000000"/>
          <w:sz w:val="36"/>
          <w:szCs w:val="36"/>
        </w:rPr>
      </w:pPr>
      <w:r>
        <w:rPr>
          <w:rFonts w:hint="eastAsia"/>
          <w:b/>
          <w:bCs/>
          <w:color w:val="000000"/>
          <w:sz w:val="36"/>
          <w:szCs w:val="36"/>
        </w:rPr>
        <w:lastRenderedPageBreak/>
        <w:t>中小企业声明函（货物）格式</w:t>
      </w:r>
    </w:p>
    <w:p w14:paraId="20627CFF" w14:textId="77777777" w:rsidR="00A90116" w:rsidRDefault="005C3BBF">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7D61FCED" w14:textId="77777777" w:rsidR="00A90116" w:rsidRDefault="005C3BBF">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33311C71" w14:textId="77777777" w:rsidR="00A90116" w:rsidRDefault="005C3BB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7E1CD6C4" w14:textId="77777777" w:rsidR="00A90116" w:rsidRDefault="005C3BBF">
      <w:pPr>
        <w:spacing w:line="360" w:lineRule="auto"/>
        <w:ind w:firstLine="504"/>
        <w:rPr>
          <w:spacing w:val="6"/>
          <w:sz w:val="24"/>
        </w:rPr>
      </w:pPr>
      <w:r>
        <w:rPr>
          <w:spacing w:val="6"/>
          <w:sz w:val="24"/>
        </w:rPr>
        <w:t>……</w:t>
      </w:r>
    </w:p>
    <w:p w14:paraId="3368147D" w14:textId="77777777" w:rsidR="00A90116" w:rsidRDefault="005C3BB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AE6DFD8" w14:textId="77777777" w:rsidR="00A90116" w:rsidRDefault="005C3BBF">
      <w:pPr>
        <w:spacing w:line="360" w:lineRule="auto"/>
        <w:ind w:firstLine="504"/>
        <w:rPr>
          <w:spacing w:val="6"/>
          <w:sz w:val="24"/>
        </w:rPr>
      </w:pPr>
      <w:r>
        <w:rPr>
          <w:spacing w:val="6"/>
          <w:sz w:val="24"/>
        </w:rPr>
        <w:t>本企业对上述声明内容的真实性负责。如有虚假，将依法承担相应责任。</w:t>
      </w:r>
    </w:p>
    <w:p w14:paraId="4626328B" w14:textId="77777777" w:rsidR="00A90116" w:rsidRDefault="00A90116">
      <w:pPr>
        <w:spacing w:line="360" w:lineRule="auto"/>
        <w:ind w:firstLine="504"/>
        <w:rPr>
          <w:spacing w:val="6"/>
          <w:sz w:val="24"/>
        </w:rPr>
      </w:pPr>
    </w:p>
    <w:p w14:paraId="426DC681" w14:textId="77777777" w:rsidR="00A90116" w:rsidRDefault="005C3BBF">
      <w:pPr>
        <w:spacing w:line="360" w:lineRule="auto"/>
        <w:ind w:right="360" w:firstLine="480"/>
        <w:jc w:val="right"/>
        <w:rPr>
          <w:color w:val="000000"/>
          <w:sz w:val="24"/>
        </w:rPr>
      </w:pPr>
      <w:r>
        <w:rPr>
          <w:color w:val="000000"/>
          <w:sz w:val="24"/>
        </w:rPr>
        <w:t>企业名称（盖章）：</w:t>
      </w:r>
      <w:r>
        <w:rPr>
          <w:color w:val="000000"/>
          <w:sz w:val="24"/>
        </w:rPr>
        <w:t>________</w:t>
      </w:r>
    </w:p>
    <w:p w14:paraId="08650BB3" w14:textId="77777777" w:rsidR="00A90116" w:rsidRDefault="005C3BB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277E746C" w14:textId="77777777" w:rsidR="00A90116" w:rsidRDefault="00A90116">
      <w:pPr>
        <w:spacing w:line="360" w:lineRule="auto"/>
        <w:ind w:right="360" w:firstLine="480"/>
        <w:jc w:val="right"/>
        <w:rPr>
          <w:color w:val="000000"/>
          <w:sz w:val="24"/>
        </w:rPr>
      </w:pPr>
    </w:p>
    <w:p w14:paraId="39451506" w14:textId="77777777" w:rsidR="00A90116" w:rsidRDefault="00A90116">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A90116" w14:paraId="194E30E4" w14:textId="77777777">
        <w:tc>
          <w:tcPr>
            <w:tcW w:w="8946" w:type="dxa"/>
          </w:tcPr>
          <w:p w14:paraId="2A444D17" w14:textId="77777777" w:rsidR="00A90116" w:rsidRDefault="005C3BB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7B663E2" w14:textId="77777777" w:rsidR="00A90116" w:rsidRDefault="00A90116">
      <w:pPr>
        <w:autoSpaceDE w:val="0"/>
        <w:autoSpaceDN w:val="0"/>
        <w:adjustRightInd w:val="0"/>
        <w:ind w:firstLine="420"/>
        <w:jc w:val="left"/>
        <w:rPr>
          <w:sz w:val="24"/>
        </w:rPr>
      </w:pPr>
    </w:p>
    <w:p w14:paraId="5B22B2C3" w14:textId="77777777" w:rsidR="00A90116" w:rsidRDefault="00A90116">
      <w:pPr>
        <w:spacing w:line="360" w:lineRule="auto"/>
        <w:rPr>
          <w:color w:val="000000"/>
          <w:sz w:val="24"/>
        </w:rPr>
      </w:pPr>
    </w:p>
    <w:p w14:paraId="5D30BEA0" w14:textId="77777777" w:rsidR="00A90116" w:rsidRDefault="005C3BBF">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320DED85" w14:textId="77777777" w:rsidR="00A90116" w:rsidRDefault="005C3BBF">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B5DE8A6" w14:textId="77777777" w:rsidR="00A90116" w:rsidRDefault="005C3BBF">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3CB30045" w14:textId="77777777" w:rsidR="00A90116" w:rsidRDefault="005C3BB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3A1E3A59" w14:textId="77777777" w:rsidR="00A90116" w:rsidRDefault="00A90116">
      <w:pPr>
        <w:spacing w:line="360" w:lineRule="auto"/>
        <w:ind w:firstLine="504"/>
        <w:rPr>
          <w:spacing w:val="6"/>
          <w:sz w:val="24"/>
        </w:rPr>
      </w:pPr>
    </w:p>
    <w:p w14:paraId="34B135A9" w14:textId="77777777" w:rsidR="00A90116" w:rsidRDefault="005C3BBF">
      <w:pPr>
        <w:spacing w:line="360" w:lineRule="auto"/>
        <w:ind w:firstLine="504"/>
        <w:rPr>
          <w:spacing w:val="6"/>
          <w:sz w:val="24"/>
        </w:rPr>
      </w:pPr>
      <w:r>
        <w:rPr>
          <w:spacing w:val="6"/>
          <w:sz w:val="24"/>
        </w:rPr>
        <w:t>……</w:t>
      </w:r>
    </w:p>
    <w:p w14:paraId="0D645942" w14:textId="77777777" w:rsidR="00A90116" w:rsidRDefault="005C3BB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DC0E9AE" w14:textId="77777777" w:rsidR="00A90116" w:rsidRDefault="005C3BBF">
      <w:pPr>
        <w:spacing w:line="360" w:lineRule="auto"/>
        <w:ind w:firstLine="504"/>
        <w:rPr>
          <w:spacing w:val="6"/>
          <w:sz w:val="24"/>
        </w:rPr>
      </w:pPr>
      <w:r>
        <w:rPr>
          <w:spacing w:val="6"/>
          <w:sz w:val="24"/>
        </w:rPr>
        <w:t>本企业对上述声明内容的真实性负责。如有虚假，将依法承担相应责任。</w:t>
      </w:r>
    </w:p>
    <w:p w14:paraId="4CD19499" w14:textId="77777777" w:rsidR="00A90116" w:rsidRDefault="00A90116">
      <w:pPr>
        <w:spacing w:line="360" w:lineRule="auto"/>
        <w:ind w:right="360" w:firstLine="480"/>
        <w:jc w:val="right"/>
        <w:rPr>
          <w:color w:val="000000"/>
          <w:sz w:val="24"/>
        </w:rPr>
      </w:pPr>
    </w:p>
    <w:p w14:paraId="1F3E8A00" w14:textId="77777777" w:rsidR="00A90116" w:rsidRDefault="005C3BBF">
      <w:pPr>
        <w:spacing w:line="360" w:lineRule="auto"/>
        <w:ind w:right="360" w:firstLine="480"/>
        <w:jc w:val="right"/>
        <w:rPr>
          <w:color w:val="000000"/>
          <w:sz w:val="24"/>
        </w:rPr>
      </w:pPr>
      <w:r>
        <w:rPr>
          <w:color w:val="000000"/>
          <w:sz w:val="24"/>
        </w:rPr>
        <w:t>企业名称（盖章）：</w:t>
      </w:r>
      <w:r>
        <w:rPr>
          <w:color w:val="000000"/>
          <w:sz w:val="24"/>
        </w:rPr>
        <w:t>________</w:t>
      </w:r>
    </w:p>
    <w:p w14:paraId="3D40E25D" w14:textId="77777777" w:rsidR="00A90116" w:rsidRDefault="005C3BB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7D38E4BF" w14:textId="77777777" w:rsidR="00A90116" w:rsidRDefault="00A90116">
      <w:pPr>
        <w:adjustRightInd w:val="0"/>
        <w:snapToGrid w:val="0"/>
        <w:jc w:val="left"/>
        <w:rPr>
          <w:color w:val="000000"/>
          <w:sz w:val="24"/>
          <w:szCs w:val="21"/>
        </w:rPr>
      </w:pPr>
    </w:p>
    <w:p w14:paraId="0AAC60DC" w14:textId="77777777" w:rsidR="00A90116" w:rsidRDefault="00A90116">
      <w:pPr>
        <w:adjustRightInd w:val="0"/>
        <w:snapToGrid w:val="0"/>
        <w:jc w:val="left"/>
        <w:rPr>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A90116" w14:paraId="087A40A4" w14:textId="77777777">
        <w:tc>
          <w:tcPr>
            <w:tcW w:w="8946" w:type="dxa"/>
          </w:tcPr>
          <w:p w14:paraId="120C99F0" w14:textId="77777777" w:rsidR="00A90116" w:rsidRDefault="005C3BB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50E8CBF" w14:textId="77777777" w:rsidR="00A90116" w:rsidRDefault="00A90116">
      <w:pPr>
        <w:adjustRightInd w:val="0"/>
        <w:snapToGrid w:val="0"/>
        <w:jc w:val="left"/>
        <w:rPr>
          <w:color w:val="000000"/>
          <w:szCs w:val="21"/>
          <w:vertAlign w:val="superscript"/>
        </w:rPr>
      </w:pPr>
    </w:p>
    <w:p w14:paraId="2A3A6BEE" w14:textId="77777777" w:rsidR="00A90116" w:rsidRDefault="00A90116">
      <w:pPr>
        <w:spacing w:line="360" w:lineRule="auto"/>
        <w:ind w:right="360" w:firstLine="480"/>
        <w:jc w:val="right"/>
        <w:rPr>
          <w:color w:val="000000"/>
          <w:sz w:val="24"/>
        </w:rPr>
      </w:pPr>
    </w:p>
    <w:p w14:paraId="1E4B5C8F" w14:textId="77777777" w:rsidR="00A90116" w:rsidRDefault="00A90116">
      <w:pPr>
        <w:spacing w:line="360" w:lineRule="auto"/>
        <w:ind w:right="360" w:firstLine="480"/>
        <w:jc w:val="right"/>
        <w:rPr>
          <w:color w:val="000000"/>
          <w:sz w:val="24"/>
        </w:rPr>
      </w:pPr>
    </w:p>
    <w:p w14:paraId="4C2A9E49" w14:textId="77777777" w:rsidR="00A90116" w:rsidRDefault="005C3BBF">
      <w:pPr>
        <w:spacing w:line="360" w:lineRule="auto"/>
        <w:outlineLvl w:val="2"/>
        <w:rPr>
          <w:color w:val="000000"/>
          <w:sz w:val="24"/>
          <w:szCs w:val="20"/>
        </w:rPr>
      </w:pPr>
      <w:r>
        <w:rPr>
          <w:color w:val="000000"/>
          <w:sz w:val="24"/>
          <w:szCs w:val="20"/>
        </w:rPr>
        <w:br w:type="page"/>
      </w:r>
    </w:p>
    <w:p w14:paraId="1A07232C" w14:textId="77777777" w:rsidR="00A90116" w:rsidRDefault="005C3BBF">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1EDD21DB" w14:textId="77777777" w:rsidR="00A90116" w:rsidRDefault="005C3BBF">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2468A45A" w14:textId="77777777" w:rsidR="00A90116" w:rsidRDefault="005C3BBF">
      <w:pPr>
        <w:spacing w:line="588" w:lineRule="exact"/>
        <w:ind w:firstLine="482"/>
        <w:rPr>
          <w:b/>
          <w:spacing w:val="6"/>
          <w:sz w:val="24"/>
        </w:rPr>
      </w:pPr>
      <w:r>
        <w:rPr>
          <w:b/>
          <w:sz w:val="24"/>
        </w:rPr>
        <w:t>□</w:t>
      </w:r>
      <w:r>
        <w:rPr>
          <w:b/>
          <w:spacing w:val="6"/>
          <w:sz w:val="24"/>
        </w:rPr>
        <w:t>不属于符合条件的残疾人福利性单位。</w:t>
      </w:r>
    </w:p>
    <w:p w14:paraId="5D75E9B5" w14:textId="77777777" w:rsidR="00A90116" w:rsidRDefault="005C3BB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0F93BCDE" w14:textId="77777777" w:rsidR="00A90116" w:rsidRDefault="005C3BBF">
      <w:pPr>
        <w:spacing w:line="588" w:lineRule="exact"/>
        <w:ind w:firstLineChars="200" w:firstLine="506"/>
        <w:rPr>
          <w:spacing w:val="6"/>
          <w:sz w:val="24"/>
        </w:rPr>
      </w:pPr>
      <w:r>
        <w:rPr>
          <w:b/>
          <w:spacing w:val="6"/>
          <w:sz w:val="24"/>
        </w:rPr>
        <w:t>本单位对上述声明的真实性负责。如有虚假，将依法承担相应责任。</w:t>
      </w:r>
    </w:p>
    <w:p w14:paraId="31C14AA5" w14:textId="77777777" w:rsidR="00A90116" w:rsidRDefault="00A90116">
      <w:pPr>
        <w:spacing w:line="588" w:lineRule="exact"/>
        <w:ind w:firstLineChars="200" w:firstLine="504"/>
        <w:rPr>
          <w:spacing w:val="6"/>
          <w:sz w:val="24"/>
        </w:rPr>
      </w:pPr>
    </w:p>
    <w:p w14:paraId="5F59660B" w14:textId="77777777" w:rsidR="00A90116" w:rsidRDefault="00A90116">
      <w:pPr>
        <w:spacing w:line="588" w:lineRule="exact"/>
        <w:ind w:firstLineChars="200" w:firstLine="504"/>
        <w:rPr>
          <w:spacing w:val="6"/>
          <w:sz w:val="24"/>
        </w:rPr>
      </w:pPr>
    </w:p>
    <w:p w14:paraId="03ACA67E" w14:textId="77777777" w:rsidR="00A90116" w:rsidRDefault="005C3BB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117BD1DE" w14:textId="77777777" w:rsidR="00A90116" w:rsidRDefault="005C3BB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562EFDED" w14:textId="77777777" w:rsidR="00A90116" w:rsidRDefault="005C3BBF">
      <w:pPr>
        <w:widowControl/>
        <w:jc w:val="left"/>
        <w:rPr>
          <w:color w:val="000000"/>
          <w:sz w:val="24"/>
          <w:szCs w:val="20"/>
        </w:rPr>
      </w:pPr>
      <w:r>
        <w:rPr>
          <w:color w:val="000000"/>
          <w:sz w:val="24"/>
          <w:szCs w:val="20"/>
        </w:rPr>
        <w:br w:type="page"/>
      </w:r>
    </w:p>
    <w:p w14:paraId="63D0437D" w14:textId="77777777" w:rsidR="00A90116" w:rsidRDefault="005C3BBF">
      <w:pPr>
        <w:spacing w:line="360" w:lineRule="auto"/>
        <w:outlineLvl w:val="2"/>
        <w:rPr>
          <w:color w:val="000000"/>
          <w:sz w:val="24"/>
          <w:szCs w:val="20"/>
        </w:rPr>
      </w:pPr>
      <w:bookmarkStart w:id="808" w:name="_Toc163337462"/>
      <w:r>
        <w:rPr>
          <w:color w:val="000000"/>
          <w:sz w:val="24"/>
          <w:szCs w:val="20"/>
        </w:rPr>
        <w:lastRenderedPageBreak/>
        <w:t>2-2</w:t>
      </w:r>
      <w:r>
        <w:rPr>
          <w:color w:val="000000"/>
          <w:sz w:val="24"/>
          <w:szCs w:val="20"/>
        </w:rPr>
        <w:t>拟分包情况说明及分包意向协议（类型一）（实质性格式）</w:t>
      </w:r>
      <w:bookmarkEnd w:id="808"/>
    </w:p>
    <w:p w14:paraId="47B9FCCF" w14:textId="77777777" w:rsidR="00A90116" w:rsidRDefault="00A90116">
      <w:pPr>
        <w:autoSpaceDE w:val="0"/>
        <w:autoSpaceDN w:val="0"/>
        <w:adjustRightInd w:val="0"/>
        <w:jc w:val="center"/>
        <w:rPr>
          <w:color w:val="000000"/>
          <w:sz w:val="30"/>
          <w:szCs w:val="30"/>
        </w:rPr>
      </w:pPr>
    </w:p>
    <w:p w14:paraId="45246857" w14:textId="77777777" w:rsidR="00A90116" w:rsidRDefault="005C3BBF">
      <w:pPr>
        <w:autoSpaceDE w:val="0"/>
        <w:autoSpaceDN w:val="0"/>
        <w:adjustRightInd w:val="0"/>
        <w:spacing w:line="360" w:lineRule="auto"/>
        <w:jc w:val="center"/>
        <w:rPr>
          <w:b/>
          <w:color w:val="000000"/>
          <w:sz w:val="36"/>
          <w:szCs w:val="36"/>
        </w:rPr>
      </w:pPr>
      <w:r>
        <w:rPr>
          <w:rFonts w:hint="eastAsia"/>
          <w:b/>
          <w:color w:val="000000"/>
          <w:sz w:val="36"/>
          <w:szCs w:val="36"/>
        </w:rPr>
        <w:t>拟分包情况说明（如有）</w:t>
      </w:r>
    </w:p>
    <w:p w14:paraId="20C3B4F6" w14:textId="77777777" w:rsidR="00A90116" w:rsidRDefault="005C3BB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F0215AA" w14:textId="77777777" w:rsidR="00A90116" w:rsidRDefault="005C3BBF">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90116" w14:paraId="4A8E1A86" w14:textId="77777777">
        <w:trPr>
          <w:trHeight w:val="549"/>
          <w:jc w:val="center"/>
        </w:trPr>
        <w:tc>
          <w:tcPr>
            <w:tcW w:w="456" w:type="dxa"/>
            <w:shd w:val="clear" w:color="auto" w:fill="auto"/>
            <w:vAlign w:val="center"/>
          </w:tcPr>
          <w:p w14:paraId="5E05DB7F" w14:textId="77777777" w:rsidR="00A90116" w:rsidRDefault="005C3BBF">
            <w:pPr>
              <w:pStyle w:val="TableParagraph"/>
              <w:jc w:val="center"/>
              <w:rPr>
                <w:sz w:val="24"/>
              </w:rPr>
            </w:pPr>
            <w:proofErr w:type="spellStart"/>
            <w:r>
              <w:rPr>
                <w:sz w:val="24"/>
              </w:rPr>
              <w:t>序号</w:t>
            </w:r>
            <w:proofErr w:type="spellEnd"/>
          </w:p>
        </w:tc>
        <w:tc>
          <w:tcPr>
            <w:tcW w:w="1287" w:type="dxa"/>
            <w:shd w:val="clear" w:color="auto" w:fill="auto"/>
            <w:vAlign w:val="center"/>
          </w:tcPr>
          <w:p w14:paraId="21C26E95" w14:textId="77777777" w:rsidR="00A90116" w:rsidRDefault="005C3BBF">
            <w:pPr>
              <w:pStyle w:val="TableParagraph"/>
              <w:jc w:val="center"/>
              <w:rPr>
                <w:sz w:val="24"/>
              </w:rPr>
            </w:pPr>
            <w:proofErr w:type="spellStart"/>
            <w:r>
              <w:rPr>
                <w:sz w:val="24"/>
              </w:rPr>
              <w:t>分包承担</w:t>
            </w:r>
            <w:proofErr w:type="spellEnd"/>
          </w:p>
          <w:p w14:paraId="3B18FCA2" w14:textId="77777777" w:rsidR="00A90116" w:rsidRDefault="005C3BBF">
            <w:pPr>
              <w:pStyle w:val="TableParagraph"/>
              <w:jc w:val="center"/>
              <w:rPr>
                <w:sz w:val="24"/>
              </w:rPr>
            </w:pPr>
            <w:proofErr w:type="spellStart"/>
            <w:r>
              <w:rPr>
                <w:sz w:val="24"/>
              </w:rPr>
              <w:t>主体名称</w:t>
            </w:r>
            <w:proofErr w:type="spellEnd"/>
          </w:p>
        </w:tc>
        <w:tc>
          <w:tcPr>
            <w:tcW w:w="1513" w:type="dxa"/>
            <w:shd w:val="clear" w:color="auto" w:fill="auto"/>
            <w:vAlign w:val="center"/>
          </w:tcPr>
          <w:p w14:paraId="48A096A9" w14:textId="77777777" w:rsidR="00A90116" w:rsidRDefault="005C3BBF">
            <w:pPr>
              <w:pStyle w:val="TableParagraph"/>
              <w:jc w:val="center"/>
              <w:rPr>
                <w:sz w:val="24"/>
                <w:lang w:eastAsia="zh-CN"/>
              </w:rPr>
            </w:pPr>
            <w:r>
              <w:rPr>
                <w:sz w:val="24"/>
                <w:lang w:eastAsia="zh-CN"/>
              </w:rPr>
              <w:t>分包承担</w:t>
            </w:r>
          </w:p>
          <w:p w14:paraId="53C0B9FE" w14:textId="77777777" w:rsidR="00A90116" w:rsidRDefault="005C3BBF">
            <w:pPr>
              <w:pStyle w:val="TableParagraph"/>
              <w:jc w:val="center"/>
              <w:rPr>
                <w:sz w:val="24"/>
                <w:lang w:eastAsia="zh-CN"/>
              </w:rPr>
            </w:pPr>
            <w:r>
              <w:rPr>
                <w:sz w:val="24"/>
                <w:lang w:eastAsia="zh-CN"/>
              </w:rPr>
              <w:t>主体类型</w:t>
            </w:r>
          </w:p>
          <w:p w14:paraId="23AC34FE" w14:textId="77777777" w:rsidR="00A90116" w:rsidRDefault="005C3BBF">
            <w:pPr>
              <w:pStyle w:val="TableParagraph"/>
              <w:jc w:val="center"/>
              <w:rPr>
                <w:sz w:val="24"/>
                <w:lang w:eastAsia="zh-CN"/>
              </w:rPr>
            </w:pPr>
            <w:r>
              <w:rPr>
                <w:rFonts w:hint="eastAsia"/>
                <w:sz w:val="24"/>
                <w:lang w:eastAsia="zh-CN"/>
              </w:rPr>
              <w:t>（勾选）</w:t>
            </w:r>
          </w:p>
        </w:tc>
        <w:tc>
          <w:tcPr>
            <w:tcW w:w="1125" w:type="dxa"/>
            <w:shd w:val="clear" w:color="auto" w:fill="auto"/>
            <w:vAlign w:val="center"/>
          </w:tcPr>
          <w:p w14:paraId="2079C772" w14:textId="77777777" w:rsidR="00A90116" w:rsidRDefault="005C3BBF">
            <w:pPr>
              <w:pStyle w:val="TableParagraph"/>
              <w:jc w:val="center"/>
              <w:rPr>
                <w:sz w:val="24"/>
              </w:rPr>
            </w:pPr>
            <w:proofErr w:type="spellStart"/>
            <w:r>
              <w:rPr>
                <w:sz w:val="24"/>
              </w:rPr>
              <w:t>资质等级</w:t>
            </w:r>
            <w:proofErr w:type="spellEnd"/>
          </w:p>
        </w:tc>
        <w:tc>
          <w:tcPr>
            <w:tcW w:w="1561" w:type="dxa"/>
            <w:shd w:val="clear" w:color="auto" w:fill="auto"/>
            <w:vAlign w:val="center"/>
          </w:tcPr>
          <w:p w14:paraId="7AE52BB7" w14:textId="77777777" w:rsidR="00A90116" w:rsidRDefault="005C3BBF">
            <w:pPr>
              <w:pStyle w:val="TableParagraph"/>
              <w:jc w:val="center"/>
              <w:rPr>
                <w:sz w:val="24"/>
              </w:rPr>
            </w:pPr>
            <w:proofErr w:type="spellStart"/>
            <w:r>
              <w:rPr>
                <w:sz w:val="24"/>
              </w:rPr>
              <w:t>拟分包</w:t>
            </w:r>
            <w:proofErr w:type="spellEnd"/>
          </w:p>
          <w:p w14:paraId="44CAFA60" w14:textId="77777777" w:rsidR="00A90116" w:rsidRDefault="005C3BBF">
            <w:pPr>
              <w:pStyle w:val="TableParagraph"/>
              <w:jc w:val="center"/>
              <w:rPr>
                <w:sz w:val="24"/>
              </w:rPr>
            </w:pPr>
            <w:proofErr w:type="spellStart"/>
            <w:r>
              <w:rPr>
                <w:sz w:val="24"/>
              </w:rPr>
              <w:t>合同内容</w:t>
            </w:r>
            <w:proofErr w:type="spellEnd"/>
          </w:p>
        </w:tc>
        <w:tc>
          <w:tcPr>
            <w:tcW w:w="1498" w:type="dxa"/>
            <w:shd w:val="clear" w:color="auto" w:fill="auto"/>
            <w:vAlign w:val="center"/>
          </w:tcPr>
          <w:p w14:paraId="39F4081F" w14:textId="77777777" w:rsidR="00A90116" w:rsidRDefault="005C3BBF">
            <w:pPr>
              <w:pStyle w:val="TableParagraph"/>
              <w:jc w:val="center"/>
              <w:rPr>
                <w:sz w:val="24"/>
                <w:lang w:eastAsia="zh-CN"/>
              </w:rPr>
            </w:pPr>
            <w:r>
              <w:rPr>
                <w:sz w:val="24"/>
                <w:lang w:eastAsia="zh-CN"/>
              </w:rPr>
              <w:t>拟分包</w:t>
            </w:r>
          </w:p>
          <w:p w14:paraId="61E85F88" w14:textId="77777777" w:rsidR="00A90116" w:rsidRDefault="005C3BBF">
            <w:pPr>
              <w:pStyle w:val="TableParagraph"/>
              <w:jc w:val="center"/>
              <w:rPr>
                <w:sz w:val="24"/>
                <w:lang w:eastAsia="zh-CN"/>
              </w:rPr>
            </w:pPr>
            <w:r>
              <w:rPr>
                <w:sz w:val="24"/>
                <w:lang w:eastAsia="zh-CN"/>
              </w:rPr>
              <w:t>合同金额</w:t>
            </w:r>
          </w:p>
          <w:p w14:paraId="2AA5CF2E" w14:textId="77777777" w:rsidR="00A90116" w:rsidRDefault="005C3BBF">
            <w:pPr>
              <w:pStyle w:val="TableParagraph"/>
              <w:jc w:val="center"/>
              <w:rPr>
                <w:sz w:val="24"/>
                <w:lang w:eastAsia="zh-CN"/>
              </w:rPr>
            </w:pPr>
            <w:r>
              <w:rPr>
                <w:sz w:val="24"/>
                <w:lang w:eastAsia="zh-CN"/>
              </w:rPr>
              <w:t>（人民币元）</w:t>
            </w:r>
          </w:p>
        </w:tc>
        <w:tc>
          <w:tcPr>
            <w:tcW w:w="1564" w:type="dxa"/>
            <w:shd w:val="clear" w:color="auto" w:fill="auto"/>
            <w:vAlign w:val="center"/>
          </w:tcPr>
          <w:p w14:paraId="3609EB55" w14:textId="77777777" w:rsidR="00A90116" w:rsidRDefault="005C3BBF">
            <w:pPr>
              <w:pStyle w:val="TableParagraph"/>
              <w:jc w:val="center"/>
              <w:rPr>
                <w:sz w:val="24"/>
                <w:lang w:eastAsia="zh-CN"/>
              </w:rPr>
            </w:pPr>
            <w:r>
              <w:rPr>
                <w:sz w:val="24"/>
                <w:lang w:eastAsia="zh-CN"/>
              </w:rPr>
              <w:t>占该采购包</w:t>
            </w:r>
          </w:p>
          <w:p w14:paraId="3595EAA1" w14:textId="77777777" w:rsidR="00A90116" w:rsidRDefault="005C3BBF">
            <w:pPr>
              <w:pStyle w:val="TableParagraph"/>
              <w:jc w:val="center"/>
              <w:rPr>
                <w:b/>
                <w:sz w:val="24"/>
                <w:lang w:eastAsia="zh-CN"/>
              </w:rPr>
            </w:pPr>
            <w:r>
              <w:rPr>
                <w:rFonts w:hint="eastAsia"/>
                <w:b/>
                <w:sz w:val="24"/>
                <w:lang w:eastAsia="zh-CN"/>
              </w:rPr>
              <w:t>预算</w:t>
            </w:r>
            <w:r>
              <w:rPr>
                <w:b/>
                <w:sz w:val="24"/>
                <w:lang w:eastAsia="zh-CN"/>
              </w:rPr>
              <w:t>金额的</w:t>
            </w:r>
          </w:p>
          <w:p w14:paraId="5356F8A8" w14:textId="77777777" w:rsidR="00A90116" w:rsidRDefault="005C3BBF">
            <w:pPr>
              <w:pStyle w:val="TableParagraph"/>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A90116" w14:paraId="0081535D" w14:textId="77777777">
        <w:trPr>
          <w:trHeight w:val="620"/>
          <w:jc w:val="center"/>
        </w:trPr>
        <w:tc>
          <w:tcPr>
            <w:tcW w:w="456" w:type="dxa"/>
            <w:shd w:val="clear" w:color="auto" w:fill="auto"/>
            <w:vAlign w:val="center"/>
          </w:tcPr>
          <w:p w14:paraId="489C6A2F" w14:textId="77777777" w:rsidR="00A90116" w:rsidRDefault="005C3BBF">
            <w:pPr>
              <w:pStyle w:val="TableParagraph"/>
              <w:jc w:val="center"/>
              <w:rPr>
                <w:rFonts w:ascii="Times New Roman"/>
                <w:sz w:val="24"/>
              </w:rPr>
            </w:pPr>
            <w:r>
              <w:rPr>
                <w:rFonts w:ascii="Times New Roman"/>
                <w:sz w:val="24"/>
              </w:rPr>
              <w:t>1</w:t>
            </w:r>
          </w:p>
        </w:tc>
        <w:tc>
          <w:tcPr>
            <w:tcW w:w="1287" w:type="dxa"/>
            <w:shd w:val="clear" w:color="auto" w:fill="auto"/>
            <w:vAlign w:val="center"/>
          </w:tcPr>
          <w:p w14:paraId="33A26F4E" w14:textId="77777777" w:rsidR="00A90116" w:rsidRDefault="00A90116">
            <w:pPr>
              <w:pStyle w:val="TableParagraph"/>
              <w:jc w:val="center"/>
              <w:rPr>
                <w:rFonts w:ascii="Times New Roman" w:hAnsi="Times New Roman" w:cs="Times New Roman"/>
                <w:sz w:val="30"/>
              </w:rPr>
            </w:pPr>
          </w:p>
        </w:tc>
        <w:tc>
          <w:tcPr>
            <w:tcW w:w="1513" w:type="dxa"/>
            <w:shd w:val="clear" w:color="auto" w:fill="auto"/>
            <w:vAlign w:val="center"/>
          </w:tcPr>
          <w:p w14:paraId="7994E231" w14:textId="77777777" w:rsidR="00A90116" w:rsidRDefault="005C3BB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FB6705A" w14:textId="77777777" w:rsidR="00A90116" w:rsidRDefault="005C3BB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shd w:val="clear" w:color="auto" w:fill="auto"/>
            <w:vAlign w:val="center"/>
          </w:tcPr>
          <w:p w14:paraId="750124F4" w14:textId="77777777" w:rsidR="00A90116" w:rsidRDefault="00A90116">
            <w:pPr>
              <w:pStyle w:val="TableParagraph"/>
              <w:jc w:val="center"/>
              <w:rPr>
                <w:rFonts w:ascii="Times New Roman"/>
                <w:sz w:val="30"/>
                <w:lang w:eastAsia="zh-CN"/>
              </w:rPr>
            </w:pPr>
          </w:p>
        </w:tc>
        <w:tc>
          <w:tcPr>
            <w:tcW w:w="1561" w:type="dxa"/>
            <w:shd w:val="clear" w:color="auto" w:fill="auto"/>
            <w:vAlign w:val="center"/>
          </w:tcPr>
          <w:p w14:paraId="47F392EF" w14:textId="77777777" w:rsidR="00A90116" w:rsidRDefault="00A90116">
            <w:pPr>
              <w:pStyle w:val="TableParagraph"/>
              <w:jc w:val="center"/>
              <w:rPr>
                <w:rFonts w:ascii="Times New Roman"/>
                <w:sz w:val="30"/>
                <w:lang w:eastAsia="zh-CN"/>
              </w:rPr>
            </w:pPr>
          </w:p>
        </w:tc>
        <w:tc>
          <w:tcPr>
            <w:tcW w:w="1498" w:type="dxa"/>
            <w:shd w:val="clear" w:color="auto" w:fill="auto"/>
            <w:vAlign w:val="center"/>
          </w:tcPr>
          <w:p w14:paraId="6658C30C" w14:textId="77777777" w:rsidR="00A90116" w:rsidRDefault="00A90116">
            <w:pPr>
              <w:pStyle w:val="TableParagraph"/>
              <w:jc w:val="center"/>
              <w:rPr>
                <w:rFonts w:ascii="Times New Roman"/>
                <w:sz w:val="30"/>
                <w:lang w:eastAsia="zh-CN"/>
              </w:rPr>
            </w:pPr>
          </w:p>
        </w:tc>
        <w:tc>
          <w:tcPr>
            <w:tcW w:w="1564" w:type="dxa"/>
            <w:shd w:val="clear" w:color="auto" w:fill="auto"/>
            <w:vAlign w:val="center"/>
          </w:tcPr>
          <w:p w14:paraId="763F9699" w14:textId="77777777" w:rsidR="00A90116" w:rsidRDefault="00A90116">
            <w:pPr>
              <w:pStyle w:val="TableParagraph"/>
              <w:jc w:val="center"/>
              <w:rPr>
                <w:rFonts w:ascii="Times New Roman"/>
                <w:sz w:val="30"/>
                <w:lang w:eastAsia="zh-CN"/>
              </w:rPr>
            </w:pPr>
          </w:p>
        </w:tc>
      </w:tr>
      <w:tr w:rsidR="00A90116" w14:paraId="77A4686B" w14:textId="77777777">
        <w:trPr>
          <w:trHeight w:val="620"/>
          <w:jc w:val="center"/>
        </w:trPr>
        <w:tc>
          <w:tcPr>
            <w:tcW w:w="456" w:type="dxa"/>
            <w:shd w:val="clear" w:color="auto" w:fill="auto"/>
            <w:vAlign w:val="center"/>
          </w:tcPr>
          <w:p w14:paraId="7C67B9EC" w14:textId="77777777" w:rsidR="00A90116" w:rsidRDefault="005C3BBF">
            <w:pPr>
              <w:pStyle w:val="TableParagraph"/>
              <w:jc w:val="center"/>
              <w:rPr>
                <w:rFonts w:ascii="Times New Roman"/>
                <w:sz w:val="24"/>
                <w:lang w:eastAsia="zh-CN"/>
              </w:rPr>
            </w:pPr>
            <w:r>
              <w:rPr>
                <w:rFonts w:ascii="Times New Roman" w:hint="eastAsia"/>
                <w:sz w:val="24"/>
                <w:lang w:eastAsia="zh-CN"/>
              </w:rPr>
              <w:t>2</w:t>
            </w:r>
          </w:p>
        </w:tc>
        <w:tc>
          <w:tcPr>
            <w:tcW w:w="1287" w:type="dxa"/>
            <w:shd w:val="clear" w:color="auto" w:fill="auto"/>
            <w:vAlign w:val="center"/>
          </w:tcPr>
          <w:p w14:paraId="32549A35" w14:textId="77777777" w:rsidR="00A90116" w:rsidRDefault="00A90116">
            <w:pPr>
              <w:pStyle w:val="TableParagraph"/>
              <w:jc w:val="center"/>
              <w:rPr>
                <w:rFonts w:ascii="Times New Roman"/>
                <w:sz w:val="30"/>
              </w:rPr>
            </w:pPr>
          </w:p>
        </w:tc>
        <w:tc>
          <w:tcPr>
            <w:tcW w:w="1513" w:type="dxa"/>
            <w:shd w:val="clear" w:color="auto" w:fill="auto"/>
            <w:vAlign w:val="center"/>
          </w:tcPr>
          <w:p w14:paraId="72ACB1DA" w14:textId="77777777" w:rsidR="00A90116" w:rsidRDefault="005C3BB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662FE6CA" w14:textId="77777777" w:rsidR="00A90116" w:rsidRDefault="005C3BB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shd w:val="clear" w:color="auto" w:fill="auto"/>
            <w:vAlign w:val="center"/>
          </w:tcPr>
          <w:p w14:paraId="56B5B11E" w14:textId="77777777" w:rsidR="00A90116" w:rsidRDefault="00A90116">
            <w:pPr>
              <w:pStyle w:val="TableParagraph"/>
              <w:jc w:val="center"/>
              <w:rPr>
                <w:rFonts w:ascii="Times New Roman"/>
                <w:sz w:val="30"/>
                <w:lang w:eastAsia="zh-CN"/>
              </w:rPr>
            </w:pPr>
          </w:p>
        </w:tc>
        <w:tc>
          <w:tcPr>
            <w:tcW w:w="1561" w:type="dxa"/>
            <w:shd w:val="clear" w:color="auto" w:fill="auto"/>
            <w:vAlign w:val="center"/>
          </w:tcPr>
          <w:p w14:paraId="1358AEA8" w14:textId="77777777" w:rsidR="00A90116" w:rsidRDefault="00A90116">
            <w:pPr>
              <w:pStyle w:val="TableParagraph"/>
              <w:jc w:val="center"/>
              <w:rPr>
                <w:rFonts w:ascii="Times New Roman"/>
                <w:sz w:val="30"/>
                <w:lang w:eastAsia="zh-CN"/>
              </w:rPr>
            </w:pPr>
          </w:p>
        </w:tc>
        <w:tc>
          <w:tcPr>
            <w:tcW w:w="1498" w:type="dxa"/>
            <w:shd w:val="clear" w:color="auto" w:fill="auto"/>
            <w:vAlign w:val="center"/>
          </w:tcPr>
          <w:p w14:paraId="4C3125F1" w14:textId="77777777" w:rsidR="00A90116" w:rsidRDefault="00A90116">
            <w:pPr>
              <w:pStyle w:val="TableParagraph"/>
              <w:jc w:val="center"/>
              <w:rPr>
                <w:rFonts w:ascii="Times New Roman"/>
                <w:sz w:val="30"/>
                <w:lang w:eastAsia="zh-CN"/>
              </w:rPr>
            </w:pPr>
          </w:p>
        </w:tc>
        <w:tc>
          <w:tcPr>
            <w:tcW w:w="1564" w:type="dxa"/>
            <w:shd w:val="clear" w:color="auto" w:fill="auto"/>
            <w:vAlign w:val="center"/>
          </w:tcPr>
          <w:p w14:paraId="14897043" w14:textId="77777777" w:rsidR="00A90116" w:rsidRDefault="00A90116">
            <w:pPr>
              <w:pStyle w:val="TableParagraph"/>
              <w:jc w:val="center"/>
              <w:rPr>
                <w:rFonts w:ascii="Times New Roman"/>
                <w:sz w:val="30"/>
                <w:lang w:eastAsia="zh-CN"/>
              </w:rPr>
            </w:pPr>
          </w:p>
        </w:tc>
      </w:tr>
      <w:tr w:rsidR="00A90116" w14:paraId="4A344EA3" w14:textId="77777777">
        <w:trPr>
          <w:trHeight w:val="620"/>
          <w:jc w:val="center"/>
        </w:trPr>
        <w:tc>
          <w:tcPr>
            <w:tcW w:w="456" w:type="dxa"/>
            <w:shd w:val="clear" w:color="auto" w:fill="auto"/>
            <w:vAlign w:val="center"/>
          </w:tcPr>
          <w:p w14:paraId="7946C5E8" w14:textId="77777777" w:rsidR="00A90116" w:rsidRDefault="005C3BBF">
            <w:pPr>
              <w:pStyle w:val="TableParagraph"/>
              <w:jc w:val="center"/>
              <w:rPr>
                <w:rFonts w:ascii="Times New Roman"/>
                <w:sz w:val="24"/>
                <w:lang w:eastAsia="zh-CN"/>
              </w:rPr>
            </w:pPr>
            <w:r>
              <w:rPr>
                <w:rFonts w:ascii="Times New Roman"/>
                <w:sz w:val="24"/>
                <w:lang w:eastAsia="zh-CN"/>
              </w:rPr>
              <w:t>…</w:t>
            </w:r>
          </w:p>
        </w:tc>
        <w:tc>
          <w:tcPr>
            <w:tcW w:w="1287" w:type="dxa"/>
            <w:shd w:val="clear" w:color="auto" w:fill="auto"/>
            <w:vAlign w:val="center"/>
          </w:tcPr>
          <w:p w14:paraId="2B234AFF" w14:textId="77777777" w:rsidR="00A90116" w:rsidRDefault="00A90116">
            <w:pPr>
              <w:pStyle w:val="TableParagraph"/>
              <w:jc w:val="center"/>
              <w:rPr>
                <w:rFonts w:ascii="Times New Roman"/>
                <w:sz w:val="30"/>
              </w:rPr>
            </w:pPr>
          </w:p>
        </w:tc>
        <w:tc>
          <w:tcPr>
            <w:tcW w:w="1513" w:type="dxa"/>
            <w:shd w:val="clear" w:color="auto" w:fill="auto"/>
            <w:vAlign w:val="center"/>
          </w:tcPr>
          <w:p w14:paraId="0400D9E7" w14:textId="77777777" w:rsidR="00A90116" w:rsidRDefault="00A90116">
            <w:pPr>
              <w:pStyle w:val="TableParagraph"/>
              <w:tabs>
                <w:tab w:val="left" w:pos="235"/>
              </w:tabs>
              <w:jc w:val="center"/>
              <w:rPr>
                <w:sz w:val="24"/>
              </w:rPr>
            </w:pPr>
          </w:p>
        </w:tc>
        <w:tc>
          <w:tcPr>
            <w:tcW w:w="1125" w:type="dxa"/>
            <w:shd w:val="clear" w:color="auto" w:fill="auto"/>
            <w:vAlign w:val="center"/>
          </w:tcPr>
          <w:p w14:paraId="2FB42E6A" w14:textId="77777777" w:rsidR="00A90116" w:rsidRDefault="00A90116">
            <w:pPr>
              <w:pStyle w:val="TableParagraph"/>
              <w:jc w:val="center"/>
              <w:rPr>
                <w:rFonts w:ascii="Times New Roman"/>
                <w:sz w:val="30"/>
              </w:rPr>
            </w:pPr>
          </w:p>
        </w:tc>
        <w:tc>
          <w:tcPr>
            <w:tcW w:w="1561" w:type="dxa"/>
            <w:shd w:val="clear" w:color="auto" w:fill="auto"/>
            <w:vAlign w:val="center"/>
          </w:tcPr>
          <w:p w14:paraId="2E655487" w14:textId="77777777" w:rsidR="00A90116" w:rsidRDefault="00A90116">
            <w:pPr>
              <w:pStyle w:val="TableParagraph"/>
              <w:jc w:val="center"/>
              <w:rPr>
                <w:rFonts w:ascii="Times New Roman"/>
                <w:sz w:val="30"/>
              </w:rPr>
            </w:pPr>
          </w:p>
        </w:tc>
        <w:tc>
          <w:tcPr>
            <w:tcW w:w="1498" w:type="dxa"/>
            <w:shd w:val="clear" w:color="auto" w:fill="auto"/>
            <w:vAlign w:val="center"/>
          </w:tcPr>
          <w:p w14:paraId="0068857B" w14:textId="77777777" w:rsidR="00A90116" w:rsidRDefault="00A90116">
            <w:pPr>
              <w:pStyle w:val="TableParagraph"/>
              <w:jc w:val="center"/>
              <w:rPr>
                <w:rFonts w:ascii="Times New Roman"/>
                <w:sz w:val="30"/>
              </w:rPr>
            </w:pPr>
          </w:p>
        </w:tc>
        <w:tc>
          <w:tcPr>
            <w:tcW w:w="1564" w:type="dxa"/>
            <w:shd w:val="clear" w:color="auto" w:fill="auto"/>
            <w:vAlign w:val="center"/>
          </w:tcPr>
          <w:p w14:paraId="44D56945" w14:textId="77777777" w:rsidR="00A90116" w:rsidRDefault="00A90116">
            <w:pPr>
              <w:pStyle w:val="TableParagraph"/>
              <w:jc w:val="center"/>
              <w:rPr>
                <w:rFonts w:ascii="Times New Roman"/>
                <w:sz w:val="30"/>
              </w:rPr>
            </w:pPr>
          </w:p>
        </w:tc>
      </w:tr>
      <w:tr w:rsidR="00A90116" w14:paraId="2AE9553F" w14:textId="77777777">
        <w:trPr>
          <w:trHeight w:val="620"/>
          <w:jc w:val="center"/>
        </w:trPr>
        <w:tc>
          <w:tcPr>
            <w:tcW w:w="5942" w:type="dxa"/>
            <w:gridSpan w:val="5"/>
            <w:shd w:val="clear" w:color="auto" w:fill="auto"/>
            <w:vAlign w:val="center"/>
          </w:tcPr>
          <w:p w14:paraId="53B9B1E2" w14:textId="77777777" w:rsidR="00A90116" w:rsidRDefault="005C3BBF">
            <w:pPr>
              <w:pStyle w:val="TableParagraph"/>
              <w:ind w:rightChars="27" w:right="57"/>
              <w:jc w:val="right"/>
              <w:rPr>
                <w:sz w:val="24"/>
                <w:lang w:eastAsia="zh-CN"/>
              </w:rPr>
            </w:pPr>
            <w:r>
              <w:rPr>
                <w:rFonts w:hint="eastAsia"/>
                <w:sz w:val="24"/>
                <w:lang w:eastAsia="zh-CN"/>
              </w:rPr>
              <w:t>合计：</w:t>
            </w:r>
          </w:p>
        </w:tc>
        <w:tc>
          <w:tcPr>
            <w:tcW w:w="1498" w:type="dxa"/>
            <w:shd w:val="clear" w:color="auto" w:fill="auto"/>
            <w:vAlign w:val="center"/>
          </w:tcPr>
          <w:p w14:paraId="15EA0FCF" w14:textId="77777777" w:rsidR="00A90116" w:rsidRDefault="00A90116">
            <w:pPr>
              <w:pStyle w:val="TableParagraph"/>
              <w:jc w:val="center"/>
              <w:rPr>
                <w:rFonts w:ascii="Times New Roman"/>
                <w:sz w:val="30"/>
              </w:rPr>
            </w:pPr>
          </w:p>
        </w:tc>
        <w:tc>
          <w:tcPr>
            <w:tcW w:w="1564" w:type="dxa"/>
            <w:shd w:val="clear" w:color="auto" w:fill="auto"/>
            <w:vAlign w:val="center"/>
          </w:tcPr>
          <w:p w14:paraId="4F6D3078" w14:textId="77777777" w:rsidR="00A90116" w:rsidRDefault="00A90116">
            <w:pPr>
              <w:pStyle w:val="TableParagraph"/>
              <w:jc w:val="center"/>
              <w:rPr>
                <w:rFonts w:ascii="Times New Roman"/>
                <w:sz w:val="30"/>
              </w:rPr>
            </w:pPr>
          </w:p>
        </w:tc>
      </w:tr>
    </w:tbl>
    <w:p w14:paraId="547809B5" w14:textId="77777777" w:rsidR="00A90116" w:rsidRDefault="00A90116">
      <w:pPr>
        <w:adjustRightInd w:val="0"/>
        <w:snapToGrid w:val="0"/>
        <w:spacing w:line="360" w:lineRule="auto"/>
        <w:ind w:firstLineChars="200" w:firstLine="480"/>
        <w:jc w:val="left"/>
        <w:rPr>
          <w:sz w:val="24"/>
        </w:rPr>
      </w:pPr>
    </w:p>
    <w:p w14:paraId="1C194AF5" w14:textId="77777777" w:rsidR="00A90116" w:rsidRDefault="00A90116">
      <w:pPr>
        <w:adjustRightInd w:val="0"/>
        <w:snapToGrid w:val="0"/>
        <w:spacing w:line="360" w:lineRule="auto"/>
        <w:jc w:val="left"/>
        <w:rPr>
          <w:sz w:val="24"/>
        </w:rPr>
      </w:pPr>
    </w:p>
    <w:p w14:paraId="115D698E" w14:textId="77777777" w:rsidR="00A90116" w:rsidRDefault="005C3BBF">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47A72A2D" w14:textId="77777777" w:rsidR="00A90116" w:rsidRDefault="005C3BBF">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7309E606" w14:textId="77777777" w:rsidR="00A90116" w:rsidRDefault="00A90116">
      <w:pPr>
        <w:adjustRightInd w:val="0"/>
        <w:snapToGrid w:val="0"/>
        <w:spacing w:line="360" w:lineRule="auto"/>
        <w:jc w:val="left"/>
        <w:rPr>
          <w:sz w:val="24"/>
        </w:rPr>
      </w:pPr>
    </w:p>
    <w:p w14:paraId="5DCA60AD" w14:textId="77777777" w:rsidR="00A90116" w:rsidRDefault="005C3BBF">
      <w:pPr>
        <w:adjustRightInd w:val="0"/>
        <w:snapToGrid w:val="0"/>
        <w:spacing w:line="360" w:lineRule="auto"/>
        <w:jc w:val="left"/>
        <w:rPr>
          <w:sz w:val="24"/>
        </w:rPr>
      </w:pPr>
      <w:r>
        <w:rPr>
          <w:sz w:val="24"/>
        </w:rPr>
        <w:t>说明：</w:t>
      </w:r>
    </w:p>
    <w:p w14:paraId="37EBA749" w14:textId="77777777" w:rsidR="00A90116" w:rsidRDefault="005C3BBF">
      <w:pPr>
        <w:adjustRightInd w:val="0"/>
        <w:snapToGrid w:val="0"/>
        <w:spacing w:line="360" w:lineRule="auto"/>
        <w:jc w:val="left"/>
        <w:rPr>
          <w:sz w:val="24"/>
        </w:rPr>
      </w:pPr>
      <w:r>
        <w:rPr>
          <w:sz w:val="24"/>
        </w:rPr>
        <w:t>（</w:t>
      </w:r>
      <w:r>
        <w:rPr>
          <w:sz w:val="24"/>
        </w:rPr>
        <w:t>1</w:t>
      </w:r>
      <w:r>
        <w:rPr>
          <w:sz w:val="24"/>
        </w:rPr>
        <w:t>）本表仅在投标人</w:t>
      </w:r>
      <w:r>
        <w:rPr>
          <w:sz w:val="24"/>
        </w:rPr>
        <w:t>“</w:t>
      </w:r>
      <w:r>
        <w:rPr>
          <w:sz w:val="24"/>
        </w:rPr>
        <w:t>为落实政府采购政策</w:t>
      </w:r>
      <w:r>
        <w:rPr>
          <w:sz w:val="24"/>
        </w:rPr>
        <w:t>”</w:t>
      </w:r>
      <w:r>
        <w:rPr>
          <w:sz w:val="24"/>
        </w:rPr>
        <w:t>而向中小企业分包时填写，非因</w:t>
      </w:r>
      <w:r>
        <w:rPr>
          <w:sz w:val="24"/>
        </w:rPr>
        <w:t>“</w:t>
      </w:r>
      <w:r>
        <w:rPr>
          <w:sz w:val="24"/>
        </w:rPr>
        <w:t>为落实政府采购政策</w:t>
      </w:r>
      <w:r>
        <w:rPr>
          <w:sz w:val="24"/>
        </w:rPr>
        <w:t>”</w:t>
      </w:r>
      <w:r>
        <w:rPr>
          <w:sz w:val="24"/>
        </w:rPr>
        <w:t>而进行的分包请按照《</w:t>
      </w:r>
      <w:r>
        <w:rPr>
          <w:color w:val="000000"/>
          <w:sz w:val="24"/>
          <w:szCs w:val="20"/>
        </w:rPr>
        <w:t>拟分包情况说明（类型二）</w:t>
      </w:r>
      <w:r>
        <w:rPr>
          <w:sz w:val="24"/>
        </w:rPr>
        <w:t>》要求填写。</w:t>
      </w:r>
    </w:p>
    <w:p w14:paraId="667D7E93" w14:textId="77777777" w:rsidR="00A90116" w:rsidRDefault="005C3BBF">
      <w:pPr>
        <w:adjustRightInd w:val="0"/>
        <w:snapToGrid w:val="0"/>
        <w:spacing w:line="360" w:lineRule="auto"/>
        <w:jc w:val="left"/>
        <w:rPr>
          <w:sz w:val="24"/>
        </w:rPr>
      </w:pPr>
      <w:r>
        <w:rPr>
          <w:sz w:val="24"/>
        </w:rPr>
        <w:t>（</w:t>
      </w:r>
      <w:r>
        <w:rPr>
          <w:sz w:val="24"/>
        </w:rPr>
        <w:t>2</w:t>
      </w:r>
      <w:r>
        <w:rPr>
          <w:sz w:val="24"/>
        </w:rPr>
        <w:t>）如本招标文件《投标人须知资料表》载明本项目分包承担主体应具备的相应资质条件，则投标人须在本表中列明分包承担主体的资质等级，并后附资质证书</w:t>
      </w:r>
      <w:r>
        <w:rPr>
          <w:rFonts w:ascii="宋体" w:hAnsi="宋体" w:cs="宋体"/>
          <w:sz w:val="24"/>
        </w:rPr>
        <w:t>电子件</w:t>
      </w:r>
      <w:r>
        <w:rPr>
          <w:sz w:val="24"/>
        </w:rPr>
        <w:t>，否则</w:t>
      </w:r>
      <w:r>
        <w:rPr>
          <w:b/>
          <w:sz w:val="24"/>
        </w:rPr>
        <w:t>投标无效</w:t>
      </w:r>
      <w:r>
        <w:rPr>
          <w:sz w:val="24"/>
        </w:rPr>
        <w:t>。</w:t>
      </w:r>
    </w:p>
    <w:p w14:paraId="776DAC2F" w14:textId="77777777" w:rsidR="00A90116" w:rsidRDefault="005C3BBF">
      <w:pPr>
        <w:adjustRightInd w:val="0"/>
        <w:snapToGrid w:val="0"/>
        <w:spacing w:line="360" w:lineRule="auto"/>
        <w:jc w:val="left"/>
        <w:rPr>
          <w:color w:val="000000"/>
          <w:sz w:val="30"/>
          <w:szCs w:val="30"/>
        </w:rPr>
      </w:pPr>
      <w:r>
        <w:rPr>
          <w:sz w:val="24"/>
        </w:rPr>
        <w:t>（</w:t>
      </w:r>
      <w:r>
        <w:rPr>
          <w:sz w:val="24"/>
        </w:rPr>
        <w:t>3</w:t>
      </w:r>
      <w:r>
        <w:rPr>
          <w:sz w:val="24"/>
        </w:rPr>
        <w:t>）投标人与上述拟分包承担主体签署的《分包意向协议》后附。</w:t>
      </w:r>
    </w:p>
    <w:p w14:paraId="45737EA9" w14:textId="77777777" w:rsidR="00A90116" w:rsidRDefault="005C3BBF">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附：分包意向协议（实质性格式）（如有）</w:t>
      </w:r>
    </w:p>
    <w:p w14:paraId="7ACEEF56" w14:textId="77777777" w:rsidR="00A90116" w:rsidRDefault="005C3BBF">
      <w:pPr>
        <w:adjustRightInd w:val="0"/>
        <w:snapToGrid w:val="0"/>
        <w:spacing w:line="360" w:lineRule="auto"/>
        <w:ind w:firstLineChars="200" w:firstLine="480"/>
        <w:jc w:val="left"/>
        <w:rPr>
          <w:sz w:val="24"/>
        </w:rPr>
      </w:pPr>
      <w:r>
        <w:rPr>
          <w:sz w:val="24"/>
        </w:rPr>
        <w:t>甲方（投标人）：</w:t>
      </w:r>
      <w:r>
        <w:rPr>
          <w:sz w:val="24"/>
        </w:rPr>
        <w:t>________</w:t>
      </w:r>
    </w:p>
    <w:p w14:paraId="6FC09D31" w14:textId="77777777" w:rsidR="00A90116" w:rsidRDefault="005C3BBF">
      <w:pPr>
        <w:adjustRightInd w:val="0"/>
        <w:snapToGrid w:val="0"/>
        <w:spacing w:line="360" w:lineRule="auto"/>
        <w:ind w:firstLineChars="200" w:firstLine="480"/>
        <w:jc w:val="left"/>
        <w:rPr>
          <w:sz w:val="24"/>
        </w:rPr>
      </w:pPr>
      <w:r>
        <w:rPr>
          <w:sz w:val="24"/>
        </w:rPr>
        <w:t>乙方（拟分包单位）：</w:t>
      </w:r>
      <w:r>
        <w:rPr>
          <w:sz w:val="24"/>
        </w:rPr>
        <w:t>________</w:t>
      </w:r>
    </w:p>
    <w:p w14:paraId="4B5B50D1" w14:textId="77777777" w:rsidR="00A90116" w:rsidRDefault="005C3BBF">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0938510C" w14:textId="77777777" w:rsidR="00A90116" w:rsidRDefault="005C3BBF">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5089FB25" w14:textId="77777777" w:rsidR="00A90116" w:rsidRDefault="005C3BBF">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14:paraId="5874A6B6" w14:textId="77777777" w:rsidR="00A90116" w:rsidRDefault="005C3BBF">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0E2C8004" w14:textId="77777777" w:rsidR="00A90116" w:rsidRDefault="005C3BBF">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5C37E282" w14:textId="77777777" w:rsidR="00A90116" w:rsidRDefault="00A90116">
      <w:pPr>
        <w:spacing w:line="360" w:lineRule="auto"/>
        <w:ind w:firstLine="471"/>
        <w:rPr>
          <w:b/>
          <w:color w:val="000000"/>
          <w:sz w:val="24"/>
        </w:rPr>
      </w:pPr>
    </w:p>
    <w:p w14:paraId="66F972E3" w14:textId="77777777" w:rsidR="00A90116" w:rsidRDefault="005C3BBF">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0AB94A41" w14:textId="77777777" w:rsidR="00A90116" w:rsidRDefault="00A90116">
      <w:pPr>
        <w:spacing w:line="360" w:lineRule="auto"/>
        <w:ind w:left="480"/>
        <w:jc w:val="right"/>
        <w:rPr>
          <w:color w:val="000000"/>
          <w:sz w:val="24"/>
        </w:rPr>
      </w:pPr>
    </w:p>
    <w:p w14:paraId="016266A6" w14:textId="77777777" w:rsidR="00A90116" w:rsidRDefault="005C3BBF">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708A946" w14:textId="77777777" w:rsidR="00A90116" w:rsidRDefault="00A90116">
      <w:pPr>
        <w:tabs>
          <w:tab w:val="left" w:pos="8280"/>
        </w:tabs>
        <w:spacing w:line="360" w:lineRule="auto"/>
        <w:ind w:firstLine="480"/>
        <w:rPr>
          <w:color w:val="000000"/>
          <w:sz w:val="24"/>
        </w:rPr>
      </w:pPr>
    </w:p>
    <w:p w14:paraId="6FABD954" w14:textId="77777777" w:rsidR="00A90116" w:rsidRDefault="005C3BBF">
      <w:pPr>
        <w:tabs>
          <w:tab w:val="left" w:pos="8280"/>
        </w:tabs>
        <w:spacing w:line="360" w:lineRule="auto"/>
        <w:rPr>
          <w:color w:val="000000"/>
          <w:sz w:val="24"/>
        </w:rPr>
        <w:sectPr w:rsidR="00A90116">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r>
        <w:rPr>
          <w:color w:val="000000"/>
          <w:sz w:val="24"/>
        </w:rPr>
        <w:t>说明：投标人须与所有拟分包单位分别签订《分包意向协议》，每单位签订一份，并在投标文件中提交全部协议原件的</w:t>
      </w:r>
      <w:r>
        <w:rPr>
          <w:rFonts w:hAnsi="宋体"/>
          <w:bCs/>
          <w:sz w:val="24"/>
        </w:rPr>
        <w:t>电子件</w:t>
      </w:r>
      <w:r>
        <w:rPr>
          <w:color w:val="000000"/>
          <w:sz w:val="24"/>
        </w:rPr>
        <w:t>，否则</w:t>
      </w:r>
      <w:r>
        <w:rPr>
          <w:b/>
          <w:color w:val="000000"/>
          <w:sz w:val="24"/>
        </w:rPr>
        <w:t>投标无效</w:t>
      </w:r>
      <w:r>
        <w:rPr>
          <w:color w:val="000000"/>
          <w:sz w:val="24"/>
        </w:rPr>
        <w:t>。</w:t>
      </w:r>
    </w:p>
    <w:p w14:paraId="2EBD6487" w14:textId="77777777" w:rsidR="00A90116" w:rsidRDefault="005C3BBF">
      <w:pPr>
        <w:spacing w:line="360" w:lineRule="auto"/>
        <w:outlineLvl w:val="2"/>
        <w:rPr>
          <w:color w:val="000000"/>
          <w:sz w:val="24"/>
          <w:szCs w:val="20"/>
        </w:rPr>
      </w:pPr>
      <w:bookmarkStart w:id="809" w:name="_Toc163337463"/>
      <w:r>
        <w:rPr>
          <w:color w:val="000000"/>
          <w:sz w:val="24"/>
          <w:szCs w:val="20"/>
        </w:rPr>
        <w:lastRenderedPageBreak/>
        <w:t xml:space="preserve">2-3 </w:t>
      </w:r>
      <w:r>
        <w:rPr>
          <w:sz w:val="24"/>
        </w:rPr>
        <w:t>其它落实政府采购政策的资格要求</w:t>
      </w:r>
      <w:r>
        <w:rPr>
          <w:color w:val="000000"/>
          <w:sz w:val="24"/>
          <w:szCs w:val="20"/>
        </w:rPr>
        <w:t>（如有）</w:t>
      </w:r>
      <w:bookmarkEnd w:id="809"/>
    </w:p>
    <w:p w14:paraId="32C65002" w14:textId="77777777" w:rsidR="00A90116" w:rsidRDefault="00A90116">
      <w:pPr>
        <w:widowControl/>
        <w:jc w:val="left"/>
        <w:rPr>
          <w:sz w:val="24"/>
        </w:rPr>
      </w:pPr>
    </w:p>
    <w:p w14:paraId="7CF822B5" w14:textId="77777777" w:rsidR="00A90116" w:rsidRDefault="005C3BBF">
      <w:pPr>
        <w:widowControl/>
        <w:jc w:val="left"/>
        <w:rPr>
          <w:sz w:val="24"/>
        </w:rPr>
      </w:pPr>
      <w:r>
        <w:rPr>
          <w:sz w:val="24"/>
        </w:rPr>
        <w:br w:type="page"/>
      </w:r>
    </w:p>
    <w:p w14:paraId="56586C9E" w14:textId="77777777" w:rsidR="00A90116" w:rsidRDefault="005C3BBF">
      <w:pPr>
        <w:spacing w:line="360" w:lineRule="auto"/>
        <w:outlineLvl w:val="2"/>
        <w:rPr>
          <w:sz w:val="24"/>
        </w:rPr>
      </w:pPr>
      <w:bookmarkStart w:id="810" w:name="_Toc163337464"/>
      <w:r>
        <w:rPr>
          <w:color w:val="000000"/>
          <w:sz w:val="24"/>
          <w:szCs w:val="20"/>
        </w:rPr>
        <w:lastRenderedPageBreak/>
        <w:t xml:space="preserve">3 </w:t>
      </w:r>
      <w:r>
        <w:rPr>
          <w:sz w:val="24"/>
        </w:rPr>
        <w:t>本项目的特定资格要求</w:t>
      </w:r>
      <w:r>
        <w:rPr>
          <w:color w:val="000000"/>
          <w:sz w:val="24"/>
          <w:szCs w:val="20"/>
        </w:rPr>
        <w:t>（如有）</w:t>
      </w:r>
      <w:bookmarkEnd w:id="810"/>
    </w:p>
    <w:p w14:paraId="194BD4C6" w14:textId="77777777" w:rsidR="00A90116" w:rsidRDefault="005C3BBF">
      <w:pPr>
        <w:spacing w:line="360" w:lineRule="auto"/>
        <w:outlineLvl w:val="2"/>
        <w:rPr>
          <w:color w:val="000000"/>
          <w:sz w:val="24"/>
          <w:szCs w:val="20"/>
        </w:rPr>
      </w:pPr>
      <w:bookmarkStart w:id="811" w:name="_Toc163337465"/>
      <w:r>
        <w:rPr>
          <w:color w:val="000000"/>
          <w:sz w:val="24"/>
          <w:szCs w:val="20"/>
        </w:rPr>
        <w:t>3-1</w:t>
      </w:r>
      <w:r>
        <w:rPr>
          <w:color w:val="000000"/>
          <w:sz w:val="24"/>
          <w:szCs w:val="20"/>
        </w:rPr>
        <w:t>联合协议（如有）（实质性格式）</w:t>
      </w:r>
      <w:bookmarkEnd w:id="811"/>
    </w:p>
    <w:p w14:paraId="0D2E6E93" w14:textId="77777777" w:rsidR="00A90116" w:rsidRDefault="005C3BBF">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4954AB2F" w14:textId="77777777" w:rsidR="00A90116" w:rsidRDefault="005C3BBF">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5038033D" w14:textId="77777777" w:rsidR="00A90116" w:rsidRDefault="005C3BBF">
      <w:pPr>
        <w:spacing w:line="360" w:lineRule="auto"/>
        <w:ind w:left="780" w:hanging="600"/>
        <w:rPr>
          <w:bCs/>
          <w:color w:val="000000"/>
          <w:sz w:val="24"/>
        </w:rPr>
      </w:pPr>
      <w:r>
        <w:rPr>
          <w:rFonts w:hint="eastAsia"/>
          <w:bCs/>
          <w:color w:val="000000"/>
          <w:sz w:val="24"/>
        </w:rPr>
        <w:t>一、</w:t>
      </w:r>
      <w:r>
        <w:rPr>
          <w:rFonts w:hint="eastAsia"/>
          <w:bCs/>
          <w:color w:val="000000"/>
          <w:sz w:val="24"/>
        </w:rPr>
        <w:tab/>
      </w: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0FE11AD9" w14:textId="77777777" w:rsidR="00A90116" w:rsidRDefault="005C3BBF">
      <w:pPr>
        <w:spacing w:line="360" w:lineRule="auto"/>
        <w:ind w:left="780" w:hanging="600"/>
        <w:rPr>
          <w:bCs/>
          <w:color w:val="000000"/>
          <w:sz w:val="24"/>
        </w:rPr>
      </w:pPr>
      <w:r>
        <w:rPr>
          <w:rFonts w:hint="eastAsia"/>
          <w:bCs/>
          <w:color w:val="000000"/>
          <w:sz w:val="24"/>
        </w:rPr>
        <w:t>二、</w:t>
      </w:r>
      <w:r>
        <w:rPr>
          <w:rFonts w:hint="eastAsia"/>
          <w:bCs/>
          <w:color w:val="000000"/>
          <w:sz w:val="24"/>
        </w:rPr>
        <w:tab/>
      </w:r>
      <w:r>
        <w:rPr>
          <w:bCs/>
          <w:color w:val="000000"/>
          <w:sz w:val="24"/>
        </w:rPr>
        <w:t>______</w:t>
      </w:r>
      <w:r>
        <w:rPr>
          <w:bCs/>
          <w:color w:val="000000"/>
          <w:sz w:val="24"/>
        </w:rPr>
        <w:t>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14:paraId="49CFA896" w14:textId="77777777" w:rsidR="00A90116" w:rsidRDefault="005C3BBF">
      <w:pPr>
        <w:spacing w:line="360" w:lineRule="auto"/>
        <w:ind w:left="780" w:hanging="600"/>
        <w:rPr>
          <w:bCs/>
          <w:color w:val="000000"/>
          <w:sz w:val="24"/>
        </w:rPr>
      </w:pPr>
      <w:r>
        <w:rPr>
          <w:rFonts w:hint="eastAsia"/>
          <w:bCs/>
          <w:color w:val="000000"/>
          <w:sz w:val="24"/>
        </w:rPr>
        <w:t>三、</w:t>
      </w:r>
      <w:r>
        <w:rPr>
          <w:rFonts w:hint="eastAsia"/>
          <w:bCs/>
          <w:color w:val="000000"/>
          <w:sz w:val="24"/>
        </w:rPr>
        <w:tab/>
      </w:r>
      <w:r>
        <w:rPr>
          <w:bCs/>
          <w:color w:val="000000"/>
          <w:sz w:val="24"/>
        </w:rPr>
        <w:t>联合体各方均同意由牵头人代表其他联合体成员单位按招标文件要求出具《授权委托书》。</w:t>
      </w:r>
    </w:p>
    <w:p w14:paraId="3E834D59" w14:textId="77777777" w:rsidR="00A90116" w:rsidRDefault="005C3BBF">
      <w:pPr>
        <w:spacing w:line="360" w:lineRule="auto"/>
        <w:ind w:left="780" w:hanging="600"/>
        <w:rPr>
          <w:bCs/>
          <w:color w:val="000000"/>
          <w:sz w:val="24"/>
        </w:rPr>
      </w:pPr>
      <w:r>
        <w:rPr>
          <w:rFonts w:hint="eastAsia"/>
          <w:bCs/>
          <w:color w:val="000000"/>
          <w:sz w:val="24"/>
        </w:rPr>
        <w:t>四、</w:t>
      </w:r>
      <w:r>
        <w:rPr>
          <w:rFonts w:hint="eastAsia"/>
          <w:bCs/>
          <w:color w:val="000000"/>
          <w:sz w:val="24"/>
        </w:rPr>
        <w:tab/>
      </w:r>
      <w:r>
        <w:rPr>
          <w:bCs/>
          <w:color w:val="000000"/>
          <w:sz w:val="24"/>
        </w:rPr>
        <w:t>牵头人为项目的总负责单位；组织各参加方进行项目实施工作。</w:t>
      </w:r>
    </w:p>
    <w:p w14:paraId="4E3B146A" w14:textId="77777777" w:rsidR="00A90116" w:rsidRDefault="005C3BBF">
      <w:pPr>
        <w:spacing w:line="360" w:lineRule="auto"/>
        <w:ind w:left="780" w:hanging="600"/>
        <w:rPr>
          <w:bCs/>
          <w:color w:val="000000"/>
          <w:sz w:val="24"/>
        </w:rPr>
      </w:pPr>
      <w:r>
        <w:rPr>
          <w:rFonts w:hint="eastAsia"/>
          <w:bCs/>
          <w:color w:val="000000"/>
          <w:sz w:val="24"/>
        </w:rPr>
        <w:t>五、</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4B8B127B" w14:textId="77777777" w:rsidR="00A90116" w:rsidRDefault="005C3BBF">
      <w:pPr>
        <w:spacing w:line="360" w:lineRule="auto"/>
        <w:ind w:left="780" w:hanging="600"/>
        <w:rPr>
          <w:bCs/>
          <w:color w:val="000000"/>
          <w:sz w:val="24"/>
        </w:rPr>
      </w:pPr>
      <w:r>
        <w:rPr>
          <w:rFonts w:hint="eastAsia"/>
          <w:bCs/>
          <w:color w:val="000000"/>
          <w:sz w:val="24"/>
        </w:rPr>
        <w:t>六、</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3150C8B5" w14:textId="77777777" w:rsidR="00A90116" w:rsidRDefault="005C3BBF">
      <w:pPr>
        <w:spacing w:line="360" w:lineRule="auto"/>
        <w:ind w:left="780" w:hanging="600"/>
        <w:rPr>
          <w:bCs/>
          <w:color w:val="000000"/>
          <w:sz w:val="24"/>
        </w:rPr>
      </w:pPr>
      <w:r>
        <w:rPr>
          <w:rFonts w:hint="eastAsia"/>
          <w:bCs/>
          <w:color w:val="000000"/>
          <w:sz w:val="24"/>
        </w:rPr>
        <w:t>七、</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0330A14C" w14:textId="77777777" w:rsidR="00A90116" w:rsidRDefault="005C3BBF">
      <w:pPr>
        <w:spacing w:line="360" w:lineRule="auto"/>
        <w:ind w:left="780" w:hanging="600"/>
        <w:rPr>
          <w:sz w:val="24"/>
        </w:rPr>
      </w:pPr>
      <w:r>
        <w:rPr>
          <w:rFonts w:hint="eastAsia"/>
          <w:sz w:val="24"/>
        </w:rPr>
        <w:t>八、</w:t>
      </w:r>
      <w:r>
        <w:rPr>
          <w:rFonts w:hint="eastAsia"/>
          <w:sz w:val="24"/>
        </w:rPr>
        <w:tab/>
      </w:r>
      <w:r>
        <w:rPr>
          <w:sz w:val="24"/>
        </w:rPr>
        <w:t>本项目联合协议合同总额为</w:t>
      </w:r>
      <w:r>
        <w:rPr>
          <w:sz w:val="24"/>
        </w:rPr>
        <w:t>________</w:t>
      </w:r>
      <w:r>
        <w:rPr>
          <w:sz w:val="24"/>
        </w:rPr>
        <w:t>元，联合体各成员按照如下比例分摊（按联合体成员分别列明）：</w:t>
      </w:r>
    </w:p>
    <w:p w14:paraId="7BA89668" w14:textId="77777777" w:rsidR="00A90116" w:rsidRDefault="005C3BB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0D9EFDA9" w14:textId="77777777" w:rsidR="00A90116" w:rsidRDefault="005C3BB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2775F9C3" w14:textId="77777777" w:rsidR="00A90116" w:rsidRDefault="005C3BB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73FB7E9C" w14:textId="77777777" w:rsidR="00A90116" w:rsidRDefault="005C3BBF">
      <w:pPr>
        <w:tabs>
          <w:tab w:val="left" w:pos="993"/>
        </w:tabs>
        <w:spacing w:line="360" w:lineRule="auto"/>
        <w:ind w:left="780" w:hanging="600"/>
        <w:rPr>
          <w:bCs/>
          <w:color w:val="000000"/>
          <w:sz w:val="24"/>
        </w:rPr>
      </w:pPr>
      <w:r>
        <w:rPr>
          <w:rFonts w:hint="eastAsia"/>
          <w:bCs/>
          <w:color w:val="000000"/>
          <w:sz w:val="24"/>
        </w:rPr>
        <w:t>九、</w:t>
      </w:r>
      <w:r>
        <w:rPr>
          <w:rFonts w:hint="eastAsia"/>
          <w:bCs/>
          <w:color w:val="000000"/>
          <w:sz w:val="24"/>
        </w:rPr>
        <w:tab/>
      </w:r>
      <w:r>
        <w:rPr>
          <w:rFonts w:hint="eastAsia"/>
          <w:bCs/>
          <w:color w:val="000000"/>
          <w:sz w:val="24"/>
        </w:rPr>
        <w:t>以联合体形式参加政府采购活动的，联合体各方不得再单独参加或者与其他供应商另外组成联合体参加同一合同项下的政府采购活动</w:t>
      </w:r>
      <w:r>
        <w:rPr>
          <w:bCs/>
          <w:color w:val="000000"/>
          <w:sz w:val="24"/>
        </w:rPr>
        <w:t>。</w:t>
      </w:r>
    </w:p>
    <w:p w14:paraId="12351F89" w14:textId="77777777" w:rsidR="00A90116" w:rsidRDefault="005C3BBF">
      <w:pPr>
        <w:spacing w:line="360" w:lineRule="auto"/>
        <w:ind w:left="780" w:hanging="600"/>
        <w:rPr>
          <w:bCs/>
          <w:color w:val="000000"/>
          <w:sz w:val="24"/>
        </w:rPr>
      </w:pPr>
      <w:r>
        <w:rPr>
          <w:rFonts w:hint="eastAsia"/>
          <w:bCs/>
          <w:color w:val="000000"/>
          <w:sz w:val="24"/>
        </w:rPr>
        <w:t>十、</w:t>
      </w:r>
      <w:r>
        <w:rPr>
          <w:rFonts w:hint="eastAsia"/>
          <w:bCs/>
          <w:color w:val="000000"/>
          <w:sz w:val="24"/>
        </w:rPr>
        <w:tab/>
      </w:r>
      <w:r>
        <w:rPr>
          <w:bCs/>
          <w:color w:val="000000"/>
          <w:sz w:val="24"/>
        </w:rPr>
        <w:t>其他约定（如有）：</w:t>
      </w:r>
      <w:r>
        <w:rPr>
          <w:bCs/>
          <w:color w:val="000000"/>
          <w:sz w:val="24"/>
        </w:rPr>
        <w:t>_______</w:t>
      </w:r>
      <w:r>
        <w:rPr>
          <w:rFonts w:hint="eastAsia"/>
          <w:bCs/>
          <w:color w:val="000000"/>
          <w:sz w:val="24"/>
        </w:rPr>
        <w:t>。</w:t>
      </w:r>
    </w:p>
    <w:p w14:paraId="1B077DCC" w14:textId="77777777" w:rsidR="00A90116" w:rsidRDefault="005C3BBF">
      <w:pPr>
        <w:tabs>
          <w:tab w:val="left" w:pos="780"/>
        </w:tabs>
        <w:spacing w:line="360" w:lineRule="auto"/>
        <w:ind w:firstLineChars="200" w:firstLine="48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w:t>
      </w:r>
      <w:r>
        <w:rPr>
          <w:bCs/>
          <w:color w:val="000000"/>
          <w:sz w:val="24"/>
        </w:rPr>
        <w:lastRenderedPageBreak/>
        <w:t>终止。</w:t>
      </w:r>
      <w:r>
        <w:rPr>
          <w:color w:val="000000"/>
          <w:sz w:val="24"/>
        </w:rPr>
        <w:br w:type="page"/>
      </w:r>
    </w:p>
    <w:p w14:paraId="0971C957" w14:textId="77777777" w:rsidR="00A90116" w:rsidRDefault="005C3BBF">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14:paraId="6D45B3FE" w14:textId="77777777" w:rsidR="00A90116" w:rsidRDefault="005C3BB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2617099E" w14:textId="77777777" w:rsidR="00A90116" w:rsidRDefault="00A90116">
      <w:pPr>
        <w:spacing w:line="360" w:lineRule="auto"/>
        <w:ind w:firstLine="471"/>
        <w:rPr>
          <w:color w:val="000000"/>
          <w:sz w:val="24"/>
        </w:rPr>
      </w:pPr>
    </w:p>
    <w:p w14:paraId="5CD8AD11" w14:textId="77777777" w:rsidR="00A90116" w:rsidRDefault="00A90116">
      <w:pPr>
        <w:spacing w:line="360" w:lineRule="auto"/>
        <w:ind w:firstLine="471"/>
        <w:rPr>
          <w:color w:val="000000"/>
          <w:sz w:val="24"/>
        </w:rPr>
      </w:pPr>
    </w:p>
    <w:p w14:paraId="7F7447A1" w14:textId="77777777" w:rsidR="00A90116" w:rsidRDefault="005C3BBF">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2AECDF41" w14:textId="77777777" w:rsidR="00A90116" w:rsidRDefault="005C3BB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5C3D8C84" w14:textId="77777777" w:rsidR="00A90116" w:rsidRDefault="00A90116">
      <w:pPr>
        <w:spacing w:line="360" w:lineRule="auto"/>
        <w:ind w:firstLine="471"/>
        <w:rPr>
          <w:color w:val="000000"/>
          <w:sz w:val="24"/>
        </w:rPr>
      </w:pPr>
    </w:p>
    <w:p w14:paraId="40447DDE" w14:textId="77777777" w:rsidR="00A90116" w:rsidRDefault="00A90116">
      <w:pPr>
        <w:spacing w:line="360" w:lineRule="auto"/>
        <w:ind w:firstLine="471"/>
        <w:rPr>
          <w:color w:val="000000"/>
          <w:sz w:val="24"/>
        </w:rPr>
      </w:pPr>
    </w:p>
    <w:p w14:paraId="1E9D864A" w14:textId="77777777" w:rsidR="00A90116" w:rsidRDefault="00A90116">
      <w:pPr>
        <w:spacing w:line="360" w:lineRule="auto"/>
        <w:ind w:left="480"/>
        <w:jc w:val="right"/>
        <w:rPr>
          <w:color w:val="000000"/>
          <w:sz w:val="24"/>
        </w:rPr>
      </w:pPr>
    </w:p>
    <w:p w14:paraId="1C359A27" w14:textId="77777777" w:rsidR="00A90116" w:rsidRDefault="005C3BBF">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4F6798C4" w14:textId="77777777" w:rsidR="00A90116" w:rsidRDefault="00A90116">
      <w:pPr>
        <w:spacing w:line="360" w:lineRule="auto"/>
        <w:ind w:left="480"/>
        <w:jc w:val="right"/>
        <w:rPr>
          <w:b/>
          <w:color w:val="000000"/>
          <w:sz w:val="24"/>
        </w:rPr>
      </w:pPr>
    </w:p>
    <w:p w14:paraId="545C85CC" w14:textId="77777777" w:rsidR="00A90116" w:rsidRDefault="00A90116">
      <w:pPr>
        <w:tabs>
          <w:tab w:val="left" w:pos="8280"/>
        </w:tabs>
        <w:spacing w:line="360" w:lineRule="auto"/>
        <w:ind w:firstLine="480"/>
        <w:rPr>
          <w:color w:val="000000"/>
          <w:sz w:val="24"/>
        </w:rPr>
      </w:pPr>
    </w:p>
    <w:p w14:paraId="7C85C0D7" w14:textId="77777777" w:rsidR="00A90116" w:rsidRDefault="00A90116">
      <w:pPr>
        <w:tabs>
          <w:tab w:val="left" w:pos="8280"/>
        </w:tabs>
        <w:spacing w:line="360" w:lineRule="auto"/>
        <w:ind w:firstLine="480"/>
        <w:rPr>
          <w:color w:val="000000"/>
          <w:sz w:val="24"/>
        </w:rPr>
      </w:pPr>
    </w:p>
    <w:p w14:paraId="3244013A" w14:textId="77777777" w:rsidR="00A90116" w:rsidRDefault="005C3BBF">
      <w:pPr>
        <w:spacing w:line="360" w:lineRule="auto"/>
        <w:ind w:leftChars="228" w:left="719" w:hangingChars="100" w:hanging="240"/>
        <w:rPr>
          <w:sz w:val="24"/>
        </w:rPr>
      </w:pPr>
      <w:r>
        <w:rPr>
          <w:color w:val="000000"/>
          <w:sz w:val="24"/>
        </w:rPr>
        <w:t>注：联合体各方成员应在本协议上共同盖章，不得分别签署协议书。</w:t>
      </w:r>
    </w:p>
    <w:p w14:paraId="75EFD121" w14:textId="77777777" w:rsidR="00A90116" w:rsidRDefault="005C3BBF">
      <w:pPr>
        <w:spacing w:line="360" w:lineRule="auto"/>
        <w:ind w:leftChars="228" w:left="719" w:hangingChars="100" w:hanging="240"/>
        <w:rPr>
          <w:sz w:val="24"/>
        </w:rPr>
      </w:pPr>
      <w:r>
        <w:rPr>
          <w:sz w:val="24"/>
        </w:rPr>
        <w:br w:type="page"/>
      </w:r>
    </w:p>
    <w:p w14:paraId="0C36CEA3" w14:textId="77777777" w:rsidR="00A90116" w:rsidRDefault="005C3BBF">
      <w:pPr>
        <w:spacing w:line="360" w:lineRule="auto"/>
        <w:outlineLvl w:val="2"/>
        <w:rPr>
          <w:sz w:val="24"/>
          <w:szCs w:val="20"/>
        </w:rPr>
      </w:pPr>
      <w:bookmarkStart w:id="812" w:name="_Toc163337466"/>
      <w:r>
        <w:rPr>
          <w:color w:val="000000"/>
          <w:sz w:val="24"/>
          <w:szCs w:val="20"/>
        </w:rPr>
        <w:lastRenderedPageBreak/>
        <w:t>3-2</w:t>
      </w:r>
      <w:r>
        <w:rPr>
          <w:color w:val="000000"/>
          <w:sz w:val="24"/>
          <w:szCs w:val="20"/>
        </w:rPr>
        <w:t>其他</w:t>
      </w:r>
      <w:r>
        <w:rPr>
          <w:sz w:val="24"/>
          <w:szCs w:val="20"/>
        </w:rPr>
        <w:t>特定资格要求</w:t>
      </w:r>
      <w:bookmarkEnd w:id="812"/>
    </w:p>
    <w:p w14:paraId="2DA1E934" w14:textId="77777777" w:rsidR="00A90116" w:rsidRDefault="005C3BBF">
      <w:pPr>
        <w:spacing w:line="360" w:lineRule="auto"/>
        <w:outlineLvl w:val="2"/>
        <w:rPr>
          <w:color w:val="000000"/>
          <w:sz w:val="24"/>
        </w:rPr>
      </w:pPr>
      <w:bookmarkStart w:id="813" w:name="_Toc163337467"/>
      <w:r>
        <w:rPr>
          <w:rFonts w:hint="eastAsia"/>
          <w:color w:val="000000"/>
          <w:sz w:val="24"/>
        </w:rPr>
        <w:t>详见第一章“</w:t>
      </w:r>
      <w:r>
        <w:rPr>
          <w:sz w:val="24"/>
        </w:rPr>
        <w:t>其他特定资格要求</w:t>
      </w:r>
      <w:r>
        <w:rPr>
          <w:rFonts w:hint="eastAsia"/>
          <w:color w:val="000000"/>
          <w:sz w:val="24"/>
        </w:rPr>
        <w:t>”</w:t>
      </w:r>
      <w:bookmarkEnd w:id="813"/>
    </w:p>
    <w:p w14:paraId="377C4D41" w14:textId="77777777" w:rsidR="00A90116" w:rsidRDefault="005C3BBF">
      <w:pPr>
        <w:widowControl/>
        <w:jc w:val="left"/>
        <w:rPr>
          <w:sz w:val="24"/>
          <w:szCs w:val="20"/>
        </w:rPr>
      </w:pPr>
      <w:r>
        <w:rPr>
          <w:sz w:val="24"/>
          <w:szCs w:val="20"/>
        </w:rPr>
        <w:br w:type="page"/>
      </w:r>
    </w:p>
    <w:p w14:paraId="36AC7687" w14:textId="77777777" w:rsidR="00A90116" w:rsidRDefault="005C3BBF">
      <w:pPr>
        <w:spacing w:line="360" w:lineRule="auto"/>
        <w:outlineLvl w:val="2"/>
        <w:rPr>
          <w:sz w:val="24"/>
          <w:szCs w:val="20"/>
        </w:rPr>
      </w:pPr>
      <w:bookmarkStart w:id="814" w:name="_Toc163337468"/>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r>
        <w:rPr>
          <w:rFonts w:hAnsi="宋体"/>
          <w:bCs/>
          <w:sz w:val="24"/>
        </w:rPr>
        <w:t>电子件</w:t>
      </w:r>
      <w:r>
        <w:rPr>
          <w:rFonts w:hint="eastAsia"/>
          <w:color w:val="000000"/>
          <w:sz w:val="24"/>
          <w:szCs w:val="20"/>
        </w:rPr>
        <w:t>并加盖投标人公章（</w:t>
      </w:r>
      <w:r>
        <w:rPr>
          <w:rFonts w:hint="eastAsia"/>
          <w:sz w:val="24"/>
        </w:rPr>
        <w:t>以招标代理公司到账情况为准</w:t>
      </w:r>
      <w:r>
        <w:rPr>
          <w:rFonts w:hint="eastAsia"/>
          <w:color w:val="000000"/>
          <w:sz w:val="24"/>
          <w:szCs w:val="20"/>
        </w:rPr>
        <w:t>）</w:t>
      </w:r>
      <w:bookmarkEnd w:id="814"/>
    </w:p>
    <w:p w14:paraId="114BF090" w14:textId="77777777" w:rsidR="00A90116" w:rsidRDefault="00A90116">
      <w:pPr>
        <w:spacing w:line="360" w:lineRule="auto"/>
        <w:rPr>
          <w:sz w:val="24"/>
          <w:szCs w:val="20"/>
        </w:rPr>
      </w:pPr>
    </w:p>
    <w:p w14:paraId="29587DC9" w14:textId="77777777" w:rsidR="00A90116" w:rsidRDefault="00A90116">
      <w:pPr>
        <w:spacing w:line="360" w:lineRule="auto"/>
        <w:rPr>
          <w:sz w:val="24"/>
          <w:szCs w:val="20"/>
        </w:rPr>
      </w:pPr>
    </w:p>
    <w:p w14:paraId="42DE47B5" w14:textId="77777777" w:rsidR="00A90116" w:rsidRDefault="005C3BBF">
      <w:pPr>
        <w:spacing w:line="360" w:lineRule="auto"/>
        <w:rPr>
          <w:rFonts w:ascii="宋体" w:hAnsi="宋体"/>
          <w:sz w:val="24"/>
        </w:rPr>
      </w:pPr>
      <w:r>
        <w:rPr>
          <w:sz w:val="24"/>
          <w:szCs w:val="20"/>
        </w:rPr>
        <w:br w:type="page"/>
      </w:r>
    </w:p>
    <w:p w14:paraId="6471D3BA" w14:textId="77777777" w:rsidR="00A90116" w:rsidRDefault="00A90116">
      <w:pPr>
        <w:tabs>
          <w:tab w:val="left" w:pos="5580"/>
        </w:tabs>
        <w:spacing w:line="360" w:lineRule="auto"/>
        <w:rPr>
          <w:rFonts w:ascii="宋体" w:hAnsi="宋体"/>
          <w:sz w:val="24"/>
        </w:rPr>
        <w:sectPr w:rsidR="00A90116">
          <w:pgSz w:w="11907" w:h="16840"/>
          <w:pgMar w:top="1418" w:right="1134" w:bottom="1418" w:left="1701" w:header="851" w:footer="851" w:gutter="0"/>
          <w:cols w:space="720"/>
          <w:docGrid w:linePitch="462"/>
        </w:sectPr>
      </w:pPr>
    </w:p>
    <w:p w14:paraId="7DD472C3" w14:textId="77777777" w:rsidR="00A90116" w:rsidRDefault="005C3BBF">
      <w:pPr>
        <w:keepNext/>
        <w:keepLines/>
        <w:autoSpaceDE w:val="0"/>
        <w:autoSpaceDN w:val="0"/>
        <w:adjustRightInd w:val="0"/>
        <w:spacing w:before="120" w:line="300" w:lineRule="auto"/>
        <w:jc w:val="left"/>
        <w:outlineLvl w:val="1"/>
        <w:rPr>
          <w:rFonts w:ascii="宋体" w:hAnsi="宋体"/>
          <w:b/>
          <w:spacing w:val="20"/>
          <w:sz w:val="24"/>
        </w:rPr>
      </w:pPr>
      <w:bookmarkStart w:id="815" w:name="_Toc163337469"/>
      <w:r>
        <w:rPr>
          <w:rFonts w:ascii="宋体" w:hAnsi="宋体"/>
          <w:b/>
          <w:spacing w:val="20"/>
          <w:sz w:val="24"/>
        </w:rPr>
        <w:lastRenderedPageBreak/>
        <w:t>二、商务技术文件格式</w:t>
      </w:r>
      <w:bookmarkEnd w:id="815"/>
    </w:p>
    <w:p w14:paraId="5A43AE21" w14:textId="77777777" w:rsidR="00A90116" w:rsidRDefault="00A90116">
      <w:pPr>
        <w:rPr>
          <w:rFonts w:ascii="宋体" w:hAnsi="宋体"/>
          <w:b/>
          <w:spacing w:val="20"/>
          <w:szCs w:val="21"/>
        </w:rPr>
      </w:pPr>
    </w:p>
    <w:p w14:paraId="717C1B9A" w14:textId="77777777" w:rsidR="00A90116" w:rsidRDefault="005C3BBF">
      <w:pPr>
        <w:rPr>
          <w:rFonts w:ascii="宋体" w:hAnsi="宋体"/>
          <w:b/>
          <w:sz w:val="24"/>
        </w:rPr>
      </w:pPr>
      <w:r>
        <w:rPr>
          <w:rFonts w:ascii="宋体" w:hAnsi="宋体"/>
          <w:b/>
          <w:spacing w:val="20"/>
          <w:sz w:val="24"/>
        </w:rPr>
        <w:t>投标文件（商务技术文件）</w:t>
      </w:r>
      <w:r>
        <w:rPr>
          <w:rFonts w:ascii="宋体" w:hAnsi="宋体"/>
          <w:b/>
          <w:sz w:val="24"/>
        </w:rPr>
        <w:t>封面（非实质性格式）</w:t>
      </w:r>
    </w:p>
    <w:p w14:paraId="413BC733" w14:textId="77777777" w:rsidR="00A90116" w:rsidRDefault="00A90116">
      <w:pPr>
        <w:jc w:val="center"/>
        <w:rPr>
          <w:rFonts w:ascii="宋体" w:hAnsi="宋体"/>
          <w:szCs w:val="21"/>
        </w:rPr>
      </w:pPr>
    </w:p>
    <w:p w14:paraId="2D55CADE" w14:textId="77777777" w:rsidR="00A90116" w:rsidRDefault="005C3BBF">
      <w:pPr>
        <w:jc w:val="center"/>
        <w:rPr>
          <w:rFonts w:ascii="宋体" w:hAnsi="宋体"/>
          <w:b/>
          <w:spacing w:val="60"/>
          <w:sz w:val="84"/>
          <w:szCs w:val="84"/>
        </w:rPr>
      </w:pPr>
      <w:r>
        <w:rPr>
          <w:rFonts w:ascii="宋体" w:hAnsi="宋体"/>
          <w:b/>
          <w:spacing w:val="60"/>
          <w:sz w:val="84"/>
          <w:szCs w:val="84"/>
        </w:rPr>
        <w:t>投 标 文 件</w:t>
      </w:r>
    </w:p>
    <w:p w14:paraId="4F546A3C" w14:textId="77777777" w:rsidR="00A90116" w:rsidRDefault="005C3BBF">
      <w:pPr>
        <w:jc w:val="center"/>
        <w:rPr>
          <w:rFonts w:ascii="宋体" w:hAnsi="宋体"/>
          <w:b/>
          <w:spacing w:val="60"/>
          <w:sz w:val="52"/>
          <w:szCs w:val="52"/>
        </w:rPr>
      </w:pPr>
      <w:r>
        <w:rPr>
          <w:rFonts w:ascii="宋体" w:hAnsi="宋体"/>
          <w:b/>
          <w:spacing w:val="60"/>
          <w:sz w:val="52"/>
          <w:szCs w:val="52"/>
        </w:rPr>
        <w:t>（商务技术文件）</w:t>
      </w:r>
    </w:p>
    <w:p w14:paraId="747C537D" w14:textId="77777777" w:rsidR="00A90116" w:rsidRDefault="00A90116">
      <w:pPr>
        <w:ind w:firstLineChars="150" w:firstLine="542"/>
        <w:rPr>
          <w:rFonts w:ascii="宋体" w:hAnsi="宋体"/>
          <w:b/>
          <w:spacing w:val="20"/>
          <w:sz w:val="32"/>
          <w:szCs w:val="32"/>
        </w:rPr>
      </w:pPr>
    </w:p>
    <w:p w14:paraId="609BDE7D" w14:textId="77777777" w:rsidR="00A90116" w:rsidRDefault="00A90116">
      <w:pPr>
        <w:ind w:firstLineChars="150" w:firstLine="542"/>
        <w:rPr>
          <w:rFonts w:ascii="宋体" w:hAnsi="宋体"/>
          <w:b/>
          <w:spacing w:val="20"/>
          <w:sz w:val="32"/>
          <w:szCs w:val="32"/>
        </w:rPr>
      </w:pPr>
    </w:p>
    <w:p w14:paraId="56B359D2" w14:textId="77777777" w:rsidR="00A90116" w:rsidRDefault="005C3BBF">
      <w:pPr>
        <w:ind w:firstLineChars="150" w:firstLine="542"/>
        <w:rPr>
          <w:rFonts w:ascii="宋体" w:hAnsi="宋体"/>
          <w:b/>
          <w:spacing w:val="20"/>
          <w:sz w:val="32"/>
          <w:szCs w:val="32"/>
        </w:rPr>
      </w:pPr>
      <w:r>
        <w:rPr>
          <w:rFonts w:ascii="宋体" w:hAnsi="宋体"/>
          <w:b/>
          <w:spacing w:val="20"/>
          <w:sz w:val="32"/>
          <w:szCs w:val="32"/>
        </w:rPr>
        <w:t>项目名称:</w:t>
      </w:r>
    </w:p>
    <w:p w14:paraId="3989A328" w14:textId="77777777" w:rsidR="00A90116" w:rsidRDefault="005C3BBF">
      <w:pPr>
        <w:ind w:firstLineChars="150" w:firstLine="542"/>
        <w:rPr>
          <w:rFonts w:ascii="宋体" w:hAnsi="宋体"/>
          <w:b/>
          <w:spacing w:val="20"/>
          <w:sz w:val="32"/>
          <w:szCs w:val="32"/>
        </w:rPr>
      </w:pPr>
      <w:r>
        <w:rPr>
          <w:rFonts w:ascii="宋体" w:hAnsi="宋体"/>
          <w:b/>
          <w:spacing w:val="20"/>
          <w:sz w:val="32"/>
          <w:szCs w:val="32"/>
        </w:rPr>
        <w:t>项目编号/包号：</w:t>
      </w:r>
    </w:p>
    <w:p w14:paraId="70451583" w14:textId="77777777" w:rsidR="00A90116" w:rsidRDefault="00A90116">
      <w:pPr>
        <w:ind w:firstLineChars="150" w:firstLine="542"/>
        <w:rPr>
          <w:rFonts w:ascii="宋体" w:hAnsi="宋体"/>
          <w:b/>
          <w:spacing w:val="20"/>
          <w:sz w:val="32"/>
          <w:szCs w:val="32"/>
        </w:rPr>
      </w:pPr>
    </w:p>
    <w:p w14:paraId="25573695" w14:textId="77777777" w:rsidR="00A90116" w:rsidRDefault="00A90116">
      <w:pPr>
        <w:ind w:firstLineChars="150" w:firstLine="542"/>
        <w:rPr>
          <w:rFonts w:ascii="宋体" w:hAnsi="宋体"/>
          <w:b/>
          <w:spacing w:val="20"/>
          <w:sz w:val="32"/>
          <w:szCs w:val="32"/>
        </w:rPr>
      </w:pPr>
    </w:p>
    <w:p w14:paraId="1DD5AC80" w14:textId="77777777" w:rsidR="00A90116" w:rsidRDefault="00A90116">
      <w:pPr>
        <w:jc w:val="center"/>
        <w:rPr>
          <w:rFonts w:ascii="宋体" w:hAnsi="宋体"/>
          <w:b/>
          <w:sz w:val="32"/>
          <w:szCs w:val="32"/>
        </w:rPr>
      </w:pPr>
    </w:p>
    <w:p w14:paraId="29477116" w14:textId="77777777" w:rsidR="00A90116" w:rsidRDefault="00A90116">
      <w:pPr>
        <w:jc w:val="center"/>
        <w:rPr>
          <w:rFonts w:ascii="宋体" w:hAnsi="宋体"/>
          <w:b/>
          <w:sz w:val="32"/>
          <w:szCs w:val="32"/>
        </w:rPr>
      </w:pPr>
    </w:p>
    <w:p w14:paraId="34CA1084" w14:textId="77777777" w:rsidR="00A90116" w:rsidRDefault="00A90116">
      <w:pPr>
        <w:jc w:val="center"/>
        <w:rPr>
          <w:rFonts w:ascii="宋体" w:hAnsi="宋体"/>
          <w:b/>
          <w:sz w:val="32"/>
          <w:szCs w:val="32"/>
        </w:rPr>
      </w:pPr>
    </w:p>
    <w:p w14:paraId="46E86248" w14:textId="77777777" w:rsidR="00A90116" w:rsidRDefault="00A90116">
      <w:pPr>
        <w:jc w:val="center"/>
        <w:rPr>
          <w:rFonts w:ascii="宋体" w:hAnsi="宋体"/>
          <w:b/>
          <w:spacing w:val="20"/>
          <w:sz w:val="32"/>
          <w:szCs w:val="32"/>
        </w:rPr>
      </w:pPr>
    </w:p>
    <w:p w14:paraId="5C0F4530" w14:textId="77777777" w:rsidR="00A90116" w:rsidRDefault="00A90116">
      <w:pPr>
        <w:jc w:val="center"/>
        <w:rPr>
          <w:rFonts w:ascii="宋体" w:hAnsi="宋体"/>
          <w:b/>
          <w:spacing w:val="20"/>
          <w:sz w:val="32"/>
          <w:szCs w:val="32"/>
        </w:rPr>
      </w:pPr>
    </w:p>
    <w:p w14:paraId="50DE24E4" w14:textId="77777777" w:rsidR="00A90116" w:rsidRDefault="00A90116">
      <w:pPr>
        <w:jc w:val="center"/>
        <w:rPr>
          <w:rFonts w:ascii="宋体" w:hAnsi="宋体"/>
          <w:b/>
          <w:spacing w:val="20"/>
          <w:sz w:val="32"/>
          <w:szCs w:val="32"/>
        </w:rPr>
      </w:pPr>
    </w:p>
    <w:p w14:paraId="753A3297" w14:textId="77777777" w:rsidR="00A90116" w:rsidRDefault="005C3BBF">
      <w:pPr>
        <w:spacing w:line="360" w:lineRule="auto"/>
        <w:ind w:firstLineChars="400" w:firstLine="1445"/>
        <w:jc w:val="left"/>
        <w:rPr>
          <w:rFonts w:ascii="宋体" w:hAnsi="宋体"/>
          <w:b/>
          <w:spacing w:val="20"/>
          <w:sz w:val="32"/>
          <w:szCs w:val="32"/>
        </w:rPr>
      </w:pPr>
      <w:r>
        <w:rPr>
          <w:rFonts w:ascii="宋体" w:hAnsi="宋体"/>
          <w:b/>
          <w:spacing w:val="20"/>
          <w:sz w:val="32"/>
          <w:szCs w:val="32"/>
        </w:rPr>
        <w:t>投标人名称：</w:t>
      </w:r>
    </w:p>
    <w:p w14:paraId="54B3BD0C" w14:textId="77777777" w:rsidR="00A90116" w:rsidRDefault="00A90116">
      <w:pPr>
        <w:jc w:val="center"/>
        <w:rPr>
          <w:rFonts w:ascii="宋体" w:hAnsi="宋体"/>
          <w:b/>
          <w:sz w:val="32"/>
          <w:szCs w:val="32"/>
        </w:rPr>
      </w:pPr>
    </w:p>
    <w:p w14:paraId="0E68484F" w14:textId="77777777" w:rsidR="00A90116" w:rsidRDefault="005C3BBF">
      <w:pPr>
        <w:widowControl/>
        <w:jc w:val="left"/>
        <w:rPr>
          <w:rFonts w:ascii="宋体" w:hAnsi="宋体"/>
          <w:b/>
          <w:sz w:val="24"/>
        </w:rPr>
      </w:pPr>
      <w:r>
        <w:rPr>
          <w:rFonts w:ascii="宋体" w:hAnsi="宋体"/>
          <w:b/>
          <w:sz w:val="24"/>
        </w:rPr>
        <w:br w:type="page"/>
      </w:r>
    </w:p>
    <w:p w14:paraId="51AAB519" w14:textId="77777777" w:rsidR="00A90116" w:rsidRDefault="005C3BBF">
      <w:pPr>
        <w:spacing w:line="360" w:lineRule="auto"/>
        <w:outlineLvl w:val="2"/>
        <w:rPr>
          <w:rFonts w:ascii="宋体" w:hAnsi="宋体"/>
          <w:color w:val="000000"/>
          <w:sz w:val="24"/>
          <w:szCs w:val="20"/>
        </w:rPr>
      </w:pPr>
      <w:bookmarkStart w:id="816" w:name="_Hlt520350918"/>
      <w:bookmarkStart w:id="817" w:name="_Hlt520274065"/>
      <w:bookmarkStart w:id="818" w:name="_Hlt520343000"/>
      <w:bookmarkStart w:id="819" w:name="_Hlt520343392"/>
      <w:bookmarkStart w:id="820" w:name="_Hlt520273711"/>
      <w:bookmarkStart w:id="821" w:name="_Hlt520274407"/>
      <w:bookmarkStart w:id="822" w:name="_Hlt520274393"/>
      <w:bookmarkStart w:id="823" w:name="_Hlt520274121"/>
      <w:bookmarkStart w:id="824" w:name="_Hlt520271212"/>
      <w:bookmarkStart w:id="825" w:name="_Hlt520355504"/>
      <w:bookmarkStart w:id="826" w:name="_Ref467988698"/>
      <w:bookmarkStart w:id="827" w:name="_Toc480942349"/>
      <w:bookmarkStart w:id="828" w:name="_Toc226965746"/>
      <w:bookmarkStart w:id="829" w:name="_Toc195842921"/>
      <w:bookmarkStart w:id="830" w:name="_Toc226309800"/>
      <w:bookmarkStart w:id="831" w:name="_Toc520356217"/>
      <w:bookmarkStart w:id="832" w:name="_Toc226337252"/>
      <w:bookmarkStart w:id="833" w:name="_Toc142311058"/>
      <w:bookmarkStart w:id="834" w:name="_Toc226965829"/>
      <w:bookmarkStart w:id="835" w:name="_Toc127151556"/>
      <w:bookmarkStart w:id="836" w:name="_Toc150480794"/>
      <w:bookmarkStart w:id="837" w:name="_Toc150774761"/>
      <w:bookmarkStart w:id="838" w:name="_Toc163337470"/>
      <w:bookmarkEnd w:id="816"/>
      <w:bookmarkEnd w:id="817"/>
      <w:bookmarkEnd w:id="818"/>
      <w:bookmarkEnd w:id="819"/>
      <w:bookmarkEnd w:id="820"/>
      <w:bookmarkEnd w:id="821"/>
      <w:bookmarkEnd w:id="822"/>
      <w:bookmarkEnd w:id="823"/>
      <w:bookmarkEnd w:id="824"/>
      <w:bookmarkEnd w:id="825"/>
      <w:r>
        <w:rPr>
          <w:rFonts w:ascii="宋体" w:hAnsi="宋体"/>
          <w:color w:val="000000"/>
          <w:sz w:val="24"/>
        </w:rPr>
        <w:lastRenderedPageBreak/>
        <w:t>1</w:t>
      </w:r>
      <w:r>
        <w:rPr>
          <w:rFonts w:ascii="宋体" w:hAnsi="宋体"/>
          <w:color w:val="000000"/>
          <w:sz w:val="24"/>
          <w:szCs w:val="20"/>
        </w:rPr>
        <w:t xml:space="preserve">  </w:t>
      </w:r>
      <w:r>
        <w:rPr>
          <w:rFonts w:ascii="宋体" w:hAnsi="宋体"/>
          <w:color w:val="000000"/>
          <w:sz w:val="24"/>
        </w:rPr>
        <w:t>投标</w:t>
      </w:r>
      <w:bookmarkEnd w:id="826"/>
      <w:bookmarkEnd w:id="827"/>
      <w:r>
        <w:rPr>
          <w:rFonts w:ascii="宋体" w:hAnsi="宋体"/>
          <w:color w:val="000000"/>
          <w:sz w:val="24"/>
        </w:rPr>
        <w:t>书</w:t>
      </w:r>
      <w:bookmarkEnd w:id="828"/>
      <w:bookmarkEnd w:id="829"/>
      <w:bookmarkEnd w:id="830"/>
      <w:bookmarkEnd w:id="831"/>
      <w:bookmarkEnd w:id="832"/>
      <w:bookmarkEnd w:id="833"/>
      <w:bookmarkEnd w:id="834"/>
      <w:bookmarkEnd w:id="835"/>
      <w:bookmarkEnd w:id="836"/>
      <w:bookmarkEnd w:id="837"/>
      <w:r>
        <w:rPr>
          <w:rFonts w:ascii="宋体" w:hAnsi="宋体"/>
          <w:color w:val="000000"/>
          <w:sz w:val="24"/>
          <w:szCs w:val="20"/>
        </w:rPr>
        <w:t>（实质性格式）</w:t>
      </w:r>
      <w:bookmarkEnd w:id="838"/>
    </w:p>
    <w:p w14:paraId="1CF254FA" w14:textId="77777777" w:rsidR="00A90116" w:rsidRDefault="00A90116">
      <w:pPr>
        <w:tabs>
          <w:tab w:val="left" w:pos="5580"/>
        </w:tabs>
        <w:spacing w:line="360" w:lineRule="auto"/>
        <w:rPr>
          <w:rFonts w:ascii="宋体" w:hAnsi="宋体"/>
          <w:color w:val="000000"/>
          <w:sz w:val="24"/>
        </w:rPr>
      </w:pPr>
    </w:p>
    <w:p w14:paraId="17B2CCF2" w14:textId="77777777" w:rsidR="00A90116" w:rsidRDefault="005C3BBF">
      <w:pPr>
        <w:spacing w:line="360" w:lineRule="auto"/>
        <w:jc w:val="center"/>
        <w:rPr>
          <w:rFonts w:ascii="宋体" w:hAnsi="宋体"/>
          <w:b/>
          <w:color w:val="000000"/>
          <w:sz w:val="36"/>
          <w:szCs w:val="36"/>
        </w:rPr>
      </w:pPr>
      <w:r>
        <w:rPr>
          <w:rFonts w:ascii="宋体" w:hAnsi="宋体" w:hint="eastAsia"/>
          <w:b/>
          <w:color w:val="000000"/>
          <w:sz w:val="36"/>
          <w:szCs w:val="36"/>
        </w:rPr>
        <w:t>投标书</w:t>
      </w:r>
    </w:p>
    <w:p w14:paraId="416D1663" w14:textId="77777777" w:rsidR="00A90116" w:rsidRDefault="005C3BBF">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1100AFD5" w14:textId="77777777" w:rsidR="00A90116" w:rsidRDefault="00A90116">
      <w:pPr>
        <w:tabs>
          <w:tab w:val="left" w:pos="5580"/>
        </w:tabs>
        <w:spacing w:line="360" w:lineRule="auto"/>
        <w:rPr>
          <w:rFonts w:ascii="宋体" w:hAnsi="宋体"/>
          <w:color w:val="000000"/>
          <w:sz w:val="24"/>
          <w:szCs w:val="20"/>
        </w:rPr>
      </w:pPr>
    </w:p>
    <w:p w14:paraId="62662604" w14:textId="77777777" w:rsidR="00A90116" w:rsidRDefault="005C3BBF">
      <w:pPr>
        <w:tabs>
          <w:tab w:val="left" w:pos="5580"/>
        </w:tabs>
        <w:spacing w:line="360" w:lineRule="auto"/>
        <w:ind w:firstLine="408"/>
        <w:rPr>
          <w:rFonts w:ascii="宋体" w:hAnsi="宋体"/>
          <w:color w:val="000000"/>
          <w:sz w:val="24"/>
          <w:szCs w:val="20"/>
        </w:rPr>
      </w:pPr>
      <w:r>
        <w:rPr>
          <w:rFonts w:ascii="宋体" w:hAnsi="宋体"/>
          <w:color w:val="000000"/>
          <w:sz w:val="24"/>
          <w:szCs w:val="20"/>
        </w:rPr>
        <w:t>我方参加你方就___________（项目名称，项目编号/包号）组织的招标活动，并对此项目进行投标。</w:t>
      </w:r>
    </w:p>
    <w:p w14:paraId="03CD44AB" w14:textId="77777777" w:rsidR="00A90116" w:rsidRDefault="005C3BBF">
      <w:pPr>
        <w:tabs>
          <w:tab w:val="left" w:pos="5580"/>
        </w:tabs>
        <w:spacing w:line="360" w:lineRule="auto"/>
        <w:ind w:firstLine="408"/>
        <w:rPr>
          <w:rFonts w:ascii="宋体" w:hAnsi="宋体"/>
          <w:color w:val="000000"/>
          <w:sz w:val="24"/>
          <w:szCs w:val="20"/>
        </w:rPr>
      </w:pPr>
      <w:r>
        <w:rPr>
          <w:rFonts w:ascii="宋体" w:hAnsi="宋体"/>
          <w:color w:val="000000"/>
          <w:sz w:val="24"/>
          <w:szCs w:val="20"/>
        </w:rPr>
        <w:t>1. 我方</w:t>
      </w:r>
      <w:r>
        <w:rPr>
          <w:rFonts w:ascii="宋体" w:hAnsi="宋体"/>
          <w:color w:val="000000"/>
          <w:sz w:val="24"/>
        </w:rPr>
        <w:t>已详细审查全部招标文件</w:t>
      </w:r>
      <w:r>
        <w:rPr>
          <w:rFonts w:ascii="宋体" w:hAnsi="宋体"/>
          <w:color w:val="000000"/>
          <w:sz w:val="24"/>
          <w:szCs w:val="20"/>
        </w:rPr>
        <w:t>，自愿参与投标并承诺如下：</w:t>
      </w:r>
    </w:p>
    <w:p w14:paraId="74D00618" w14:textId="77777777" w:rsidR="00A90116" w:rsidRDefault="005C3BBF">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（1）本投标有效期为自提交投标文件的截止之日起</w:t>
      </w:r>
      <w:r>
        <w:rPr>
          <w:rFonts w:ascii="宋体" w:hAnsi="宋体" w:hint="eastAsia"/>
          <w:color w:val="000000"/>
          <w:sz w:val="24"/>
          <w:szCs w:val="20"/>
          <w:u w:val="single"/>
        </w:rPr>
        <w:t xml:space="preserve"> </w:t>
      </w:r>
      <w:r>
        <w:rPr>
          <w:rFonts w:ascii="宋体" w:hAnsi="宋体"/>
          <w:color w:val="000000"/>
          <w:sz w:val="24"/>
          <w:szCs w:val="20"/>
        </w:rPr>
        <w:t>个日历日。</w:t>
      </w:r>
    </w:p>
    <w:p w14:paraId="6B86CCD7" w14:textId="77777777" w:rsidR="00A90116" w:rsidRDefault="005C3BBF">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（2）除合同条款及采购需求偏离表列出的偏离外，我方响应招标文件的全部要求。</w:t>
      </w:r>
    </w:p>
    <w:p w14:paraId="2D6D3357" w14:textId="77777777" w:rsidR="00A90116" w:rsidRDefault="005C3BBF">
      <w:pPr>
        <w:tabs>
          <w:tab w:val="left" w:pos="5580"/>
        </w:tabs>
        <w:spacing w:line="360" w:lineRule="auto"/>
        <w:ind w:firstLineChars="175" w:firstLine="420"/>
        <w:rPr>
          <w:rFonts w:ascii="宋体" w:hAnsi="宋体"/>
          <w:color w:val="000000"/>
          <w:sz w:val="24"/>
          <w:szCs w:val="20"/>
        </w:rPr>
      </w:pPr>
      <w:r>
        <w:rPr>
          <w:rFonts w:ascii="宋体" w:hAnsi="宋体"/>
          <w:color w:val="000000"/>
          <w:sz w:val="24"/>
          <w:szCs w:val="20"/>
        </w:rPr>
        <w:t>（3）我方已提供的全部文件资料是真实、准确的，并对此承担一切法律后果。</w:t>
      </w:r>
    </w:p>
    <w:p w14:paraId="51576559" w14:textId="77777777" w:rsidR="00A90116" w:rsidRDefault="005C3BBF">
      <w:pPr>
        <w:tabs>
          <w:tab w:val="left" w:pos="5580"/>
        </w:tabs>
        <w:spacing w:line="360" w:lineRule="auto"/>
        <w:ind w:firstLineChars="175" w:firstLine="420"/>
        <w:rPr>
          <w:rFonts w:ascii="宋体" w:hAnsi="宋体"/>
          <w:color w:val="000000"/>
          <w:sz w:val="24"/>
        </w:rPr>
      </w:pPr>
      <w:r>
        <w:rPr>
          <w:rFonts w:ascii="宋体" w:hAnsi="宋体"/>
          <w:color w:val="000000"/>
          <w:sz w:val="24"/>
          <w:szCs w:val="20"/>
        </w:rPr>
        <w:t>（4）如我方中标，我方将在法律规定的期限内与你方签订合同，按照招标文件要求提交履约保证金，并在合同约定的期限内完成合同规定的全部义务。</w:t>
      </w:r>
    </w:p>
    <w:p w14:paraId="20D7F1E2" w14:textId="77777777" w:rsidR="00A90116" w:rsidRDefault="005C3BBF">
      <w:pPr>
        <w:spacing w:line="360" w:lineRule="auto"/>
        <w:ind w:left="420"/>
        <w:rPr>
          <w:rFonts w:ascii="宋体" w:hAnsi="宋体"/>
          <w:color w:val="000000"/>
          <w:sz w:val="24"/>
        </w:rPr>
      </w:pPr>
      <w:r>
        <w:rPr>
          <w:rFonts w:ascii="宋体" w:hAnsi="宋体"/>
          <w:color w:val="000000"/>
          <w:sz w:val="24"/>
        </w:rPr>
        <w:t>2.其他补充条款：</w:t>
      </w:r>
      <w:r>
        <w:rPr>
          <w:rFonts w:ascii="宋体" w:hAnsi="宋体"/>
          <w:color w:val="000000"/>
          <w:sz w:val="24"/>
          <w:szCs w:val="20"/>
        </w:rPr>
        <w:t>___________</w:t>
      </w:r>
      <w:r>
        <w:rPr>
          <w:rFonts w:ascii="宋体" w:hAnsi="宋体"/>
          <w:color w:val="000000"/>
          <w:sz w:val="24"/>
        </w:rPr>
        <w:t>。</w:t>
      </w:r>
    </w:p>
    <w:p w14:paraId="176729D2" w14:textId="77777777" w:rsidR="00A90116" w:rsidRDefault="005C3BBF">
      <w:pPr>
        <w:spacing w:line="360" w:lineRule="auto"/>
        <w:ind w:firstLineChars="200" w:firstLine="480"/>
        <w:rPr>
          <w:rFonts w:ascii="宋体" w:hAnsi="宋体"/>
          <w:color w:val="000000"/>
          <w:sz w:val="24"/>
        </w:rPr>
      </w:pPr>
      <w:r>
        <w:rPr>
          <w:rFonts w:ascii="宋体" w:hAnsi="宋体"/>
          <w:color w:val="000000"/>
          <w:sz w:val="24"/>
        </w:rPr>
        <w:t>与本投标有关的一切正式往来信函请寄：</w:t>
      </w:r>
    </w:p>
    <w:p w14:paraId="6BBC1209" w14:textId="77777777" w:rsidR="00A90116" w:rsidRDefault="00A90116">
      <w:pPr>
        <w:tabs>
          <w:tab w:val="left" w:pos="5580"/>
        </w:tabs>
        <w:spacing w:line="360" w:lineRule="auto"/>
        <w:ind w:left="420"/>
        <w:rPr>
          <w:rFonts w:ascii="宋体" w:hAnsi="宋体"/>
          <w:color w:val="000000"/>
          <w:sz w:val="24"/>
          <w:szCs w:val="20"/>
        </w:rPr>
      </w:pPr>
    </w:p>
    <w:p w14:paraId="290CDEAE" w14:textId="77777777" w:rsidR="00A90116" w:rsidRDefault="005C3BBF">
      <w:pPr>
        <w:tabs>
          <w:tab w:val="left" w:pos="5580"/>
        </w:tabs>
        <w:spacing w:line="360" w:lineRule="auto"/>
        <w:ind w:left="420"/>
        <w:rPr>
          <w:rFonts w:ascii="宋体" w:hAnsi="宋体"/>
          <w:color w:val="000000"/>
          <w:sz w:val="24"/>
          <w:szCs w:val="20"/>
        </w:rPr>
      </w:pPr>
      <w:r>
        <w:rPr>
          <w:rFonts w:ascii="宋体" w:hAnsi="宋体"/>
          <w:color w:val="000000"/>
          <w:sz w:val="24"/>
          <w:szCs w:val="20"/>
        </w:rPr>
        <w:t>地址_________________________     传真____________________________</w:t>
      </w:r>
    </w:p>
    <w:p w14:paraId="6DC772FA" w14:textId="77777777" w:rsidR="00A90116" w:rsidRDefault="005C3BBF">
      <w:pPr>
        <w:tabs>
          <w:tab w:val="left" w:pos="5580"/>
        </w:tabs>
        <w:spacing w:line="360" w:lineRule="auto"/>
        <w:ind w:left="420"/>
        <w:rPr>
          <w:rFonts w:ascii="宋体" w:hAnsi="宋体"/>
          <w:color w:val="000000"/>
          <w:sz w:val="24"/>
          <w:szCs w:val="20"/>
        </w:rPr>
      </w:pPr>
      <w:r>
        <w:rPr>
          <w:rFonts w:ascii="宋体" w:hAnsi="宋体"/>
          <w:color w:val="000000"/>
          <w:sz w:val="24"/>
          <w:szCs w:val="20"/>
        </w:rPr>
        <w:t>电话_________________________     电子函件________________________</w:t>
      </w:r>
    </w:p>
    <w:p w14:paraId="1792E2C0" w14:textId="77777777" w:rsidR="00A90116" w:rsidRDefault="00A90116">
      <w:pPr>
        <w:tabs>
          <w:tab w:val="left" w:pos="5580"/>
        </w:tabs>
        <w:spacing w:line="360" w:lineRule="auto"/>
        <w:ind w:left="420"/>
        <w:rPr>
          <w:rFonts w:ascii="宋体" w:hAnsi="宋体"/>
          <w:color w:val="000000"/>
          <w:sz w:val="24"/>
          <w:szCs w:val="20"/>
        </w:rPr>
      </w:pPr>
    </w:p>
    <w:p w14:paraId="79119206" w14:textId="77777777" w:rsidR="00A90116" w:rsidRDefault="005C3BBF">
      <w:pPr>
        <w:tabs>
          <w:tab w:val="left" w:pos="5580"/>
        </w:tabs>
        <w:spacing w:line="360" w:lineRule="auto"/>
        <w:ind w:left="420"/>
        <w:rPr>
          <w:rFonts w:ascii="宋体" w:hAnsi="宋体"/>
          <w:color w:val="000000"/>
          <w:sz w:val="24"/>
          <w:szCs w:val="20"/>
        </w:rPr>
      </w:pPr>
      <w:r>
        <w:rPr>
          <w:rFonts w:ascii="宋体" w:hAnsi="宋体"/>
          <w:color w:val="000000"/>
          <w:sz w:val="24"/>
          <w:szCs w:val="20"/>
        </w:rPr>
        <w:t>投标人名称（加盖公章） ___________</w:t>
      </w:r>
    </w:p>
    <w:p w14:paraId="321BEBD0" w14:textId="77777777" w:rsidR="00A90116" w:rsidRDefault="005C3BBF">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授权人</w:t>
      </w:r>
      <w:r>
        <w:rPr>
          <w:rFonts w:ascii="宋体" w:hAnsi="宋体"/>
          <w:color w:val="000000"/>
          <w:sz w:val="24"/>
          <w:szCs w:val="20"/>
        </w:rPr>
        <w:t>签字或签章</w:t>
      </w:r>
      <w:r>
        <w:rPr>
          <w:rFonts w:ascii="宋体" w:hAnsi="宋体" w:hint="eastAsia"/>
          <w:color w:val="000000"/>
          <w:sz w:val="24"/>
          <w:szCs w:val="20"/>
        </w:rPr>
        <w:t>：</w:t>
      </w:r>
      <w:r>
        <w:rPr>
          <w:rFonts w:ascii="宋体" w:hAnsi="宋体"/>
          <w:color w:val="000000"/>
          <w:sz w:val="24"/>
          <w:szCs w:val="20"/>
        </w:rPr>
        <w:t>___________</w:t>
      </w:r>
    </w:p>
    <w:p w14:paraId="7432594F" w14:textId="77777777" w:rsidR="00A90116" w:rsidRDefault="005C3BBF">
      <w:pPr>
        <w:tabs>
          <w:tab w:val="left" w:pos="5580"/>
        </w:tabs>
        <w:spacing w:line="360" w:lineRule="auto"/>
        <w:ind w:left="420"/>
        <w:rPr>
          <w:rFonts w:ascii="宋体" w:hAnsi="宋体"/>
          <w:color w:val="000000"/>
          <w:sz w:val="24"/>
          <w:szCs w:val="20"/>
        </w:rPr>
      </w:pPr>
      <w:r>
        <w:rPr>
          <w:rFonts w:ascii="宋体" w:hAnsi="宋体"/>
          <w:color w:val="000000"/>
          <w:sz w:val="24"/>
          <w:szCs w:val="20"/>
        </w:rPr>
        <w:t xml:space="preserve">日期：_____年______月______日    </w:t>
      </w:r>
    </w:p>
    <w:p w14:paraId="4A99283B" w14:textId="77777777" w:rsidR="00A90116" w:rsidRDefault="00A90116">
      <w:pPr>
        <w:tabs>
          <w:tab w:val="left" w:pos="5580"/>
        </w:tabs>
        <w:spacing w:line="360" w:lineRule="auto"/>
        <w:ind w:left="420"/>
        <w:rPr>
          <w:rFonts w:ascii="宋体" w:hAnsi="宋体"/>
          <w:color w:val="000000"/>
          <w:sz w:val="24"/>
          <w:szCs w:val="20"/>
          <w:u w:val="single"/>
        </w:rPr>
      </w:pPr>
    </w:p>
    <w:p w14:paraId="70A93513" w14:textId="77777777" w:rsidR="00A90116" w:rsidRDefault="005C3BBF">
      <w:pPr>
        <w:widowControl/>
        <w:jc w:val="left"/>
        <w:rPr>
          <w:rFonts w:ascii="宋体" w:hAnsi="宋体"/>
          <w:color w:val="000000"/>
          <w:sz w:val="24"/>
        </w:rPr>
      </w:pPr>
      <w:bookmarkStart w:id="839" w:name="_Hlt520356243"/>
      <w:bookmarkStart w:id="840" w:name="_Hlt520355938"/>
      <w:bookmarkStart w:id="841" w:name="_Toc142311059"/>
      <w:bookmarkStart w:id="842" w:name="_Toc305158899"/>
      <w:bookmarkStart w:id="843" w:name="_Toc150480795"/>
      <w:bookmarkStart w:id="844" w:name="_Toc264969247"/>
      <w:bookmarkStart w:id="845" w:name="_Toc520356218"/>
      <w:bookmarkStart w:id="846" w:name="_Toc127151557"/>
      <w:bookmarkStart w:id="847" w:name="_Toc226965747"/>
      <w:bookmarkStart w:id="848" w:name="_Toc265228395"/>
      <w:bookmarkStart w:id="849" w:name="_Toc226309801"/>
      <w:bookmarkStart w:id="850" w:name="_Toc480942350"/>
      <w:bookmarkStart w:id="851" w:name="_Toc150774762"/>
      <w:bookmarkStart w:id="852" w:name="_Toc226965830"/>
      <w:bookmarkStart w:id="853" w:name="_Toc195842922"/>
      <w:bookmarkStart w:id="854" w:name="_Ref467988705"/>
      <w:bookmarkStart w:id="855" w:name="_Toc226337253"/>
      <w:bookmarkStart w:id="856" w:name="_Toc305158825"/>
      <w:bookmarkEnd w:id="839"/>
      <w:bookmarkEnd w:id="840"/>
      <w:r>
        <w:rPr>
          <w:rFonts w:ascii="宋体" w:hAnsi="宋体"/>
          <w:color w:val="000000"/>
          <w:sz w:val="24"/>
        </w:rPr>
        <w:br w:type="page"/>
      </w:r>
    </w:p>
    <w:p w14:paraId="26660B58" w14:textId="77777777" w:rsidR="00A90116" w:rsidRDefault="005C3BBF">
      <w:pPr>
        <w:spacing w:line="360" w:lineRule="auto"/>
        <w:outlineLvl w:val="2"/>
        <w:rPr>
          <w:rFonts w:ascii="宋体" w:hAnsi="宋体"/>
          <w:color w:val="000000"/>
          <w:sz w:val="24"/>
        </w:rPr>
      </w:pPr>
      <w:bookmarkStart w:id="857" w:name="_Toc163337471"/>
      <w:r>
        <w:rPr>
          <w:rFonts w:ascii="宋体" w:hAnsi="宋体"/>
          <w:color w:val="000000"/>
          <w:sz w:val="24"/>
        </w:rPr>
        <w:lastRenderedPageBreak/>
        <w:t>2  授权委托书（实质性格式）</w:t>
      </w:r>
      <w:bookmarkEnd w:id="857"/>
    </w:p>
    <w:p w14:paraId="33CE091C" w14:textId="77777777" w:rsidR="00A90116" w:rsidRDefault="005C3BBF">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02403E5C" w14:textId="77777777" w:rsidR="00A90116" w:rsidRDefault="00A90116">
      <w:pPr>
        <w:spacing w:line="360" w:lineRule="auto"/>
        <w:ind w:firstLine="420"/>
        <w:rPr>
          <w:rFonts w:ascii="宋体" w:hAnsi="宋体"/>
          <w:color w:val="000000"/>
          <w:sz w:val="24"/>
          <w:szCs w:val="20"/>
        </w:rPr>
      </w:pPr>
    </w:p>
    <w:p w14:paraId="75A4F1F6" w14:textId="77777777" w:rsidR="00A90116" w:rsidRDefault="005C3BBF">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响应</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53E36075" w14:textId="77777777" w:rsidR="00A90116" w:rsidRDefault="005C3BBF">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响应</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54F83D3F" w14:textId="77777777" w:rsidR="00A90116" w:rsidRDefault="005C3BBF">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5252846F" w14:textId="77777777" w:rsidR="00A90116" w:rsidRDefault="005C3BBF">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42AF7B67" w14:textId="77777777" w:rsidR="00A90116" w:rsidRDefault="005C3BBF">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即</w:t>
      </w:r>
      <w:bookmarkStart w:id="858" w:name="_Hlk151053950"/>
      <w:r>
        <w:rPr>
          <w:rFonts w:ascii="宋体" w:hAnsi="宋体" w:hint="eastAsia"/>
          <w:color w:val="000000"/>
          <w:sz w:val="24"/>
          <w:szCs w:val="20"/>
        </w:rPr>
        <w:t>授权人</w:t>
      </w:r>
      <w:bookmarkEnd w:id="858"/>
      <w:r>
        <w:rPr>
          <w:rFonts w:ascii="宋体" w:hAnsi="宋体"/>
          <w:color w:val="000000"/>
          <w:sz w:val="24"/>
          <w:szCs w:val="20"/>
        </w:rPr>
        <w:t>）签字或签章：</w:t>
      </w:r>
      <w:r>
        <w:rPr>
          <w:rFonts w:ascii="宋体" w:hAnsi="宋体"/>
          <w:color w:val="000000"/>
          <w:sz w:val="24"/>
          <w:lang w:val="zh-CN"/>
        </w:rPr>
        <w:t>________________</w:t>
      </w:r>
    </w:p>
    <w:p w14:paraId="611DF987" w14:textId="77777777" w:rsidR="00A90116" w:rsidRDefault="005C3BBF">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w:t>
      </w:r>
      <w:r>
        <w:rPr>
          <w:rFonts w:ascii="宋体" w:hAnsi="宋体" w:hint="eastAsia"/>
          <w:color w:val="000000"/>
          <w:sz w:val="24"/>
        </w:rPr>
        <w:t>（</w:t>
      </w:r>
      <w:r>
        <w:rPr>
          <w:rFonts w:ascii="宋体" w:hAnsi="宋体"/>
          <w:sz w:val="24"/>
        </w:rPr>
        <w:t>授权代表</w:t>
      </w:r>
      <w:r>
        <w:rPr>
          <w:rFonts w:ascii="宋体" w:hAnsi="宋体" w:hint="eastAsia"/>
          <w:color w:val="000000"/>
          <w:sz w:val="24"/>
        </w:rPr>
        <w:t>）</w:t>
      </w:r>
      <w:r>
        <w:rPr>
          <w:rFonts w:ascii="宋体" w:hAnsi="宋体"/>
          <w:color w:val="000000"/>
          <w:sz w:val="24"/>
          <w:szCs w:val="20"/>
        </w:rPr>
        <w:t>签字或签章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14:paraId="55FAAB73" w14:textId="77777777" w:rsidR="00A90116" w:rsidRDefault="005C3BBF">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0C903AD7" w14:textId="77777777" w:rsidR="00A90116" w:rsidRDefault="00A90116">
      <w:pPr>
        <w:tabs>
          <w:tab w:val="left" w:pos="5580"/>
        </w:tabs>
        <w:spacing w:line="360" w:lineRule="auto"/>
        <w:ind w:firstLineChars="200" w:firstLine="480"/>
        <w:rPr>
          <w:rFonts w:ascii="宋体" w:hAnsi="宋体"/>
          <w:color w:val="000000"/>
          <w:sz w:val="24"/>
          <w:szCs w:val="20"/>
        </w:rPr>
      </w:pPr>
    </w:p>
    <w:p w14:paraId="142DF857" w14:textId="77777777" w:rsidR="00A90116" w:rsidRDefault="005C3BBF">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s="宋体"/>
          <w:sz w:val="24"/>
        </w:rPr>
        <w:t>电子件</w:t>
      </w:r>
      <w:r>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A90116" w14:paraId="542DAD03" w14:textId="77777777">
        <w:trPr>
          <w:trHeight w:val="1399"/>
        </w:trPr>
        <w:tc>
          <w:tcPr>
            <w:tcW w:w="4673" w:type="dxa"/>
          </w:tcPr>
          <w:p w14:paraId="429CD7DB" w14:textId="77777777" w:rsidR="00A90116" w:rsidRDefault="00A90116">
            <w:pPr>
              <w:tabs>
                <w:tab w:val="left" w:pos="5580"/>
              </w:tabs>
              <w:spacing w:line="360" w:lineRule="auto"/>
              <w:jc w:val="left"/>
              <w:rPr>
                <w:rFonts w:ascii="宋体" w:hAnsi="宋体"/>
                <w:color w:val="000000"/>
                <w:sz w:val="24"/>
                <w:szCs w:val="20"/>
              </w:rPr>
            </w:pPr>
          </w:p>
          <w:p w14:paraId="1611B385" w14:textId="77777777" w:rsidR="00A90116" w:rsidRDefault="00A90116">
            <w:pPr>
              <w:tabs>
                <w:tab w:val="left" w:pos="5580"/>
              </w:tabs>
              <w:spacing w:line="360" w:lineRule="auto"/>
              <w:jc w:val="left"/>
              <w:rPr>
                <w:rFonts w:ascii="宋体" w:hAnsi="宋体"/>
                <w:color w:val="000000"/>
                <w:sz w:val="24"/>
                <w:szCs w:val="20"/>
              </w:rPr>
            </w:pPr>
          </w:p>
          <w:p w14:paraId="4020A951" w14:textId="77777777" w:rsidR="00A90116" w:rsidRDefault="00A90116">
            <w:pPr>
              <w:tabs>
                <w:tab w:val="left" w:pos="5580"/>
              </w:tabs>
              <w:spacing w:line="360" w:lineRule="auto"/>
              <w:jc w:val="left"/>
              <w:rPr>
                <w:rFonts w:ascii="宋体" w:hAnsi="宋体"/>
                <w:color w:val="000000"/>
                <w:sz w:val="24"/>
                <w:szCs w:val="20"/>
              </w:rPr>
            </w:pPr>
          </w:p>
        </w:tc>
        <w:tc>
          <w:tcPr>
            <w:tcW w:w="4536" w:type="dxa"/>
          </w:tcPr>
          <w:p w14:paraId="400C6483" w14:textId="77777777" w:rsidR="00A90116" w:rsidRDefault="00A90116">
            <w:pPr>
              <w:tabs>
                <w:tab w:val="left" w:pos="5580"/>
              </w:tabs>
              <w:spacing w:line="360" w:lineRule="auto"/>
              <w:jc w:val="left"/>
              <w:rPr>
                <w:rFonts w:ascii="宋体" w:hAnsi="宋体"/>
                <w:color w:val="000000"/>
                <w:sz w:val="24"/>
                <w:szCs w:val="20"/>
              </w:rPr>
            </w:pPr>
          </w:p>
          <w:p w14:paraId="3678D87F" w14:textId="77777777" w:rsidR="00A90116" w:rsidRDefault="00A90116">
            <w:pPr>
              <w:tabs>
                <w:tab w:val="left" w:pos="5580"/>
              </w:tabs>
              <w:spacing w:line="360" w:lineRule="auto"/>
              <w:jc w:val="left"/>
              <w:rPr>
                <w:rFonts w:ascii="宋体" w:hAnsi="宋体"/>
                <w:color w:val="000000"/>
                <w:sz w:val="24"/>
                <w:szCs w:val="20"/>
              </w:rPr>
            </w:pPr>
          </w:p>
          <w:p w14:paraId="551650FC" w14:textId="77777777" w:rsidR="00A90116" w:rsidRDefault="00A90116">
            <w:pPr>
              <w:tabs>
                <w:tab w:val="left" w:pos="5580"/>
              </w:tabs>
              <w:spacing w:line="360" w:lineRule="auto"/>
              <w:jc w:val="left"/>
              <w:rPr>
                <w:rFonts w:ascii="宋体" w:hAnsi="宋体"/>
                <w:color w:val="000000"/>
                <w:sz w:val="24"/>
                <w:szCs w:val="20"/>
              </w:rPr>
            </w:pPr>
          </w:p>
        </w:tc>
      </w:tr>
    </w:tbl>
    <w:p w14:paraId="77532148" w14:textId="77777777" w:rsidR="00A90116" w:rsidRDefault="005C3BB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s="宋体"/>
          <w:sz w:val="24"/>
        </w:rPr>
        <w:t>电子件</w:t>
      </w:r>
      <w:r>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A90116" w14:paraId="33AADAB3" w14:textId="77777777">
        <w:trPr>
          <w:trHeight w:val="1399"/>
        </w:trPr>
        <w:tc>
          <w:tcPr>
            <w:tcW w:w="4673" w:type="dxa"/>
          </w:tcPr>
          <w:p w14:paraId="4B30B527" w14:textId="77777777" w:rsidR="00A90116" w:rsidRDefault="00A90116">
            <w:pPr>
              <w:tabs>
                <w:tab w:val="left" w:pos="5580"/>
              </w:tabs>
              <w:spacing w:line="360" w:lineRule="auto"/>
              <w:jc w:val="left"/>
              <w:rPr>
                <w:rFonts w:ascii="宋体" w:hAnsi="宋体"/>
                <w:color w:val="000000"/>
                <w:sz w:val="24"/>
                <w:szCs w:val="20"/>
              </w:rPr>
            </w:pPr>
          </w:p>
          <w:p w14:paraId="26A26586" w14:textId="77777777" w:rsidR="00A90116" w:rsidRDefault="00A90116">
            <w:pPr>
              <w:tabs>
                <w:tab w:val="left" w:pos="5580"/>
              </w:tabs>
              <w:spacing w:line="360" w:lineRule="auto"/>
              <w:jc w:val="left"/>
              <w:rPr>
                <w:rFonts w:ascii="宋体" w:hAnsi="宋体"/>
                <w:color w:val="000000"/>
                <w:sz w:val="24"/>
                <w:szCs w:val="20"/>
              </w:rPr>
            </w:pPr>
          </w:p>
          <w:p w14:paraId="3F1D7CAD" w14:textId="77777777" w:rsidR="00A90116" w:rsidRDefault="00A90116">
            <w:pPr>
              <w:tabs>
                <w:tab w:val="left" w:pos="5580"/>
              </w:tabs>
              <w:spacing w:line="360" w:lineRule="auto"/>
              <w:jc w:val="left"/>
              <w:rPr>
                <w:rFonts w:ascii="宋体" w:hAnsi="宋体"/>
                <w:color w:val="000000"/>
                <w:sz w:val="24"/>
                <w:szCs w:val="20"/>
              </w:rPr>
            </w:pPr>
          </w:p>
        </w:tc>
        <w:tc>
          <w:tcPr>
            <w:tcW w:w="4536" w:type="dxa"/>
          </w:tcPr>
          <w:p w14:paraId="6944DF1F" w14:textId="77777777" w:rsidR="00A90116" w:rsidRDefault="00A90116">
            <w:pPr>
              <w:tabs>
                <w:tab w:val="left" w:pos="5580"/>
              </w:tabs>
              <w:spacing w:line="360" w:lineRule="auto"/>
              <w:jc w:val="left"/>
              <w:rPr>
                <w:rFonts w:ascii="宋体" w:hAnsi="宋体"/>
                <w:color w:val="000000"/>
                <w:sz w:val="24"/>
                <w:szCs w:val="20"/>
              </w:rPr>
            </w:pPr>
          </w:p>
          <w:p w14:paraId="1230A625" w14:textId="77777777" w:rsidR="00A90116" w:rsidRDefault="00A90116">
            <w:pPr>
              <w:tabs>
                <w:tab w:val="left" w:pos="5580"/>
              </w:tabs>
              <w:spacing w:line="360" w:lineRule="auto"/>
              <w:jc w:val="left"/>
              <w:rPr>
                <w:rFonts w:ascii="宋体" w:hAnsi="宋体"/>
                <w:color w:val="000000"/>
                <w:sz w:val="24"/>
                <w:szCs w:val="20"/>
              </w:rPr>
            </w:pPr>
          </w:p>
          <w:p w14:paraId="6F6292E9" w14:textId="77777777" w:rsidR="00A90116" w:rsidRDefault="00A90116">
            <w:pPr>
              <w:tabs>
                <w:tab w:val="left" w:pos="5580"/>
              </w:tabs>
              <w:spacing w:line="360" w:lineRule="auto"/>
              <w:jc w:val="left"/>
              <w:rPr>
                <w:rFonts w:ascii="宋体" w:hAnsi="宋体"/>
                <w:color w:val="000000"/>
                <w:sz w:val="24"/>
                <w:szCs w:val="20"/>
              </w:rPr>
            </w:pPr>
          </w:p>
        </w:tc>
      </w:tr>
    </w:tbl>
    <w:p w14:paraId="3C94C7CA" w14:textId="77777777" w:rsidR="00A90116" w:rsidRDefault="005C3BB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说明</w:t>
      </w:r>
      <w:r>
        <w:rPr>
          <w:rFonts w:ascii="宋体" w:hAnsi="宋体"/>
          <w:color w:val="000000"/>
          <w:sz w:val="24"/>
          <w:szCs w:val="20"/>
        </w:rPr>
        <w:t>：</w:t>
      </w:r>
    </w:p>
    <w:p w14:paraId="32C16427" w14:textId="77777777" w:rsidR="00A90116" w:rsidRDefault="005C3BBF">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ascii="宋体" w:hAnsi="宋体" w:hint="eastAsia"/>
          <w:color w:val="000000"/>
          <w:sz w:val="24"/>
          <w:szCs w:val="20"/>
        </w:rPr>
        <w:t>招标</w:t>
      </w:r>
      <w:r>
        <w:rPr>
          <w:rFonts w:ascii="宋体" w:hAnsi="宋体"/>
          <w:color w:val="000000"/>
          <w:sz w:val="24"/>
          <w:szCs w:val="20"/>
        </w:rPr>
        <w:t>文件注明允许分支机构</w:t>
      </w:r>
      <w:r>
        <w:rPr>
          <w:rFonts w:ascii="宋体" w:hAnsi="宋体" w:hint="eastAsia"/>
          <w:color w:val="000000"/>
          <w:sz w:val="24"/>
          <w:szCs w:val="20"/>
        </w:rPr>
        <w:t>投标</w:t>
      </w:r>
      <w:r>
        <w:rPr>
          <w:rFonts w:ascii="宋体" w:hAnsi="宋体"/>
          <w:color w:val="000000"/>
          <w:sz w:val="24"/>
          <w:szCs w:val="20"/>
        </w:rPr>
        <w:t>的），则法定代表人（单位负责人）</w:t>
      </w:r>
      <w:r>
        <w:rPr>
          <w:rFonts w:ascii="宋体" w:hAnsi="宋体" w:hint="eastAsia"/>
          <w:color w:val="000000"/>
          <w:sz w:val="24"/>
          <w:szCs w:val="20"/>
        </w:rPr>
        <w:t>处</w:t>
      </w:r>
      <w:r>
        <w:rPr>
          <w:rFonts w:ascii="宋体" w:hAnsi="宋体"/>
          <w:color w:val="000000"/>
          <w:sz w:val="24"/>
          <w:szCs w:val="20"/>
        </w:rPr>
        <w:t>的签署人可为单位负责人</w:t>
      </w:r>
      <w:r>
        <w:rPr>
          <w:rFonts w:ascii="宋体" w:hAnsi="宋体" w:hint="eastAsia"/>
          <w:color w:val="000000"/>
          <w:sz w:val="24"/>
          <w:szCs w:val="20"/>
        </w:rPr>
        <w:t>。</w:t>
      </w:r>
    </w:p>
    <w:p w14:paraId="402C08DB" w14:textId="77777777" w:rsidR="00A90116" w:rsidRDefault="005C3BB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2.</w:t>
      </w:r>
      <w:r>
        <w:rPr>
          <w:rFonts w:ascii="宋体" w:hAnsi="宋体"/>
          <w:color w:val="000000"/>
          <w:sz w:val="24"/>
          <w:szCs w:val="20"/>
        </w:rPr>
        <w:t>若</w:t>
      </w:r>
      <w:r>
        <w:rPr>
          <w:rFonts w:ascii="宋体" w:hAnsi="宋体" w:hint="eastAsia"/>
          <w:color w:val="000000"/>
          <w:sz w:val="24"/>
          <w:szCs w:val="20"/>
        </w:rPr>
        <w:t>投标</w:t>
      </w:r>
      <w:r>
        <w:rPr>
          <w:rFonts w:ascii="宋体" w:hAnsi="宋体"/>
          <w:color w:val="000000"/>
          <w:sz w:val="24"/>
          <w:szCs w:val="20"/>
        </w:rPr>
        <w:t>文件中签字之处均为法定代表人（单位负责人）本人签署，则可不提供本《</w:t>
      </w:r>
      <w:r>
        <w:rPr>
          <w:rFonts w:ascii="宋体" w:hAnsi="宋体" w:hint="eastAsia"/>
          <w:color w:val="000000"/>
          <w:sz w:val="24"/>
          <w:szCs w:val="20"/>
        </w:rPr>
        <w:t>授权委托书</w:t>
      </w:r>
      <w:r>
        <w:rPr>
          <w:rFonts w:ascii="宋体" w:hAnsi="宋体"/>
          <w:color w:val="000000"/>
          <w:sz w:val="24"/>
          <w:szCs w:val="20"/>
        </w:rPr>
        <w:t>》，但须提供</w:t>
      </w:r>
      <w:r>
        <w:rPr>
          <w:rFonts w:ascii="宋体" w:hAnsi="宋体" w:hint="eastAsia"/>
          <w:color w:val="000000"/>
          <w:sz w:val="24"/>
          <w:szCs w:val="20"/>
        </w:rPr>
        <w:t>《</w:t>
      </w:r>
      <w:r>
        <w:rPr>
          <w:rFonts w:ascii="宋体" w:hAnsi="宋体"/>
          <w:color w:val="000000"/>
          <w:sz w:val="24"/>
          <w:szCs w:val="20"/>
        </w:rPr>
        <w:t>法定代表人（单位负责人）身份证</w:t>
      </w:r>
      <w:r>
        <w:rPr>
          <w:rFonts w:ascii="宋体" w:hAnsi="宋体" w:hint="eastAsia"/>
          <w:color w:val="000000"/>
          <w:sz w:val="24"/>
          <w:szCs w:val="20"/>
        </w:rPr>
        <w:t>明》</w:t>
      </w:r>
      <w:r>
        <w:rPr>
          <w:rFonts w:ascii="宋体" w:hAnsi="宋体"/>
          <w:color w:val="000000"/>
          <w:sz w:val="24"/>
          <w:szCs w:val="20"/>
        </w:rPr>
        <w:t>（实质性格式）。</w:t>
      </w:r>
    </w:p>
    <w:p w14:paraId="745C877B" w14:textId="77777777" w:rsidR="00A90116" w:rsidRDefault="005C3BBF">
      <w:pPr>
        <w:tabs>
          <w:tab w:val="left" w:pos="5580"/>
        </w:tabs>
        <w:spacing w:line="360" w:lineRule="auto"/>
        <w:jc w:val="left"/>
        <w:rPr>
          <w:rFonts w:ascii="宋体" w:hAnsi="宋体"/>
          <w:color w:val="000000"/>
          <w:sz w:val="30"/>
          <w:szCs w:val="30"/>
        </w:rPr>
      </w:pPr>
      <w:r>
        <w:rPr>
          <w:rFonts w:ascii="宋体" w:hAnsi="宋体"/>
          <w:color w:val="000000"/>
          <w:sz w:val="24"/>
          <w:szCs w:val="20"/>
        </w:rPr>
        <w:lastRenderedPageBreak/>
        <w:t>3.</w:t>
      </w:r>
      <w:r>
        <w:rPr>
          <w:rFonts w:ascii="宋体" w:hAnsi="宋体" w:hint="eastAsia"/>
          <w:color w:val="000000"/>
          <w:sz w:val="24"/>
          <w:szCs w:val="20"/>
        </w:rPr>
        <w:t>供应商为自然人的情形，可不提供本</w:t>
      </w:r>
      <w:r>
        <w:rPr>
          <w:rFonts w:ascii="宋体" w:hAnsi="宋体"/>
          <w:color w:val="000000"/>
          <w:sz w:val="24"/>
          <w:szCs w:val="20"/>
        </w:rPr>
        <w:t>《</w:t>
      </w:r>
      <w:r>
        <w:rPr>
          <w:rFonts w:ascii="宋体" w:hAnsi="宋体" w:hint="eastAsia"/>
          <w:color w:val="000000"/>
          <w:sz w:val="24"/>
          <w:szCs w:val="20"/>
        </w:rPr>
        <w:t>授权委托书</w:t>
      </w:r>
      <w:r>
        <w:rPr>
          <w:rFonts w:ascii="宋体" w:hAnsi="宋体"/>
          <w:color w:val="000000"/>
          <w:sz w:val="24"/>
          <w:szCs w:val="20"/>
        </w:rPr>
        <w:t>》</w:t>
      </w:r>
      <w:r>
        <w:rPr>
          <w:rFonts w:ascii="宋体" w:hAnsi="宋体" w:hint="eastAsia"/>
          <w:color w:val="000000"/>
          <w:sz w:val="24"/>
          <w:szCs w:val="20"/>
        </w:rPr>
        <w:t>。</w:t>
      </w:r>
      <w:r>
        <w:rPr>
          <w:rFonts w:ascii="宋体" w:hAnsi="宋体"/>
          <w:color w:val="000000"/>
          <w:sz w:val="30"/>
          <w:szCs w:val="30"/>
        </w:rPr>
        <w:br w:type="page"/>
      </w:r>
    </w:p>
    <w:p w14:paraId="1CC6764B" w14:textId="77777777" w:rsidR="00A90116" w:rsidRDefault="005C3BBF">
      <w:pPr>
        <w:spacing w:line="360" w:lineRule="exact"/>
        <w:jc w:val="center"/>
        <w:rPr>
          <w:rFonts w:ascii="宋体" w:hAnsi="宋体"/>
          <w:b/>
          <w:color w:val="000000"/>
          <w:sz w:val="36"/>
          <w:szCs w:val="36"/>
        </w:rPr>
      </w:pPr>
      <w:r>
        <w:rPr>
          <w:rFonts w:ascii="宋体" w:hAnsi="宋体" w:hint="eastAsia"/>
          <w:b/>
          <w:color w:val="000000"/>
          <w:sz w:val="36"/>
          <w:szCs w:val="36"/>
        </w:rPr>
        <w:lastRenderedPageBreak/>
        <w:t>附：</w:t>
      </w:r>
      <w:r>
        <w:rPr>
          <w:rFonts w:ascii="宋体" w:hAnsi="宋体"/>
          <w:b/>
          <w:color w:val="000000"/>
          <w:sz w:val="36"/>
          <w:szCs w:val="36"/>
        </w:rPr>
        <w:t>法定代表人（单位负责人）身份证明</w:t>
      </w:r>
    </w:p>
    <w:p w14:paraId="04B4D16C" w14:textId="77777777" w:rsidR="00A90116" w:rsidRDefault="00A90116">
      <w:pPr>
        <w:kinsoku w:val="0"/>
        <w:overflowPunct w:val="0"/>
        <w:spacing w:line="200" w:lineRule="exact"/>
        <w:rPr>
          <w:rFonts w:ascii="宋体" w:hAnsi="宋体"/>
          <w:sz w:val="20"/>
          <w:szCs w:val="20"/>
        </w:rPr>
      </w:pPr>
    </w:p>
    <w:p w14:paraId="27D2DC3A" w14:textId="77777777" w:rsidR="00A90116" w:rsidRDefault="00A90116">
      <w:pPr>
        <w:tabs>
          <w:tab w:val="left" w:pos="5580"/>
        </w:tabs>
        <w:spacing w:line="360" w:lineRule="auto"/>
        <w:rPr>
          <w:rFonts w:ascii="宋体" w:hAnsi="宋体"/>
          <w:color w:val="000000"/>
          <w:sz w:val="24"/>
        </w:rPr>
      </w:pPr>
    </w:p>
    <w:p w14:paraId="5F575531" w14:textId="77777777" w:rsidR="00A90116" w:rsidRDefault="005C3BBF">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ascii="宋体" w:hAnsi="宋体" w:hint="eastAsia"/>
          <w:color w:val="000000"/>
          <w:sz w:val="24"/>
          <w:u w:val="single"/>
        </w:rPr>
        <w:t>采购人或</w:t>
      </w:r>
      <w:r>
        <w:rPr>
          <w:rFonts w:ascii="宋体" w:hAnsi="宋体"/>
          <w:color w:val="000000"/>
          <w:sz w:val="24"/>
          <w:u w:val="single"/>
        </w:rPr>
        <w:t>采购代理机构）</w:t>
      </w:r>
    </w:p>
    <w:p w14:paraId="346C1484" w14:textId="77777777" w:rsidR="00A90116" w:rsidRDefault="005C3BBF">
      <w:pPr>
        <w:tabs>
          <w:tab w:val="left" w:pos="2412"/>
          <w:tab w:val="left" w:pos="3883"/>
          <w:tab w:val="left" w:pos="5352"/>
          <w:tab w:val="left" w:pos="6821"/>
        </w:tabs>
        <w:kinsoku w:val="0"/>
        <w:overflowPunct w:val="0"/>
        <w:spacing w:line="335" w:lineRule="exact"/>
        <w:ind w:firstLineChars="200" w:firstLine="420"/>
      </w:pPr>
      <w:r>
        <w:rPr>
          <w:rFonts w:hint="eastAsia"/>
        </w:rPr>
        <w:t>兹证明，</w:t>
      </w:r>
    </w:p>
    <w:p w14:paraId="315BCC05" w14:textId="77777777" w:rsidR="00A90116" w:rsidRDefault="005C3BBF">
      <w:pPr>
        <w:tabs>
          <w:tab w:val="left" w:pos="1690"/>
          <w:tab w:val="left" w:pos="3400"/>
          <w:tab w:val="left" w:pos="5110"/>
          <w:tab w:val="left" w:pos="6821"/>
        </w:tabs>
        <w:kinsoku w:val="0"/>
        <w:overflowPunct w:val="0"/>
        <w:spacing w:line="335" w:lineRule="exact"/>
      </w:pPr>
      <w:r>
        <w:t>姓名</w:t>
      </w:r>
      <w:r>
        <w:rPr>
          <w:rFonts w:hint="eastAsia"/>
        </w:rPr>
        <w:t>：</w:t>
      </w:r>
      <w:r>
        <w:t>____</w:t>
      </w:r>
      <w:r>
        <w:t>性别：</w:t>
      </w:r>
      <w:r>
        <w:t>____</w:t>
      </w:r>
      <w:r>
        <w:t>年龄：</w:t>
      </w:r>
      <w:r>
        <w:t>____</w:t>
      </w:r>
      <w:r>
        <w:t>职务：</w:t>
      </w:r>
      <w:r>
        <w:t>____</w:t>
      </w:r>
    </w:p>
    <w:p w14:paraId="29AE9AE8" w14:textId="77777777" w:rsidR="00A90116" w:rsidRDefault="00A90116">
      <w:pPr>
        <w:tabs>
          <w:tab w:val="left" w:pos="2412"/>
          <w:tab w:val="left" w:pos="3883"/>
          <w:tab w:val="left" w:pos="5352"/>
          <w:tab w:val="left" w:pos="6821"/>
        </w:tabs>
        <w:kinsoku w:val="0"/>
        <w:overflowPunct w:val="0"/>
        <w:spacing w:line="335" w:lineRule="exact"/>
      </w:pPr>
    </w:p>
    <w:p w14:paraId="2A798DE0" w14:textId="77777777" w:rsidR="00A90116" w:rsidRDefault="005C3BBF">
      <w:pPr>
        <w:tabs>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14:paraId="14448AD1" w14:textId="77777777" w:rsidR="00A90116" w:rsidRDefault="00A90116">
      <w:pPr>
        <w:tabs>
          <w:tab w:val="left" w:pos="2412"/>
          <w:tab w:val="left" w:pos="3883"/>
          <w:tab w:val="left" w:pos="5352"/>
          <w:tab w:val="left" w:pos="6821"/>
        </w:tabs>
        <w:kinsoku w:val="0"/>
        <w:overflowPunct w:val="0"/>
        <w:spacing w:line="335" w:lineRule="exact"/>
      </w:pPr>
    </w:p>
    <w:p w14:paraId="248E2F7F" w14:textId="77777777" w:rsidR="00A90116" w:rsidRDefault="00A90116">
      <w:pPr>
        <w:tabs>
          <w:tab w:val="left" w:pos="2412"/>
          <w:tab w:val="left" w:pos="3883"/>
          <w:tab w:val="left" w:pos="5352"/>
          <w:tab w:val="left" w:pos="6821"/>
        </w:tabs>
        <w:kinsoku w:val="0"/>
        <w:overflowPunct w:val="0"/>
        <w:spacing w:line="335" w:lineRule="exact"/>
      </w:pPr>
    </w:p>
    <w:p w14:paraId="7DC0DE1F" w14:textId="77777777" w:rsidR="00A90116" w:rsidRDefault="00A90116">
      <w:pPr>
        <w:tabs>
          <w:tab w:val="left" w:pos="2412"/>
          <w:tab w:val="left" w:pos="3883"/>
          <w:tab w:val="left" w:pos="5352"/>
          <w:tab w:val="left" w:pos="6821"/>
        </w:tabs>
        <w:kinsoku w:val="0"/>
        <w:overflowPunct w:val="0"/>
        <w:spacing w:line="335" w:lineRule="exact"/>
      </w:pPr>
    </w:p>
    <w:p w14:paraId="6B1633EF" w14:textId="77777777" w:rsidR="00A90116" w:rsidRDefault="005C3BBF">
      <w:pPr>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cs="宋体"/>
        </w:rPr>
        <w:t>电子件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A90116" w14:paraId="044178AD" w14:textId="77777777">
        <w:trPr>
          <w:trHeight w:val="1399"/>
        </w:trPr>
        <w:tc>
          <w:tcPr>
            <w:tcW w:w="4673" w:type="dxa"/>
          </w:tcPr>
          <w:p w14:paraId="4DD34E96" w14:textId="77777777" w:rsidR="00A90116" w:rsidRDefault="00A90116">
            <w:pPr>
              <w:tabs>
                <w:tab w:val="left" w:pos="5580"/>
              </w:tabs>
              <w:spacing w:line="360" w:lineRule="auto"/>
              <w:jc w:val="left"/>
              <w:rPr>
                <w:rFonts w:ascii="宋体" w:hAnsi="宋体"/>
                <w:color w:val="000000"/>
                <w:sz w:val="24"/>
                <w:szCs w:val="20"/>
              </w:rPr>
            </w:pPr>
          </w:p>
          <w:p w14:paraId="3E7AA696" w14:textId="77777777" w:rsidR="00A90116" w:rsidRDefault="00A90116">
            <w:pPr>
              <w:tabs>
                <w:tab w:val="left" w:pos="5580"/>
              </w:tabs>
              <w:spacing w:line="360" w:lineRule="auto"/>
              <w:jc w:val="left"/>
              <w:rPr>
                <w:rFonts w:ascii="宋体" w:hAnsi="宋体"/>
                <w:color w:val="000000"/>
                <w:sz w:val="24"/>
                <w:szCs w:val="20"/>
              </w:rPr>
            </w:pPr>
          </w:p>
          <w:p w14:paraId="02559705" w14:textId="77777777" w:rsidR="00A90116" w:rsidRDefault="00A90116">
            <w:pPr>
              <w:tabs>
                <w:tab w:val="left" w:pos="5580"/>
              </w:tabs>
              <w:spacing w:line="360" w:lineRule="auto"/>
              <w:jc w:val="left"/>
              <w:rPr>
                <w:rFonts w:ascii="宋体" w:hAnsi="宋体"/>
                <w:color w:val="000000"/>
                <w:sz w:val="24"/>
                <w:szCs w:val="20"/>
              </w:rPr>
            </w:pPr>
          </w:p>
        </w:tc>
        <w:tc>
          <w:tcPr>
            <w:tcW w:w="4536" w:type="dxa"/>
          </w:tcPr>
          <w:p w14:paraId="288F5C15" w14:textId="77777777" w:rsidR="00A90116" w:rsidRDefault="00A90116">
            <w:pPr>
              <w:tabs>
                <w:tab w:val="left" w:pos="5580"/>
              </w:tabs>
              <w:spacing w:line="360" w:lineRule="auto"/>
              <w:jc w:val="left"/>
              <w:rPr>
                <w:rFonts w:ascii="宋体" w:hAnsi="宋体"/>
                <w:color w:val="000000"/>
                <w:sz w:val="24"/>
                <w:szCs w:val="20"/>
              </w:rPr>
            </w:pPr>
          </w:p>
          <w:p w14:paraId="1ECC4D20" w14:textId="77777777" w:rsidR="00A90116" w:rsidRDefault="00A90116">
            <w:pPr>
              <w:tabs>
                <w:tab w:val="left" w:pos="5580"/>
              </w:tabs>
              <w:spacing w:line="360" w:lineRule="auto"/>
              <w:jc w:val="left"/>
              <w:rPr>
                <w:rFonts w:ascii="宋体" w:hAnsi="宋体"/>
                <w:color w:val="000000"/>
                <w:sz w:val="24"/>
                <w:szCs w:val="20"/>
              </w:rPr>
            </w:pPr>
          </w:p>
          <w:p w14:paraId="1EB797A6" w14:textId="77777777" w:rsidR="00A90116" w:rsidRDefault="00A90116">
            <w:pPr>
              <w:tabs>
                <w:tab w:val="left" w:pos="5580"/>
              </w:tabs>
              <w:spacing w:line="360" w:lineRule="auto"/>
              <w:jc w:val="left"/>
              <w:rPr>
                <w:rFonts w:ascii="宋体" w:hAnsi="宋体"/>
                <w:color w:val="000000"/>
                <w:sz w:val="24"/>
                <w:szCs w:val="20"/>
              </w:rPr>
            </w:pPr>
          </w:p>
        </w:tc>
      </w:tr>
    </w:tbl>
    <w:p w14:paraId="5EBF2F41" w14:textId="77777777" w:rsidR="00A90116" w:rsidRDefault="00A90116">
      <w:pPr>
        <w:kinsoku w:val="0"/>
        <w:overflowPunct w:val="0"/>
        <w:spacing w:line="583" w:lineRule="auto"/>
        <w:ind w:right="4305"/>
        <w:rPr>
          <w:spacing w:val="-3"/>
        </w:rPr>
      </w:pPr>
    </w:p>
    <w:p w14:paraId="6784C978" w14:textId="77777777" w:rsidR="00A90116" w:rsidRDefault="00A90116">
      <w:pPr>
        <w:kinsoku w:val="0"/>
        <w:overflowPunct w:val="0"/>
        <w:spacing w:line="583" w:lineRule="auto"/>
        <w:ind w:right="4305"/>
        <w:rPr>
          <w:spacing w:val="-3"/>
        </w:rPr>
      </w:pPr>
    </w:p>
    <w:p w14:paraId="6C320045" w14:textId="77777777" w:rsidR="00A90116" w:rsidRDefault="005C3BBF">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554144AF" w14:textId="77777777" w:rsidR="00A90116" w:rsidRDefault="005C3BBF">
      <w:pPr>
        <w:kinsoku w:val="0"/>
        <w:overflowPunct w:val="0"/>
        <w:spacing w:line="583" w:lineRule="auto"/>
        <w:ind w:right="95"/>
        <w:rPr>
          <w:spacing w:val="-3"/>
        </w:rPr>
      </w:pPr>
      <w:r>
        <w:rPr>
          <w:rFonts w:ascii="宋体" w:hAnsi="宋体" w:hint="eastAsia"/>
          <w:color w:val="000000"/>
          <w:sz w:val="24"/>
        </w:rPr>
        <w:t>法定代表人（</w:t>
      </w:r>
      <w:r>
        <w:rPr>
          <w:rFonts w:ascii="宋体" w:hAnsi="宋体"/>
          <w:color w:val="000000"/>
          <w:sz w:val="24"/>
        </w:rPr>
        <w:t>单位负责人</w:t>
      </w:r>
      <w:r>
        <w:rPr>
          <w:rFonts w:ascii="宋体" w:hAnsi="宋体" w:hint="eastAsia"/>
          <w:color w:val="000000"/>
          <w:sz w:val="24"/>
        </w:rPr>
        <w:t>即授权人）</w:t>
      </w:r>
      <w:bookmarkStart w:id="859" w:name="_Hlk151375034"/>
      <w:r>
        <w:rPr>
          <w:rFonts w:ascii="宋体" w:hAnsi="宋体"/>
          <w:color w:val="000000"/>
          <w:sz w:val="24"/>
        </w:rPr>
        <w:t>签字或签章</w:t>
      </w:r>
      <w:bookmarkEnd w:id="859"/>
      <w:r>
        <w:rPr>
          <w:rFonts w:ascii="宋体" w:hAnsi="宋体" w:hint="eastAsia"/>
          <w:color w:val="000000"/>
          <w:sz w:val="24"/>
        </w:rPr>
        <w:t>：_</w:t>
      </w:r>
      <w:r>
        <w:rPr>
          <w:spacing w:val="-3"/>
        </w:rPr>
        <w:t>______</w:t>
      </w:r>
    </w:p>
    <w:p w14:paraId="43F4E3E3" w14:textId="77777777" w:rsidR="00A90116" w:rsidRDefault="00A90116">
      <w:pPr>
        <w:autoSpaceDE w:val="0"/>
        <w:autoSpaceDN w:val="0"/>
        <w:adjustRightInd w:val="0"/>
        <w:snapToGrid w:val="0"/>
        <w:spacing w:line="360" w:lineRule="auto"/>
        <w:rPr>
          <w:rFonts w:ascii="宋体" w:hAnsi="宋体"/>
          <w:color w:val="000000"/>
          <w:sz w:val="24"/>
        </w:rPr>
      </w:pPr>
    </w:p>
    <w:p w14:paraId="24D74E0A" w14:textId="77777777" w:rsidR="00A90116" w:rsidRDefault="005C3BBF">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72D98F8D" w14:textId="77777777" w:rsidR="00A90116" w:rsidRDefault="00A90116">
      <w:pPr>
        <w:widowControl/>
        <w:jc w:val="left"/>
        <w:rPr>
          <w:rFonts w:ascii="宋体" w:hAnsi="宋体"/>
          <w:i/>
          <w:color w:val="000000"/>
          <w:sz w:val="24"/>
          <w:szCs w:val="20"/>
          <w:u w:val="single"/>
        </w:rPr>
      </w:pPr>
    </w:p>
    <w:p w14:paraId="1F64FDB9" w14:textId="77777777" w:rsidR="00A90116" w:rsidRDefault="005C3BBF">
      <w:pPr>
        <w:widowControl/>
        <w:jc w:val="left"/>
        <w:rPr>
          <w:rFonts w:ascii="宋体" w:hAnsi="宋体"/>
          <w:color w:val="000000"/>
          <w:sz w:val="24"/>
          <w:szCs w:val="20"/>
        </w:rPr>
      </w:pPr>
      <w:r>
        <w:rPr>
          <w:rFonts w:ascii="宋体" w:hAnsi="宋体"/>
          <w:color w:val="000000"/>
          <w:sz w:val="24"/>
          <w:szCs w:val="20"/>
        </w:rPr>
        <w:br w:type="page"/>
      </w:r>
    </w:p>
    <w:p w14:paraId="00667276" w14:textId="77777777" w:rsidR="00A90116" w:rsidRDefault="005C3BBF">
      <w:pPr>
        <w:spacing w:line="360" w:lineRule="auto"/>
        <w:outlineLvl w:val="2"/>
        <w:rPr>
          <w:rFonts w:ascii="宋体" w:hAnsi="宋体"/>
          <w:color w:val="000000"/>
          <w:sz w:val="24"/>
          <w:szCs w:val="20"/>
        </w:rPr>
      </w:pPr>
      <w:bookmarkStart w:id="860" w:name="_Toc163337472"/>
      <w:r>
        <w:rPr>
          <w:rFonts w:ascii="宋体" w:hAnsi="宋体"/>
          <w:color w:val="000000"/>
          <w:sz w:val="24"/>
          <w:szCs w:val="20"/>
        </w:rPr>
        <w:lastRenderedPageBreak/>
        <w:t>3  开标一览表</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60"/>
    </w:p>
    <w:p w14:paraId="7541BA95" w14:textId="77777777" w:rsidR="00A90116" w:rsidRDefault="005C3BBF">
      <w:pPr>
        <w:spacing w:line="360" w:lineRule="exact"/>
        <w:jc w:val="center"/>
        <w:rPr>
          <w:rFonts w:ascii="宋体" w:hAnsi="宋体"/>
          <w:b/>
          <w:color w:val="000000"/>
          <w:sz w:val="36"/>
          <w:szCs w:val="36"/>
        </w:rPr>
      </w:pPr>
      <w:bookmarkStart w:id="861" w:name="_Toc305158900"/>
      <w:bookmarkStart w:id="862" w:name="_Toc164608672"/>
      <w:bookmarkStart w:id="863" w:name="_Toc226337254"/>
      <w:bookmarkStart w:id="864" w:name="_Toc264969248"/>
      <w:bookmarkStart w:id="865" w:name="_Toc195842923"/>
      <w:bookmarkStart w:id="866" w:name="_Toc265228396"/>
      <w:bookmarkStart w:id="867" w:name="_Toc226965748"/>
      <w:bookmarkStart w:id="868" w:name="_Toc164608827"/>
      <w:bookmarkStart w:id="869" w:name="_Toc226965831"/>
      <w:bookmarkStart w:id="870" w:name="_Toc226309802"/>
      <w:bookmarkStart w:id="871" w:name="_Toc305158826"/>
      <w:r>
        <w:rPr>
          <w:rFonts w:ascii="宋体" w:hAnsi="宋体" w:hint="eastAsia"/>
          <w:b/>
          <w:color w:val="000000"/>
          <w:sz w:val="36"/>
          <w:szCs w:val="36"/>
        </w:rPr>
        <w:t>开标一览表</w:t>
      </w:r>
      <w:bookmarkEnd w:id="861"/>
      <w:bookmarkEnd w:id="862"/>
      <w:bookmarkEnd w:id="863"/>
      <w:bookmarkEnd w:id="864"/>
      <w:bookmarkEnd w:id="865"/>
      <w:bookmarkEnd w:id="866"/>
      <w:bookmarkEnd w:id="867"/>
      <w:bookmarkEnd w:id="868"/>
      <w:bookmarkEnd w:id="869"/>
      <w:bookmarkEnd w:id="870"/>
      <w:bookmarkEnd w:id="871"/>
    </w:p>
    <w:p w14:paraId="759FDC4A" w14:textId="77777777" w:rsidR="00A90116" w:rsidRDefault="00A90116">
      <w:pPr>
        <w:tabs>
          <w:tab w:val="left" w:pos="1800"/>
          <w:tab w:val="left" w:pos="5580"/>
        </w:tabs>
        <w:spacing w:line="360" w:lineRule="auto"/>
        <w:jc w:val="left"/>
        <w:rPr>
          <w:rFonts w:ascii="宋体" w:hAnsi="宋体"/>
          <w:i/>
          <w:color w:val="FF0000"/>
          <w:sz w:val="24"/>
        </w:rPr>
      </w:pPr>
    </w:p>
    <w:p w14:paraId="10D2FC58" w14:textId="77777777" w:rsidR="00A90116" w:rsidRDefault="005C3BBF">
      <w:pPr>
        <w:tabs>
          <w:tab w:val="left" w:pos="1800"/>
          <w:tab w:val="left" w:pos="5580"/>
        </w:tabs>
        <w:spacing w:line="360" w:lineRule="auto"/>
        <w:ind w:firstLineChars="100" w:firstLine="240"/>
        <w:jc w:val="left"/>
        <w:rPr>
          <w:rFonts w:ascii="宋体" w:hAnsi="宋体"/>
          <w:color w:val="000000"/>
          <w:sz w:val="24"/>
          <w:u w:val="single"/>
        </w:rPr>
      </w:pPr>
      <w:r>
        <w:rPr>
          <w:rFonts w:ascii="宋体" w:hAnsi="宋体"/>
          <w:color w:val="000000"/>
          <w:sz w:val="24"/>
        </w:rPr>
        <w:t>项目编号/包号：_____________________     项目名称：____________</w:t>
      </w:r>
    </w:p>
    <w:tbl>
      <w:tblPr>
        <w:tblW w:w="6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1"/>
        <w:gridCol w:w="1423"/>
        <w:gridCol w:w="2125"/>
        <w:gridCol w:w="1660"/>
        <w:gridCol w:w="854"/>
      </w:tblGrid>
      <w:tr w:rsidR="00A90116" w14:paraId="6878EA79" w14:textId="77777777">
        <w:trPr>
          <w:trHeight w:val="1157"/>
          <w:jc w:val="center"/>
        </w:trPr>
        <w:tc>
          <w:tcPr>
            <w:tcW w:w="561" w:type="dxa"/>
            <w:vAlign w:val="center"/>
          </w:tcPr>
          <w:p w14:paraId="09278062" w14:textId="77777777" w:rsidR="00A90116" w:rsidRDefault="005C3BBF">
            <w:pPr>
              <w:tabs>
                <w:tab w:val="left" w:pos="5580"/>
              </w:tabs>
              <w:jc w:val="center"/>
              <w:rPr>
                <w:rFonts w:ascii="宋体" w:hAnsi="宋体"/>
                <w:sz w:val="24"/>
              </w:rPr>
            </w:pPr>
            <w:r>
              <w:rPr>
                <w:rFonts w:ascii="宋体" w:hAnsi="宋体" w:hint="eastAsia"/>
                <w:sz w:val="24"/>
              </w:rPr>
              <w:t>包号</w:t>
            </w:r>
          </w:p>
        </w:tc>
        <w:tc>
          <w:tcPr>
            <w:tcW w:w="1423" w:type="dxa"/>
            <w:vAlign w:val="center"/>
          </w:tcPr>
          <w:p w14:paraId="4B74DCDC" w14:textId="77777777" w:rsidR="00A90116" w:rsidRDefault="005C3BBF">
            <w:pPr>
              <w:tabs>
                <w:tab w:val="left" w:pos="5580"/>
              </w:tabs>
              <w:ind w:right="-199"/>
              <w:rPr>
                <w:rFonts w:ascii="宋体" w:hAnsi="宋体"/>
                <w:sz w:val="24"/>
              </w:rPr>
            </w:pPr>
            <w:r>
              <w:rPr>
                <w:rFonts w:ascii="宋体" w:hAnsi="宋体" w:hint="eastAsia"/>
                <w:sz w:val="24"/>
              </w:rPr>
              <w:t>投标人名称</w:t>
            </w:r>
          </w:p>
        </w:tc>
        <w:tc>
          <w:tcPr>
            <w:tcW w:w="2125" w:type="dxa"/>
            <w:vAlign w:val="center"/>
          </w:tcPr>
          <w:p w14:paraId="5D49B2AC" w14:textId="77777777" w:rsidR="00A90116" w:rsidRDefault="005C3BBF">
            <w:pPr>
              <w:tabs>
                <w:tab w:val="left" w:pos="5580"/>
              </w:tabs>
              <w:ind w:left="163" w:hanging="163"/>
              <w:jc w:val="center"/>
              <w:rPr>
                <w:rFonts w:ascii="宋体" w:hAnsi="宋体"/>
                <w:sz w:val="24"/>
              </w:rPr>
            </w:pPr>
            <w:r>
              <w:rPr>
                <w:rFonts w:ascii="宋体" w:hAnsi="宋体" w:hint="eastAsia"/>
                <w:sz w:val="24"/>
              </w:rPr>
              <w:t>投标报价</w:t>
            </w:r>
          </w:p>
        </w:tc>
        <w:tc>
          <w:tcPr>
            <w:tcW w:w="1660" w:type="dxa"/>
            <w:vAlign w:val="center"/>
          </w:tcPr>
          <w:p w14:paraId="6F5846A6" w14:textId="77777777" w:rsidR="00A90116" w:rsidRDefault="005C3BBF">
            <w:pPr>
              <w:tabs>
                <w:tab w:val="left" w:pos="5580"/>
              </w:tabs>
              <w:jc w:val="center"/>
              <w:rPr>
                <w:rFonts w:ascii="宋体" w:hAnsi="宋体"/>
                <w:sz w:val="24"/>
              </w:rPr>
            </w:pPr>
            <w:r>
              <w:rPr>
                <w:rFonts w:ascii="宋体" w:hAnsi="宋体" w:hint="eastAsia"/>
                <w:sz w:val="24"/>
              </w:rPr>
              <w:t>投标保证金</w:t>
            </w:r>
          </w:p>
        </w:tc>
        <w:tc>
          <w:tcPr>
            <w:tcW w:w="854" w:type="dxa"/>
            <w:vAlign w:val="center"/>
          </w:tcPr>
          <w:p w14:paraId="289B4A2A" w14:textId="77777777" w:rsidR="00A90116" w:rsidRDefault="005C3BBF">
            <w:pPr>
              <w:tabs>
                <w:tab w:val="left" w:pos="5580"/>
              </w:tabs>
              <w:jc w:val="center"/>
              <w:rPr>
                <w:rFonts w:ascii="宋体" w:hAnsi="宋体"/>
                <w:sz w:val="24"/>
              </w:rPr>
            </w:pPr>
            <w:r>
              <w:rPr>
                <w:rFonts w:ascii="宋体" w:hAnsi="宋体" w:hint="eastAsia"/>
                <w:sz w:val="24"/>
              </w:rPr>
              <w:t>备注</w:t>
            </w:r>
          </w:p>
        </w:tc>
      </w:tr>
      <w:tr w:rsidR="00A90116" w14:paraId="48FAFAC9" w14:textId="77777777">
        <w:trPr>
          <w:cantSplit/>
          <w:trHeight w:val="1705"/>
          <w:jc w:val="center"/>
        </w:trPr>
        <w:tc>
          <w:tcPr>
            <w:tcW w:w="561" w:type="dxa"/>
            <w:vAlign w:val="center"/>
          </w:tcPr>
          <w:p w14:paraId="01C80D29" w14:textId="77777777" w:rsidR="00A90116" w:rsidRDefault="00A90116">
            <w:pPr>
              <w:tabs>
                <w:tab w:val="left" w:pos="5580"/>
              </w:tabs>
              <w:ind w:left="-697"/>
              <w:jc w:val="center"/>
              <w:rPr>
                <w:rFonts w:ascii="宋体" w:hAnsi="宋体"/>
                <w:sz w:val="24"/>
              </w:rPr>
            </w:pPr>
          </w:p>
        </w:tc>
        <w:tc>
          <w:tcPr>
            <w:tcW w:w="1423" w:type="dxa"/>
            <w:vAlign w:val="center"/>
          </w:tcPr>
          <w:p w14:paraId="72AD9244" w14:textId="77777777" w:rsidR="00A90116" w:rsidRDefault="00A90116">
            <w:pPr>
              <w:tabs>
                <w:tab w:val="left" w:pos="5580"/>
              </w:tabs>
              <w:ind w:left="-697"/>
              <w:jc w:val="center"/>
              <w:rPr>
                <w:rFonts w:ascii="宋体" w:hAnsi="宋体"/>
                <w:sz w:val="24"/>
              </w:rPr>
            </w:pPr>
          </w:p>
        </w:tc>
        <w:tc>
          <w:tcPr>
            <w:tcW w:w="2125" w:type="dxa"/>
            <w:vAlign w:val="center"/>
          </w:tcPr>
          <w:p w14:paraId="07D139A3" w14:textId="77777777" w:rsidR="00A90116" w:rsidRDefault="005C3BBF">
            <w:pPr>
              <w:tabs>
                <w:tab w:val="left" w:pos="5580"/>
              </w:tabs>
              <w:ind w:right="1200"/>
              <w:jc w:val="right"/>
              <w:rPr>
                <w:rFonts w:ascii="宋体" w:hAnsi="宋体"/>
                <w:sz w:val="24"/>
              </w:rPr>
            </w:pPr>
            <w:r>
              <w:rPr>
                <w:rFonts w:ascii="宋体" w:hAnsi="宋体" w:hint="eastAsia"/>
                <w:sz w:val="24"/>
              </w:rPr>
              <w:t>小写：</w:t>
            </w:r>
          </w:p>
          <w:p w14:paraId="009CE13C" w14:textId="77777777" w:rsidR="00A90116" w:rsidRDefault="005C3BBF">
            <w:pPr>
              <w:tabs>
                <w:tab w:val="left" w:pos="5580"/>
              </w:tabs>
              <w:ind w:right="1200"/>
              <w:jc w:val="right"/>
              <w:rPr>
                <w:rFonts w:ascii="宋体" w:hAnsi="宋体"/>
                <w:sz w:val="24"/>
              </w:rPr>
            </w:pPr>
            <w:r>
              <w:rPr>
                <w:rFonts w:ascii="宋体" w:hAnsi="宋体" w:hint="eastAsia"/>
                <w:sz w:val="24"/>
              </w:rPr>
              <w:t>大写：</w:t>
            </w:r>
          </w:p>
        </w:tc>
        <w:tc>
          <w:tcPr>
            <w:tcW w:w="1660" w:type="dxa"/>
            <w:vAlign w:val="center"/>
          </w:tcPr>
          <w:p w14:paraId="1D79650F" w14:textId="77777777" w:rsidR="00A90116" w:rsidRDefault="00A90116">
            <w:pPr>
              <w:tabs>
                <w:tab w:val="left" w:pos="5580"/>
              </w:tabs>
              <w:jc w:val="right"/>
              <w:rPr>
                <w:rFonts w:ascii="宋体" w:hAnsi="宋体"/>
                <w:sz w:val="24"/>
              </w:rPr>
            </w:pPr>
          </w:p>
        </w:tc>
        <w:tc>
          <w:tcPr>
            <w:tcW w:w="854" w:type="dxa"/>
            <w:vAlign w:val="center"/>
          </w:tcPr>
          <w:p w14:paraId="5526B502" w14:textId="77777777" w:rsidR="00A90116" w:rsidRDefault="00A90116">
            <w:pPr>
              <w:tabs>
                <w:tab w:val="left" w:pos="5580"/>
              </w:tabs>
              <w:jc w:val="center"/>
              <w:rPr>
                <w:rFonts w:ascii="宋体" w:hAnsi="宋体"/>
                <w:sz w:val="24"/>
              </w:rPr>
            </w:pPr>
          </w:p>
        </w:tc>
      </w:tr>
    </w:tbl>
    <w:p w14:paraId="5F73C623" w14:textId="77777777" w:rsidR="00A90116" w:rsidRDefault="00A90116">
      <w:pPr>
        <w:autoSpaceDE w:val="0"/>
        <w:autoSpaceDN w:val="0"/>
        <w:adjustRightInd w:val="0"/>
        <w:jc w:val="left"/>
        <w:rPr>
          <w:rFonts w:ascii="宋体" w:hAnsi="宋体"/>
          <w:color w:val="000000"/>
          <w:kern w:val="0"/>
          <w:sz w:val="24"/>
        </w:rPr>
      </w:pPr>
    </w:p>
    <w:p w14:paraId="778513BD" w14:textId="77777777" w:rsidR="00A90116" w:rsidRDefault="005C3BBF">
      <w:pPr>
        <w:autoSpaceDE w:val="0"/>
        <w:autoSpaceDN w:val="0"/>
        <w:adjustRightInd w:val="0"/>
        <w:spacing w:line="360" w:lineRule="auto"/>
        <w:jc w:val="left"/>
        <w:rPr>
          <w:rFonts w:ascii="宋体" w:hAnsi="宋体"/>
          <w:color w:val="000000"/>
          <w:sz w:val="24"/>
        </w:rPr>
      </w:pPr>
      <w:r>
        <w:rPr>
          <w:rFonts w:ascii="宋体" w:hAnsi="宋体"/>
          <w:color w:val="000000"/>
          <w:kern w:val="0"/>
          <w:sz w:val="24"/>
        </w:rPr>
        <w:t>注：1</w:t>
      </w:r>
      <w:r>
        <w:rPr>
          <w:rFonts w:ascii="宋体" w:hAnsi="宋体"/>
          <w:color w:val="000000"/>
          <w:sz w:val="24"/>
        </w:rPr>
        <w:t>.此表中，每包的投标报价应和《投标分项报价表》中的总价相一致。</w:t>
      </w:r>
    </w:p>
    <w:p w14:paraId="4753307F" w14:textId="77777777" w:rsidR="00A90116" w:rsidRDefault="005C3BBF">
      <w:pPr>
        <w:tabs>
          <w:tab w:val="left" w:pos="5580"/>
        </w:tabs>
        <w:spacing w:line="360" w:lineRule="auto"/>
        <w:ind w:firstLineChars="200" w:firstLine="480"/>
        <w:rPr>
          <w:rFonts w:ascii="宋体" w:hAnsi="宋体"/>
          <w:color w:val="000000"/>
          <w:sz w:val="24"/>
        </w:rPr>
      </w:pPr>
      <w:r>
        <w:rPr>
          <w:rFonts w:ascii="宋体" w:hAnsi="宋体"/>
          <w:color w:val="000000"/>
          <w:sz w:val="24"/>
        </w:rPr>
        <w:t>2.本表必须按包分别填写。</w:t>
      </w:r>
    </w:p>
    <w:p w14:paraId="5D785545" w14:textId="77777777" w:rsidR="00A90116" w:rsidRDefault="00A90116">
      <w:pPr>
        <w:autoSpaceDE w:val="0"/>
        <w:autoSpaceDN w:val="0"/>
        <w:adjustRightInd w:val="0"/>
        <w:snapToGrid w:val="0"/>
        <w:spacing w:before="25" w:after="25" w:line="360" w:lineRule="auto"/>
        <w:rPr>
          <w:rFonts w:ascii="宋体" w:hAnsi="宋体"/>
          <w:color w:val="000000"/>
          <w:sz w:val="24"/>
          <w:lang w:val="zh-CN"/>
        </w:rPr>
      </w:pPr>
    </w:p>
    <w:p w14:paraId="6C6C2FCD" w14:textId="77777777" w:rsidR="00A90116" w:rsidRDefault="005C3BB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0D72AF5B" w14:textId="77777777" w:rsidR="00A90116" w:rsidRDefault="005C3BB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03BDEE7C" w14:textId="77777777" w:rsidR="00A90116" w:rsidRDefault="005C3BBF">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2872B5E8" w14:textId="77777777" w:rsidR="00A90116" w:rsidRDefault="005C3BB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53B95B39" w14:textId="77777777" w:rsidR="00A90116" w:rsidRDefault="005C3BBF">
      <w:pPr>
        <w:widowControl/>
        <w:jc w:val="left"/>
        <w:rPr>
          <w:rFonts w:ascii="宋体" w:hAnsi="宋体"/>
          <w:color w:val="000000"/>
          <w:sz w:val="24"/>
          <w:szCs w:val="20"/>
        </w:rPr>
      </w:pPr>
      <w:bookmarkStart w:id="872" w:name="_Toc150480796"/>
      <w:bookmarkStart w:id="873" w:name="_Toc226337255"/>
      <w:bookmarkStart w:id="874" w:name="_Toc195842924"/>
      <w:bookmarkStart w:id="875" w:name="_Toc305158901"/>
      <w:bookmarkStart w:id="876" w:name="_Toc150774763"/>
      <w:bookmarkStart w:id="877" w:name="_Toc226965749"/>
      <w:bookmarkStart w:id="878" w:name="_Toc127151558"/>
      <w:bookmarkStart w:id="879" w:name="_Toc226309803"/>
      <w:bookmarkStart w:id="880" w:name="_Toc226965832"/>
      <w:bookmarkStart w:id="881" w:name="_Toc305158827"/>
      <w:bookmarkStart w:id="882" w:name="_Toc142311060"/>
      <w:bookmarkStart w:id="883" w:name="_Toc265228397"/>
      <w:bookmarkStart w:id="884" w:name="_Toc264969249"/>
      <w:r>
        <w:rPr>
          <w:rFonts w:ascii="宋体" w:hAnsi="宋体"/>
          <w:color w:val="000000"/>
          <w:sz w:val="24"/>
          <w:szCs w:val="20"/>
        </w:rPr>
        <w:br w:type="page"/>
      </w:r>
    </w:p>
    <w:p w14:paraId="08ED80AA" w14:textId="77777777" w:rsidR="00A90116" w:rsidRDefault="005C3BBF">
      <w:pPr>
        <w:spacing w:line="360" w:lineRule="auto"/>
        <w:outlineLvl w:val="2"/>
        <w:rPr>
          <w:rFonts w:ascii="宋体" w:hAnsi="宋体"/>
          <w:color w:val="000000"/>
          <w:sz w:val="24"/>
          <w:szCs w:val="20"/>
        </w:rPr>
      </w:pPr>
      <w:bookmarkStart w:id="885" w:name="_Toc163337473"/>
      <w:r>
        <w:rPr>
          <w:rFonts w:ascii="宋体" w:hAnsi="宋体"/>
          <w:color w:val="000000"/>
          <w:sz w:val="24"/>
          <w:szCs w:val="20"/>
        </w:rPr>
        <w:lastRenderedPageBreak/>
        <w:t>4  投标分项报价表</w:t>
      </w:r>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14:paraId="1A6D9CE7" w14:textId="77777777" w:rsidR="00A90116" w:rsidRDefault="00A90116">
      <w:pPr>
        <w:spacing w:line="360" w:lineRule="exact"/>
        <w:jc w:val="center"/>
        <w:rPr>
          <w:rFonts w:ascii="宋体" w:hAnsi="宋体"/>
          <w:color w:val="000000"/>
          <w:sz w:val="36"/>
          <w:szCs w:val="36"/>
        </w:rPr>
      </w:pPr>
    </w:p>
    <w:p w14:paraId="7A2904A9" w14:textId="77777777" w:rsidR="00A90116" w:rsidRDefault="005C3BBF">
      <w:pPr>
        <w:spacing w:line="360" w:lineRule="exact"/>
        <w:jc w:val="center"/>
        <w:rPr>
          <w:rFonts w:ascii="宋体" w:hAnsi="宋体"/>
          <w:b/>
          <w:color w:val="000000"/>
          <w:sz w:val="36"/>
          <w:szCs w:val="36"/>
        </w:rPr>
      </w:pPr>
      <w:r>
        <w:rPr>
          <w:rFonts w:ascii="宋体" w:hAnsi="宋体" w:hint="eastAsia"/>
          <w:b/>
          <w:color w:val="000000"/>
          <w:sz w:val="36"/>
          <w:szCs w:val="36"/>
        </w:rPr>
        <w:t>投标分项报价表</w:t>
      </w:r>
    </w:p>
    <w:p w14:paraId="12A4B0D2" w14:textId="77777777" w:rsidR="00A90116" w:rsidRDefault="00A90116">
      <w:pPr>
        <w:spacing w:line="260" w:lineRule="exact"/>
        <w:jc w:val="center"/>
        <w:rPr>
          <w:rFonts w:ascii="宋体" w:hAnsi="宋体"/>
          <w:color w:val="000000"/>
          <w:sz w:val="36"/>
          <w:szCs w:val="36"/>
        </w:rPr>
      </w:pPr>
    </w:p>
    <w:p w14:paraId="532031A5" w14:textId="77777777" w:rsidR="00A90116" w:rsidRDefault="005C3BBF">
      <w:pPr>
        <w:adjustRightInd w:val="0"/>
        <w:snapToGrid w:val="0"/>
        <w:spacing w:beforeLines="100" w:before="240" w:afterLines="100" w:after="240"/>
        <w:jc w:val="left"/>
        <w:rPr>
          <w:b/>
          <w:i/>
          <w:color w:val="FF0000"/>
          <w:sz w:val="24"/>
        </w:rPr>
      </w:pPr>
      <w:r>
        <w:rPr>
          <w:rFonts w:hint="eastAsia"/>
          <w:b/>
          <w:i/>
          <w:color w:val="FF0000"/>
          <w:sz w:val="24"/>
        </w:rPr>
        <w:t>（格式示例一</w:t>
      </w:r>
      <w:r>
        <w:rPr>
          <w:b/>
          <w:i/>
          <w:color w:val="FF0000"/>
          <w:sz w:val="24"/>
        </w:rPr>
        <w:t>，适用于设备采购</w:t>
      </w:r>
      <w:r>
        <w:rPr>
          <w:rFonts w:hint="eastAsia"/>
          <w:b/>
          <w:i/>
          <w:color w:val="FF0000"/>
          <w:sz w:val="24"/>
        </w:rPr>
        <w:t>）</w:t>
      </w:r>
    </w:p>
    <w:p w14:paraId="151D5A1D" w14:textId="77777777" w:rsidR="00A90116" w:rsidRDefault="005C3BBF">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94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682"/>
        <w:gridCol w:w="757"/>
        <w:gridCol w:w="850"/>
        <w:gridCol w:w="851"/>
        <w:gridCol w:w="850"/>
        <w:gridCol w:w="851"/>
        <w:gridCol w:w="992"/>
        <w:gridCol w:w="992"/>
        <w:gridCol w:w="992"/>
      </w:tblGrid>
      <w:tr w:rsidR="00A90116" w14:paraId="266F4051" w14:textId="77777777">
        <w:trPr>
          <w:trHeight w:val="494"/>
          <w:jc w:val="center"/>
        </w:trPr>
        <w:tc>
          <w:tcPr>
            <w:tcW w:w="675" w:type="dxa"/>
            <w:vAlign w:val="center"/>
          </w:tcPr>
          <w:p w14:paraId="2216D5D7" w14:textId="77777777" w:rsidR="00A90116" w:rsidRDefault="005C3BBF">
            <w:pPr>
              <w:jc w:val="center"/>
              <w:rPr>
                <w:b/>
                <w:sz w:val="24"/>
              </w:rPr>
            </w:pPr>
            <w:r>
              <w:rPr>
                <w:b/>
                <w:sz w:val="24"/>
              </w:rPr>
              <w:t>序号</w:t>
            </w:r>
          </w:p>
        </w:tc>
        <w:tc>
          <w:tcPr>
            <w:tcW w:w="1682" w:type="dxa"/>
            <w:vAlign w:val="center"/>
          </w:tcPr>
          <w:p w14:paraId="611661A2" w14:textId="77777777" w:rsidR="00A90116" w:rsidRDefault="005C3BBF">
            <w:pPr>
              <w:jc w:val="center"/>
              <w:rPr>
                <w:b/>
                <w:sz w:val="24"/>
              </w:rPr>
            </w:pPr>
            <w:r>
              <w:rPr>
                <w:b/>
                <w:sz w:val="24"/>
              </w:rPr>
              <w:t>分项名称</w:t>
            </w:r>
          </w:p>
        </w:tc>
        <w:tc>
          <w:tcPr>
            <w:tcW w:w="757" w:type="dxa"/>
            <w:vAlign w:val="center"/>
          </w:tcPr>
          <w:p w14:paraId="32AC7D76" w14:textId="77777777" w:rsidR="00A90116" w:rsidRDefault="005C3BBF">
            <w:pPr>
              <w:jc w:val="center"/>
              <w:rPr>
                <w:b/>
                <w:sz w:val="24"/>
              </w:rPr>
            </w:pPr>
            <w:r>
              <w:rPr>
                <w:b/>
                <w:sz w:val="24"/>
              </w:rPr>
              <w:t>制造商</w:t>
            </w:r>
            <w:r>
              <w:rPr>
                <w:b/>
                <w:sz w:val="24"/>
              </w:rPr>
              <w:t>/</w:t>
            </w:r>
            <w:r>
              <w:rPr>
                <w:b/>
                <w:sz w:val="24"/>
              </w:rPr>
              <w:t>生产厂家</w:t>
            </w:r>
          </w:p>
        </w:tc>
        <w:tc>
          <w:tcPr>
            <w:tcW w:w="850" w:type="dxa"/>
            <w:vAlign w:val="center"/>
          </w:tcPr>
          <w:p w14:paraId="1E55EA24" w14:textId="77777777" w:rsidR="00A90116" w:rsidRDefault="005C3BBF">
            <w:pPr>
              <w:jc w:val="center"/>
              <w:rPr>
                <w:b/>
                <w:color w:val="000000"/>
                <w:sz w:val="24"/>
              </w:rPr>
            </w:pPr>
            <w:r>
              <w:rPr>
                <w:b/>
                <w:color w:val="000000"/>
                <w:sz w:val="24"/>
              </w:rPr>
              <w:t>产地</w:t>
            </w:r>
          </w:p>
        </w:tc>
        <w:tc>
          <w:tcPr>
            <w:tcW w:w="851" w:type="dxa"/>
            <w:vAlign w:val="center"/>
          </w:tcPr>
          <w:p w14:paraId="61042B7C" w14:textId="77777777" w:rsidR="00A90116" w:rsidRDefault="005C3BBF">
            <w:pPr>
              <w:jc w:val="center"/>
              <w:rPr>
                <w:b/>
                <w:sz w:val="24"/>
              </w:rPr>
            </w:pPr>
            <w:r>
              <w:rPr>
                <w:b/>
                <w:color w:val="000000"/>
                <w:sz w:val="24"/>
              </w:rPr>
              <w:t>规格、型号</w:t>
            </w:r>
          </w:p>
        </w:tc>
        <w:tc>
          <w:tcPr>
            <w:tcW w:w="850" w:type="dxa"/>
            <w:vAlign w:val="center"/>
          </w:tcPr>
          <w:p w14:paraId="78052E07" w14:textId="77777777" w:rsidR="00A90116" w:rsidRDefault="005C3BBF">
            <w:pPr>
              <w:jc w:val="center"/>
              <w:rPr>
                <w:b/>
                <w:sz w:val="24"/>
              </w:rPr>
            </w:pPr>
            <w:r>
              <w:rPr>
                <w:b/>
                <w:sz w:val="24"/>
              </w:rPr>
              <w:t>单价（元）</w:t>
            </w:r>
          </w:p>
        </w:tc>
        <w:tc>
          <w:tcPr>
            <w:tcW w:w="851" w:type="dxa"/>
            <w:vAlign w:val="center"/>
          </w:tcPr>
          <w:p w14:paraId="79C3B7A7" w14:textId="77777777" w:rsidR="00A90116" w:rsidRDefault="005C3BBF">
            <w:pPr>
              <w:jc w:val="center"/>
              <w:rPr>
                <w:b/>
                <w:sz w:val="24"/>
              </w:rPr>
            </w:pPr>
            <w:r>
              <w:rPr>
                <w:b/>
                <w:sz w:val="24"/>
              </w:rPr>
              <w:t>数量</w:t>
            </w:r>
          </w:p>
        </w:tc>
        <w:tc>
          <w:tcPr>
            <w:tcW w:w="992" w:type="dxa"/>
            <w:vAlign w:val="center"/>
          </w:tcPr>
          <w:p w14:paraId="64697E46" w14:textId="77777777" w:rsidR="00A90116" w:rsidRDefault="005C3BBF">
            <w:pPr>
              <w:jc w:val="center"/>
              <w:rPr>
                <w:b/>
                <w:sz w:val="24"/>
              </w:rPr>
            </w:pPr>
            <w:r>
              <w:rPr>
                <w:b/>
                <w:sz w:val="24"/>
              </w:rPr>
              <w:t>合价（元）</w:t>
            </w:r>
          </w:p>
        </w:tc>
        <w:tc>
          <w:tcPr>
            <w:tcW w:w="992" w:type="dxa"/>
          </w:tcPr>
          <w:p w14:paraId="3E1E1FF7" w14:textId="77777777" w:rsidR="00A90116" w:rsidRDefault="005C3BBF">
            <w:pPr>
              <w:jc w:val="center"/>
              <w:rPr>
                <w:rFonts w:ascii="宋体" w:hAnsi="宋体"/>
                <w:color w:val="000000"/>
                <w:sz w:val="24"/>
              </w:rPr>
            </w:pPr>
            <w:r>
              <w:rPr>
                <w:rFonts w:ascii="宋体" w:hAnsi="宋体" w:hint="eastAsia"/>
                <w:color w:val="000000"/>
                <w:sz w:val="24"/>
                <w:highlight w:val="yellow"/>
              </w:rPr>
              <w:t>是否属于中小企业份额</w:t>
            </w:r>
          </w:p>
          <w:p w14:paraId="24BD2D16" w14:textId="77777777" w:rsidR="00A90116" w:rsidRDefault="005C3BBF">
            <w:pPr>
              <w:jc w:val="center"/>
              <w:rPr>
                <w:b/>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c>
          <w:tcPr>
            <w:tcW w:w="992" w:type="dxa"/>
          </w:tcPr>
          <w:p w14:paraId="08775D1E" w14:textId="77777777" w:rsidR="00A90116" w:rsidRDefault="005C3BBF">
            <w:pPr>
              <w:jc w:val="center"/>
              <w:rPr>
                <w:rFonts w:ascii="宋体" w:hAnsi="宋体"/>
                <w:color w:val="000000"/>
                <w:sz w:val="24"/>
              </w:rPr>
            </w:pPr>
            <w:r>
              <w:rPr>
                <w:rFonts w:ascii="宋体" w:hAnsi="宋体" w:hint="eastAsia"/>
                <w:color w:val="000000"/>
                <w:sz w:val="24"/>
                <w:highlight w:val="yellow"/>
              </w:rPr>
              <w:t>是否属于小微企业份额</w:t>
            </w:r>
          </w:p>
          <w:p w14:paraId="663BFD3F" w14:textId="77777777" w:rsidR="00A90116" w:rsidRDefault="005C3BBF">
            <w:pPr>
              <w:jc w:val="center"/>
              <w:rPr>
                <w:b/>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r>
      <w:tr w:rsidR="00A90116" w14:paraId="4F8286C1" w14:textId="77777777">
        <w:trPr>
          <w:jc w:val="center"/>
        </w:trPr>
        <w:tc>
          <w:tcPr>
            <w:tcW w:w="675" w:type="dxa"/>
            <w:vAlign w:val="center"/>
          </w:tcPr>
          <w:p w14:paraId="15032285" w14:textId="77777777" w:rsidR="00A90116" w:rsidRDefault="005C3BBF">
            <w:pPr>
              <w:jc w:val="center"/>
              <w:rPr>
                <w:sz w:val="24"/>
              </w:rPr>
            </w:pPr>
            <w:r>
              <w:rPr>
                <w:sz w:val="24"/>
              </w:rPr>
              <w:t>1</w:t>
            </w:r>
          </w:p>
        </w:tc>
        <w:tc>
          <w:tcPr>
            <w:tcW w:w="1682" w:type="dxa"/>
            <w:vAlign w:val="center"/>
          </w:tcPr>
          <w:p w14:paraId="344FF98C" w14:textId="77777777" w:rsidR="00A90116" w:rsidRDefault="005C3BBF">
            <w:pPr>
              <w:jc w:val="center"/>
              <w:rPr>
                <w:sz w:val="24"/>
              </w:rPr>
            </w:pPr>
            <w:r>
              <w:rPr>
                <w:sz w:val="24"/>
              </w:rPr>
              <w:t>主设备</w:t>
            </w:r>
            <w:r>
              <w:rPr>
                <w:sz w:val="24"/>
              </w:rPr>
              <w:t>/</w:t>
            </w:r>
            <w:r>
              <w:rPr>
                <w:sz w:val="24"/>
              </w:rPr>
              <w:t>系统及标准附件</w:t>
            </w:r>
          </w:p>
        </w:tc>
        <w:tc>
          <w:tcPr>
            <w:tcW w:w="757" w:type="dxa"/>
            <w:vAlign w:val="center"/>
          </w:tcPr>
          <w:p w14:paraId="7B25304B" w14:textId="77777777" w:rsidR="00A90116" w:rsidRDefault="00A90116">
            <w:pPr>
              <w:jc w:val="center"/>
              <w:rPr>
                <w:sz w:val="24"/>
              </w:rPr>
            </w:pPr>
          </w:p>
        </w:tc>
        <w:tc>
          <w:tcPr>
            <w:tcW w:w="850" w:type="dxa"/>
            <w:vAlign w:val="center"/>
          </w:tcPr>
          <w:p w14:paraId="5CBAB58A" w14:textId="77777777" w:rsidR="00A90116" w:rsidRDefault="00A90116">
            <w:pPr>
              <w:jc w:val="center"/>
              <w:rPr>
                <w:sz w:val="24"/>
              </w:rPr>
            </w:pPr>
          </w:p>
        </w:tc>
        <w:tc>
          <w:tcPr>
            <w:tcW w:w="851" w:type="dxa"/>
            <w:vAlign w:val="center"/>
          </w:tcPr>
          <w:p w14:paraId="01D35890" w14:textId="77777777" w:rsidR="00A90116" w:rsidRDefault="00A90116">
            <w:pPr>
              <w:jc w:val="center"/>
              <w:rPr>
                <w:sz w:val="24"/>
              </w:rPr>
            </w:pPr>
          </w:p>
        </w:tc>
        <w:tc>
          <w:tcPr>
            <w:tcW w:w="850" w:type="dxa"/>
            <w:vAlign w:val="center"/>
          </w:tcPr>
          <w:p w14:paraId="23F92F3B" w14:textId="77777777" w:rsidR="00A90116" w:rsidRDefault="00A90116">
            <w:pPr>
              <w:jc w:val="center"/>
              <w:rPr>
                <w:sz w:val="24"/>
              </w:rPr>
            </w:pPr>
          </w:p>
        </w:tc>
        <w:tc>
          <w:tcPr>
            <w:tcW w:w="851" w:type="dxa"/>
            <w:vAlign w:val="center"/>
          </w:tcPr>
          <w:p w14:paraId="2995B6A4" w14:textId="77777777" w:rsidR="00A90116" w:rsidRDefault="00A90116">
            <w:pPr>
              <w:jc w:val="center"/>
              <w:rPr>
                <w:sz w:val="24"/>
              </w:rPr>
            </w:pPr>
          </w:p>
        </w:tc>
        <w:tc>
          <w:tcPr>
            <w:tcW w:w="992" w:type="dxa"/>
            <w:vAlign w:val="center"/>
          </w:tcPr>
          <w:p w14:paraId="6F8C71A4" w14:textId="77777777" w:rsidR="00A90116" w:rsidRDefault="00A90116">
            <w:pPr>
              <w:jc w:val="center"/>
              <w:rPr>
                <w:sz w:val="24"/>
              </w:rPr>
            </w:pPr>
          </w:p>
        </w:tc>
        <w:tc>
          <w:tcPr>
            <w:tcW w:w="992" w:type="dxa"/>
          </w:tcPr>
          <w:p w14:paraId="79F08607" w14:textId="77777777" w:rsidR="00A90116" w:rsidRDefault="00A90116">
            <w:pPr>
              <w:jc w:val="center"/>
              <w:rPr>
                <w:sz w:val="24"/>
              </w:rPr>
            </w:pPr>
          </w:p>
        </w:tc>
        <w:tc>
          <w:tcPr>
            <w:tcW w:w="992" w:type="dxa"/>
          </w:tcPr>
          <w:p w14:paraId="1B52B8A6" w14:textId="77777777" w:rsidR="00A90116" w:rsidRDefault="00A90116">
            <w:pPr>
              <w:jc w:val="center"/>
              <w:rPr>
                <w:sz w:val="24"/>
              </w:rPr>
            </w:pPr>
          </w:p>
        </w:tc>
      </w:tr>
      <w:tr w:rsidR="00A90116" w14:paraId="4E089F49" w14:textId="77777777">
        <w:trPr>
          <w:jc w:val="center"/>
        </w:trPr>
        <w:tc>
          <w:tcPr>
            <w:tcW w:w="675" w:type="dxa"/>
            <w:vAlign w:val="center"/>
          </w:tcPr>
          <w:p w14:paraId="5D787AC5" w14:textId="77777777" w:rsidR="00A90116" w:rsidRDefault="005C3BBF">
            <w:pPr>
              <w:jc w:val="center"/>
              <w:rPr>
                <w:sz w:val="24"/>
              </w:rPr>
            </w:pPr>
            <w:r>
              <w:rPr>
                <w:sz w:val="24"/>
              </w:rPr>
              <w:t>1.1</w:t>
            </w:r>
          </w:p>
        </w:tc>
        <w:tc>
          <w:tcPr>
            <w:tcW w:w="1682" w:type="dxa"/>
            <w:vAlign w:val="center"/>
          </w:tcPr>
          <w:p w14:paraId="720ABD8B" w14:textId="77777777" w:rsidR="00A90116" w:rsidRDefault="005C3BBF">
            <w:pPr>
              <w:jc w:val="center"/>
              <w:rPr>
                <w:sz w:val="24"/>
              </w:rPr>
            </w:pPr>
            <w:r>
              <w:rPr>
                <w:sz w:val="24"/>
              </w:rPr>
              <w:t>……</w:t>
            </w:r>
          </w:p>
        </w:tc>
        <w:tc>
          <w:tcPr>
            <w:tcW w:w="757" w:type="dxa"/>
            <w:vAlign w:val="center"/>
          </w:tcPr>
          <w:p w14:paraId="21165F81" w14:textId="77777777" w:rsidR="00A90116" w:rsidRDefault="00A90116">
            <w:pPr>
              <w:jc w:val="center"/>
              <w:rPr>
                <w:sz w:val="24"/>
              </w:rPr>
            </w:pPr>
          </w:p>
        </w:tc>
        <w:tc>
          <w:tcPr>
            <w:tcW w:w="850" w:type="dxa"/>
            <w:vAlign w:val="center"/>
          </w:tcPr>
          <w:p w14:paraId="725AA1D1" w14:textId="77777777" w:rsidR="00A90116" w:rsidRDefault="00A90116">
            <w:pPr>
              <w:jc w:val="center"/>
              <w:rPr>
                <w:sz w:val="24"/>
              </w:rPr>
            </w:pPr>
          </w:p>
        </w:tc>
        <w:tc>
          <w:tcPr>
            <w:tcW w:w="851" w:type="dxa"/>
            <w:vAlign w:val="center"/>
          </w:tcPr>
          <w:p w14:paraId="19FEB37B" w14:textId="77777777" w:rsidR="00A90116" w:rsidRDefault="00A90116">
            <w:pPr>
              <w:jc w:val="center"/>
              <w:rPr>
                <w:sz w:val="24"/>
              </w:rPr>
            </w:pPr>
          </w:p>
        </w:tc>
        <w:tc>
          <w:tcPr>
            <w:tcW w:w="850" w:type="dxa"/>
            <w:vAlign w:val="center"/>
          </w:tcPr>
          <w:p w14:paraId="5B384688" w14:textId="77777777" w:rsidR="00A90116" w:rsidRDefault="00A90116">
            <w:pPr>
              <w:jc w:val="center"/>
              <w:rPr>
                <w:sz w:val="24"/>
              </w:rPr>
            </w:pPr>
          </w:p>
        </w:tc>
        <w:tc>
          <w:tcPr>
            <w:tcW w:w="851" w:type="dxa"/>
            <w:vAlign w:val="center"/>
          </w:tcPr>
          <w:p w14:paraId="18F6A8E0" w14:textId="77777777" w:rsidR="00A90116" w:rsidRDefault="00A90116">
            <w:pPr>
              <w:jc w:val="center"/>
              <w:rPr>
                <w:sz w:val="24"/>
              </w:rPr>
            </w:pPr>
          </w:p>
        </w:tc>
        <w:tc>
          <w:tcPr>
            <w:tcW w:w="992" w:type="dxa"/>
            <w:vAlign w:val="center"/>
          </w:tcPr>
          <w:p w14:paraId="49B94834" w14:textId="77777777" w:rsidR="00A90116" w:rsidRDefault="00A90116">
            <w:pPr>
              <w:jc w:val="center"/>
              <w:rPr>
                <w:sz w:val="24"/>
              </w:rPr>
            </w:pPr>
          </w:p>
        </w:tc>
        <w:tc>
          <w:tcPr>
            <w:tcW w:w="992" w:type="dxa"/>
          </w:tcPr>
          <w:p w14:paraId="6413E0E2" w14:textId="77777777" w:rsidR="00A90116" w:rsidRDefault="00A90116">
            <w:pPr>
              <w:jc w:val="center"/>
              <w:rPr>
                <w:sz w:val="24"/>
              </w:rPr>
            </w:pPr>
          </w:p>
        </w:tc>
        <w:tc>
          <w:tcPr>
            <w:tcW w:w="992" w:type="dxa"/>
          </w:tcPr>
          <w:p w14:paraId="69A730D1" w14:textId="77777777" w:rsidR="00A90116" w:rsidRDefault="00A90116">
            <w:pPr>
              <w:jc w:val="center"/>
              <w:rPr>
                <w:sz w:val="24"/>
              </w:rPr>
            </w:pPr>
          </w:p>
        </w:tc>
      </w:tr>
      <w:tr w:rsidR="00A90116" w14:paraId="45150AAF" w14:textId="77777777">
        <w:trPr>
          <w:jc w:val="center"/>
        </w:trPr>
        <w:tc>
          <w:tcPr>
            <w:tcW w:w="675" w:type="dxa"/>
            <w:vAlign w:val="center"/>
          </w:tcPr>
          <w:p w14:paraId="3BD399CC" w14:textId="77777777" w:rsidR="00A90116" w:rsidRDefault="005C3BBF">
            <w:pPr>
              <w:jc w:val="center"/>
              <w:rPr>
                <w:sz w:val="24"/>
              </w:rPr>
            </w:pPr>
            <w:r>
              <w:rPr>
                <w:sz w:val="24"/>
              </w:rPr>
              <w:t>1.2</w:t>
            </w:r>
          </w:p>
        </w:tc>
        <w:tc>
          <w:tcPr>
            <w:tcW w:w="1682" w:type="dxa"/>
            <w:vAlign w:val="center"/>
          </w:tcPr>
          <w:p w14:paraId="3FBFFEA0" w14:textId="77777777" w:rsidR="00A90116" w:rsidRDefault="005C3BBF">
            <w:pPr>
              <w:jc w:val="center"/>
              <w:rPr>
                <w:sz w:val="24"/>
              </w:rPr>
            </w:pPr>
            <w:r>
              <w:rPr>
                <w:sz w:val="24"/>
              </w:rPr>
              <w:t>……</w:t>
            </w:r>
          </w:p>
        </w:tc>
        <w:tc>
          <w:tcPr>
            <w:tcW w:w="757" w:type="dxa"/>
            <w:vAlign w:val="center"/>
          </w:tcPr>
          <w:p w14:paraId="43981FF5" w14:textId="77777777" w:rsidR="00A90116" w:rsidRDefault="00A90116">
            <w:pPr>
              <w:jc w:val="center"/>
              <w:rPr>
                <w:sz w:val="24"/>
              </w:rPr>
            </w:pPr>
          </w:p>
        </w:tc>
        <w:tc>
          <w:tcPr>
            <w:tcW w:w="850" w:type="dxa"/>
            <w:vAlign w:val="center"/>
          </w:tcPr>
          <w:p w14:paraId="3E0EE00F" w14:textId="77777777" w:rsidR="00A90116" w:rsidRDefault="00A90116">
            <w:pPr>
              <w:jc w:val="center"/>
              <w:rPr>
                <w:sz w:val="24"/>
              </w:rPr>
            </w:pPr>
          </w:p>
        </w:tc>
        <w:tc>
          <w:tcPr>
            <w:tcW w:w="851" w:type="dxa"/>
            <w:vAlign w:val="center"/>
          </w:tcPr>
          <w:p w14:paraId="5BB6620F" w14:textId="77777777" w:rsidR="00A90116" w:rsidRDefault="00A90116">
            <w:pPr>
              <w:jc w:val="center"/>
              <w:rPr>
                <w:sz w:val="24"/>
              </w:rPr>
            </w:pPr>
          </w:p>
        </w:tc>
        <w:tc>
          <w:tcPr>
            <w:tcW w:w="850" w:type="dxa"/>
            <w:vAlign w:val="center"/>
          </w:tcPr>
          <w:p w14:paraId="7EDCC5A4" w14:textId="77777777" w:rsidR="00A90116" w:rsidRDefault="00A90116">
            <w:pPr>
              <w:jc w:val="center"/>
              <w:rPr>
                <w:sz w:val="24"/>
              </w:rPr>
            </w:pPr>
          </w:p>
        </w:tc>
        <w:tc>
          <w:tcPr>
            <w:tcW w:w="851" w:type="dxa"/>
            <w:vAlign w:val="center"/>
          </w:tcPr>
          <w:p w14:paraId="76972FDE" w14:textId="77777777" w:rsidR="00A90116" w:rsidRDefault="00A90116">
            <w:pPr>
              <w:jc w:val="center"/>
              <w:rPr>
                <w:sz w:val="24"/>
              </w:rPr>
            </w:pPr>
          </w:p>
        </w:tc>
        <w:tc>
          <w:tcPr>
            <w:tcW w:w="992" w:type="dxa"/>
            <w:vAlign w:val="center"/>
          </w:tcPr>
          <w:p w14:paraId="21144B44" w14:textId="77777777" w:rsidR="00A90116" w:rsidRDefault="00A90116">
            <w:pPr>
              <w:jc w:val="center"/>
              <w:rPr>
                <w:sz w:val="24"/>
              </w:rPr>
            </w:pPr>
          </w:p>
        </w:tc>
        <w:tc>
          <w:tcPr>
            <w:tcW w:w="992" w:type="dxa"/>
          </w:tcPr>
          <w:p w14:paraId="22982DAC" w14:textId="77777777" w:rsidR="00A90116" w:rsidRDefault="00A90116">
            <w:pPr>
              <w:jc w:val="center"/>
              <w:rPr>
                <w:sz w:val="24"/>
              </w:rPr>
            </w:pPr>
          </w:p>
        </w:tc>
        <w:tc>
          <w:tcPr>
            <w:tcW w:w="992" w:type="dxa"/>
          </w:tcPr>
          <w:p w14:paraId="431CDB47" w14:textId="77777777" w:rsidR="00A90116" w:rsidRDefault="00A90116">
            <w:pPr>
              <w:jc w:val="center"/>
              <w:rPr>
                <w:sz w:val="24"/>
              </w:rPr>
            </w:pPr>
          </w:p>
        </w:tc>
      </w:tr>
      <w:tr w:rsidR="00A90116" w14:paraId="3035A226" w14:textId="77777777">
        <w:trPr>
          <w:jc w:val="center"/>
        </w:trPr>
        <w:tc>
          <w:tcPr>
            <w:tcW w:w="675" w:type="dxa"/>
            <w:vAlign w:val="center"/>
          </w:tcPr>
          <w:p w14:paraId="5347B7E3" w14:textId="77777777" w:rsidR="00A90116" w:rsidRDefault="005C3BBF">
            <w:pPr>
              <w:jc w:val="center"/>
              <w:rPr>
                <w:sz w:val="24"/>
              </w:rPr>
            </w:pPr>
            <w:r>
              <w:rPr>
                <w:sz w:val="24"/>
              </w:rPr>
              <w:t>2</w:t>
            </w:r>
          </w:p>
        </w:tc>
        <w:tc>
          <w:tcPr>
            <w:tcW w:w="1682" w:type="dxa"/>
            <w:vAlign w:val="center"/>
          </w:tcPr>
          <w:p w14:paraId="016650EB" w14:textId="77777777" w:rsidR="00A90116" w:rsidRDefault="005C3BBF">
            <w:pPr>
              <w:jc w:val="center"/>
              <w:rPr>
                <w:sz w:val="24"/>
              </w:rPr>
            </w:pPr>
            <w:r>
              <w:rPr>
                <w:sz w:val="24"/>
              </w:rPr>
              <w:t>备品备件</w:t>
            </w:r>
          </w:p>
        </w:tc>
        <w:tc>
          <w:tcPr>
            <w:tcW w:w="757" w:type="dxa"/>
            <w:vAlign w:val="center"/>
          </w:tcPr>
          <w:p w14:paraId="4D3AE57E" w14:textId="77777777" w:rsidR="00A90116" w:rsidRDefault="00A90116">
            <w:pPr>
              <w:jc w:val="center"/>
              <w:rPr>
                <w:sz w:val="24"/>
              </w:rPr>
            </w:pPr>
          </w:p>
        </w:tc>
        <w:tc>
          <w:tcPr>
            <w:tcW w:w="850" w:type="dxa"/>
            <w:vAlign w:val="center"/>
          </w:tcPr>
          <w:p w14:paraId="6782ED5C" w14:textId="77777777" w:rsidR="00A90116" w:rsidRDefault="00A90116">
            <w:pPr>
              <w:jc w:val="center"/>
              <w:rPr>
                <w:sz w:val="24"/>
              </w:rPr>
            </w:pPr>
          </w:p>
        </w:tc>
        <w:tc>
          <w:tcPr>
            <w:tcW w:w="851" w:type="dxa"/>
            <w:vAlign w:val="center"/>
          </w:tcPr>
          <w:p w14:paraId="24D8DEE1" w14:textId="77777777" w:rsidR="00A90116" w:rsidRDefault="00A90116">
            <w:pPr>
              <w:jc w:val="center"/>
              <w:rPr>
                <w:sz w:val="24"/>
              </w:rPr>
            </w:pPr>
          </w:p>
        </w:tc>
        <w:tc>
          <w:tcPr>
            <w:tcW w:w="850" w:type="dxa"/>
            <w:vAlign w:val="center"/>
          </w:tcPr>
          <w:p w14:paraId="2EEB2C44" w14:textId="77777777" w:rsidR="00A90116" w:rsidRDefault="00A90116">
            <w:pPr>
              <w:jc w:val="center"/>
              <w:rPr>
                <w:sz w:val="24"/>
              </w:rPr>
            </w:pPr>
          </w:p>
        </w:tc>
        <w:tc>
          <w:tcPr>
            <w:tcW w:w="851" w:type="dxa"/>
            <w:vAlign w:val="center"/>
          </w:tcPr>
          <w:p w14:paraId="0F0DEDF8" w14:textId="77777777" w:rsidR="00A90116" w:rsidRDefault="00A90116">
            <w:pPr>
              <w:jc w:val="center"/>
              <w:rPr>
                <w:sz w:val="24"/>
              </w:rPr>
            </w:pPr>
          </w:p>
        </w:tc>
        <w:tc>
          <w:tcPr>
            <w:tcW w:w="992" w:type="dxa"/>
            <w:vAlign w:val="center"/>
          </w:tcPr>
          <w:p w14:paraId="246EFE97" w14:textId="77777777" w:rsidR="00A90116" w:rsidRDefault="00A90116">
            <w:pPr>
              <w:jc w:val="center"/>
              <w:rPr>
                <w:sz w:val="24"/>
              </w:rPr>
            </w:pPr>
          </w:p>
        </w:tc>
        <w:tc>
          <w:tcPr>
            <w:tcW w:w="992" w:type="dxa"/>
          </w:tcPr>
          <w:p w14:paraId="5129A2DF" w14:textId="77777777" w:rsidR="00A90116" w:rsidRDefault="00A90116">
            <w:pPr>
              <w:jc w:val="center"/>
              <w:rPr>
                <w:sz w:val="24"/>
              </w:rPr>
            </w:pPr>
          </w:p>
        </w:tc>
        <w:tc>
          <w:tcPr>
            <w:tcW w:w="992" w:type="dxa"/>
          </w:tcPr>
          <w:p w14:paraId="455A31CF" w14:textId="77777777" w:rsidR="00A90116" w:rsidRDefault="00A90116">
            <w:pPr>
              <w:jc w:val="center"/>
              <w:rPr>
                <w:sz w:val="24"/>
              </w:rPr>
            </w:pPr>
          </w:p>
        </w:tc>
      </w:tr>
      <w:tr w:rsidR="00A90116" w14:paraId="605F986B" w14:textId="77777777">
        <w:trPr>
          <w:jc w:val="center"/>
        </w:trPr>
        <w:tc>
          <w:tcPr>
            <w:tcW w:w="675" w:type="dxa"/>
            <w:vAlign w:val="center"/>
          </w:tcPr>
          <w:p w14:paraId="149A5E61" w14:textId="77777777" w:rsidR="00A90116" w:rsidRDefault="005C3BBF">
            <w:pPr>
              <w:jc w:val="center"/>
              <w:rPr>
                <w:sz w:val="24"/>
              </w:rPr>
            </w:pPr>
            <w:r>
              <w:rPr>
                <w:sz w:val="24"/>
              </w:rPr>
              <w:t>3</w:t>
            </w:r>
          </w:p>
        </w:tc>
        <w:tc>
          <w:tcPr>
            <w:tcW w:w="1682" w:type="dxa"/>
            <w:vAlign w:val="center"/>
          </w:tcPr>
          <w:p w14:paraId="01236929" w14:textId="77777777" w:rsidR="00A90116" w:rsidRDefault="005C3BBF">
            <w:pPr>
              <w:jc w:val="center"/>
              <w:rPr>
                <w:sz w:val="24"/>
              </w:rPr>
            </w:pPr>
            <w:r>
              <w:rPr>
                <w:sz w:val="24"/>
              </w:rPr>
              <w:t>专用工具</w:t>
            </w:r>
          </w:p>
        </w:tc>
        <w:tc>
          <w:tcPr>
            <w:tcW w:w="757" w:type="dxa"/>
            <w:vAlign w:val="center"/>
          </w:tcPr>
          <w:p w14:paraId="46860D08" w14:textId="77777777" w:rsidR="00A90116" w:rsidRDefault="00A90116">
            <w:pPr>
              <w:jc w:val="center"/>
              <w:rPr>
                <w:sz w:val="24"/>
              </w:rPr>
            </w:pPr>
          </w:p>
        </w:tc>
        <w:tc>
          <w:tcPr>
            <w:tcW w:w="850" w:type="dxa"/>
            <w:vAlign w:val="center"/>
          </w:tcPr>
          <w:p w14:paraId="1FAEBC28" w14:textId="77777777" w:rsidR="00A90116" w:rsidRDefault="00A90116">
            <w:pPr>
              <w:jc w:val="center"/>
              <w:rPr>
                <w:sz w:val="24"/>
              </w:rPr>
            </w:pPr>
          </w:p>
        </w:tc>
        <w:tc>
          <w:tcPr>
            <w:tcW w:w="851" w:type="dxa"/>
            <w:vAlign w:val="center"/>
          </w:tcPr>
          <w:p w14:paraId="0D751E14" w14:textId="77777777" w:rsidR="00A90116" w:rsidRDefault="00A90116">
            <w:pPr>
              <w:jc w:val="center"/>
              <w:rPr>
                <w:sz w:val="24"/>
              </w:rPr>
            </w:pPr>
          </w:p>
        </w:tc>
        <w:tc>
          <w:tcPr>
            <w:tcW w:w="850" w:type="dxa"/>
            <w:vAlign w:val="center"/>
          </w:tcPr>
          <w:p w14:paraId="610FAD0C" w14:textId="77777777" w:rsidR="00A90116" w:rsidRDefault="00A90116">
            <w:pPr>
              <w:jc w:val="center"/>
              <w:rPr>
                <w:sz w:val="24"/>
              </w:rPr>
            </w:pPr>
          </w:p>
        </w:tc>
        <w:tc>
          <w:tcPr>
            <w:tcW w:w="851" w:type="dxa"/>
            <w:vAlign w:val="center"/>
          </w:tcPr>
          <w:p w14:paraId="316E7FA6" w14:textId="77777777" w:rsidR="00A90116" w:rsidRDefault="00A90116">
            <w:pPr>
              <w:jc w:val="center"/>
              <w:rPr>
                <w:sz w:val="24"/>
              </w:rPr>
            </w:pPr>
          </w:p>
        </w:tc>
        <w:tc>
          <w:tcPr>
            <w:tcW w:w="992" w:type="dxa"/>
            <w:vAlign w:val="center"/>
          </w:tcPr>
          <w:p w14:paraId="7723D86C" w14:textId="77777777" w:rsidR="00A90116" w:rsidRDefault="00A90116">
            <w:pPr>
              <w:jc w:val="center"/>
              <w:rPr>
                <w:sz w:val="24"/>
              </w:rPr>
            </w:pPr>
          </w:p>
        </w:tc>
        <w:tc>
          <w:tcPr>
            <w:tcW w:w="992" w:type="dxa"/>
          </w:tcPr>
          <w:p w14:paraId="35328E43" w14:textId="77777777" w:rsidR="00A90116" w:rsidRDefault="00A90116">
            <w:pPr>
              <w:jc w:val="center"/>
              <w:rPr>
                <w:sz w:val="24"/>
              </w:rPr>
            </w:pPr>
          </w:p>
        </w:tc>
        <w:tc>
          <w:tcPr>
            <w:tcW w:w="992" w:type="dxa"/>
          </w:tcPr>
          <w:p w14:paraId="6F8870E3" w14:textId="77777777" w:rsidR="00A90116" w:rsidRDefault="00A90116">
            <w:pPr>
              <w:jc w:val="center"/>
              <w:rPr>
                <w:sz w:val="24"/>
              </w:rPr>
            </w:pPr>
          </w:p>
        </w:tc>
      </w:tr>
      <w:tr w:rsidR="00A90116" w14:paraId="596FA277" w14:textId="77777777">
        <w:trPr>
          <w:jc w:val="center"/>
        </w:trPr>
        <w:tc>
          <w:tcPr>
            <w:tcW w:w="675" w:type="dxa"/>
            <w:vAlign w:val="center"/>
          </w:tcPr>
          <w:p w14:paraId="4E6726B3" w14:textId="77777777" w:rsidR="00A90116" w:rsidRDefault="005C3BBF">
            <w:pPr>
              <w:jc w:val="center"/>
              <w:rPr>
                <w:sz w:val="24"/>
              </w:rPr>
            </w:pPr>
            <w:r>
              <w:rPr>
                <w:sz w:val="24"/>
              </w:rPr>
              <w:t>4</w:t>
            </w:r>
          </w:p>
        </w:tc>
        <w:tc>
          <w:tcPr>
            <w:tcW w:w="1682" w:type="dxa"/>
            <w:vAlign w:val="center"/>
          </w:tcPr>
          <w:p w14:paraId="66447518" w14:textId="77777777" w:rsidR="00A90116" w:rsidRDefault="005C3BBF">
            <w:pPr>
              <w:jc w:val="center"/>
              <w:rPr>
                <w:sz w:val="24"/>
              </w:rPr>
            </w:pPr>
            <w:r>
              <w:rPr>
                <w:sz w:val="24"/>
              </w:rPr>
              <w:t>安装、调试、检验</w:t>
            </w:r>
          </w:p>
        </w:tc>
        <w:tc>
          <w:tcPr>
            <w:tcW w:w="757" w:type="dxa"/>
            <w:vAlign w:val="center"/>
          </w:tcPr>
          <w:p w14:paraId="6B4D1247" w14:textId="77777777" w:rsidR="00A90116" w:rsidRDefault="00A90116">
            <w:pPr>
              <w:jc w:val="center"/>
              <w:rPr>
                <w:sz w:val="24"/>
              </w:rPr>
            </w:pPr>
          </w:p>
        </w:tc>
        <w:tc>
          <w:tcPr>
            <w:tcW w:w="850" w:type="dxa"/>
            <w:vAlign w:val="center"/>
          </w:tcPr>
          <w:p w14:paraId="06C3119A" w14:textId="77777777" w:rsidR="00A90116" w:rsidRDefault="00A90116">
            <w:pPr>
              <w:jc w:val="center"/>
              <w:rPr>
                <w:sz w:val="24"/>
              </w:rPr>
            </w:pPr>
          </w:p>
        </w:tc>
        <w:tc>
          <w:tcPr>
            <w:tcW w:w="851" w:type="dxa"/>
            <w:vAlign w:val="center"/>
          </w:tcPr>
          <w:p w14:paraId="0486F254" w14:textId="77777777" w:rsidR="00A90116" w:rsidRDefault="00A90116">
            <w:pPr>
              <w:jc w:val="center"/>
              <w:rPr>
                <w:sz w:val="24"/>
              </w:rPr>
            </w:pPr>
          </w:p>
        </w:tc>
        <w:tc>
          <w:tcPr>
            <w:tcW w:w="850" w:type="dxa"/>
            <w:vAlign w:val="center"/>
          </w:tcPr>
          <w:p w14:paraId="480B2887" w14:textId="77777777" w:rsidR="00A90116" w:rsidRDefault="00A90116">
            <w:pPr>
              <w:jc w:val="center"/>
              <w:rPr>
                <w:sz w:val="24"/>
              </w:rPr>
            </w:pPr>
          </w:p>
        </w:tc>
        <w:tc>
          <w:tcPr>
            <w:tcW w:w="851" w:type="dxa"/>
            <w:vAlign w:val="center"/>
          </w:tcPr>
          <w:p w14:paraId="6F1E9CBB" w14:textId="77777777" w:rsidR="00A90116" w:rsidRDefault="00A90116">
            <w:pPr>
              <w:jc w:val="center"/>
              <w:rPr>
                <w:sz w:val="24"/>
              </w:rPr>
            </w:pPr>
          </w:p>
        </w:tc>
        <w:tc>
          <w:tcPr>
            <w:tcW w:w="992" w:type="dxa"/>
            <w:vAlign w:val="center"/>
          </w:tcPr>
          <w:p w14:paraId="046F9C09" w14:textId="77777777" w:rsidR="00A90116" w:rsidRDefault="00A90116">
            <w:pPr>
              <w:jc w:val="center"/>
              <w:rPr>
                <w:sz w:val="24"/>
              </w:rPr>
            </w:pPr>
          </w:p>
        </w:tc>
        <w:tc>
          <w:tcPr>
            <w:tcW w:w="992" w:type="dxa"/>
          </w:tcPr>
          <w:p w14:paraId="48C1C08A" w14:textId="77777777" w:rsidR="00A90116" w:rsidRDefault="00A90116">
            <w:pPr>
              <w:jc w:val="center"/>
              <w:rPr>
                <w:sz w:val="24"/>
              </w:rPr>
            </w:pPr>
          </w:p>
        </w:tc>
        <w:tc>
          <w:tcPr>
            <w:tcW w:w="992" w:type="dxa"/>
          </w:tcPr>
          <w:p w14:paraId="4C043B9C" w14:textId="77777777" w:rsidR="00A90116" w:rsidRDefault="00A90116">
            <w:pPr>
              <w:jc w:val="center"/>
              <w:rPr>
                <w:sz w:val="24"/>
              </w:rPr>
            </w:pPr>
          </w:p>
        </w:tc>
      </w:tr>
      <w:tr w:rsidR="00A90116" w14:paraId="2C6A409E" w14:textId="77777777">
        <w:trPr>
          <w:jc w:val="center"/>
        </w:trPr>
        <w:tc>
          <w:tcPr>
            <w:tcW w:w="675" w:type="dxa"/>
            <w:vAlign w:val="center"/>
          </w:tcPr>
          <w:p w14:paraId="2AB8A46C" w14:textId="77777777" w:rsidR="00A90116" w:rsidRDefault="005C3BBF">
            <w:pPr>
              <w:jc w:val="center"/>
              <w:rPr>
                <w:sz w:val="24"/>
              </w:rPr>
            </w:pPr>
            <w:r>
              <w:rPr>
                <w:sz w:val="24"/>
              </w:rPr>
              <w:t>5</w:t>
            </w:r>
          </w:p>
        </w:tc>
        <w:tc>
          <w:tcPr>
            <w:tcW w:w="1682" w:type="dxa"/>
            <w:vAlign w:val="center"/>
          </w:tcPr>
          <w:p w14:paraId="08887A03" w14:textId="77777777" w:rsidR="00A90116" w:rsidRDefault="005C3BBF">
            <w:pPr>
              <w:jc w:val="center"/>
              <w:rPr>
                <w:sz w:val="24"/>
              </w:rPr>
            </w:pPr>
            <w:r>
              <w:rPr>
                <w:sz w:val="24"/>
              </w:rPr>
              <w:t>培训</w:t>
            </w:r>
          </w:p>
        </w:tc>
        <w:tc>
          <w:tcPr>
            <w:tcW w:w="757" w:type="dxa"/>
            <w:vAlign w:val="center"/>
          </w:tcPr>
          <w:p w14:paraId="76BD7018" w14:textId="77777777" w:rsidR="00A90116" w:rsidRDefault="00A90116">
            <w:pPr>
              <w:jc w:val="center"/>
              <w:rPr>
                <w:sz w:val="24"/>
              </w:rPr>
            </w:pPr>
          </w:p>
        </w:tc>
        <w:tc>
          <w:tcPr>
            <w:tcW w:w="850" w:type="dxa"/>
            <w:vAlign w:val="center"/>
          </w:tcPr>
          <w:p w14:paraId="5C8252F6" w14:textId="77777777" w:rsidR="00A90116" w:rsidRDefault="00A90116">
            <w:pPr>
              <w:jc w:val="center"/>
              <w:rPr>
                <w:sz w:val="24"/>
              </w:rPr>
            </w:pPr>
          </w:p>
        </w:tc>
        <w:tc>
          <w:tcPr>
            <w:tcW w:w="851" w:type="dxa"/>
            <w:vAlign w:val="center"/>
          </w:tcPr>
          <w:p w14:paraId="0EB58628" w14:textId="77777777" w:rsidR="00A90116" w:rsidRDefault="00A90116">
            <w:pPr>
              <w:jc w:val="center"/>
              <w:rPr>
                <w:sz w:val="24"/>
              </w:rPr>
            </w:pPr>
          </w:p>
        </w:tc>
        <w:tc>
          <w:tcPr>
            <w:tcW w:w="850" w:type="dxa"/>
            <w:vAlign w:val="center"/>
          </w:tcPr>
          <w:p w14:paraId="64E85763" w14:textId="77777777" w:rsidR="00A90116" w:rsidRDefault="00A90116">
            <w:pPr>
              <w:jc w:val="center"/>
              <w:rPr>
                <w:sz w:val="24"/>
              </w:rPr>
            </w:pPr>
          </w:p>
        </w:tc>
        <w:tc>
          <w:tcPr>
            <w:tcW w:w="851" w:type="dxa"/>
            <w:vAlign w:val="center"/>
          </w:tcPr>
          <w:p w14:paraId="406D6D45" w14:textId="77777777" w:rsidR="00A90116" w:rsidRDefault="00A90116">
            <w:pPr>
              <w:jc w:val="center"/>
              <w:rPr>
                <w:sz w:val="24"/>
              </w:rPr>
            </w:pPr>
          </w:p>
        </w:tc>
        <w:tc>
          <w:tcPr>
            <w:tcW w:w="992" w:type="dxa"/>
            <w:vAlign w:val="center"/>
          </w:tcPr>
          <w:p w14:paraId="4105D705" w14:textId="77777777" w:rsidR="00A90116" w:rsidRDefault="00A90116">
            <w:pPr>
              <w:jc w:val="center"/>
              <w:rPr>
                <w:sz w:val="24"/>
              </w:rPr>
            </w:pPr>
          </w:p>
        </w:tc>
        <w:tc>
          <w:tcPr>
            <w:tcW w:w="992" w:type="dxa"/>
          </w:tcPr>
          <w:p w14:paraId="1816A453" w14:textId="77777777" w:rsidR="00A90116" w:rsidRDefault="00A90116">
            <w:pPr>
              <w:jc w:val="center"/>
              <w:rPr>
                <w:sz w:val="24"/>
              </w:rPr>
            </w:pPr>
          </w:p>
        </w:tc>
        <w:tc>
          <w:tcPr>
            <w:tcW w:w="992" w:type="dxa"/>
          </w:tcPr>
          <w:p w14:paraId="37AABEE6" w14:textId="77777777" w:rsidR="00A90116" w:rsidRDefault="00A90116">
            <w:pPr>
              <w:jc w:val="center"/>
              <w:rPr>
                <w:sz w:val="24"/>
              </w:rPr>
            </w:pPr>
          </w:p>
        </w:tc>
      </w:tr>
      <w:tr w:rsidR="00A90116" w14:paraId="33D91FD1" w14:textId="77777777">
        <w:trPr>
          <w:jc w:val="center"/>
        </w:trPr>
        <w:tc>
          <w:tcPr>
            <w:tcW w:w="675" w:type="dxa"/>
            <w:vAlign w:val="center"/>
          </w:tcPr>
          <w:p w14:paraId="033DB6AF" w14:textId="77777777" w:rsidR="00A90116" w:rsidRDefault="005C3BBF">
            <w:pPr>
              <w:jc w:val="center"/>
              <w:rPr>
                <w:sz w:val="24"/>
              </w:rPr>
            </w:pPr>
            <w:r>
              <w:rPr>
                <w:sz w:val="24"/>
              </w:rPr>
              <w:t>6</w:t>
            </w:r>
          </w:p>
        </w:tc>
        <w:tc>
          <w:tcPr>
            <w:tcW w:w="1682" w:type="dxa"/>
            <w:vAlign w:val="center"/>
          </w:tcPr>
          <w:p w14:paraId="7195FD69" w14:textId="77777777" w:rsidR="00A90116" w:rsidRDefault="005C3BBF">
            <w:pPr>
              <w:jc w:val="center"/>
              <w:rPr>
                <w:sz w:val="24"/>
              </w:rPr>
            </w:pPr>
            <w:r>
              <w:rPr>
                <w:sz w:val="24"/>
              </w:rPr>
              <w:t>售后服务</w:t>
            </w:r>
          </w:p>
        </w:tc>
        <w:tc>
          <w:tcPr>
            <w:tcW w:w="757" w:type="dxa"/>
            <w:vAlign w:val="center"/>
          </w:tcPr>
          <w:p w14:paraId="22279AF0" w14:textId="77777777" w:rsidR="00A90116" w:rsidRDefault="00A90116">
            <w:pPr>
              <w:jc w:val="center"/>
              <w:rPr>
                <w:sz w:val="24"/>
              </w:rPr>
            </w:pPr>
          </w:p>
        </w:tc>
        <w:tc>
          <w:tcPr>
            <w:tcW w:w="850" w:type="dxa"/>
            <w:vAlign w:val="center"/>
          </w:tcPr>
          <w:p w14:paraId="646FA20E" w14:textId="77777777" w:rsidR="00A90116" w:rsidRDefault="00A90116">
            <w:pPr>
              <w:jc w:val="center"/>
              <w:rPr>
                <w:sz w:val="24"/>
              </w:rPr>
            </w:pPr>
          </w:p>
        </w:tc>
        <w:tc>
          <w:tcPr>
            <w:tcW w:w="851" w:type="dxa"/>
            <w:vAlign w:val="center"/>
          </w:tcPr>
          <w:p w14:paraId="29A8EE1F" w14:textId="77777777" w:rsidR="00A90116" w:rsidRDefault="00A90116">
            <w:pPr>
              <w:jc w:val="center"/>
              <w:rPr>
                <w:sz w:val="24"/>
              </w:rPr>
            </w:pPr>
          </w:p>
        </w:tc>
        <w:tc>
          <w:tcPr>
            <w:tcW w:w="850" w:type="dxa"/>
            <w:vAlign w:val="center"/>
          </w:tcPr>
          <w:p w14:paraId="50C3D87A" w14:textId="77777777" w:rsidR="00A90116" w:rsidRDefault="00A90116">
            <w:pPr>
              <w:jc w:val="center"/>
              <w:rPr>
                <w:sz w:val="24"/>
              </w:rPr>
            </w:pPr>
          </w:p>
        </w:tc>
        <w:tc>
          <w:tcPr>
            <w:tcW w:w="851" w:type="dxa"/>
            <w:vAlign w:val="center"/>
          </w:tcPr>
          <w:p w14:paraId="0454A986" w14:textId="77777777" w:rsidR="00A90116" w:rsidRDefault="00A90116">
            <w:pPr>
              <w:jc w:val="center"/>
              <w:rPr>
                <w:sz w:val="24"/>
              </w:rPr>
            </w:pPr>
          </w:p>
        </w:tc>
        <w:tc>
          <w:tcPr>
            <w:tcW w:w="992" w:type="dxa"/>
            <w:vAlign w:val="center"/>
          </w:tcPr>
          <w:p w14:paraId="3EF82E0E" w14:textId="77777777" w:rsidR="00A90116" w:rsidRDefault="00A90116">
            <w:pPr>
              <w:jc w:val="center"/>
              <w:rPr>
                <w:sz w:val="24"/>
              </w:rPr>
            </w:pPr>
          </w:p>
        </w:tc>
        <w:tc>
          <w:tcPr>
            <w:tcW w:w="992" w:type="dxa"/>
          </w:tcPr>
          <w:p w14:paraId="520BA7A7" w14:textId="77777777" w:rsidR="00A90116" w:rsidRDefault="00A90116">
            <w:pPr>
              <w:jc w:val="center"/>
              <w:rPr>
                <w:sz w:val="24"/>
              </w:rPr>
            </w:pPr>
          </w:p>
        </w:tc>
        <w:tc>
          <w:tcPr>
            <w:tcW w:w="992" w:type="dxa"/>
          </w:tcPr>
          <w:p w14:paraId="242B7FF8" w14:textId="77777777" w:rsidR="00A90116" w:rsidRDefault="00A90116">
            <w:pPr>
              <w:jc w:val="center"/>
              <w:rPr>
                <w:sz w:val="24"/>
              </w:rPr>
            </w:pPr>
          </w:p>
        </w:tc>
      </w:tr>
      <w:tr w:rsidR="00A90116" w14:paraId="61008FDD" w14:textId="77777777">
        <w:trPr>
          <w:jc w:val="center"/>
        </w:trPr>
        <w:tc>
          <w:tcPr>
            <w:tcW w:w="675" w:type="dxa"/>
            <w:vAlign w:val="center"/>
          </w:tcPr>
          <w:p w14:paraId="2BA65CC9" w14:textId="77777777" w:rsidR="00A90116" w:rsidRDefault="005C3BBF">
            <w:pPr>
              <w:jc w:val="center"/>
              <w:rPr>
                <w:sz w:val="24"/>
              </w:rPr>
            </w:pPr>
            <w:r>
              <w:rPr>
                <w:sz w:val="24"/>
              </w:rPr>
              <w:t>7</w:t>
            </w:r>
          </w:p>
        </w:tc>
        <w:tc>
          <w:tcPr>
            <w:tcW w:w="1682" w:type="dxa"/>
            <w:vAlign w:val="center"/>
          </w:tcPr>
          <w:p w14:paraId="284245EA" w14:textId="77777777" w:rsidR="00A90116" w:rsidRDefault="005C3BBF">
            <w:pPr>
              <w:jc w:val="center"/>
              <w:rPr>
                <w:sz w:val="24"/>
              </w:rPr>
            </w:pPr>
            <w:r>
              <w:rPr>
                <w:sz w:val="24"/>
              </w:rPr>
              <w:t>其他</w:t>
            </w:r>
          </w:p>
        </w:tc>
        <w:tc>
          <w:tcPr>
            <w:tcW w:w="757" w:type="dxa"/>
            <w:vAlign w:val="center"/>
          </w:tcPr>
          <w:p w14:paraId="1180F302" w14:textId="77777777" w:rsidR="00A90116" w:rsidRDefault="00A90116">
            <w:pPr>
              <w:jc w:val="center"/>
              <w:rPr>
                <w:sz w:val="24"/>
              </w:rPr>
            </w:pPr>
          </w:p>
        </w:tc>
        <w:tc>
          <w:tcPr>
            <w:tcW w:w="850" w:type="dxa"/>
            <w:vAlign w:val="center"/>
          </w:tcPr>
          <w:p w14:paraId="1AF754C4" w14:textId="77777777" w:rsidR="00A90116" w:rsidRDefault="00A90116">
            <w:pPr>
              <w:jc w:val="center"/>
              <w:rPr>
                <w:sz w:val="24"/>
              </w:rPr>
            </w:pPr>
          </w:p>
        </w:tc>
        <w:tc>
          <w:tcPr>
            <w:tcW w:w="851" w:type="dxa"/>
            <w:vAlign w:val="center"/>
          </w:tcPr>
          <w:p w14:paraId="1D7BB028" w14:textId="77777777" w:rsidR="00A90116" w:rsidRDefault="00A90116">
            <w:pPr>
              <w:jc w:val="center"/>
              <w:rPr>
                <w:sz w:val="24"/>
              </w:rPr>
            </w:pPr>
          </w:p>
        </w:tc>
        <w:tc>
          <w:tcPr>
            <w:tcW w:w="850" w:type="dxa"/>
            <w:vAlign w:val="center"/>
          </w:tcPr>
          <w:p w14:paraId="2D21B6EA" w14:textId="77777777" w:rsidR="00A90116" w:rsidRDefault="00A90116">
            <w:pPr>
              <w:jc w:val="center"/>
              <w:rPr>
                <w:sz w:val="24"/>
              </w:rPr>
            </w:pPr>
          </w:p>
        </w:tc>
        <w:tc>
          <w:tcPr>
            <w:tcW w:w="851" w:type="dxa"/>
            <w:vAlign w:val="center"/>
          </w:tcPr>
          <w:p w14:paraId="0172F452" w14:textId="77777777" w:rsidR="00A90116" w:rsidRDefault="00A90116">
            <w:pPr>
              <w:jc w:val="center"/>
              <w:rPr>
                <w:sz w:val="24"/>
              </w:rPr>
            </w:pPr>
          </w:p>
        </w:tc>
        <w:tc>
          <w:tcPr>
            <w:tcW w:w="992" w:type="dxa"/>
            <w:vAlign w:val="center"/>
          </w:tcPr>
          <w:p w14:paraId="3213A1F1" w14:textId="77777777" w:rsidR="00A90116" w:rsidRDefault="00A90116">
            <w:pPr>
              <w:jc w:val="center"/>
              <w:rPr>
                <w:sz w:val="24"/>
              </w:rPr>
            </w:pPr>
          </w:p>
        </w:tc>
        <w:tc>
          <w:tcPr>
            <w:tcW w:w="992" w:type="dxa"/>
          </w:tcPr>
          <w:p w14:paraId="36385E37" w14:textId="77777777" w:rsidR="00A90116" w:rsidRDefault="00A90116">
            <w:pPr>
              <w:jc w:val="center"/>
              <w:rPr>
                <w:sz w:val="24"/>
              </w:rPr>
            </w:pPr>
          </w:p>
        </w:tc>
        <w:tc>
          <w:tcPr>
            <w:tcW w:w="992" w:type="dxa"/>
          </w:tcPr>
          <w:p w14:paraId="2B8323C9" w14:textId="77777777" w:rsidR="00A90116" w:rsidRDefault="00A90116">
            <w:pPr>
              <w:jc w:val="center"/>
              <w:rPr>
                <w:sz w:val="24"/>
              </w:rPr>
            </w:pPr>
          </w:p>
        </w:tc>
      </w:tr>
      <w:tr w:rsidR="00A90116" w14:paraId="40C43B45" w14:textId="77777777">
        <w:trPr>
          <w:jc w:val="center"/>
        </w:trPr>
        <w:tc>
          <w:tcPr>
            <w:tcW w:w="675" w:type="dxa"/>
            <w:vAlign w:val="center"/>
          </w:tcPr>
          <w:p w14:paraId="6D9BF3D0" w14:textId="77777777" w:rsidR="00A90116" w:rsidRDefault="005C3BBF">
            <w:pPr>
              <w:jc w:val="center"/>
              <w:rPr>
                <w:sz w:val="24"/>
              </w:rPr>
            </w:pPr>
            <w:r>
              <w:rPr>
                <w:sz w:val="24"/>
              </w:rPr>
              <w:t>8</w:t>
            </w:r>
          </w:p>
        </w:tc>
        <w:tc>
          <w:tcPr>
            <w:tcW w:w="1682" w:type="dxa"/>
            <w:vAlign w:val="center"/>
          </w:tcPr>
          <w:p w14:paraId="12E56D4C" w14:textId="77777777" w:rsidR="00A90116" w:rsidRDefault="005C3BBF">
            <w:pPr>
              <w:jc w:val="center"/>
              <w:rPr>
                <w:sz w:val="24"/>
              </w:rPr>
            </w:pPr>
            <w:r>
              <w:rPr>
                <w:sz w:val="24"/>
              </w:rPr>
              <w:t>至最终目的地运保费</w:t>
            </w:r>
          </w:p>
        </w:tc>
        <w:tc>
          <w:tcPr>
            <w:tcW w:w="757" w:type="dxa"/>
            <w:vAlign w:val="center"/>
          </w:tcPr>
          <w:p w14:paraId="069EC478" w14:textId="77777777" w:rsidR="00A90116" w:rsidRDefault="00A90116">
            <w:pPr>
              <w:jc w:val="center"/>
              <w:rPr>
                <w:sz w:val="24"/>
              </w:rPr>
            </w:pPr>
          </w:p>
        </w:tc>
        <w:tc>
          <w:tcPr>
            <w:tcW w:w="850" w:type="dxa"/>
            <w:vAlign w:val="center"/>
          </w:tcPr>
          <w:p w14:paraId="13E3EA7E" w14:textId="77777777" w:rsidR="00A90116" w:rsidRDefault="00A90116">
            <w:pPr>
              <w:jc w:val="center"/>
              <w:rPr>
                <w:sz w:val="24"/>
              </w:rPr>
            </w:pPr>
          </w:p>
        </w:tc>
        <w:tc>
          <w:tcPr>
            <w:tcW w:w="851" w:type="dxa"/>
            <w:vAlign w:val="center"/>
          </w:tcPr>
          <w:p w14:paraId="29A78E69" w14:textId="77777777" w:rsidR="00A90116" w:rsidRDefault="00A90116">
            <w:pPr>
              <w:jc w:val="center"/>
              <w:rPr>
                <w:sz w:val="24"/>
              </w:rPr>
            </w:pPr>
          </w:p>
        </w:tc>
        <w:tc>
          <w:tcPr>
            <w:tcW w:w="850" w:type="dxa"/>
            <w:vAlign w:val="center"/>
          </w:tcPr>
          <w:p w14:paraId="1C0F132F" w14:textId="77777777" w:rsidR="00A90116" w:rsidRDefault="00A90116">
            <w:pPr>
              <w:jc w:val="center"/>
              <w:rPr>
                <w:sz w:val="24"/>
              </w:rPr>
            </w:pPr>
          </w:p>
        </w:tc>
        <w:tc>
          <w:tcPr>
            <w:tcW w:w="851" w:type="dxa"/>
            <w:vAlign w:val="center"/>
          </w:tcPr>
          <w:p w14:paraId="095FBF07" w14:textId="77777777" w:rsidR="00A90116" w:rsidRDefault="00A90116">
            <w:pPr>
              <w:jc w:val="center"/>
              <w:rPr>
                <w:sz w:val="24"/>
              </w:rPr>
            </w:pPr>
          </w:p>
        </w:tc>
        <w:tc>
          <w:tcPr>
            <w:tcW w:w="992" w:type="dxa"/>
            <w:vAlign w:val="center"/>
          </w:tcPr>
          <w:p w14:paraId="393037ED" w14:textId="77777777" w:rsidR="00A90116" w:rsidRDefault="00A90116">
            <w:pPr>
              <w:jc w:val="center"/>
              <w:rPr>
                <w:sz w:val="24"/>
              </w:rPr>
            </w:pPr>
          </w:p>
        </w:tc>
        <w:tc>
          <w:tcPr>
            <w:tcW w:w="992" w:type="dxa"/>
          </w:tcPr>
          <w:p w14:paraId="09DE4469" w14:textId="77777777" w:rsidR="00A90116" w:rsidRDefault="00A90116">
            <w:pPr>
              <w:jc w:val="center"/>
              <w:rPr>
                <w:sz w:val="24"/>
              </w:rPr>
            </w:pPr>
          </w:p>
        </w:tc>
        <w:tc>
          <w:tcPr>
            <w:tcW w:w="992" w:type="dxa"/>
          </w:tcPr>
          <w:p w14:paraId="2EF3244C" w14:textId="77777777" w:rsidR="00A90116" w:rsidRDefault="00A90116">
            <w:pPr>
              <w:jc w:val="center"/>
              <w:rPr>
                <w:sz w:val="24"/>
              </w:rPr>
            </w:pPr>
          </w:p>
        </w:tc>
      </w:tr>
      <w:tr w:rsidR="00A90116" w14:paraId="57D87429" w14:textId="77777777">
        <w:trPr>
          <w:jc w:val="center"/>
        </w:trPr>
        <w:tc>
          <w:tcPr>
            <w:tcW w:w="6516" w:type="dxa"/>
            <w:gridSpan w:val="7"/>
          </w:tcPr>
          <w:p w14:paraId="4322A0BB" w14:textId="77777777" w:rsidR="00A90116" w:rsidRDefault="005C3BBF">
            <w:pPr>
              <w:jc w:val="right"/>
              <w:rPr>
                <w:b/>
                <w:sz w:val="24"/>
              </w:rPr>
            </w:pPr>
            <w:r>
              <w:rPr>
                <w:b/>
                <w:sz w:val="24"/>
              </w:rPr>
              <w:t>总价（元）</w:t>
            </w:r>
          </w:p>
        </w:tc>
        <w:tc>
          <w:tcPr>
            <w:tcW w:w="992" w:type="dxa"/>
            <w:vAlign w:val="center"/>
          </w:tcPr>
          <w:p w14:paraId="227CF788" w14:textId="77777777" w:rsidR="00A90116" w:rsidRDefault="00A90116">
            <w:pPr>
              <w:jc w:val="center"/>
              <w:rPr>
                <w:sz w:val="24"/>
              </w:rPr>
            </w:pPr>
          </w:p>
        </w:tc>
        <w:tc>
          <w:tcPr>
            <w:tcW w:w="992" w:type="dxa"/>
          </w:tcPr>
          <w:p w14:paraId="2F30EED4" w14:textId="77777777" w:rsidR="00A90116" w:rsidRDefault="00A90116">
            <w:pPr>
              <w:jc w:val="center"/>
              <w:rPr>
                <w:sz w:val="24"/>
              </w:rPr>
            </w:pPr>
          </w:p>
        </w:tc>
        <w:tc>
          <w:tcPr>
            <w:tcW w:w="992" w:type="dxa"/>
          </w:tcPr>
          <w:p w14:paraId="03470D5E" w14:textId="77777777" w:rsidR="00A90116" w:rsidRDefault="00A90116">
            <w:pPr>
              <w:jc w:val="center"/>
              <w:rPr>
                <w:sz w:val="24"/>
              </w:rPr>
            </w:pPr>
          </w:p>
        </w:tc>
      </w:tr>
    </w:tbl>
    <w:p w14:paraId="25ED3EC3" w14:textId="77777777" w:rsidR="00A90116" w:rsidRDefault="005C3BBF">
      <w:pPr>
        <w:adjustRightInd w:val="0"/>
        <w:snapToGrid w:val="0"/>
        <w:spacing w:beforeLines="100" w:before="240" w:afterLines="100" w:after="240"/>
        <w:jc w:val="left"/>
        <w:rPr>
          <w:b/>
          <w:i/>
          <w:color w:val="FF0000"/>
          <w:sz w:val="24"/>
        </w:rPr>
      </w:pPr>
      <w:r>
        <w:rPr>
          <w:rFonts w:hint="eastAsia"/>
          <w:b/>
          <w:i/>
          <w:color w:val="FF0000"/>
          <w:sz w:val="24"/>
        </w:rPr>
        <w:t>（格式示例</w:t>
      </w:r>
      <w:r>
        <w:rPr>
          <w:b/>
          <w:i/>
          <w:color w:val="FF0000"/>
          <w:sz w:val="24"/>
        </w:rPr>
        <w:t>二，适用于多种设备报价</w:t>
      </w:r>
      <w:r>
        <w:rPr>
          <w:rFonts w:hint="eastAsia"/>
          <w:b/>
          <w:i/>
          <w:color w:val="FF0000"/>
          <w:sz w:val="24"/>
        </w:rPr>
        <w:t>）</w:t>
      </w:r>
    </w:p>
    <w:p w14:paraId="198D7E9B" w14:textId="77777777" w:rsidR="00A90116" w:rsidRDefault="005C3BBF">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
        <w:gridCol w:w="1197"/>
        <w:gridCol w:w="1276"/>
        <w:gridCol w:w="709"/>
        <w:gridCol w:w="992"/>
        <w:gridCol w:w="992"/>
        <w:gridCol w:w="567"/>
        <w:gridCol w:w="1134"/>
        <w:gridCol w:w="993"/>
        <w:gridCol w:w="1134"/>
      </w:tblGrid>
      <w:tr w:rsidR="00A90116" w14:paraId="1A646C5C" w14:textId="77777777">
        <w:trPr>
          <w:trHeight w:val="494"/>
          <w:jc w:val="center"/>
        </w:trPr>
        <w:tc>
          <w:tcPr>
            <w:tcW w:w="499" w:type="dxa"/>
            <w:vAlign w:val="center"/>
          </w:tcPr>
          <w:p w14:paraId="643EC9E3" w14:textId="77777777" w:rsidR="00A90116" w:rsidRDefault="005C3BBF">
            <w:pPr>
              <w:adjustRightInd w:val="0"/>
              <w:snapToGrid w:val="0"/>
              <w:jc w:val="left"/>
              <w:rPr>
                <w:b/>
                <w:color w:val="000000"/>
                <w:sz w:val="24"/>
              </w:rPr>
            </w:pPr>
            <w:r>
              <w:rPr>
                <w:b/>
                <w:color w:val="000000"/>
                <w:sz w:val="24"/>
              </w:rPr>
              <w:t>序号</w:t>
            </w:r>
          </w:p>
        </w:tc>
        <w:tc>
          <w:tcPr>
            <w:tcW w:w="1197" w:type="dxa"/>
            <w:vAlign w:val="center"/>
          </w:tcPr>
          <w:p w14:paraId="57D3F18A" w14:textId="77777777" w:rsidR="00A90116" w:rsidRDefault="005C3BBF">
            <w:pPr>
              <w:adjustRightInd w:val="0"/>
              <w:snapToGrid w:val="0"/>
              <w:jc w:val="left"/>
              <w:rPr>
                <w:b/>
                <w:color w:val="000000"/>
                <w:sz w:val="24"/>
              </w:rPr>
            </w:pPr>
            <w:r>
              <w:rPr>
                <w:b/>
                <w:color w:val="000000"/>
                <w:sz w:val="24"/>
              </w:rPr>
              <w:t>分项名称</w:t>
            </w:r>
          </w:p>
        </w:tc>
        <w:tc>
          <w:tcPr>
            <w:tcW w:w="1276" w:type="dxa"/>
            <w:vAlign w:val="center"/>
          </w:tcPr>
          <w:p w14:paraId="78E6206F" w14:textId="77777777" w:rsidR="00A90116" w:rsidRDefault="005C3BBF">
            <w:pPr>
              <w:adjustRightInd w:val="0"/>
              <w:snapToGrid w:val="0"/>
              <w:jc w:val="left"/>
              <w:rPr>
                <w:b/>
                <w:color w:val="000000"/>
                <w:sz w:val="24"/>
              </w:rPr>
            </w:pPr>
            <w:r>
              <w:rPr>
                <w:b/>
                <w:color w:val="000000"/>
                <w:sz w:val="24"/>
              </w:rPr>
              <w:t>制造商</w:t>
            </w:r>
            <w:r>
              <w:rPr>
                <w:b/>
                <w:color w:val="000000"/>
                <w:sz w:val="24"/>
              </w:rPr>
              <w:t>/</w:t>
            </w:r>
          </w:p>
          <w:p w14:paraId="2F773258" w14:textId="77777777" w:rsidR="00A90116" w:rsidRDefault="005C3BBF">
            <w:pPr>
              <w:adjustRightInd w:val="0"/>
              <w:snapToGrid w:val="0"/>
              <w:jc w:val="left"/>
              <w:rPr>
                <w:b/>
                <w:color w:val="000000"/>
                <w:sz w:val="24"/>
              </w:rPr>
            </w:pPr>
            <w:r>
              <w:rPr>
                <w:b/>
                <w:color w:val="000000"/>
                <w:sz w:val="24"/>
              </w:rPr>
              <w:t>生产厂家</w:t>
            </w:r>
          </w:p>
        </w:tc>
        <w:tc>
          <w:tcPr>
            <w:tcW w:w="709" w:type="dxa"/>
            <w:vAlign w:val="center"/>
          </w:tcPr>
          <w:p w14:paraId="0AD322BA" w14:textId="77777777" w:rsidR="00A90116" w:rsidRDefault="005C3BBF">
            <w:pPr>
              <w:adjustRightInd w:val="0"/>
              <w:snapToGrid w:val="0"/>
              <w:jc w:val="left"/>
              <w:rPr>
                <w:b/>
                <w:color w:val="000000"/>
                <w:sz w:val="24"/>
              </w:rPr>
            </w:pPr>
            <w:r>
              <w:rPr>
                <w:b/>
                <w:color w:val="000000"/>
                <w:sz w:val="24"/>
              </w:rPr>
              <w:t>产地</w:t>
            </w:r>
          </w:p>
        </w:tc>
        <w:tc>
          <w:tcPr>
            <w:tcW w:w="992" w:type="dxa"/>
            <w:vAlign w:val="center"/>
          </w:tcPr>
          <w:p w14:paraId="60E7FB5B" w14:textId="77777777" w:rsidR="00A90116" w:rsidRDefault="005C3BBF">
            <w:pPr>
              <w:adjustRightInd w:val="0"/>
              <w:snapToGrid w:val="0"/>
              <w:jc w:val="left"/>
              <w:rPr>
                <w:b/>
                <w:color w:val="000000"/>
                <w:sz w:val="24"/>
              </w:rPr>
            </w:pPr>
            <w:r>
              <w:rPr>
                <w:b/>
                <w:color w:val="000000"/>
                <w:sz w:val="24"/>
              </w:rPr>
              <w:t>品牌、规格、型号</w:t>
            </w:r>
          </w:p>
        </w:tc>
        <w:tc>
          <w:tcPr>
            <w:tcW w:w="992" w:type="dxa"/>
            <w:vAlign w:val="center"/>
          </w:tcPr>
          <w:p w14:paraId="3EA2BE55" w14:textId="77777777" w:rsidR="00A90116" w:rsidRDefault="005C3BBF">
            <w:pPr>
              <w:adjustRightInd w:val="0"/>
              <w:snapToGrid w:val="0"/>
              <w:jc w:val="left"/>
              <w:rPr>
                <w:b/>
                <w:color w:val="000000"/>
                <w:sz w:val="24"/>
              </w:rPr>
            </w:pPr>
            <w:r>
              <w:rPr>
                <w:b/>
                <w:color w:val="000000"/>
                <w:sz w:val="24"/>
              </w:rPr>
              <w:t>单价（元）</w:t>
            </w:r>
          </w:p>
        </w:tc>
        <w:tc>
          <w:tcPr>
            <w:tcW w:w="567" w:type="dxa"/>
            <w:vAlign w:val="center"/>
          </w:tcPr>
          <w:p w14:paraId="046C886B" w14:textId="77777777" w:rsidR="00A90116" w:rsidRDefault="005C3BBF">
            <w:pPr>
              <w:adjustRightInd w:val="0"/>
              <w:snapToGrid w:val="0"/>
              <w:jc w:val="left"/>
              <w:rPr>
                <w:b/>
                <w:color w:val="000000"/>
                <w:sz w:val="24"/>
              </w:rPr>
            </w:pPr>
            <w:r>
              <w:rPr>
                <w:b/>
                <w:color w:val="000000"/>
                <w:sz w:val="24"/>
              </w:rPr>
              <w:t>数量</w:t>
            </w:r>
          </w:p>
        </w:tc>
        <w:tc>
          <w:tcPr>
            <w:tcW w:w="1134" w:type="dxa"/>
            <w:vAlign w:val="center"/>
          </w:tcPr>
          <w:p w14:paraId="52BA1390" w14:textId="77777777" w:rsidR="00A90116" w:rsidRDefault="005C3BBF">
            <w:pPr>
              <w:adjustRightInd w:val="0"/>
              <w:snapToGrid w:val="0"/>
              <w:jc w:val="left"/>
              <w:rPr>
                <w:b/>
                <w:color w:val="000000"/>
                <w:sz w:val="24"/>
              </w:rPr>
            </w:pPr>
            <w:r>
              <w:rPr>
                <w:b/>
                <w:color w:val="000000"/>
                <w:sz w:val="24"/>
              </w:rPr>
              <w:t>合价（元）</w:t>
            </w:r>
          </w:p>
        </w:tc>
        <w:tc>
          <w:tcPr>
            <w:tcW w:w="993" w:type="dxa"/>
          </w:tcPr>
          <w:p w14:paraId="478D58F9" w14:textId="77777777" w:rsidR="00A90116" w:rsidRDefault="005C3BBF">
            <w:pPr>
              <w:adjustRightInd w:val="0"/>
              <w:snapToGrid w:val="0"/>
              <w:jc w:val="left"/>
              <w:rPr>
                <w:rFonts w:ascii="宋体" w:hAnsi="宋体"/>
                <w:color w:val="000000"/>
                <w:sz w:val="24"/>
              </w:rPr>
            </w:pPr>
            <w:r>
              <w:rPr>
                <w:rFonts w:ascii="宋体" w:hAnsi="宋体" w:hint="eastAsia"/>
                <w:color w:val="000000"/>
                <w:sz w:val="24"/>
                <w:highlight w:val="yellow"/>
              </w:rPr>
              <w:t>是否属于中小企业份额</w:t>
            </w:r>
          </w:p>
          <w:p w14:paraId="149B243F" w14:textId="77777777" w:rsidR="00A90116" w:rsidRDefault="005C3BBF">
            <w:pPr>
              <w:adjustRightInd w:val="0"/>
              <w:snapToGrid w:val="0"/>
              <w:jc w:val="left"/>
              <w:rPr>
                <w:b/>
                <w:color w:val="000000"/>
                <w:sz w:val="24"/>
              </w:rPr>
            </w:pPr>
            <w:r>
              <w:rPr>
                <w:rFonts w:ascii="宋体" w:hAnsi="宋体" w:hint="eastAsia"/>
                <w:color w:val="000000"/>
                <w:sz w:val="24"/>
                <w:highlight w:val="yellow"/>
              </w:rPr>
              <w:t>（只需将属于的标注</w:t>
            </w:r>
            <w:r>
              <w:rPr>
                <w:rFonts w:ascii="宋体" w:hAnsi="宋体" w:hint="eastAsia"/>
                <w:color w:val="000000"/>
                <w:sz w:val="24"/>
                <w:highlight w:val="yellow"/>
              </w:rPr>
              <w:lastRenderedPageBreak/>
              <w:t>“</w:t>
            </w:r>
            <w:r>
              <w:rPr>
                <w:rFonts w:ascii="宋体" w:hAnsi="宋体" w:cs="宋体" w:hint="eastAsia"/>
                <w:color w:val="000000"/>
                <w:sz w:val="24"/>
                <w:highlight w:val="yellow"/>
              </w:rPr>
              <w:t>√</w:t>
            </w:r>
            <w:r>
              <w:rPr>
                <w:rFonts w:ascii="宋体" w:hAnsi="宋体" w:hint="eastAsia"/>
                <w:color w:val="000000"/>
                <w:sz w:val="24"/>
                <w:highlight w:val="yellow"/>
              </w:rPr>
              <w:t>”）</w:t>
            </w:r>
          </w:p>
        </w:tc>
        <w:tc>
          <w:tcPr>
            <w:tcW w:w="1134" w:type="dxa"/>
          </w:tcPr>
          <w:p w14:paraId="1ECA4BEC" w14:textId="77777777" w:rsidR="00A90116" w:rsidRDefault="005C3BBF">
            <w:pPr>
              <w:adjustRightInd w:val="0"/>
              <w:snapToGrid w:val="0"/>
              <w:jc w:val="left"/>
              <w:rPr>
                <w:rFonts w:ascii="宋体" w:hAnsi="宋体"/>
                <w:color w:val="000000"/>
                <w:sz w:val="24"/>
                <w:highlight w:val="yellow"/>
              </w:rPr>
            </w:pPr>
            <w:r>
              <w:rPr>
                <w:rFonts w:ascii="宋体" w:hAnsi="宋体" w:hint="eastAsia"/>
                <w:color w:val="000000"/>
                <w:sz w:val="24"/>
                <w:highlight w:val="yellow"/>
              </w:rPr>
              <w:lastRenderedPageBreak/>
              <w:t>是否属于小微企业份额</w:t>
            </w:r>
          </w:p>
          <w:p w14:paraId="51CF57B4" w14:textId="77777777" w:rsidR="00A90116" w:rsidRDefault="005C3BBF">
            <w:pPr>
              <w:adjustRightInd w:val="0"/>
              <w:snapToGrid w:val="0"/>
              <w:jc w:val="left"/>
              <w:rPr>
                <w:rFonts w:ascii="宋体" w:hAnsi="宋体"/>
                <w:color w:val="000000"/>
                <w:sz w:val="24"/>
                <w:highlight w:val="yellow"/>
              </w:rPr>
            </w:pPr>
            <w:r>
              <w:rPr>
                <w:rFonts w:ascii="宋体" w:hAnsi="宋体" w:hint="eastAsia"/>
                <w:color w:val="000000"/>
                <w:sz w:val="24"/>
                <w:highlight w:val="yellow"/>
              </w:rPr>
              <w:t>（只需将属于的标注</w:t>
            </w:r>
            <w:r>
              <w:rPr>
                <w:rFonts w:ascii="宋体" w:hAnsi="宋体" w:hint="eastAsia"/>
                <w:color w:val="000000"/>
                <w:sz w:val="24"/>
                <w:highlight w:val="yellow"/>
              </w:rPr>
              <w:lastRenderedPageBreak/>
              <w:t>“</w:t>
            </w:r>
            <w:r>
              <w:rPr>
                <w:rFonts w:ascii="宋体" w:hAnsi="宋体" w:cs="宋体" w:hint="eastAsia"/>
                <w:color w:val="000000"/>
                <w:sz w:val="24"/>
                <w:highlight w:val="yellow"/>
              </w:rPr>
              <w:t>√</w:t>
            </w:r>
            <w:r>
              <w:rPr>
                <w:rFonts w:ascii="宋体" w:hAnsi="宋体" w:hint="eastAsia"/>
                <w:color w:val="000000"/>
                <w:sz w:val="24"/>
                <w:highlight w:val="yellow"/>
              </w:rPr>
              <w:t>”）</w:t>
            </w:r>
          </w:p>
        </w:tc>
      </w:tr>
      <w:tr w:rsidR="00A90116" w14:paraId="12AC41F3" w14:textId="77777777">
        <w:trPr>
          <w:jc w:val="center"/>
        </w:trPr>
        <w:tc>
          <w:tcPr>
            <w:tcW w:w="499" w:type="dxa"/>
            <w:vAlign w:val="center"/>
          </w:tcPr>
          <w:p w14:paraId="199DC257" w14:textId="77777777" w:rsidR="00A90116" w:rsidRDefault="005C3BBF">
            <w:pPr>
              <w:adjustRightInd w:val="0"/>
              <w:snapToGrid w:val="0"/>
              <w:jc w:val="left"/>
              <w:rPr>
                <w:color w:val="000000"/>
                <w:sz w:val="24"/>
              </w:rPr>
            </w:pPr>
            <w:r>
              <w:rPr>
                <w:color w:val="000000"/>
                <w:sz w:val="24"/>
              </w:rPr>
              <w:lastRenderedPageBreak/>
              <w:t>1</w:t>
            </w:r>
          </w:p>
        </w:tc>
        <w:tc>
          <w:tcPr>
            <w:tcW w:w="1197" w:type="dxa"/>
            <w:vAlign w:val="center"/>
          </w:tcPr>
          <w:p w14:paraId="543550EE" w14:textId="77777777" w:rsidR="00A90116" w:rsidRDefault="00A90116">
            <w:pPr>
              <w:adjustRightInd w:val="0"/>
              <w:snapToGrid w:val="0"/>
              <w:jc w:val="left"/>
              <w:rPr>
                <w:color w:val="000000"/>
                <w:sz w:val="24"/>
              </w:rPr>
            </w:pPr>
          </w:p>
        </w:tc>
        <w:tc>
          <w:tcPr>
            <w:tcW w:w="1276" w:type="dxa"/>
            <w:vAlign w:val="center"/>
          </w:tcPr>
          <w:p w14:paraId="1C6EA5B0" w14:textId="77777777" w:rsidR="00A90116" w:rsidRDefault="00A90116">
            <w:pPr>
              <w:adjustRightInd w:val="0"/>
              <w:snapToGrid w:val="0"/>
              <w:jc w:val="left"/>
              <w:rPr>
                <w:color w:val="000000"/>
                <w:sz w:val="24"/>
              </w:rPr>
            </w:pPr>
          </w:p>
        </w:tc>
        <w:tc>
          <w:tcPr>
            <w:tcW w:w="709" w:type="dxa"/>
          </w:tcPr>
          <w:p w14:paraId="5BD701A4" w14:textId="77777777" w:rsidR="00A90116" w:rsidRDefault="00A90116">
            <w:pPr>
              <w:adjustRightInd w:val="0"/>
              <w:snapToGrid w:val="0"/>
              <w:jc w:val="left"/>
              <w:rPr>
                <w:color w:val="000000"/>
                <w:sz w:val="24"/>
              </w:rPr>
            </w:pPr>
          </w:p>
        </w:tc>
        <w:tc>
          <w:tcPr>
            <w:tcW w:w="992" w:type="dxa"/>
            <w:vAlign w:val="center"/>
          </w:tcPr>
          <w:p w14:paraId="6266CCF7" w14:textId="77777777" w:rsidR="00A90116" w:rsidRDefault="00A90116">
            <w:pPr>
              <w:adjustRightInd w:val="0"/>
              <w:snapToGrid w:val="0"/>
              <w:jc w:val="left"/>
              <w:rPr>
                <w:color w:val="000000"/>
                <w:sz w:val="24"/>
              </w:rPr>
            </w:pPr>
          </w:p>
        </w:tc>
        <w:tc>
          <w:tcPr>
            <w:tcW w:w="992" w:type="dxa"/>
            <w:vAlign w:val="center"/>
          </w:tcPr>
          <w:p w14:paraId="1CD1F826" w14:textId="77777777" w:rsidR="00A90116" w:rsidRDefault="00A90116">
            <w:pPr>
              <w:adjustRightInd w:val="0"/>
              <w:snapToGrid w:val="0"/>
              <w:jc w:val="left"/>
              <w:rPr>
                <w:color w:val="000000"/>
                <w:sz w:val="24"/>
              </w:rPr>
            </w:pPr>
          </w:p>
        </w:tc>
        <w:tc>
          <w:tcPr>
            <w:tcW w:w="567" w:type="dxa"/>
            <w:vAlign w:val="center"/>
          </w:tcPr>
          <w:p w14:paraId="3E298A2B" w14:textId="77777777" w:rsidR="00A90116" w:rsidRDefault="00A90116">
            <w:pPr>
              <w:adjustRightInd w:val="0"/>
              <w:snapToGrid w:val="0"/>
              <w:jc w:val="left"/>
              <w:rPr>
                <w:color w:val="000000"/>
                <w:sz w:val="24"/>
              </w:rPr>
            </w:pPr>
          </w:p>
        </w:tc>
        <w:tc>
          <w:tcPr>
            <w:tcW w:w="1134" w:type="dxa"/>
            <w:vAlign w:val="center"/>
          </w:tcPr>
          <w:p w14:paraId="5AA66E95" w14:textId="77777777" w:rsidR="00A90116" w:rsidRDefault="00A90116">
            <w:pPr>
              <w:adjustRightInd w:val="0"/>
              <w:snapToGrid w:val="0"/>
              <w:jc w:val="left"/>
              <w:rPr>
                <w:color w:val="000000"/>
                <w:sz w:val="24"/>
              </w:rPr>
            </w:pPr>
          </w:p>
        </w:tc>
        <w:tc>
          <w:tcPr>
            <w:tcW w:w="993" w:type="dxa"/>
          </w:tcPr>
          <w:p w14:paraId="3DED3799" w14:textId="77777777" w:rsidR="00A90116" w:rsidRDefault="00A90116">
            <w:pPr>
              <w:adjustRightInd w:val="0"/>
              <w:snapToGrid w:val="0"/>
              <w:jc w:val="left"/>
              <w:rPr>
                <w:color w:val="000000"/>
                <w:sz w:val="24"/>
              </w:rPr>
            </w:pPr>
          </w:p>
        </w:tc>
        <w:tc>
          <w:tcPr>
            <w:tcW w:w="1134" w:type="dxa"/>
          </w:tcPr>
          <w:p w14:paraId="507AD0E2" w14:textId="77777777" w:rsidR="00A90116" w:rsidRDefault="00A90116">
            <w:pPr>
              <w:adjustRightInd w:val="0"/>
              <w:snapToGrid w:val="0"/>
              <w:jc w:val="left"/>
              <w:rPr>
                <w:color w:val="000000"/>
                <w:sz w:val="24"/>
              </w:rPr>
            </w:pPr>
          </w:p>
        </w:tc>
      </w:tr>
      <w:tr w:rsidR="00A90116" w14:paraId="5936D8CD" w14:textId="77777777">
        <w:trPr>
          <w:jc w:val="center"/>
        </w:trPr>
        <w:tc>
          <w:tcPr>
            <w:tcW w:w="499" w:type="dxa"/>
            <w:vAlign w:val="center"/>
          </w:tcPr>
          <w:p w14:paraId="756AC491" w14:textId="77777777" w:rsidR="00A90116" w:rsidRDefault="005C3BBF">
            <w:pPr>
              <w:adjustRightInd w:val="0"/>
              <w:snapToGrid w:val="0"/>
              <w:jc w:val="left"/>
              <w:rPr>
                <w:color w:val="000000"/>
                <w:sz w:val="24"/>
              </w:rPr>
            </w:pPr>
            <w:r>
              <w:rPr>
                <w:color w:val="000000"/>
                <w:sz w:val="24"/>
              </w:rPr>
              <w:t>2</w:t>
            </w:r>
          </w:p>
        </w:tc>
        <w:tc>
          <w:tcPr>
            <w:tcW w:w="1197" w:type="dxa"/>
            <w:vAlign w:val="center"/>
          </w:tcPr>
          <w:p w14:paraId="1C03DED9" w14:textId="77777777" w:rsidR="00A90116" w:rsidRDefault="00A90116">
            <w:pPr>
              <w:adjustRightInd w:val="0"/>
              <w:snapToGrid w:val="0"/>
              <w:jc w:val="left"/>
              <w:rPr>
                <w:color w:val="000000"/>
                <w:sz w:val="24"/>
              </w:rPr>
            </w:pPr>
          </w:p>
        </w:tc>
        <w:tc>
          <w:tcPr>
            <w:tcW w:w="1276" w:type="dxa"/>
            <w:vAlign w:val="center"/>
          </w:tcPr>
          <w:p w14:paraId="5B88DB29" w14:textId="77777777" w:rsidR="00A90116" w:rsidRDefault="00A90116">
            <w:pPr>
              <w:adjustRightInd w:val="0"/>
              <w:snapToGrid w:val="0"/>
              <w:jc w:val="left"/>
              <w:rPr>
                <w:color w:val="000000"/>
                <w:sz w:val="24"/>
              </w:rPr>
            </w:pPr>
          </w:p>
        </w:tc>
        <w:tc>
          <w:tcPr>
            <w:tcW w:w="709" w:type="dxa"/>
          </w:tcPr>
          <w:p w14:paraId="2C4C93CE" w14:textId="77777777" w:rsidR="00A90116" w:rsidRDefault="00A90116">
            <w:pPr>
              <w:adjustRightInd w:val="0"/>
              <w:snapToGrid w:val="0"/>
              <w:jc w:val="left"/>
              <w:rPr>
                <w:color w:val="000000"/>
                <w:sz w:val="24"/>
              </w:rPr>
            </w:pPr>
          </w:p>
        </w:tc>
        <w:tc>
          <w:tcPr>
            <w:tcW w:w="992" w:type="dxa"/>
            <w:vAlign w:val="center"/>
          </w:tcPr>
          <w:p w14:paraId="10CF0C7F" w14:textId="77777777" w:rsidR="00A90116" w:rsidRDefault="00A90116">
            <w:pPr>
              <w:adjustRightInd w:val="0"/>
              <w:snapToGrid w:val="0"/>
              <w:jc w:val="left"/>
              <w:rPr>
                <w:color w:val="000000"/>
                <w:sz w:val="24"/>
              </w:rPr>
            </w:pPr>
          </w:p>
        </w:tc>
        <w:tc>
          <w:tcPr>
            <w:tcW w:w="992" w:type="dxa"/>
            <w:vAlign w:val="center"/>
          </w:tcPr>
          <w:p w14:paraId="721F22A0" w14:textId="77777777" w:rsidR="00A90116" w:rsidRDefault="00A90116">
            <w:pPr>
              <w:adjustRightInd w:val="0"/>
              <w:snapToGrid w:val="0"/>
              <w:jc w:val="left"/>
              <w:rPr>
                <w:color w:val="000000"/>
                <w:sz w:val="24"/>
              </w:rPr>
            </w:pPr>
          </w:p>
        </w:tc>
        <w:tc>
          <w:tcPr>
            <w:tcW w:w="567" w:type="dxa"/>
            <w:vAlign w:val="center"/>
          </w:tcPr>
          <w:p w14:paraId="2F8040B3" w14:textId="77777777" w:rsidR="00A90116" w:rsidRDefault="00A90116">
            <w:pPr>
              <w:adjustRightInd w:val="0"/>
              <w:snapToGrid w:val="0"/>
              <w:jc w:val="left"/>
              <w:rPr>
                <w:color w:val="000000"/>
                <w:sz w:val="24"/>
              </w:rPr>
            </w:pPr>
          </w:p>
        </w:tc>
        <w:tc>
          <w:tcPr>
            <w:tcW w:w="1134" w:type="dxa"/>
            <w:vAlign w:val="center"/>
          </w:tcPr>
          <w:p w14:paraId="663ECE25" w14:textId="77777777" w:rsidR="00A90116" w:rsidRDefault="00A90116">
            <w:pPr>
              <w:adjustRightInd w:val="0"/>
              <w:snapToGrid w:val="0"/>
              <w:jc w:val="left"/>
              <w:rPr>
                <w:color w:val="000000"/>
                <w:sz w:val="24"/>
              </w:rPr>
            </w:pPr>
          </w:p>
        </w:tc>
        <w:tc>
          <w:tcPr>
            <w:tcW w:w="993" w:type="dxa"/>
          </w:tcPr>
          <w:p w14:paraId="12774759" w14:textId="77777777" w:rsidR="00A90116" w:rsidRDefault="00A90116">
            <w:pPr>
              <w:adjustRightInd w:val="0"/>
              <w:snapToGrid w:val="0"/>
              <w:jc w:val="left"/>
              <w:rPr>
                <w:color w:val="000000"/>
                <w:sz w:val="24"/>
              </w:rPr>
            </w:pPr>
          </w:p>
        </w:tc>
        <w:tc>
          <w:tcPr>
            <w:tcW w:w="1134" w:type="dxa"/>
          </w:tcPr>
          <w:p w14:paraId="04F8D603" w14:textId="77777777" w:rsidR="00A90116" w:rsidRDefault="00A90116">
            <w:pPr>
              <w:adjustRightInd w:val="0"/>
              <w:snapToGrid w:val="0"/>
              <w:jc w:val="left"/>
              <w:rPr>
                <w:color w:val="000000"/>
                <w:sz w:val="24"/>
              </w:rPr>
            </w:pPr>
          </w:p>
        </w:tc>
      </w:tr>
      <w:tr w:rsidR="00A90116" w14:paraId="106DB368" w14:textId="77777777">
        <w:trPr>
          <w:jc w:val="center"/>
        </w:trPr>
        <w:tc>
          <w:tcPr>
            <w:tcW w:w="499" w:type="dxa"/>
            <w:vAlign w:val="center"/>
          </w:tcPr>
          <w:p w14:paraId="282814A7" w14:textId="77777777" w:rsidR="00A90116" w:rsidRDefault="005C3BBF">
            <w:pPr>
              <w:adjustRightInd w:val="0"/>
              <w:snapToGrid w:val="0"/>
              <w:jc w:val="left"/>
              <w:rPr>
                <w:color w:val="000000"/>
                <w:sz w:val="24"/>
              </w:rPr>
            </w:pPr>
            <w:r>
              <w:rPr>
                <w:color w:val="000000"/>
                <w:sz w:val="24"/>
              </w:rPr>
              <w:t>3</w:t>
            </w:r>
          </w:p>
        </w:tc>
        <w:tc>
          <w:tcPr>
            <w:tcW w:w="1197" w:type="dxa"/>
            <w:vAlign w:val="center"/>
          </w:tcPr>
          <w:p w14:paraId="24AD1EE4" w14:textId="77777777" w:rsidR="00A90116" w:rsidRDefault="00A90116">
            <w:pPr>
              <w:adjustRightInd w:val="0"/>
              <w:snapToGrid w:val="0"/>
              <w:jc w:val="left"/>
              <w:rPr>
                <w:color w:val="000000"/>
                <w:sz w:val="24"/>
              </w:rPr>
            </w:pPr>
          </w:p>
        </w:tc>
        <w:tc>
          <w:tcPr>
            <w:tcW w:w="1276" w:type="dxa"/>
            <w:vAlign w:val="center"/>
          </w:tcPr>
          <w:p w14:paraId="2086CA9A" w14:textId="77777777" w:rsidR="00A90116" w:rsidRDefault="00A90116">
            <w:pPr>
              <w:adjustRightInd w:val="0"/>
              <w:snapToGrid w:val="0"/>
              <w:jc w:val="left"/>
              <w:rPr>
                <w:color w:val="000000"/>
                <w:sz w:val="24"/>
              </w:rPr>
            </w:pPr>
          </w:p>
        </w:tc>
        <w:tc>
          <w:tcPr>
            <w:tcW w:w="709" w:type="dxa"/>
          </w:tcPr>
          <w:p w14:paraId="6E172B24" w14:textId="77777777" w:rsidR="00A90116" w:rsidRDefault="00A90116">
            <w:pPr>
              <w:adjustRightInd w:val="0"/>
              <w:snapToGrid w:val="0"/>
              <w:jc w:val="left"/>
              <w:rPr>
                <w:color w:val="000000"/>
                <w:sz w:val="24"/>
              </w:rPr>
            </w:pPr>
          </w:p>
        </w:tc>
        <w:tc>
          <w:tcPr>
            <w:tcW w:w="992" w:type="dxa"/>
            <w:vAlign w:val="center"/>
          </w:tcPr>
          <w:p w14:paraId="09DF02EF" w14:textId="77777777" w:rsidR="00A90116" w:rsidRDefault="00A90116">
            <w:pPr>
              <w:adjustRightInd w:val="0"/>
              <w:snapToGrid w:val="0"/>
              <w:jc w:val="left"/>
              <w:rPr>
                <w:color w:val="000000"/>
                <w:sz w:val="24"/>
              </w:rPr>
            </w:pPr>
          </w:p>
        </w:tc>
        <w:tc>
          <w:tcPr>
            <w:tcW w:w="992" w:type="dxa"/>
            <w:vAlign w:val="center"/>
          </w:tcPr>
          <w:p w14:paraId="4B80523B" w14:textId="77777777" w:rsidR="00A90116" w:rsidRDefault="00A90116">
            <w:pPr>
              <w:adjustRightInd w:val="0"/>
              <w:snapToGrid w:val="0"/>
              <w:jc w:val="left"/>
              <w:rPr>
                <w:color w:val="000000"/>
                <w:sz w:val="24"/>
              </w:rPr>
            </w:pPr>
          </w:p>
        </w:tc>
        <w:tc>
          <w:tcPr>
            <w:tcW w:w="567" w:type="dxa"/>
            <w:vAlign w:val="center"/>
          </w:tcPr>
          <w:p w14:paraId="14DF7F3F" w14:textId="77777777" w:rsidR="00A90116" w:rsidRDefault="00A90116">
            <w:pPr>
              <w:adjustRightInd w:val="0"/>
              <w:snapToGrid w:val="0"/>
              <w:jc w:val="left"/>
              <w:rPr>
                <w:color w:val="000000"/>
                <w:sz w:val="24"/>
              </w:rPr>
            </w:pPr>
          </w:p>
        </w:tc>
        <w:tc>
          <w:tcPr>
            <w:tcW w:w="1134" w:type="dxa"/>
            <w:vAlign w:val="center"/>
          </w:tcPr>
          <w:p w14:paraId="5D21573F" w14:textId="77777777" w:rsidR="00A90116" w:rsidRDefault="00A90116">
            <w:pPr>
              <w:adjustRightInd w:val="0"/>
              <w:snapToGrid w:val="0"/>
              <w:jc w:val="left"/>
              <w:rPr>
                <w:color w:val="000000"/>
                <w:sz w:val="24"/>
              </w:rPr>
            </w:pPr>
          </w:p>
        </w:tc>
        <w:tc>
          <w:tcPr>
            <w:tcW w:w="993" w:type="dxa"/>
          </w:tcPr>
          <w:p w14:paraId="631CF10A" w14:textId="77777777" w:rsidR="00A90116" w:rsidRDefault="00A90116">
            <w:pPr>
              <w:adjustRightInd w:val="0"/>
              <w:snapToGrid w:val="0"/>
              <w:jc w:val="left"/>
              <w:rPr>
                <w:color w:val="000000"/>
                <w:sz w:val="24"/>
              </w:rPr>
            </w:pPr>
          </w:p>
        </w:tc>
        <w:tc>
          <w:tcPr>
            <w:tcW w:w="1134" w:type="dxa"/>
          </w:tcPr>
          <w:p w14:paraId="6857EEB6" w14:textId="77777777" w:rsidR="00A90116" w:rsidRDefault="00A90116">
            <w:pPr>
              <w:adjustRightInd w:val="0"/>
              <w:snapToGrid w:val="0"/>
              <w:jc w:val="left"/>
              <w:rPr>
                <w:color w:val="000000"/>
                <w:sz w:val="24"/>
              </w:rPr>
            </w:pPr>
          </w:p>
        </w:tc>
      </w:tr>
      <w:tr w:rsidR="00A90116" w14:paraId="513E213E" w14:textId="77777777">
        <w:trPr>
          <w:jc w:val="center"/>
        </w:trPr>
        <w:tc>
          <w:tcPr>
            <w:tcW w:w="499" w:type="dxa"/>
            <w:vAlign w:val="center"/>
          </w:tcPr>
          <w:p w14:paraId="5B8856D9" w14:textId="77777777" w:rsidR="00A90116" w:rsidRDefault="005C3BBF">
            <w:pPr>
              <w:adjustRightInd w:val="0"/>
              <w:snapToGrid w:val="0"/>
              <w:jc w:val="left"/>
              <w:rPr>
                <w:color w:val="000000"/>
                <w:sz w:val="24"/>
              </w:rPr>
            </w:pPr>
            <w:r>
              <w:rPr>
                <w:color w:val="000000"/>
                <w:sz w:val="24"/>
              </w:rPr>
              <w:t>4</w:t>
            </w:r>
          </w:p>
        </w:tc>
        <w:tc>
          <w:tcPr>
            <w:tcW w:w="1197" w:type="dxa"/>
            <w:vAlign w:val="center"/>
          </w:tcPr>
          <w:p w14:paraId="1878BA45" w14:textId="77777777" w:rsidR="00A90116" w:rsidRDefault="00A90116">
            <w:pPr>
              <w:adjustRightInd w:val="0"/>
              <w:snapToGrid w:val="0"/>
              <w:jc w:val="left"/>
              <w:rPr>
                <w:color w:val="000000"/>
                <w:sz w:val="24"/>
              </w:rPr>
            </w:pPr>
          </w:p>
        </w:tc>
        <w:tc>
          <w:tcPr>
            <w:tcW w:w="1276" w:type="dxa"/>
            <w:vAlign w:val="center"/>
          </w:tcPr>
          <w:p w14:paraId="6A8EB112" w14:textId="77777777" w:rsidR="00A90116" w:rsidRDefault="00A90116">
            <w:pPr>
              <w:adjustRightInd w:val="0"/>
              <w:snapToGrid w:val="0"/>
              <w:jc w:val="left"/>
              <w:rPr>
                <w:color w:val="000000"/>
                <w:sz w:val="24"/>
              </w:rPr>
            </w:pPr>
          </w:p>
        </w:tc>
        <w:tc>
          <w:tcPr>
            <w:tcW w:w="709" w:type="dxa"/>
          </w:tcPr>
          <w:p w14:paraId="7F2BEEBB" w14:textId="77777777" w:rsidR="00A90116" w:rsidRDefault="00A90116">
            <w:pPr>
              <w:adjustRightInd w:val="0"/>
              <w:snapToGrid w:val="0"/>
              <w:jc w:val="left"/>
              <w:rPr>
                <w:color w:val="000000"/>
                <w:sz w:val="24"/>
              </w:rPr>
            </w:pPr>
          </w:p>
        </w:tc>
        <w:tc>
          <w:tcPr>
            <w:tcW w:w="992" w:type="dxa"/>
            <w:vAlign w:val="center"/>
          </w:tcPr>
          <w:p w14:paraId="53726B0D" w14:textId="77777777" w:rsidR="00A90116" w:rsidRDefault="00A90116">
            <w:pPr>
              <w:adjustRightInd w:val="0"/>
              <w:snapToGrid w:val="0"/>
              <w:jc w:val="left"/>
              <w:rPr>
                <w:color w:val="000000"/>
                <w:sz w:val="24"/>
              </w:rPr>
            </w:pPr>
          </w:p>
        </w:tc>
        <w:tc>
          <w:tcPr>
            <w:tcW w:w="992" w:type="dxa"/>
            <w:vAlign w:val="center"/>
          </w:tcPr>
          <w:p w14:paraId="6781B9F2" w14:textId="77777777" w:rsidR="00A90116" w:rsidRDefault="00A90116">
            <w:pPr>
              <w:adjustRightInd w:val="0"/>
              <w:snapToGrid w:val="0"/>
              <w:jc w:val="left"/>
              <w:rPr>
                <w:color w:val="000000"/>
                <w:sz w:val="24"/>
              </w:rPr>
            </w:pPr>
          </w:p>
        </w:tc>
        <w:tc>
          <w:tcPr>
            <w:tcW w:w="567" w:type="dxa"/>
            <w:vAlign w:val="center"/>
          </w:tcPr>
          <w:p w14:paraId="76C76C27" w14:textId="77777777" w:rsidR="00A90116" w:rsidRDefault="00A90116">
            <w:pPr>
              <w:adjustRightInd w:val="0"/>
              <w:snapToGrid w:val="0"/>
              <w:jc w:val="left"/>
              <w:rPr>
                <w:color w:val="000000"/>
                <w:sz w:val="24"/>
              </w:rPr>
            </w:pPr>
          </w:p>
        </w:tc>
        <w:tc>
          <w:tcPr>
            <w:tcW w:w="1134" w:type="dxa"/>
            <w:vAlign w:val="center"/>
          </w:tcPr>
          <w:p w14:paraId="5B8CFBF1" w14:textId="77777777" w:rsidR="00A90116" w:rsidRDefault="00A90116">
            <w:pPr>
              <w:adjustRightInd w:val="0"/>
              <w:snapToGrid w:val="0"/>
              <w:jc w:val="left"/>
              <w:rPr>
                <w:color w:val="000000"/>
                <w:sz w:val="24"/>
              </w:rPr>
            </w:pPr>
          </w:p>
        </w:tc>
        <w:tc>
          <w:tcPr>
            <w:tcW w:w="993" w:type="dxa"/>
          </w:tcPr>
          <w:p w14:paraId="4AAA3C6B" w14:textId="77777777" w:rsidR="00A90116" w:rsidRDefault="00A90116">
            <w:pPr>
              <w:adjustRightInd w:val="0"/>
              <w:snapToGrid w:val="0"/>
              <w:jc w:val="left"/>
              <w:rPr>
                <w:color w:val="000000"/>
                <w:sz w:val="24"/>
              </w:rPr>
            </w:pPr>
          </w:p>
        </w:tc>
        <w:tc>
          <w:tcPr>
            <w:tcW w:w="1134" w:type="dxa"/>
          </w:tcPr>
          <w:p w14:paraId="7FDCB5F9" w14:textId="77777777" w:rsidR="00A90116" w:rsidRDefault="00A90116">
            <w:pPr>
              <w:adjustRightInd w:val="0"/>
              <w:snapToGrid w:val="0"/>
              <w:jc w:val="left"/>
              <w:rPr>
                <w:color w:val="000000"/>
                <w:sz w:val="24"/>
              </w:rPr>
            </w:pPr>
          </w:p>
        </w:tc>
      </w:tr>
      <w:tr w:rsidR="00A90116" w14:paraId="1D05509A" w14:textId="77777777">
        <w:trPr>
          <w:jc w:val="center"/>
        </w:trPr>
        <w:tc>
          <w:tcPr>
            <w:tcW w:w="499" w:type="dxa"/>
            <w:vAlign w:val="center"/>
          </w:tcPr>
          <w:p w14:paraId="578E373E" w14:textId="77777777" w:rsidR="00A90116" w:rsidRDefault="005C3BBF">
            <w:pPr>
              <w:adjustRightInd w:val="0"/>
              <w:snapToGrid w:val="0"/>
              <w:jc w:val="left"/>
              <w:rPr>
                <w:color w:val="000000"/>
                <w:sz w:val="24"/>
              </w:rPr>
            </w:pPr>
            <w:r>
              <w:rPr>
                <w:color w:val="000000"/>
                <w:sz w:val="24"/>
              </w:rPr>
              <w:t>…</w:t>
            </w:r>
          </w:p>
        </w:tc>
        <w:tc>
          <w:tcPr>
            <w:tcW w:w="1197" w:type="dxa"/>
            <w:vAlign w:val="center"/>
          </w:tcPr>
          <w:p w14:paraId="05EA18B3" w14:textId="77777777" w:rsidR="00A90116" w:rsidRDefault="00A90116">
            <w:pPr>
              <w:adjustRightInd w:val="0"/>
              <w:snapToGrid w:val="0"/>
              <w:jc w:val="left"/>
              <w:rPr>
                <w:color w:val="000000"/>
                <w:sz w:val="24"/>
              </w:rPr>
            </w:pPr>
          </w:p>
        </w:tc>
        <w:tc>
          <w:tcPr>
            <w:tcW w:w="1276" w:type="dxa"/>
            <w:vAlign w:val="center"/>
          </w:tcPr>
          <w:p w14:paraId="00C22FF9" w14:textId="77777777" w:rsidR="00A90116" w:rsidRDefault="00A90116">
            <w:pPr>
              <w:adjustRightInd w:val="0"/>
              <w:snapToGrid w:val="0"/>
              <w:jc w:val="left"/>
              <w:rPr>
                <w:color w:val="000000"/>
                <w:sz w:val="24"/>
              </w:rPr>
            </w:pPr>
          </w:p>
        </w:tc>
        <w:tc>
          <w:tcPr>
            <w:tcW w:w="709" w:type="dxa"/>
          </w:tcPr>
          <w:p w14:paraId="34B705A0" w14:textId="77777777" w:rsidR="00A90116" w:rsidRDefault="00A90116">
            <w:pPr>
              <w:adjustRightInd w:val="0"/>
              <w:snapToGrid w:val="0"/>
              <w:jc w:val="left"/>
              <w:rPr>
                <w:color w:val="000000"/>
                <w:sz w:val="24"/>
              </w:rPr>
            </w:pPr>
          </w:p>
        </w:tc>
        <w:tc>
          <w:tcPr>
            <w:tcW w:w="992" w:type="dxa"/>
            <w:vAlign w:val="center"/>
          </w:tcPr>
          <w:p w14:paraId="6C5F9E5E" w14:textId="77777777" w:rsidR="00A90116" w:rsidRDefault="00A90116">
            <w:pPr>
              <w:adjustRightInd w:val="0"/>
              <w:snapToGrid w:val="0"/>
              <w:jc w:val="left"/>
              <w:rPr>
                <w:color w:val="000000"/>
                <w:sz w:val="24"/>
              </w:rPr>
            </w:pPr>
          </w:p>
        </w:tc>
        <w:tc>
          <w:tcPr>
            <w:tcW w:w="992" w:type="dxa"/>
            <w:vAlign w:val="center"/>
          </w:tcPr>
          <w:p w14:paraId="2B4B8049" w14:textId="77777777" w:rsidR="00A90116" w:rsidRDefault="00A90116">
            <w:pPr>
              <w:adjustRightInd w:val="0"/>
              <w:snapToGrid w:val="0"/>
              <w:jc w:val="left"/>
              <w:rPr>
                <w:color w:val="000000"/>
                <w:sz w:val="24"/>
              </w:rPr>
            </w:pPr>
          </w:p>
        </w:tc>
        <w:tc>
          <w:tcPr>
            <w:tcW w:w="567" w:type="dxa"/>
            <w:vAlign w:val="center"/>
          </w:tcPr>
          <w:p w14:paraId="0A85439E" w14:textId="77777777" w:rsidR="00A90116" w:rsidRDefault="00A90116">
            <w:pPr>
              <w:adjustRightInd w:val="0"/>
              <w:snapToGrid w:val="0"/>
              <w:jc w:val="left"/>
              <w:rPr>
                <w:color w:val="000000"/>
                <w:sz w:val="24"/>
              </w:rPr>
            </w:pPr>
          </w:p>
        </w:tc>
        <w:tc>
          <w:tcPr>
            <w:tcW w:w="1134" w:type="dxa"/>
            <w:vAlign w:val="center"/>
          </w:tcPr>
          <w:p w14:paraId="357FC8BC" w14:textId="77777777" w:rsidR="00A90116" w:rsidRDefault="00A90116">
            <w:pPr>
              <w:adjustRightInd w:val="0"/>
              <w:snapToGrid w:val="0"/>
              <w:jc w:val="left"/>
              <w:rPr>
                <w:color w:val="000000"/>
                <w:sz w:val="24"/>
              </w:rPr>
            </w:pPr>
          </w:p>
        </w:tc>
        <w:tc>
          <w:tcPr>
            <w:tcW w:w="993" w:type="dxa"/>
          </w:tcPr>
          <w:p w14:paraId="0244A0F4" w14:textId="77777777" w:rsidR="00A90116" w:rsidRDefault="00A90116">
            <w:pPr>
              <w:adjustRightInd w:val="0"/>
              <w:snapToGrid w:val="0"/>
              <w:jc w:val="left"/>
              <w:rPr>
                <w:color w:val="000000"/>
                <w:sz w:val="24"/>
              </w:rPr>
            </w:pPr>
          </w:p>
        </w:tc>
        <w:tc>
          <w:tcPr>
            <w:tcW w:w="1134" w:type="dxa"/>
          </w:tcPr>
          <w:p w14:paraId="1DDF5D27" w14:textId="77777777" w:rsidR="00A90116" w:rsidRDefault="00A90116">
            <w:pPr>
              <w:adjustRightInd w:val="0"/>
              <w:snapToGrid w:val="0"/>
              <w:jc w:val="left"/>
              <w:rPr>
                <w:color w:val="000000"/>
                <w:sz w:val="24"/>
              </w:rPr>
            </w:pPr>
          </w:p>
        </w:tc>
      </w:tr>
      <w:tr w:rsidR="00A90116" w14:paraId="1C777AE0" w14:textId="77777777">
        <w:trPr>
          <w:jc w:val="center"/>
        </w:trPr>
        <w:tc>
          <w:tcPr>
            <w:tcW w:w="6232" w:type="dxa"/>
            <w:gridSpan w:val="7"/>
          </w:tcPr>
          <w:p w14:paraId="6FF1ED99" w14:textId="77777777" w:rsidR="00A90116" w:rsidRDefault="005C3BBF">
            <w:pPr>
              <w:jc w:val="right"/>
              <w:rPr>
                <w:b/>
                <w:sz w:val="24"/>
              </w:rPr>
            </w:pPr>
            <w:r>
              <w:rPr>
                <w:b/>
                <w:sz w:val="24"/>
              </w:rPr>
              <w:t>总价（元）</w:t>
            </w:r>
          </w:p>
        </w:tc>
        <w:tc>
          <w:tcPr>
            <w:tcW w:w="1134" w:type="dxa"/>
          </w:tcPr>
          <w:p w14:paraId="2F34F5A1" w14:textId="77777777" w:rsidR="00A90116" w:rsidRDefault="00A90116">
            <w:pPr>
              <w:adjustRightInd w:val="0"/>
              <w:snapToGrid w:val="0"/>
              <w:jc w:val="left"/>
              <w:rPr>
                <w:color w:val="000000"/>
                <w:sz w:val="24"/>
              </w:rPr>
            </w:pPr>
          </w:p>
        </w:tc>
        <w:tc>
          <w:tcPr>
            <w:tcW w:w="993" w:type="dxa"/>
            <w:vAlign w:val="center"/>
          </w:tcPr>
          <w:p w14:paraId="1DBFDC76" w14:textId="77777777" w:rsidR="00A90116" w:rsidRDefault="00A90116">
            <w:pPr>
              <w:adjustRightInd w:val="0"/>
              <w:snapToGrid w:val="0"/>
              <w:jc w:val="left"/>
              <w:rPr>
                <w:color w:val="000000"/>
                <w:sz w:val="24"/>
              </w:rPr>
            </w:pPr>
          </w:p>
        </w:tc>
        <w:tc>
          <w:tcPr>
            <w:tcW w:w="1134" w:type="dxa"/>
          </w:tcPr>
          <w:p w14:paraId="64794C78" w14:textId="77777777" w:rsidR="00A90116" w:rsidRDefault="00A90116">
            <w:pPr>
              <w:adjustRightInd w:val="0"/>
              <w:snapToGrid w:val="0"/>
              <w:jc w:val="left"/>
              <w:rPr>
                <w:color w:val="000000"/>
                <w:sz w:val="24"/>
              </w:rPr>
            </w:pPr>
          </w:p>
        </w:tc>
      </w:tr>
    </w:tbl>
    <w:p w14:paraId="2EB1B0B4" w14:textId="77777777" w:rsidR="00A90116" w:rsidRDefault="005C3BBF">
      <w:pPr>
        <w:adjustRightInd w:val="0"/>
        <w:snapToGrid w:val="0"/>
        <w:spacing w:beforeLines="100" w:before="240" w:afterLines="100" w:after="240"/>
        <w:jc w:val="left"/>
        <w:rPr>
          <w:b/>
          <w:i/>
          <w:color w:val="FF0000"/>
          <w:sz w:val="24"/>
        </w:rPr>
      </w:pPr>
      <w:r>
        <w:rPr>
          <w:b/>
          <w:i/>
          <w:color w:val="FF0000"/>
          <w:sz w:val="24"/>
        </w:rPr>
        <w:br w:type="page"/>
      </w:r>
      <w:r>
        <w:rPr>
          <w:rFonts w:hint="eastAsia"/>
          <w:b/>
          <w:i/>
          <w:color w:val="FF0000"/>
          <w:sz w:val="24"/>
        </w:rPr>
        <w:lastRenderedPageBreak/>
        <w:t>（格式示例</w:t>
      </w:r>
      <w:r>
        <w:rPr>
          <w:b/>
          <w:i/>
          <w:color w:val="FF0000"/>
          <w:sz w:val="24"/>
        </w:rPr>
        <w:t>三，适用于服务类项目</w:t>
      </w:r>
      <w:r>
        <w:rPr>
          <w:rFonts w:hint="eastAsia"/>
          <w:b/>
          <w:i/>
          <w:color w:val="FF0000"/>
          <w:sz w:val="24"/>
        </w:rPr>
        <w:t>）</w:t>
      </w:r>
    </w:p>
    <w:p w14:paraId="71D4AE3F" w14:textId="77777777" w:rsidR="00A90116" w:rsidRDefault="005C3BBF">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096"/>
        <w:gridCol w:w="1275"/>
        <w:gridCol w:w="993"/>
        <w:gridCol w:w="1134"/>
        <w:gridCol w:w="1275"/>
        <w:gridCol w:w="993"/>
        <w:gridCol w:w="850"/>
      </w:tblGrid>
      <w:tr w:rsidR="00A90116" w14:paraId="7291CC08" w14:textId="77777777">
        <w:trPr>
          <w:trHeight w:val="20"/>
        </w:trPr>
        <w:tc>
          <w:tcPr>
            <w:tcW w:w="593" w:type="dxa"/>
            <w:vAlign w:val="center"/>
          </w:tcPr>
          <w:p w14:paraId="072DA452" w14:textId="77777777" w:rsidR="00A90116" w:rsidRDefault="005C3BBF">
            <w:pPr>
              <w:adjustRightInd w:val="0"/>
              <w:snapToGrid w:val="0"/>
              <w:jc w:val="left"/>
              <w:rPr>
                <w:b/>
                <w:color w:val="000000"/>
                <w:sz w:val="24"/>
              </w:rPr>
            </w:pPr>
            <w:r>
              <w:rPr>
                <w:b/>
                <w:color w:val="000000"/>
                <w:sz w:val="24"/>
              </w:rPr>
              <w:t>序号</w:t>
            </w:r>
          </w:p>
        </w:tc>
        <w:tc>
          <w:tcPr>
            <w:tcW w:w="2096" w:type="dxa"/>
            <w:vAlign w:val="center"/>
          </w:tcPr>
          <w:p w14:paraId="7D0593F5" w14:textId="77777777" w:rsidR="00A90116" w:rsidRDefault="005C3BBF">
            <w:pPr>
              <w:adjustRightInd w:val="0"/>
              <w:snapToGrid w:val="0"/>
              <w:jc w:val="left"/>
              <w:rPr>
                <w:b/>
                <w:color w:val="000000"/>
                <w:sz w:val="24"/>
              </w:rPr>
            </w:pPr>
            <w:r>
              <w:rPr>
                <w:b/>
                <w:color w:val="000000"/>
                <w:sz w:val="24"/>
              </w:rPr>
              <w:t>分项名称</w:t>
            </w:r>
          </w:p>
        </w:tc>
        <w:tc>
          <w:tcPr>
            <w:tcW w:w="1275" w:type="dxa"/>
            <w:vAlign w:val="center"/>
          </w:tcPr>
          <w:p w14:paraId="5A0A2AB8" w14:textId="77777777" w:rsidR="00A90116" w:rsidRDefault="005C3BBF">
            <w:pPr>
              <w:adjustRightInd w:val="0"/>
              <w:snapToGrid w:val="0"/>
              <w:jc w:val="left"/>
              <w:rPr>
                <w:b/>
                <w:color w:val="000000"/>
                <w:sz w:val="24"/>
              </w:rPr>
            </w:pPr>
            <w:r>
              <w:rPr>
                <w:b/>
                <w:color w:val="000000"/>
                <w:sz w:val="24"/>
              </w:rPr>
              <w:t>单价（元）</w:t>
            </w:r>
          </w:p>
        </w:tc>
        <w:tc>
          <w:tcPr>
            <w:tcW w:w="993" w:type="dxa"/>
          </w:tcPr>
          <w:p w14:paraId="5315B37A" w14:textId="77777777" w:rsidR="00A90116" w:rsidRDefault="005C3BBF">
            <w:pPr>
              <w:adjustRightInd w:val="0"/>
              <w:snapToGrid w:val="0"/>
              <w:jc w:val="left"/>
              <w:rPr>
                <w:b/>
                <w:color w:val="000000"/>
                <w:sz w:val="24"/>
              </w:rPr>
            </w:pPr>
            <w:r>
              <w:rPr>
                <w:rFonts w:hint="eastAsia"/>
                <w:b/>
                <w:color w:val="000000"/>
                <w:sz w:val="24"/>
              </w:rPr>
              <w:t>数量</w:t>
            </w:r>
          </w:p>
        </w:tc>
        <w:tc>
          <w:tcPr>
            <w:tcW w:w="1134" w:type="dxa"/>
            <w:vAlign w:val="center"/>
          </w:tcPr>
          <w:p w14:paraId="029338F9" w14:textId="77777777" w:rsidR="00A90116" w:rsidRDefault="005C3BBF">
            <w:pPr>
              <w:adjustRightInd w:val="0"/>
              <w:snapToGrid w:val="0"/>
              <w:jc w:val="left"/>
              <w:rPr>
                <w:b/>
                <w:color w:val="000000"/>
                <w:sz w:val="24"/>
              </w:rPr>
            </w:pPr>
            <w:r>
              <w:rPr>
                <w:b/>
                <w:color w:val="000000"/>
                <w:sz w:val="24"/>
              </w:rPr>
              <w:t>合价（元）</w:t>
            </w:r>
          </w:p>
        </w:tc>
        <w:tc>
          <w:tcPr>
            <w:tcW w:w="1275" w:type="dxa"/>
            <w:vAlign w:val="center"/>
          </w:tcPr>
          <w:p w14:paraId="64FD6047" w14:textId="77777777" w:rsidR="00A90116" w:rsidRDefault="005C3BBF">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c>
          <w:tcPr>
            <w:tcW w:w="993" w:type="dxa"/>
          </w:tcPr>
          <w:p w14:paraId="676369FF" w14:textId="77777777" w:rsidR="00A90116" w:rsidRDefault="005C3BBF">
            <w:pPr>
              <w:adjustRightInd w:val="0"/>
              <w:snapToGrid w:val="0"/>
              <w:jc w:val="left"/>
              <w:rPr>
                <w:rFonts w:ascii="宋体" w:hAnsi="宋体"/>
                <w:color w:val="000000"/>
                <w:sz w:val="24"/>
              </w:rPr>
            </w:pPr>
            <w:r>
              <w:rPr>
                <w:rFonts w:ascii="宋体" w:hAnsi="宋体" w:hint="eastAsia"/>
                <w:color w:val="000000"/>
                <w:sz w:val="24"/>
                <w:highlight w:val="yellow"/>
              </w:rPr>
              <w:t>是否属于中小企业份额</w:t>
            </w:r>
          </w:p>
          <w:p w14:paraId="6BE6432F" w14:textId="77777777" w:rsidR="00A90116" w:rsidRDefault="005C3BBF">
            <w:pPr>
              <w:adjustRightInd w:val="0"/>
              <w:snapToGrid w:val="0"/>
              <w:jc w:val="left"/>
              <w:rPr>
                <w:b/>
                <w:color w:val="000000"/>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c>
          <w:tcPr>
            <w:tcW w:w="850" w:type="dxa"/>
          </w:tcPr>
          <w:p w14:paraId="7BAC6352" w14:textId="77777777" w:rsidR="00A90116" w:rsidRDefault="005C3BBF">
            <w:pPr>
              <w:adjustRightInd w:val="0"/>
              <w:snapToGrid w:val="0"/>
              <w:jc w:val="left"/>
              <w:rPr>
                <w:rFonts w:ascii="宋体" w:hAnsi="宋体"/>
                <w:color w:val="000000"/>
                <w:sz w:val="24"/>
              </w:rPr>
            </w:pPr>
            <w:r>
              <w:rPr>
                <w:rFonts w:ascii="宋体" w:hAnsi="宋体" w:hint="eastAsia"/>
                <w:color w:val="000000"/>
                <w:sz w:val="24"/>
                <w:highlight w:val="yellow"/>
              </w:rPr>
              <w:t>是否属于小微企业份额</w:t>
            </w:r>
          </w:p>
          <w:p w14:paraId="1F6B4DBB" w14:textId="77777777" w:rsidR="00A90116" w:rsidRDefault="005C3BBF">
            <w:pPr>
              <w:adjustRightInd w:val="0"/>
              <w:snapToGrid w:val="0"/>
              <w:jc w:val="left"/>
              <w:rPr>
                <w:b/>
                <w:color w:val="000000"/>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r>
      <w:tr w:rsidR="00A90116" w14:paraId="6316F489" w14:textId="77777777">
        <w:trPr>
          <w:trHeight w:val="509"/>
        </w:trPr>
        <w:tc>
          <w:tcPr>
            <w:tcW w:w="593" w:type="dxa"/>
            <w:vAlign w:val="center"/>
          </w:tcPr>
          <w:p w14:paraId="5E4D4B96" w14:textId="77777777" w:rsidR="00A90116" w:rsidRDefault="005C3BBF">
            <w:pPr>
              <w:adjustRightInd w:val="0"/>
              <w:snapToGrid w:val="0"/>
              <w:jc w:val="center"/>
              <w:rPr>
                <w:color w:val="000000"/>
                <w:sz w:val="24"/>
              </w:rPr>
            </w:pPr>
            <w:r>
              <w:rPr>
                <w:color w:val="000000"/>
                <w:sz w:val="24"/>
              </w:rPr>
              <w:t>1</w:t>
            </w:r>
          </w:p>
        </w:tc>
        <w:tc>
          <w:tcPr>
            <w:tcW w:w="2096" w:type="dxa"/>
            <w:vAlign w:val="center"/>
          </w:tcPr>
          <w:p w14:paraId="56599CEC" w14:textId="77777777" w:rsidR="00A90116" w:rsidRDefault="00A90116">
            <w:pPr>
              <w:adjustRightInd w:val="0"/>
              <w:snapToGrid w:val="0"/>
              <w:jc w:val="left"/>
              <w:rPr>
                <w:color w:val="000000"/>
                <w:sz w:val="24"/>
              </w:rPr>
            </w:pPr>
          </w:p>
        </w:tc>
        <w:tc>
          <w:tcPr>
            <w:tcW w:w="1275" w:type="dxa"/>
            <w:vAlign w:val="center"/>
          </w:tcPr>
          <w:p w14:paraId="46E5E4FF" w14:textId="77777777" w:rsidR="00A90116" w:rsidRDefault="00A90116">
            <w:pPr>
              <w:adjustRightInd w:val="0"/>
              <w:snapToGrid w:val="0"/>
              <w:jc w:val="left"/>
              <w:rPr>
                <w:color w:val="000000"/>
                <w:sz w:val="24"/>
              </w:rPr>
            </w:pPr>
          </w:p>
        </w:tc>
        <w:tc>
          <w:tcPr>
            <w:tcW w:w="993" w:type="dxa"/>
          </w:tcPr>
          <w:p w14:paraId="7C8EED9D" w14:textId="77777777" w:rsidR="00A90116" w:rsidRDefault="00A90116">
            <w:pPr>
              <w:adjustRightInd w:val="0"/>
              <w:snapToGrid w:val="0"/>
              <w:jc w:val="left"/>
              <w:rPr>
                <w:color w:val="000000"/>
                <w:sz w:val="24"/>
              </w:rPr>
            </w:pPr>
          </w:p>
        </w:tc>
        <w:tc>
          <w:tcPr>
            <w:tcW w:w="1134" w:type="dxa"/>
            <w:vAlign w:val="center"/>
          </w:tcPr>
          <w:p w14:paraId="123E9E38" w14:textId="77777777" w:rsidR="00A90116" w:rsidRDefault="00A90116">
            <w:pPr>
              <w:adjustRightInd w:val="0"/>
              <w:snapToGrid w:val="0"/>
              <w:jc w:val="left"/>
              <w:rPr>
                <w:color w:val="000000"/>
                <w:sz w:val="24"/>
              </w:rPr>
            </w:pPr>
          </w:p>
        </w:tc>
        <w:tc>
          <w:tcPr>
            <w:tcW w:w="1275" w:type="dxa"/>
            <w:vAlign w:val="center"/>
          </w:tcPr>
          <w:p w14:paraId="07487954" w14:textId="77777777" w:rsidR="00A90116" w:rsidRDefault="00A90116">
            <w:pPr>
              <w:adjustRightInd w:val="0"/>
              <w:snapToGrid w:val="0"/>
              <w:jc w:val="left"/>
              <w:rPr>
                <w:color w:val="000000"/>
                <w:sz w:val="24"/>
              </w:rPr>
            </w:pPr>
          </w:p>
        </w:tc>
        <w:tc>
          <w:tcPr>
            <w:tcW w:w="993" w:type="dxa"/>
          </w:tcPr>
          <w:p w14:paraId="02633AB9" w14:textId="77777777" w:rsidR="00A90116" w:rsidRDefault="00A90116">
            <w:pPr>
              <w:adjustRightInd w:val="0"/>
              <w:snapToGrid w:val="0"/>
              <w:jc w:val="left"/>
              <w:rPr>
                <w:color w:val="000000"/>
                <w:sz w:val="24"/>
              </w:rPr>
            </w:pPr>
          </w:p>
        </w:tc>
        <w:tc>
          <w:tcPr>
            <w:tcW w:w="850" w:type="dxa"/>
          </w:tcPr>
          <w:p w14:paraId="33D08F51" w14:textId="77777777" w:rsidR="00A90116" w:rsidRDefault="00A90116">
            <w:pPr>
              <w:adjustRightInd w:val="0"/>
              <w:snapToGrid w:val="0"/>
              <w:jc w:val="left"/>
              <w:rPr>
                <w:color w:val="000000"/>
                <w:sz w:val="24"/>
              </w:rPr>
            </w:pPr>
          </w:p>
        </w:tc>
      </w:tr>
      <w:tr w:rsidR="00A90116" w14:paraId="5EE33D0F" w14:textId="77777777">
        <w:trPr>
          <w:trHeight w:val="415"/>
        </w:trPr>
        <w:tc>
          <w:tcPr>
            <w:tcW w:w="593" w:type="dxa"/>
            <w:vAlign w:val="center"/>
          </w:tcPr>
          <w:p w14:paraId="02B02203" w14:textId="77777777" w:rsidR="00A90116" w:rsidRDefault="005C3BBF">
            <w:pPr>
              <w:adjustRightInd w:val="0"/>
              <w:snapToGrid w:val="0"/>
              <w:jc w:val="center"/>
              <w:rPr>
                <w:color w:val="000000"/>
                <w:sz w:val="24"/>
              </w:rPr>
            </w:pPr>
            <w:r>
              <w:rPr>
                <w:color w:val="000000"/>
                <w:sz w:val="24"/>
              </w:rPr>
              <w:t>2</w:t>
            </w:r>
          </w:p>
        </w:tc>
        <w:tc>
          <w:tcPr>
            <w:tcW w:w="2096" w:type="dxa"/>
            <w:vAlign w:val="center"/>
          </w:tcPr>
          <w:p w14:paraId="3A157254" w14:textId="77777777" w:rsidR="00A90116" w:rsidRDefault="00A90116">
            <w:pPr>
              <w:adjustRightInd w:val="0"/>
              <w:snapToGrid w:val="0"/>
              <w:jc w:val="left"/>
              <w:rPr>
                <w:color w:val="000000"/>
                <w:sz w:val="24"/>
              </w:rPr>
            </w:pPr>
          </w:p>
        </w:tc>
        <w:tc>
          <w:tcPr>
            <w:tcW w:w="1275" w:type="dxa"/>
            <w:vAlign w:val="center"/>
          </w:tcPr>
          <w:p w14:paraId="63CFE4EC" w14:textId="77777777" w:rsidR="00A90116" w:rsidRDefault="00A90116">
            <w:pPr>
              <w:adjustRightInd w:val="0"/>
              <w:snapToGrid w:val="0"/>
              <w:jc w:val="left"/>
              <w:rPr>
                <w:color w:val="000000"/>
                <w:sz w:val="24"/>
              </w:rPr>
            </w:pPr>
          </w:p>
        </w:tc>
        <w:tc>
          <w:tcPr>
            <w:tcW w:w="993" w:type="dxa"/>
          </w:tcPr>
          <w:p w14:paraId="398E0B80" w14:textId="77777777" w:rsidR="00A90116" w:rsidRDefault="00A90116">
            <w:pPr>
              <w:adjustRightInd w:val="0"/>
              <w:snapToGrid w:val="0"/>
              <w:jc w:val="left"/>
              <w:rPr>
                <w:color w:val="000000"/>
                <w:sz w:val="24"/>
              </w:rPr>
            </w:pPr>
          </w:p>
        </w:tc>
        <w:tc>
          <w:tcPr>
            <w:tcW w:w="1134" w:type="dxa"/>
            <w:vAlign w:val="center"/>
          </w:tcPr>
          <w:p w14:paraId="195BF835" w14:textId="77777777" w:rsidR="00A90116" w:rsidRDefault="00A90116">
            <w:pPr>
              <w:adjustRightInd w:val="0"/>
              <w:snapToGrid w:val="0"/>
              <w:jc w:val="left"/>
              <w:rPr>
                <w:color w:val="000000"/>
                <w:sz w:val="24"/>
              </w:rPr>
            </w:pPr>
          </w:p>
        </w:tc>
        <w:tc>
          <w:tcPr>
            <w:tcW w:w="1275" w:type="dxa"/>
            <w:vAlign w:val="center"/>
          </w:tcPr>
          <w:p w14:paraId="784DC066" w14:textId="77777777" w:rsidR="00A90116" w:rsidRDefault="00A90116">
            <w:pPr>
              <w:adjustRightInd w:val="0"/>
              <w:snapToGrid w:val="0"/>
              <w:jc w:val="left"/>
              <w:rPr>
                <w:color w:val="000000"/>
                <w:sz w:val="24"/>
              </w:rPr>
            </w:pPr>
          </w:p>
        </w:tc>
        <w:tc>
          <w:tcPr>
            <w:tcW w:w="993" w:type="dxa"/>
          </w:tcPr>
          <w:p w14:paraId="59DAFD44" w14:textId="77777777" w:rsidR="00A90116" w:rsidRDefault="00A90116">
            <w:pPr>
              <w:adjustRightInd w:val="0"/>
              <w:snapToGrid w:val="0"/>
              <w:jc w:val="left"/>
              <w:rPr>
                <w:color w:val="000000"/>
                <w:sz w:val="24"/>
              </w:rPr>
            </w:pPr>
          </w:p>
        </w:tc>
        <w:tc>
          <w:tcPr>
            <w:tcW w:w="850" w:type="dxa"/>
          </w:tcPr>
          <w:p w14:paraId="41330F6A" w14:textId="77777777" w:rsidR="00A90116" w:rsidRDefault="00A90116">
            <w:pPr>
              <w:adjustRightInd w:val="0"/>
              <w:snapToGrid w:val="0"/>
              <w:jc w:val="left"/>
              <w:rPr>
                <w:color w:val="000000"/>
                <w:sz w:val="24"/>
              </w:rPr>
            </w:pPr>
          </w:p>
        </w:tc>
      </w:tr>
      <w:tr w:rsidR="00A90116" w14:paraId="2E41B90A" w14:textId="77777777">
        <w:trPr>
          <w:trHeight w:val="407"/>
        </w:trPr>
        <w:tc>
          <w:tcPr>
            <w:tcW w:w="593" w:type="dxa"/>
            <w:vAlign w:val="center"/>
          </w:tcPr>
          <w:p w14:paraId="4EAA4356" w14:textId="77777777" w:rsidR="00A90116" w:rsidRDefault="005C3BBF">
            <w:pPr>
              <w:adjustRightInd w:val="0"/>
              <w:snapToGrid w:val="0"/>
              <w:jc w:val="center"/>
              <w:rPr>
                <w:color w:val="000000"/>
                <w:sz w:val="24"/>
              </w:rPr>
            </w:pPr>
            <w:r>
              <w:rPr>
                <w:color w:val="000000"/>
                <w:sz w:val="24"/>
              </w:rPr>
              <w:t>3</w:t>
            </w:r>
          </w:p>
        </w:tc>
        <w:tc>
          <w:tcPr>
            <w:tcW w:w="2096" w:type="dxa"/>
            <w:vAlign w:val="center"/>
          </w:tcPr>
          <w:p w14:paraId="74E620BE" w14:textId="77777777" w:rsidR="00A90116" w:rsidRDefault="005C3BBF">
            <w:pPr>
              <w:adjustRightInd w:val="0"/>
              <w:snapToGrid w:val="0"/>
              <w:jc w:val="left"/>
              <w:rPr>
                <w:color w:val="000000"/>
                <w:sz w:val="24"/>
              </w:rPr>
            </w:pPr>
            <w:r>
              <w:rPr>
                <w:color w:val="000000"/>
                <w:sz w:val="24"/>
              </w:rPr>
              <w:t>…</w:t>
            </w:r>
          </w:p>
        </w:tc>
        <w:tc>
          <w:tcPr>
            <w:tcW w:w="1275" w:type="dxa"/>
            <w:vAlign w:val="center"/>
          </w:tcPr>
          <w:p w14:paraId="3B830572" w14:textId="77777777" w:rsidR="00A90116" w:rsidRDefault="00A90116">
            <w:pPr>
              <w:adjustRightInd w:val="0"/>
              <w:snapToGrid w:val="0"/>
              <w:jc w:val="left"/>
              <w:rPr>
                <w:color w:val="000000"/>
                <w:sz w:val="24"/>
              </w:rPr>
            </w:pPr>
          </w:p>
        </w:tc>
        <w:tc>
          <w:tcPr>
            <w:tcW w:w="993" w:type="dxa"/>
          </w:tcPr>
          <w:p w14:paraId="2C74B9F6" w14:textId="77777777" w:rsidR="00A90116" w:rsidRDefault="00A90116">
            <w:pPr>
              <w:adjustRightInd w:val="0"/>
              <w:snapToGrid w:val="0"/>
              <w:jc w:val="left"/>
              <w:rPr>
                <w:color w:val="000000"/>
                <w:sz w:val="24"/>
              </w:rPr>
            </w:pPr>
          </w:p>
        </w:tc>
        <w:tc>
          <w:tcPr>
            <w:tcW w:w="1134" w:type="dxa"/>
            <w:vAlign w:val="center"/>
          </w:tcPr>
          <w:p w14:paraId="150EDA27" w14:textId="77777777" w:rsidR="00A90116" w:rsidRDefault="00A90116">
            <w:pPr>
              <w:adjustRightInd w:val="0"/>
              <w:snapToGrid w:val="0"/>
              <w:jc w:val="left"/>
              <w:rPr>
                <w:color w:val="000000"/>
                <w:sz w:val="24"/>
              </w:rPr>
            </w:pPr>
          </w:p>
        </w:tc>
        <w:tc>
          <w:tcPr>
            <w:tcW w:w="1275" w:type="dxa"/>
            <w:vAlign w:val="center"/>
          </w:tcPr>
          <w:p w14:paraId="75D3BE17" w14:textId="77777777" w:rsidR="00A90116" w:rsidRDefault="00A90116">
            <w:pPr>
              <w:adjustRightInd w:val="0"/>
              <w:snapToGrid w:val="0"/>
              <w:jc w:val="left"/>
              <w:rPr>
                <w:color w:val="000000"/>
                <w:sz w:val="24"/>
              </w:rPr>
            </w:pPr>
          </w:p>
        </w:tc>
        <w:tc>
          <w:tcPr>
            <w:tcW w:w="993" w:type="dxa"/>
          </w:tcPr>
          <w:p w14:paraId="573073D6" w14:textId="77777777" w:rsidR="00A90116" w:rsidRDefault="00A90116">
            <w:pPr>
              <w:adjustRightInd w:val="0"/>
              <w:snapToGrid w:val="0"/>
              <w:jc w:val="left"/>
              <w:rPr>
                <w:color w:val="000000"/>
                <w:sz w:val="24"/>
              </w:rPr>
            </w:pPr>
          </w:p>
        </w:tc>
        <w:tc>
          <w:tcPr>
            <w:tcW w:w="850" w:type="dxa"/>
          </w:tcPr>
          <w:p w14:paraId="78D8BFC4" w14:textId="77777777" w:rsidR="00A90116" w:rsidRDefault="00A90116">
            <w:pPr>
              <w:adjustRightInd w:val="0"/>
              <w:snapToGrid w:val="0"/>
              <w:jc w:val="left"/>
              <w:rPr>
                <w:color w:val="000000"/>
                <w:sz w:val="24"/>
              </w:rPr>
            </w:pPr>
          </w:p>
        </w:tc>
      </w:tr>
      <w:tr w:rsidR="00A90116" w14:paraId="642F80AB" w14:textId="77777777">
        <w:trPr>
          <w:trHeight w:val="407"/>
        </w:trPr>
        <w:tc>
          <w:tcPr>
            <w:tcW w:w="4957" w:type="dxa"/>
            <w:gridSpan w:val="4"/>
            <w:vAlign w:val="center"/>
          </w:tcPr>
          <w:p w14:paraId="2A6491C5" w14:textId="77777777" w:rsidR="00A90116" w:rsidRDefault="005C3BBF">
            <w:pPr>
              <w:adjustRightInd w:val="0"/>
              <w:snapToGrid w:val="0"/>
              <w:jc w:val="right"/>
              <w:rPr>
                <w:color w:val="000000"/>
                <w:sz w:val="24"/>
              </w:rPr>
            </w:pPr>
            <w:r>
              <w:rPr>
                <w:b/>
                <w:color w:val="000000"/>
                <w:sz w:val="24"/>
              </w:rPr>
              <w:t>总价（元）</w:t>
            </w:r>
          </w:p>
        </w:tc>
        <w:tc>
          <w:tcPr>
            <w:tcW w:w="1134" w:type="dxa"/>
            <w:vAlign w:val="center"/>
          </w:tcPr>
          <w:p w14:paraId="6F3903F0" w14:textId="77777777" w:rsidR="00A90116" w:rsidRDefault="00A90116">
            <w:pPr>
              <w:adjustRightInd w:val="0"/>
              <w:snapToGrid w:val="0"/>
              <w:jc w:val="left"/>
              <w:rPr>
                <w:color w:val="000000"/>
                <w:sz w:val="24"/>
              </w:rPr>
            </w:pPr>
          </w:p>
        </w:tc>
        <w:tc>
          <w:tcPr>
            <w:tcW w:w="1275" w:type="dxa"/>
            <w:vAlign w:val="center"/>
          </w:tcPr>
          <w:p w14:paraId="7958F210" w14:textId="77777777" w:rsidR="00A90116" w:rsidRDefault="00A90116">
            <w:pPr>
              <w:adjustRightInd w:val="0"/>
              <w:snapToGrid w:val="0"/>
              <w:jc w:val="left"/>
              <w:rPr>
                <w:color w:val="000000"/>
                <w:sz w:val="24"/>
              </w:rPr>
            </w:pPr>
          </w:p>
        </w:tc>
        <w:tc>
          <w:tcPr>
            <w:tcW w:w="993" w:type="dxa"/>
          </w:tcPr>
          <w:p w14:paraId="644B54F5" w14:textId="77777777" w:rsidR="00A90116" w:rsidRDefault="00A90116">
            <w:pPr>
              <w:adjustRightInd w:val="0"/>
              <w:snapToGrid w:val="0"/>
              <w:jc w:val="left"/>
              <w:rPr>
                <w:color w:val="000000"/>
                <w:sz w:val="24"/>
              </w:rPr>
            </w:pPr>
          </w:p>
        </w:tc>
        <w:tc>
          <w:tcPr>
            <w:tcW w:w="850" w:type="dxa"/>
          </w:tcPr>
          <w:p w14:paraId="390732AA" w14:textId="77777777" w:rsidR="00A90116" w:rsidRDefault="00A90116">
            <w:pPr>
              <w:adjustRightInd w:val="0"/>
              <w:snapToGrid w:val="0"/>
              <w:jc w:val="left"/>
              <w:rPr>
                <w:color w:val="000000"/>
                <w:sz w:val="24"/>
              </w:rPr>
            </w:pPr>
          </w:p>
        </w:tc>
      </w:tr>
    </w:tbl>
    <w:p w14:paraId="0D6802F4" w14:textId="77777777" w:rsidR="00A90116" w:rsidRDefault="00A90116">
      <w:pPr>
        <w:tabs>
          <w:tab w:val="left" w:pos="1800"/>
          <w:tab w:val="left" w:pos="5580"/>
        </w:tabs>
        <w:jc w:val="left"/>
        <w:rPr>
          <w:color w:val="000000"/>
          <w:sz w:val="24"/>
        </w:rPr>
      </w:pPr>
    </w:p>
    <w:p w14:paraId="6A461485" w14:textId="77777777" w:rsidR="00A90116" w:rsidRDefault="00A90116">
      <w:pPr>
        <w:tabs>
          <w:tab w:val="left" w:pos="1800"/>
          <w:tab w:val="left" w:pos="5580"/>
        </w:tabs>
        <w:jc w:val="left"/>
        <w:rPr>
          <w:color w:val="000000"/>
          <w:sz w:val="24"/>
        </w:rPr>
      </w:pPr>
    </w:p>
    <w:p w14:paraId="1D8E0FE7" w14:textId="77777777" w:rsidR="00A90116" w:rsidRDefault="00A90116">
      <w:pPr>
        <w:tabs>
          <w:tab w:val="left" w:pos="1800"/>
          <w:tab w:val="left" w:pos="5580"/>
        </w:tabs>
        <w:jc w:val="left"/>
        <w:rPr>
          <w:color w:val="000000"/>
          <w:sz w:val="24"/>
        </w:rPr>
      </w:pPr>
    </w:p>
    <w:p w14:paraId="6E04E5BC" w14:textId="77777777" w:rsidR="00A90116" w:rsidRDefault="00A90116">
      <w:pPr>
        <w:tabs>
          <w:tab w:val="left" w:pos="1800"/>
          <w:tab w:val="left" w:pos="5580"/>
        </w:tabs>
        <w:jc w:val="left"/>
        <w:rPr>
          <w:color w:val="000000"/>
          <w:sz w:val="24"/>
        </w:rPr>
      </w:pPr>
    </w:p>
    <w:p w14:paraId="4CEE4ED0" w14:textId="77777777" w:rsidR="00A90116" w:rsidRDefault="005C3BBF">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6D526298" w14:textId="77777777" w:rsidR="00A90116" w:rsidRDefault="005C3BBF">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0C9D43AE" w14:textId="77777777" w:rsidR="00A90116" w:rsidRDefault="005C3BBF">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083A1167" w14:textId="77777777" w:rsidR="00A90116" w:rsidRDefault="005C3BB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6BA4FD2" w14:textId="77777777" w:rsidR="00A90116" w:rsidRDefault="005C3BB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2494F5FF" w14:textId="77777777" w:rsidR="00A90116" w:rsidRDefault="005C3BBF">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1ADEECA" w14:textId="77777777" w:rsidR="00A90116" w:rsidRDefault="005C3BBF">
      <w:pPr>
        <w:spacing w:line="360" w:lineRule="auto"/>
        <w:outlineLvl w:val="2"/>
        <w:rPr>
          <w:rFonts w:ascii="宋体" w:hAnsi="宋体"/>
          <w:color w:val="000000"/>
          <w:sz w:val="24"/>
          <w:szCs w:val="20"/>
        </w:rPr>
      </w:pPr>
      <w:r>
        <w:rPr>
          <w:rFonts w:ascii="宋体" w:hAnsi="宋体"/>
          <w:color w:val="000000"/>
          <w:sz w:val="24"/>
        </w:rPr>
        <w:br w:type="page"/>
      </w:r>
      <w:bookmarkStart w:id="886" w:name="_Toc163337474"/>
      <w:r>
        <w:rPr>
          <w:rFonts w:ascii="宋体" w:hAnsi="宋体"/>
          <w:color w:val="000000"/>
          <w:sz w:val="24"/>
          <w:szCs w:val="20"/>
        </w:rPr>
        <w:lastRenderedPageBreak/>
        <w:t>5</w:t>
      </w:r>
      <w:r>
        <w:rPr>
          <w:rFonts w:ascii="宋体" w:hAnsi="宋体" w:hint="eastAsia"/>
          <w:color w:val="000000"/>
          <w:sz w:val="24"/>
          <w:szCs w:val="20"/>
        </w:rPr>
        <w:t xml:space="preserve">  投标情况明细表</w:t>
      </w:r>
      <w:bookmarkEnd w:id="886"/>
    </w:p>
    <w:p w14:paraId="08AE62E0" w14:textId="77777777" w:rsidR="00A90116" w:rsidRDefault="005C3BBF">
      <w:pPr>
        <w:spacing w:line="360" w:lineRule="auto"/>
        <w:jc w:val="center"/>
        <w:rPr>
          <w:b/>
          <w:bCs/>
          <w:sz w:val="36"/>
          <w:szCs w:val="36"/>
        </w:rPr>
      </w:pPr>
      <w:r>
        <w:rPr>
          <w:rFonts w:hint="eastAsia"/>
          <w:b/>
          <w:bCs/>
          <w:sz w:val="36"/>
          <w:szCs w:val="36"/>
        </w:rPr>
        <w:t>投标情况明细表</w:t>
      </w:r>
    </w:p>
    <w:p w14:paraId="2513D44A" w14:textId="77777777" w:rsidR="00A90116" w:rsidRDefault="005C3BBF">
      <w:pPr>
        <w:pStyle w:val="af8"/>
        <w:rPr>
          <w:rFonts w:hAnsi="宋体"/>
          <w:sz w:val="24"/>
        </w:rPr>
      </w:pPr>
      <w:r>
        <w:rPr>
          <w:rFonts w:hAnsi="宋体"/>
          <w:sz w:val="24"/>
        </w:rPr>
        <w:t>投标人名称</w:t>
      </w:r>
      <w:r>
        <w:rPr>
          <w:rFonts w:hAnsi="宋体"/>
          <w:sz w:val="24"/>
        </w:rPr>
        <w:t>:______</w:t>
      </w:r>
      <w:r>
        <w:rPr>
          <w:rFonts w:hAnsi="宋体"/>
          <w:sz w:val="24"/>
        </w:rPr>
        <w:t>招标编号</w:t>
      </w:r>
      <w:r>
        <w:rPr>
          <w:rFonts w:hAnsi="宋体"/>
          <w:sz w:val="24"/>
        </w:rPr>
        <w:t>:__________</w:t>
      </w:r>
      <w:r>
        <w:rPr>
          <w:rFonts w:hAnsi="宋体"/>
          <w:sz w:val="24"/>
        </w:rPr>
        <w:t>包号</w:t>
      </w:r>
      <w:r>
        <w:rPr>
          <w:rFonts w:hAnsi="宋体"/>
          <w:sz w:val="24"/>
        </w:rPr>
        <w:t>:_____</w:t>
      </w:r>
      <w:r>
        <w:rPr>
          <w:rFonts w:hAnsi="宋体"/>
          <w:sz w:val="24"/>
        </w:rPr>
        <w:t>报价单位：人民币元</w:t>
      </w:r>
    </w:p>
    <w:tbl>
      <w:tblPr>
        <w:tblW w:w="95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552"/>
        <w:gridCol w:w="363"/>
        <w:gridCol w:w="413"/>
        <w:gridCol w:w="363"/>
        <w:gridCol w:w="363"/>
        <w:gridCol w:w="363"/>
        <w:gridCol w:w="463"/>
        <w:gridCol w:w="463"/>
        <w:gridCol w:w="463"/>
        <w:gridCol w:w="463"/>
        <w:gridCol w:w="463"/>
        <w:gridCol w:w="406"/>
        <w:gridCol w:w="428"/>
        <w:gridCol w:w="1056"/>
        <w:gridCol w:w="727"/>
        <w:gridCol w:w="606"/>
        <w:gridCol w:w="992"/>
      </w:tblGrid>
      <w:tr w:rsidR="00A90116" w14:paraId="6CEDA7DA" w14:textId="77777777">
        <w:trPr>
          <w:trHeight w:val="1047"/>
          <w:jc w:val="center"/>
        </w:trPr>
        <w:tc>
          <w:tcPr>
            <w:tcW w:w="596" w:type="dxa"/>
            <w:vAlign w:val="center"/>
          </w:tcPr>
          <w:p w14:paraId="04C3EC1A" w14:textId="77777777" w:rsidR="00A90116" w:rsidRDefault="005C3BBF">
            <w:pPr>
              <w:ind w:right="23"/>
              <w:jc w:val="center"/>
              <w:rPr>
                <w:rFonts w:hAnsi="宋体"/>
              </w:rPr>
            </w:pPr>
            <w:r>
              <w:rPr>
                <w:rFonts w:hAnsi="宋体" w:hint="eastAsia"/>
              </w:rPr>
              <w:t>中标供应商名称</w:t>
            </w:r>
          </w:p>
        </w:tc>
        <w:tc>
          <w:tcPr>
            <w:tcW w:w="552" w:type="dxa"/>
            <w:vAlign w:val="center"/>
          </w:tcPr>
          <w:p w14:paraId="6B4541C6" w14:textId="77777777" w:rsidR="00A90116" w:rsidRDefault="005C3BBF">
            <w:pPr>
              <w:ind w:right="23"/>
              <w:jc w:val="center"/>
              <w:rPr>
                <w:rFonts w:hAnsi="宋体"/>
              </w:rPr>
            </w:pPr>
            <w:r>
              <w:rPr>
                <w:rFonts w:hAnsi="宋体" w:hint="eastAsia"/>
              </w:rPr>
              <w:t>企业类型</w:t>
            </w:r>
          </w:p>
        </w:tc>
        <w:tc>
          <w:tcPr>
            <w:tcW w:w="363" w:type="dxa"/>
            <w:vAlign w:val="center"/>
          </w:tcPr>
          <w:p w14:paraId="5AF94473" w14:textId="77777777" w:rsidR="00A90116" w:rsidRDefault="005C3BBF">
            <w:pPr>
              <w:ind w:right="23"/>
              <w:jc w:val="center"/>
              <w:rPr>
                <w:rFonts w:hAnsi="宋体"/>
              </w:rPr>
            </w:pPr>
            <w:r>
              <w:rPr>
                <w:rFonts w:hAnsi="宋体" w:hint="eastAsia"/>
              </w:rPr>
              <w:t>中标供应商地址</w:t>
            </w:r>
          </w:p>
        </w:tc>
        <w:tc>
          <w:tcPr>
            <w:tcW w:w="413" w:type="dxa"/>
            <w:vAlign w:val="center"/>
          </w:tcPr>
          <w:p w14:paraId="27C3C738" w14:textId="77777777" w:rsidR="00A90116" w:rsidRDefault="005C3BBF">
            <w:pPr>
              <w:ind w:right="23"/>
              <w:jc w:val="center"/>
              <w:rPr>
                <w:rFonts w:hAnsi="宋体"/>
              </w:rPr>
            </w:pPr>
            <w:r>
              <w:rPr>
                <w:rFonts w:hAnsi="宋体" w:hint="eastAsia"/>
              </w:rPr>
              <w:t>统一社会信用代码</w:t>
            </w:r>
          </w:p>
        </w:tc>
        <w:tc>
          <w:tcPr>
            <w:tcW w:w="363" w:type="dxa"/>
            <w:vAlign w:val="center"/>
          </w:tcPr>
          <w:p w14:paraId="1CBE8836" w14:textId="77777777" w:rsidR="00A90116" w:rsidRDefault="005C3BBF">
            <w:pPr>
              <w:ind w:right="23"/>
              <w:jc w:val="center"/>
              <w:rPr>
                <w:rFonts w:hAnsi="宋体"/>
              </w:rPr>
            </w:pPr>
            <w:r>
              <w:rPr>
                <w:rFonts w:hAnsi="宋体" w:hint="eastAsia"/>
              </w:rPr>
              <w:t>商品名称</w:t>
            </w:r>
          </w:p>
        </w:tc>
        <w:tc>
          <w:tcPr>
            <w:tcW w:w="363" w:type="dxa"/>
            <w:vAlign w:val="center"/>
          </w:tcPr>
          <w:p w14:paraId="547C436D" w14:textId="77777777" w:rsidR="00A90116" w:rsidRDefault="005C3BBF">
            <w:pPr>
              <w:ind w:right="23"/>
              <w:jc w:val="center"/>
              <w:rPr>
                <w:rFonts w:hAnsi="宋体"/>
              </w:rPr>
            </w:pPr>
            <w:r>
              <w:rPr>
                <w:rFonts w:hAnsi="宋体" w:hint="eastAsia"/>
              </w:rPr>
              <w:t>商品型号</w:t>
            </w:r>
          </w:p>
        </w:tc>
        <w:tc>
          <w:tcPr>
            <w:tcW w:w="363" w:type="dxa"/>
            <w:vAlign w:val="center"/>
          </w:tcPr>
          <w:p w14:paraId="3E339533" w14:textId="77777777" w:rsidR="00A90116" w:rsidRDefault="005C3BBF">
            <w:pPr>
              <w:ind w:right="23"/>
              <w:jc w:val="center"/>
              <w:rPr>
                <w:rFonts w:hAnsi="宋体"/>
              </w:rPr>
            </w:pPr>
            <w:r>
              <w:rPr>
                <w:rFonts w:hAnsi="宋体" w:hint="eastAsia"/>
              </w:rPr>
              <w:t>商品品牌</w:t>
            </w:r>
          </w:p>
        </w:tc>
        <w:tc>
          <w:tcPr>
            <w:tcW w:w="463" w:type="dxa"/>
          </w:tcPr>
          <w:p w14:paraId="5BEF8EE1" w14:textId="77777777" w:rsidR="00A90116" w:rsidRDefault="005C3BBF">
            <w:pPr>
              <w:ind w:right="23"/>
              <w:jc w:val="center"/>
              <w:rPr>
                <w:rFonts w:hAnsi="宋体"/>
              </w:rPr>
            </w:pPr>
            <w:r>
              <w:rPr>
                <w:rFonts w:hint="eastAsia"/>
              </w:rPr>
              <w:t>制造商名称</w:t>
            </w:r>
          </w:p>
        </w:tc>
        <w:tc>
          <w:tcPr>
            <w:tcW w:w="463" w:type="dxa"/>
          </w:tcPr>
          <w:p w14:paraId="10494746" w14:textId="77777777" w:rsidR="00A90116" w:rsidRDefault="005C3BBF">
            <w:pPr>
              <w:ind w:right="23"/>
              <w:jc w:val="center"/>
              <w:rPr>
                <w:rFonts w:hAnsi="宋体"/>
              </w:rPr>
            </w:pPr>
            <w:r>
              <w:rPr>
                <w:rFonts w:hint="eastAsia"/>
              </w:rPr>
              <w:t>制造商信用码</w:t>
            </w:r>
          </w:p>
        </w:tc>
        <w:tc>
          <w:tcPr>
            <w:tcW w:w="463" w:type="dxa"/>
          </w:tcPr>
          <w:p w14:paraId="664013BB" w14:textId="77777777" w:rsidR="00A90116" w:rsidRDefault="005C3BBF">
            <w:pPr>
              <w:ind w:right="23"/>
              <w:jc w:val="center"/>
              <w:rPr>
                <w:rFonts w:hAnsi="宋体"/>
              </w:rPr>
            </w:pPr>
            <w:r>
              <w:rPr>
                <w:rFonts w:hint="eastAsia"/>
              </w:rPr>
              <w:t>制造商规模</w:t>
            </w:r>
          </w:p>
        </w:tc>
        <w:tc>
          <w:tcPr>
            <w:tcW w:w="463" w:type="dxa"/>
          </w:tcPr>
          <w:p w14:paraId="4341DBD4" w14:textId="77777777" w:rsidR="00A90116" w:rsidRDefault="005C3BBF">
            <w:pPr>
              <w:ind w:right="23"/>
              <w:jc w:val="center"/>
              <w:rPr>
                <w:rFonts w:hAnsi="宋体"/>
              </w:rPr>
            </w:pPr>
            <w:r>
              <w:rPr>
                <w:rFonts w:hint="eastAsia"/>
              </w:rPr>
              <w:t>制造商地区</w:t>
            </w:r>
          </w:p>
        </w:tc>
        <w:tc>
          <w:tcPr>
            <w:tcW w:w="463" w:type="dxa"/>
            <w:vAlign w:val="center"/>
          </w:tcPr>
          <w:p w14:paraId="509B2743" w14:textId="77777777" w:rsidR="00A90116" w:rsidRDefault="005C3BBF">
            <w:pPr>
              <w:ind w:right="23"/>
              <w:jc w:val="center"/>
              <w:rPr>
                <w:rFonts w:hAnsi="宋体"/>
              </w:rPr>
            </w:pPr>
            <w:r>
              <w:rPr>
                <w:rFonts w:hAnsi="宋体" w:hint="eastAsia"/>
              </w:rPr>
              <w:t>产品类型</w:t>
            </w:r>
          </w:p>
        </w:tc>
        <w:tc>
          <w:tcPr>
            <w:tcW w:w="406" w:type="dxa"/>
            <w:vAlign w:val="center"/>
          </w:tcPr>
          <w:p w14:paraId="6B3E079C" w14:textId="77777777" w:rsidR="00A90116" w:rsidRDefault="005C3BBF">
            <w:pPr>
              <w:ind w:right="23"/>
              <w:jc w:val="center"/>
              <w:rPr>
                <w:rFonts w:hAnsi="宋体"/>
              </w:rPr>
            </w:pPr>
            <w:r>
              <w:rPr>
                <w:rFonts w:hAnsi="宋体" w:hint="eastAsia"/>
              </w:rPr>
              <w:t>采购数量</w:t>
            </w:r>
          </w:p>
        </w:tc>
        <w:tc>
          <w:tcPr>
            <w:tcW w:w="428" w:type="dxa"/>
            <w:vAlign w:val="center"/>
          </w:tcPr>
          <w:p w14:paraId="45B6D672" w14:textId="77777777" w:rsidR="00A90116" w:rsidRDefault="005C3BBF">
            <w:pPr>
              <w:ind w:right="23"/>
              <w:jc w:val="center"/>
              <w:rPr>
                <w:rFonts w:hAnsi="宋体"/>
              </w:rPr>
            </w:pPr>
            <w:r>
              <w:rPr>
                <w:rFonts w:hAnsi="宋体" w:hint="eastAsia"/>
              </w:rPr>
              <w:t>计量单位</w:t>
            </w:r>
          </w:p>
        </w:tc>
        <w:tc>
          <w:tcPr>
            <w:tcW w:w="1056" w:type="dxa"/>
            <w:vAlign w:val="center"/>
          </w:tcPr>
          <w:p w14:paraId="124DA71D" w14:textId="77777777" w:rsidR="00A90116" w:rsidRDefault="005C3BBF">
            <w:pPr>
              <w:ind w:right="23"/>
              <w:jc w:val="center"/>
              <w:rPr>
                <w:rFonts w:hAnsi="宋体"/>
              </w:rPr>
            </w:pPr>
            <w:r>
              <w:rPr>
                <w:rFonts w:hAnsi="宋体" w:hint="eastAsia"/>
              </w:rPr>
              <w:t>分项单价（元）</w:t>
            </w:r>
          </w:p>
        </w:tc>
        <w:tc>
          <w:tcPr>
            <w:tcW w:w="727" w:type="dxa"/>
            <w:vAlign w:val="center"/>
          </w:tcPr>
          <w:p w14:paraId="4810B2E4" w14:textId="77777777" w:rsidR="00A90116" w:rsidRDefault="005C3BBF">
            <w:pPr>
              <w:ind w:right="23"/>
              <w:jc w:val="center"/>
              <w:rPr>
                <w:rFonts w:hAnsi="宋体"/>
              </w:rPr>
            </w:pPr>
            <w:r>
              <w:rPr>
                <w:rFonts w:hAnsi="宋体" w:hint="eastAsia"/>
              </w:rPr>
              <w:t>分项总价（元）</w:t>
            </w:r>
          </w:p>
        </w:tc>
        <w:tc>
          <w:tcPr>
            <w:tcW w:w="606" w:type="dxa"/>
            <w:vAlign w:val="center"/>
          </w:tcPr>
          <w:p w14:paraId="43ABA6E0" w14:textId="77777777" w:rsidR="00A90116" w:rsidRDefault="005C3BBF">
            <w:pPr>
              <w:ind w:right="23"/>
              <w:jc w:val="center"/>
              <w:rPr>
                <w:rFonts w:hAnsi="宋体"/>
              </w:rPr>
            </w:pPr>
            <w:r>
              <w:rPr>
                <w:rFonts w:hAnsi="宋体" w:hint="eastAsia"/>
              </w:rPr>
              <w:t>服务内容</w:t>
            </w:r>
          </w:p>
        </w:tc>
        <w:tc>
          <w:tcPr>
            <w:tcW w:w="992" w:type="dxa"/>
            <w:vAlign w:val="center"/>
          </w:tcPr>
          <w:p w14:paraId="2B2DB53F" w14:textId="77777777" w:rsidR="00A90116" w:rsidRDefault="005C3BBF">
            <w:pPr>
              <w:ind w:right="23"/>
              <w:jc w:val="center"/>
              <w:rPr>
                <w:rFonts w:hAnsi="宋体"/>
              </w:rPr>
            </w:pPr>
            <w:r>
              <w:rPr>
                <w:rFonts w:hAnsi="宋体" w:hint="eastAsia"/>
              </w:rPr>
              <w:t>产品属性</w:t>
            </w:r>
          </w:p>
          <w:p w14:paraId="138EEB82" w14:textId="77777777" w:rsidR="00A90116" w:rsidRDefault="005C3BBF">
            <w:pPr>
              <w:ind w:right="23"/>
              <w:jc w:val="center"/>
              <w:rPr>
                <w:rFonts w:hAnsi="宋体"/>
              </w:rPr>
            </w:pPr>
            <w:r>
              <w:rPr>
                <w:rFonts w:hAnsi="宋体" w:hint="eastAsia"/>
              </w:rPr>
              <w:t>（节能</w:t>
            </w:r>
            <w:r>
              <w:rPr>
                <w:rFonts w:hAnsi="宋体" w:hint="eastAsia"/>
              </w:rPr>
              <w:t>/</w:t>
            </w:r>
            <w:r>
              <w:rPr>
                <w:rFonts w:hAnsi="宋体" w:hint="eastAsia"/>
              </w:rPr>
              <w:t>节水</w:t>
            </w:r>
            <w:r>
              <w:rPr>
                <w:rFonts w:hAnsi="宋体" w:hint="eastAsia"/>
              </w:rPr>
              <w:t>/</w:t>
            </w:r>
            <w:r>
              <w:rPr>
                <w:rFonts w:hAnsi="宋体" w:hint="eastAsia"/>
              </w:rPr>
              <w:t>环保）</w:t>
            </w:r>
          </w:p>
        </w:tc>
      </w:tr>
      <w:tr w:rsidR="00A90116" w14:paraId="60BB0514" w14:textId="77777777">
        <w:trPr>
          <w:trHeight w:val="1047"/>
          <w:jc w:val="center"/>
        </w:trPr>
        <w:tc>
          <w:tcPr>
            <w:tcW w:w="596" w:type="dxa"/>
            <w:vAlign w:val="center"/>
          </w:tcPr>
          <w:p w14:paraId="744D36ED" w14:textId="77777777" w:rsidR="00A90116" w:rsidRDefault="00A90116">
            <w:pPr>
              <w:ind w:right="23"/>
              <w:jc w:val="center"/>
              <w:rPr>
                <w:rFonts w:hAnsi="宋体"/>
              </w:rPr>
            </w:pPr>
          </w:p>
        </w:tc>
        <w:tc>
          <w:tcPr>
            <w:tcW w:w="552" w:type="dxa"/>
            <w:vAlign w:val="center"/>
          </w:tcPr>
          <w:p w14:paraId="51410F1E" w14:textId="77777777" w:rsidR="00A90116" w:rsidRDefault="00A90116">
            <w:pPr>
              <w:ind w:right="23"/>
              <w:jc w:val="center"/>
              <w:rPr>
                <w:rFonts w:hAnsi="宋体"/>
              </w:rPr>
            </w:pPr>
          </w:p>
        </w:tc>
        <w:tc>
          <w:tcPr>
            <w:tcW w:w="363" w:type="dxa"/>
            <w:vAlign w:val="center"/>
          </w:tcPr>
          <w:p w14:paraId="47EDD6D4" w14:textId="77777777" w:rsidR="00A90116" w:rsidRDefault="00A90116">
            <w:pPr>
              <w:ind w:right="23"/>
              <w:jc w:val="center"/>
              <w:rPr>
                <w:rFonts w:hAnsi="宋体"/>
              </w:rPr>
            </w:pPr>
          </w:p>
        </w:tc>
        <w:tc>
          <w:tcPr>
            <w:tcW w:w="413" w:type="dxa"/>
            <w:vAlign w:val="center"/>
          </w:tcPr>
          <w:p w14:paraId="0A575032" w14:textId="77777777" w:rsidR="00A90116" w:rsidRDefault="00A90116">
            <w:pPr>
              <w:ind w:right="23"/>
              <w:jc w:val="center"/>
              <w:rPr>
                <w:rFonts w:hAnsi="宋体"/>
              </w:rPr>
            </w:pPr>
          </w:p>
        </w:tc>
        <w:tc>
          <w:tcPr>
            <w:tcW w:w="363" w:type="dxa"/>
            <w:vAlign w:val="center"/>
          </w:tcPr>
          <w:p w14:paraId="52AC4516" w14:textId="77777777" w:rsidR="00A90116" w:rsidRDefault="00A90116">
            <w:pPr>
              <w:ind w:right="23"/>
              <w:jc w:val="center"/>
              <w:rPr>
                <w:rFonts w:hAnsi="宋体"/>
              </w:rPr>
            </w:pPr>
          </w:p>
        </w:tc>
        <w:tc>
          <w:tcPr>
            <w:tcW w:w="363" w:type="dxa"/>
            <w:vAlign w:val="center"/>
          </w:tcPr>
          <w:p w14:paraId="35E33C4D" w14:textId="77777777" w:rsidR="00A90116" w:rsidRDefault="00A90116">
            <w:pPr>
              <w:ind w:right="23"/>
              <w:jc w:val="center"/>
              <w:rPr>
                <w:rFonts w:hAnsi="宋体"/>
              </w:rPr>
            </w:pPr>
          </w:p>
        </w:tc>
        <w:tc>
          <w:tcPr>
            <w:tcW w:w="363" w:type="dxa"/>
            <w:vAlign w:val="center"/>
          </w:tcPr>
          <w:p w14:paraId="698D319C" w14:textId="77777777" w:rsidR="00A90116" w:rsidRDefault="00A90116">
            <w:pPr>
              <w:ind w:right="23"/>
              <w:jc w:val="center"/>
              <w:rPr>
                <w:rFonts w:hAnsi="宋体"/>
              </w:rPr>
            </w:pPr>
          </w:p>
        </w:tc>
        <w:tc>
          <w:tcPr>
            <w:tcW w:w="463" w:type="dxa"/>
          </w:tcPr>
          <w:p w14:paraId="68B50D21" w14:textId="77777777" w:rsidR="00A90116" w:rsidRDefault="00A90116">
            <w:pPr>
              <w:ind w:right="23"/>
              <w:jc w:val="center"/>
              <w:rPr>
                <w:rFonts w:hAnsi="宋体"/>
              </w:rPr>
            </w:pPr>
          </w:p>
        </w:tc>
        <w:tc>
          <w:tcPr>
            <w:tcW w:w="463" w:type="dxa"/>
          </w:tcPr>
          <w:p w14:paraId="04C59491" w14:textId="77777777" w:rsidR="00A90116" w:rsidRDefault="00A90116">
            <w:pPr>
              <w:ind w:right="23"/>
              <w:jc w:val="center"/>
              <w:rPr>
                <w:rFonts w:hAnsi="宋体"/>
              </w:rPr>
            </w:pPr>
          </w:p>
        </w:tc>
        <w:tc>
          <w:tcPr>
            <w:tcW w:w="463" w:type="dxa"/>
          </w:tcPr>
          <w:p w14:paraId="2AE12F88" w14:textId="77777777" w:rsidR="00A90116" w:rsidRDefault="00A90116">
            <w:pPr>
              <w:ind w:right="23"/>
              <w:jc w:val="center"/>
              <w:rPr>
                <w:rFonts w:hAnsi="宋体"/>
              </w:rPr>
            </w:pPr>
          </w:p>
        </w:tc>
        <w:tc>
          <w:tcPr>
            <w:tcW w:w="463" w:type="dxa"/>
          </w:tcPr>
          <w:p w14:paraId="1BE9385E" w14:textId="77777777" w:rsidR="00A90116" w:rsidRDefault="00A90116">
            <w:pPr>
              <w:ind w:right="23"/>
              <w:jc w:val="center"/>
              <w:rPr>
                <w:rFonts w:hAnsi="宋体"/>
              </w:rPr>
            </w:pPr>
          </w:p>
        </w:tc>
        <w:tc>
          <w:tcPr>
            <w:tcW w:w="463" w:type="dxa"/>
            <w:vAlign w:val="center"/>
          </w:tcPr>
          <w:p w14:paraId="5D243E52" w14:textId="77777777" w:rsidR="00A90116" w:rsidRDefault="00A90116">
            <w:pPr>
              <w:ind w:right="23"/>
              <w:jc w:val="center"/>
              <w:rPr>
                <w:rFonts w:hAnsi="宋体"/>
              </w:rPr>
            </w:pPr>
          </w:p>
        </w:tc>
        <w:tc>
          <w:tcPr>
            <w:tcW w:w="406" w:type="dxa"/>
            <w:vAlign w:val="center"/>
          </w:tcPr>
          <w:p w14:paraId="5277B744" w14:textId="77777777" w:rsidR="00A90116" w:rsidRDefault="00A90116">
            <w:pPr>
              <w:ind w:right="23"/>
              <w:jc w:val="center"/>
              <w:rPr>
                <w:rFonts w:hAnsi="宋体"/>
              </w:rPr>
            </w:pPr>
          </w:p>
        </w:tc>
        <w:tc>
          <w:tcPr>
            <w:tcW w:w="428" w:type="dxa"/>
            <w:vAlign w:val="center"/>
          </w:tcPr>
          <w:p w14:paraId="55BE7F9F" w14:textId="77777777" w:rsidR="00A90116" w:rsidRDefault="00A90116">
            <w:pPr>
              <w:ind w:right="23"/>
              <w:jc w:val="center"/>
              <w:rPr>
                <w:rFonts w:hAnsi="宋体"/>
              </w:rPr>
            </w:pPr>
          </w:p>
        </w:tc>
        <w:tc>
          <w:tcPr>
            <w:tcW w:w="1056" w:type="dxa"/>
            <w:vAlign w:val="center"/>
          </w:tcPr>
          <w:p w14:paraId="0832E163" w14:textId="77777777" w:rsidR="00A90116" w:rsidRDefault="00A90116">
            <w:pPr>
              <w:ind w:right="23"/>
              <w:jc w:val="center"/>
              <w:rPr>
                <w:rFonts w:hAnsi="宋体"/>
              </w:rPr>
            </w:pPr>
          </w:p>
        </w:tc>
        <w:tc>
          <w:tcPr>
            <w:tcW w:w="727" w:type="dxa"/>
            <w:vAlign w:val="center"/>
          </w:tcPr>
          <w:p w14:paraId="22FD58A6" w14:textId="77777777" w:rsidR="00A90116" w:rsidRDefault="00A90116">
            <w:pPr>
              <w:ind w:right="23"/>
              <w:jc w:val="center"/>
              <w:rPr>
                <w:rFonts w:hAnsi="宋体"/>
              </w:rPr>
            </w:pPr>
          </w:p>
        </w:tc>
        <w:tc>
          <w:tcPr>
            <w:tcW w:w="606" w:type="dxa"/>
            <w:vAlign w:val="center"/>
          </w:tcPr>
          <w:p w14:paraId="6C3EAF4B" w14:textId="77777777" w:rsidR="00A90116" w:rsidRDefault="00A90116">
            <w:pPr>
              <w:ind w:right="23"/>
              <w:jc w:val="center"/>
              <w:rPr>
                <w:rFonts w:hAnsi="宋体"/>
              </w:rPr>
            </w:pPr>
          </w:p>
        </w:tc>
        <w:tc>
          <w:tcPr>
            <w:tcW w:w="992" w:type="dxa"/>
            <w:vAlign w:val="center"/>
          </w:tcPr>
          <w:p w14:paraId="3BD7CC07" w14:textId="77777777" w:rsidR="00A90116" w:rsidRDefault="00A90116">
            <w:pPr>
              <w:ind w:right="23"/>
              <w:jc w:val="center"/>
              <w:rPr>
                <w:rFonts w:hAnsi="宋体"/>
              </w:rPr>
            </w:pPr>
          </w:p>
        </w:tc>
      </w:tr>
      <w:tr w:rsidR="00A90116" w14:paraId="7F39401B" w14:textId="77777777">
        <w:trPr>
          <w:trHeight w:val="1047"/>
          <w:jc w:val="center"/>
        </w:trPr>
        <w:tc>
          <w:tcPr>
            <w:tcW w:w="596" w:type="dxa"/>
            <w:vAlign w:val="center"/>
          </w:tcPr>
          <w:p w14:paraId="01BEB69F" w14:textId="77777777" w:rsidR="00A90116" w:rsidRDefault="00A90116">
            <w:pPr>
              <w:ind w:right="23"/>
              <w:jc w:val="center"/>
              <w:rPr>
                <w:rFonts w:hAnsi="宋体"/>
              </w:rPr>
            </w:pPr>
          </w:p>
        </w:tc>
        <w:tc>
          <w:tcPr>
            <w:tcW w:w="552" w:type="dxa"/>
            <w:vAlign w:val="center"/>
          </w:tcPr>
          <w:p w14:paraId="0C70A9E3" w14:textId="77777777" w:rsidR="00A90116" w:rsidRDefault="00A90116">
            <w:pPr>
              <w:ind w:right="23"/>
              <w:jc w:val="center"/>
              <w:rPr>
                <w:rFonts w:hAnsi="宋体"/>
              </w:rPr>
            </w:pPr>
          </w:p>
        </w:tc>
        <w:tc>
          <w:tcPr>
            <w:tcW w:w="363" w:type="dxa"/>
            <w:vAlign w:val="center"/>
          </w:tcPr>
          <w:p w14:paraId="59321ED1" w14:textId="77777777" w:rsidR="00A90116" w:rsidRDefault="00A90116">
            <w:pPr>
              <w:ind w:right="23"/>
              <w:jc w:val="center"/>
              <w:rPr>
                <w:rFonts w:hAnsi="宋体"/>
              </w:rPr>
            </w:pPr>
          </w:p>
        </w:tc>
        <w:tc>
          <w:tcPr>
            <w:tcW w:w="413" w:type="dxa"/>
            <w:vAlign w:val="center"/>
          </w:tcPr>
          <w:p w14:paraId="72D50EFB" w14:textId="77777777" w:rsidR="00A90116" w:rsidRDefault="00A90116">
            <w:pPr>
              <w:ind w:right="23"/>
              <w:jc w:val="center"/>
              <w:rPr>
                <w:rFonts w:hAnsi="宋体"/>
              </w:rPr>
            </w:pPr>
          </w:p>
        </w:tc>
        <w:tc>
          <w:tcPr>
            <w:tcW w:w="363" w:type="dxa"/>
            <w:vAlign w:val="center"/>
          </w:tcPr>
          <w:p w14:paraId="72ACA6A5" w14:textId="77777777" w:rsidR="00A90116" w:rsidRDefault="00A90116">
            <w:pPr>
              <w:ind w:right="23"/>
              <w:jc w:val="center"/>
              <w:rPr>
                <w:rFonts w:hAnsi="宋体"/>
              </w:rPr>
            </w:pPr>
          </w:p>
        </w:tc>
        <w:tc>
          <w:tcPr>
            <w:tcW w:w="363" w:type="dxa"/>
            <w:vAlign w:val="center"/>
          </w:tcPr>
          <w:p w14:paraId="648204B2" w14:textId="77777777" w:rsidR="00A90116" w:rsidRDefault="00A90116">
            <w:pPr>
              <w:ind w:right="23"/>
              <w:jc w:val="center"/>
              <w:rPr>
                <w:rFonts w:hAnsi="宋体"/>
              </w:rPr>
            </w:pPr>
          </w:p>
        </w:tc>
        <w:tc>
          <w:tcPr>
            <w:tcW w:w="363" w:type="dxa"/>
            <w:vAlign w:val="center"/>
          </w:tcPr>
          <w:p w14:paraId="6AFB0B23" w14:textId="77777777" w:rsidR="00A90116" w:rsidRDefault="00A90116">
            <w:pPr>
              <w:ind w:right="23"/>
              <w:jc w:val="center"/>
              <w:rPr>
                <w:rFonts w:hAnsi="宋体"/>
              </w:rPr>
            </w:pPr>
          </w:p>
        </w:tc>
        <w:tc>
          <w:tcPr>
            <w:tcW w:w="463" w:type="dxa"/>
          </w:tcPr>
          <w:p w14:paraId="3BE71BD3" w14:textId="77777777" w:rsidR="00A90116" w:rsidRDefault="00A90116">
            <w:pPr>
              <w:ind w:right="23"/>
              <w:jc w:val="center"/>
              <w:rPr>
                <w:rFonts w:hAnsi="宋体"/>
              </w:rPr>
            </w:pPr>
          </w:p>
        </w:tc>
        <w:tc>
          <w:tcPr>
            <w:tcW w:w="463" w:type="dxa"/>
          </w:tcPr>
          <w:p w14:paraId="2C234CE3" w14:textId="77777777" w:rsidR="00A90116" w:rsidRDefault="00A90116">
            <w:pPr>
              <w:ind w:right="23"/>
              <w:jc w:val="center"/>
              <w:rPr>
                <w:rFonts w:hAnsi="宋体"/>
              </w:rPr>
            </w:pPr>
          </w:p>
        </w:tc>
        <w:tc>
          <w:tcPr>
            <w:tcW w:w="463" w:type="dxa"/>
          </w:tcPr>
          <w:p w14:paraId="61497522" w14:textId="77777777" w:rsidR="00A90116" w:rsidRDefault="00A90116">
            <w:pPr>
              <w:ind w:right="23"/>
              <w:jc w:val="center"/>
              <w:rPr>
                <w:rFonts w:hAnsi="宋体"/>
              </w:rPr>
            </w:pPr>
          </w:p>
        </w:tc>
        <w:tc>
          <w:tcPr>
            <w:tcW w:w="463" w:type="dxa"/>
          </w:tcPr>
          <w:p w14:paraId="5A1F7CEE" w14:textId="77777777" w:rsidR="00A90116" w:rsidRDefault="00A90116">
            <w:pPr>
              <w:ind w:right="23"/>
              <w:jc w:val="center"/>
              <w:rPr>
                <w:rFonts w:hAnsi="宋体"/>
              </w:rPr>
            </w:pPr>
          </w:p>
        </w:tc>
        <w:tc>
          <w:tcPr>
            <w:tcW w:w="463" w:type="dxa"/>
            <w:vAlign w:val="center"/>
          </w:tcPr>
          <w:p w14:paraId="05089FAA" w14:textId="77777777" w:rsidR="00A90116" w:rsidRDefault="00A90116">
            <w:pPr>
              <w:ind w:right="23"/>
              <w:jc w:val="center"/>
              <w:rPr>
                <w:rFonts w:hAnsi="宋体"/>
              </w:rPr>
            </w:pPr>
          </w:p>
        </w:tc>
        <w:tc>
          <w:tcPr>
            <w:tcW w:w="406" w:type="dxa"/>
            <w:vAlign w:val="center"/>
          </w:tcPr>
          <w:p w14:paraId="36E1F122" w14:textId="77777777" w:rsidR="00A90116" w:rsidRDefault="00A90116">
            <w:pPr>
              <w:ind w:right="23"/>
              <w:jc w:val="center"/>
              <w:rPr>
                <w:rFonts w:hAnsi="宋体"/>
              </w:rPr>
            </w:pPr>
          </w:p>
        </w:tc>
        <w:tc>
          <w:tcPr>
            <w:tcW w:w="428" w:type="dxa"/>
            <w:vAlign w:val="center"/>
          </w:tcPr>
          <w:p w14:paraId="14EC7DEB" w14:textId="77777777" w:rsidR="00A90116" w:rsidRDefault="00A90116">
            <w:pPr>
              <w:ind w:right="23"/>
              <w:jc w:val="center"/>
              <w:rPr>
                <w:rFonts w:hAnsi="宋体"/>
              </w:rPr>
            </w:pPr>
          </w:p>
        </w:tc>
        <w:tc>
          <w:tcPr>
            <w:tcW w:w="1056" w:type="dxa"/>
            <w:vAlign w:val="center"/>
          </w:tcPr>
          <w:p w14:paraId="4FA76EAC" w14:textId="77777777" w:rsidR="00A90116" w:rsidRDefault="00A90116">
            <w:pPr>
              <w:ind w:right="23"/>
              <w:jc w:val="center"/>
              <w:rPr>
                <w:rFonts w:hAnsi="宋体"/>
              </w:rPr>
            </w:pPr>
          </w:p>
        </w:tc>
        <w:tc>
          <w:tcPr>
            <w:tcW w:w="727" w:type="dxa"/>
            <w:vAlign w:val="center"/>
          </w:tcPr>
          <w:p w14:paraId="654D8F34" w14:textId="77777777" w:rsidR="00A90116" w:rsidRDefault="00A90116">
            <w:pPr>
              <w:ind w:right="23"/>
              <w:jc w:val="center"/>
              <w:rPr>
                <w:rFonts w:hAnsi="宋体"/>
              </w:rPr>
            </w:pPr>
          </w:p>
        </w:tc>
        <w:tc>
          <w:tcPr>
            <w:tcW w:w="606" w:type="dxa"/>
            <w:vAlign w:val="center"/>
          </w:tcPr>
          <w:p w14:paraId="6B7BAC1C" w14:textId="77777777" w:rsidR="00A90116" w:rsidRDefault="00A90116">
            <w:pPr>
              <w:ind w:right="23"/>
              <w:jc w:val="center"/>
              <w:rPr>
                <w:rFonts w:hAnsi="宋体"/>
              </w:rPr>
            </w:pPr>
          </w:p>
        </w:tc>
        <w:tc>
          <w:tcPr>
            <w:tcW w:w="992" w:type="dxa"/>
            <w:vAlign w:val="center"/>
          </w:tcPr>
          <w:p w14:paraId="02868F6F" w14:textId="77777777" w:rsidR="00A90116" w:rsidRDefault="00A90116">
            <w:pPr>
              <w:ind w:right="23"/>
              <w:jc w:val="center"/>
              <w:rPr>
                <w:rFonts w:hAnsi="宋体"/>
              </w:rPr>
            </w:pPr>
          </w:p>
        </w:tc>
      </w:tr>
    </w:tbl>
    <w:p w14:paraId="525D4126" w14:textId="77777777" w:rsidR="00A90116" w:rsidRDefault="00A90116">
      <w:pPr>
        <w:rPr>
          <w:rFonts w:hAnsi="宋体"/>
        </w:rPr>
      </w:pPr>
    </w:p>
    <w:p w14:paraId="5E992A97" w14:textId="77777777" w:rsidR="00A90116" w:rsidRDefault="005C3BB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3503D040" w14:textId="77777777" w:rsidR="00A90116" w:rsidRDefault="005C3BBF">
      <w:pPr>
        <w:autoSpaceDE w:val="0"/>
        <w:autoSpaceDN w:val="0"/>
        <w:adjustRightInd w:val="0"/>
        <w:snapToGrid w:val="0"/>
        <w:spacing w:before="25" w:after="25" w:line="360" w:lineRule="auto"/>
        <w:rPr>
          <w:rFonts w:ascii="宋体" w:hAnsi="宋体"/>
          <w:color w:val="000000"/>
          <w:sz w:val="24"/>
        </w:rPr>
      </w:pPr>
      <w:r>
        <w:rPr>
          <w:rFonts w:ascii="宋体" w:hAnsi="宋体"/>
          <w:color w:val="000000"/>
          <w:sz w:val="24"/>
        </w:rPr>
        <w:t xml:space="preserve">日期：_____年______月______日 </w:t>
      </w:r>
    </w:p>
    <w:p w14:paraId="6E590894" w14:textId="77777777" w:rsidR="00A90116" w:rsidRDefault="005C3BBF">
      <w:pPr>
        <w:pStyle w:val="af8"/>
        <w:spacing w:line="360" w:lineRule="auto"/>
        <w:ind w:firstLine="482"/>
        <w:rPr>
          <w:rFonts w:hAnsi="宋体"/>
          <w:b w:val="0"/>
          <w:sz w:val="24"/>
        </w:rPr>
      </w:pPr>
      <w:r>
        <w:rPr>
          <w:rFonts w:hAnsi="宋体"/>
          <w:sz w:val="24"/>
        </w:rPr>
        <w:t>注</w:t>
      </w:r>
      <w:r>
        <w:rPr>
          <w:rFonts w:hAnsi="宋体"/>
          <w:sz w:val="24"/>
        </w:rPr>
        <w:t>:1.</w:t>
      </w:r>
      <w:r>
        <w:rPr>
          <w:rFonts w:hAnsi="宋体"/>
          <w:sz w:val="24"/>
        </w:rPr>
        <w:t>上述各项的投标设备情况表，可另页描述。</w:t>
      </w:r>
    </w:p>
    <w:p w14:paraId="68AB1418" w14:textId="77777777" w:rsidR="00A90116" w:rsidRDefault="005C3BBF">
      <w:pPr>
        <w:pStyle w:val="af8"/>
        <w:spacing w:line="360" w:lineRule="auto"/>
        <w:ind w:firstLine="482"/>
        <w:rPr>
          <w:rFonts w:hAnsi="宋体"/>
          <w:b w:val="0"/>
          <w:sz w:val="24"/>
        </w:rPr>
      </w:pPr>
      <w:r>
        <w:rPr>
          <w:rFonts w:hAnsi="宋体"/>
          <w:sz w:val="24"/>
        </w:rPr>
        <w:t xml:space="preserve">   2.</w:t>
      </w:r>
      <w:r>
        <w:rPr>
          <w:rFonts w:hAnsi="宋体"/>
          <w:sz w:val="24"/>
        </w:rPr>
        <w:t>表中产品类型是指所投产品为进口产品还是国内产品；不涉及请打</w:t>
      </w:r>
      <w:r>
        <w:rPr>
          <w:rFonts w:hAnsi="宋体"/>
          <w:sz w:val="24"/>
        </w:rPr>
        <w:t>/</w:t>
      </w:r>
      <w:r>
        <w:rPr>
          <w:rFonts w:hAnsi="宋体"/>
          <w:sz w:val="24"/>
        </w:rPr>
        <w:t>。</w:t>
      </w:r>
    </w:p>
    <w:p w14:paraId="062EC027" w14:textId="77777777" w:rsidR="00A90116" w:rsidRDefault="005C3BBF">
      <w:pPr>
        <w:pStyle w:val="af8"/>
        <w:spacing w:line="360" w:lineRule="auto"/>
        <w:ind w:firstLine="482"/>
        <w:rPr>
          <w:rFonts w:hAnsi="宋体"/>
          <w:b w:val="0"/>
          <w:sz w:val="24"/>
        </w:rPr>
      </w:pPr>
      <w:r>
        <w:rPr>
          <w:rFonts w:hAnsi="宋体"/>
          <w:sz w:val="24"/>
        </w:rPr>
        <w:t xml:space="preserve">   3.</w:t>
      </w:r>
      <w:r>
        <w:rPr>
          <w:rFonts w:hAnsi="宋体"/>
          <w:sz w:val="24"/>
        </w:rPr>
        <w:t>上述各设备的分项总价之和应为投标总价。</w:t>
      </w:r>
    </w:p>
    <w:p w14:paraId="4A8E4D11" w14:textId="77777777" w:rsidR="00A90116" w:rsidRDefault="005C3BBF">
      <w:pPr>
        <w:pStyle w:val="af8"/>
        <w:spacing w:line="360" w:lineRule="auto"/>
        <w:ind w:firstLine="482"/>
        <w:rPr>
          <w:rFonts w:hAnsi="宋体"/>
          <w:b w:val="0"/>
          <w:sz w:val="24"/>
        </w:rPr>
      </w:pPr>
      <w:r>
        <w:rPr>
          <w:rFonts w:hAnsi="宋体"/>
          <w:sz w:val="24"/>
        </w:rPr>
        <w:t xml:space="preserve">   4. </w:t>
      </w:r>
      <w:r>
        <w:rPr>
          <w:rFonts w:hAnsi="宋体"/>
          <w:sz w:val="24"/>
        </w:rPr>
        <w:t>供应商即指本项目投标人；表中企业类型是指：大型企业、中型企业、小微企业。</w:t>
      </w:r>
    </w:p>
    <w:p w14:paraId="502F6828" w14:textId="77777777" w:rsidR="00A90116" w:rsidRDefault="00A90116">
      <w:pPr>
        <w:adjustRightInd w:val="0"/>
        <w:snapToGrid w:val="0"/>
        <w:spacing w:beforeLines="100" w:before="240" w:afterLines="100" w:after="240"/>
        <w:jc w:val="left"/>
        <w:rPr>
          <w:rFonts w:ascii="宋体" w:hAnsi="宋体"/>
          <w:color w:val="000000"/>
          <w:sz w:val="24"/>
        </w:rPr>
      </w:pPr>
    </w:p>
    <w:p w14:paraId="45BB9E59" w14:textId="77777777" w:rsidR="00A90116" w:rsidRDefault="005C3BBF">
      <w:pPr>
        <w:spacing w:line="360" w:lineRule="auto"/>
        <w:outlineLvl w:val="2"/>
        <w:rPr>
          <w:rFonts w:ascii="宋体" w:hAnsi="宋体"/>
          <w:color w:val="000000"/>
          <w:sz w:val="24"/>
          <w:szCs w:val="20"/>
        </w:rPr>
      </w:pPr>
      <w:bookmarkStart w:id="887" w:name="_Toc265228400"/>
      <w:bookmarkStart w:id="888" w:name="_Toc127151562"/>
      <w:bookmarkStart w:id="889" w:name="_Toc150774765"/>
      <w:bookmarkStart w:id="890" w:name="_Toc264969252"/>
      <w:bookmarkStart w:id="891" w:name="_Toc226965835"/>
      <w:bookmarkStart w:id="892" w:name="_Toc142311062"/>
      <w:bookmarkStart w:id="893" w:name="_Toc305158830"/>
      <w:bookmarkStart w:id="894" w:name="_Toc226337258"/>
      <w:bookmarkStart w:id="895" w:name="_Toc226965752"/>
      <w:bookmarkStart w:id="896" w:name="_Toc195842927"/>
      <w:bookmarkStart w:id="897" w:name="_Toc150480798"/>
      <w:bookmarkStart w:id="898" w:name="_Toc226309806"/>
      <w:bookmarkStart w:id="899" w:name="_Toc305158904"/>
      <w:bookmarkStart w:id="900" w:name="_Toc226965834"/>
      <w:bookmarkStart w:id="901" w:name="_Toc305158829"/>
      <w:bookmarkStart w:id="902" w:name="_Toc127151561"/>
      <w:bookmarkStart w:id="903" w:name="_Toc265228399"/>
      <w:bookmarkStart w:id="904" w:name="_Toc226337257"/>
      <w:bookmarkStart w:id="905" w:name="_Toc142311061"/>
      <w:bookmarkStart w:id="906" w:name="_Toc264969251"/>
      <w:bookmarkStart w:id="907" w:name="_Toc150774764"/>
      <w:bookmarkStart w:id="908" w:name="_Toc226965751"/>
      <w:bookmarkStart w:id="909" w:name="_Toc150480797"/>
      <w:bookmarkStart w:id="910" w:name="_Toc305158903"/>
      <w:bookmarkStart w:id="911" w:name="_Toc226309805"/>
      <w:bookmarkStart w:id="912" w:name="_Toc195842926"/>
      <w:r>
        <w:rPr>
          <w:rFonts w:ascii="宋体" w:hAnsi="宋体"/>
          <w:color w:val="000000"/>
          <w:sz w:val="24"/>
          <w:szCs w:val="20"/>
        </w:rPr>
        <w:br w:type="page"/>
      </w:r>
      <w:bookmarkStart w:id="913" w:name="_Toc163337475"/>
      <w:r>
        <w:rPr>
          <w:rFonts w:ascii="宋体" w:hAnsi="宋体"/>
          <w:color w:val="000000"/>
          <w:sz w:val="24"/>
          <w:szCs w:val="20"/>
        </w:rPr>
        <w:lastRenderedPageBreak/>
        <w:t>6  合同条款偏离表</w:t>
      </w:r>
      <w:bookmarkEnd w:id="887"/>
      <w:bookmarkEnd w:id="888"/>
      <w:bookmarkEnd w:id="889"/>
      <w:bookmarkEnd w:id="890"/>
      <w:bookmarkEnd w:id="891"/>
      <w:bookmarkEnd w:id="892"/>
      <w:bookmarkEnd w:id="893"/>
      <w:bookmarkEnd w:id="894"/>
      <w:bookmarkEnd w:id="895"/>
      <w:bookmarkEnd w:id="896"/>
      <w:bookmarkEnd w:id="897"/>
      <w:bookmarkEnd w:id="898"/>
      <w:bookmarkEnd w:id="899"/>
      <w:r>
        <w:rPr>
          <w:rFonts w:ascii="宋体" w:hAnsi="宋体"/>
          <w:color w:val="000000"/>
          <w:sz w:val="24"/>
          <w:szCs w:val="20"/>
        </w:rPr>
        <w:t>（实质性格式）</w:t>
      </w:r>
      <w:bookmarkEnd w:id="913"/>
    </w:p>
    <w:p w14:paraId="49B691AD" w14:textId="77777777" w:rsidR="00A90116" w:rsidRDefault="00A90116">
      <w:pPr>
        <w:spacing w:line="360" w:lineRule="auto"/>
        <w:rPr>
          <w:rFonts w:ascii="宋体" w:hAnsi="宋体"/>
          <w:color w:val="000000"/>
          <w:sz w:val="24"/>
          <w:szCs w:val="20"/>
        </w:rPr>
      </w:pPr>
    </w:p>
    <w:p w14:paraId="7BFF6F6A" w14:textId="77777777" w:rsidR="00A90116" w:rsidRDefault="005C3BBF">
      <w:pPr>
        <w:tabs>
          <w:tab w:val="left" w:pos="2775"/>
          <w:tab w:val="center" w:pos="4153"/>
        </w:tabs>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合同条款偏离表</w:t>
      </w:r>
    </w:p>
    <w:p w14:paraId="11621FFC" w14:textId="77777777" w:rsidR="00A90116" w:rsidRDefault="00A90116">
      <w:pPr>
        <w:spacing w:line="360" w:lineRule="auto"/>
        <w:rPr>
          <w:rFonts w:ascii="宋体" w:hAnsi="宋体"/>
          <w:color w:val="000000"/>
          <w:sz w:val="24"/>
          <w:szCs w:val="20"/>
        </w:rPr>
      </w:pPr>
    </w:p>
    <w:p w14:paraId="7C71BE5D" w14:textId="77777777" w:rsidR="00A90116" w:rsidRDefault="005C3BBF">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项目编号/包号：_____________________     项目名称：_____________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4"/>
        <w:gridCol w:w="1270"/>
        <w:gridCol w:w="1926"/>
        <w:gridCol w:w="1927"/>
        <w:gridCol w:w="2354"/>
        <w:gridCol w:w="771"/>
      </w:tblGrid>
      <w:tr w:rsidR="00A90116" w14:paraId="4F3662FF" w14:textId="77777777">
        <w:trPr>
          <w:trHeight w:val="930"/>
          <w:jc w:val="center"/>
        </w:trPr>
        <w:tc>
          <w:tcPr>
            <w:tcW w:w="9062" w:type="dxa"/>
            <w:gridSpan w:val="6"/>
            <w:vAlign w:val="center"/>
          </w:tcPr>
          <w:p w14:paraId="32A1025A" w14:textId="77777777" w:rsidR="00A90116" w:rsidRDefault="005C3BBF">
            <w:pPr>
              <w:adjustRightInd w:val="0"/>
              <w:snapToGrid w:val="0"/>
              <w:jc w:val="left"/>
              <w:rPr>
                <w:rFonts w:ascii="宋体" w:hAnsi="宋体"/>
                <w:b/>
                <w:color w:val="000000"/>
                <w:sz w:val="24"/>
              </w:rPr>
            </w:pPr>
            <w:r>
              <w:rPr>
                <w:rFonts w:ascii="宋体" w:hAnsi="宋体"/>
                <w:b/>
                <w:color w:val="000000"/>
                <w:sz w:val="24"/>
              </w:rPr>
              <w:t>对本</w:t>
            </w:r>
            <w:r>
              <w:rPr>
                <w:rFonts w:ascii="宋体" w:hAnsi="宋体" w:hint="eastAsia"/>
                <w:b/>
                <w:color w:val="000000"/>
                <w:sz w:val="24"/>
              </w:rPr>
              <w:t>项目</w:t>
            </w:r>
            <w:r>
              <w:rPr>
                <w:rFonts w:ascii="宋体" w:hAnsi="宋体"/>
                <w:b/>
                <w:color w:val="000000"/>
                <w:sz w:val="24"/>
              </w:rPr>
              <w:t>合同条款的偏离情况（请进行勾选）：</w:t>
            </w:r>
          </w:p>
          <w:p w14:paraId="65E4073E" w14:textId="77777777" w:rsidR="00A90116" w:rsidRDefault="005C3BBF">
            <w:pPr>
              <w:adjustRightInd w:val="0"/>
              <w:snapToGrid w:val="0"/>
              <w:jc w:val="left"/>
              <w:rPr>
                <w:rFonts w:ascii="宋体" w:hAnsi="宋体"/>
                <w:b/>
                <w:color w:val="000000"/>
                <w:sz w:val="24"/>
              </w:rPr>
            </w:pPr>
            <w:r>
              <w:rPr>
                <w:rFonts w:ascii="宋体" w:hAnsi="宋体"/>
                <w:b/>
                <w:color w:val="000000"/>
                <w:sz w:val="24"/>
              </w:rPr>
              <w:t>□无偏离</w:t>
            </w:r>
            <w:r>
              <w:rPr>
                <w:rFonts w:ascii="宋体" w:hAnsi="宋体"/>
                <w:color w:val="000000"/>
                <w:sz w:val="24"/>
              </w:rPr>
              <w:t>（</w:t>
            </w:r>
            <w:r>
              <w:rPr>
                <w:rFonts w:ascii="宋体" w:hAnsi="宋体"/>
                <w:color w:val="000000"/>
                <w:sz w:val="24"/>
                <w:szCs w:val="21"/>
              </w:rPr>
              <w:t>如无偏离，仅勾选无偏离即可</w:t>
            </w:r>
            <w:r>
              <w:rPr>
                <w:rFonts w:ascii="宋体" w:hAnsi="宋体"/>
                <w:color w:val="000000"/>
                <w:sz w:val="24"/>
              </w:rPr>
              <w:t>）</w:t>
            </w:r>
          </w:p>
          <w:p w14:paraId="77F6B97A" w14:textId="77777777" w:rsidR="00A90116" w:rsidRDefault="005C3BBF">
            <w:pPr>
              <w:adjustRightInd w:val="0"/>
              <w:snapToGrid w:val="0"/>
              <w:jc w:val="left"/>
              <w:rPr>
                <w:rFonts w:ascii="宋体" w:hAnsi="宋体"/>
                <w:color w:val="000000"/>
                <w:sz w:val="24"/>
              </w:rPr>
            </w:pPr>
            <w:r>
              <w:rPr>
                <w:rFonts w:ascii="宋体" w:hAnsi="宋体"/>
                <w:b/>
                <w:color w:val="000000"/>
                <w:sz w:val="24"/>
              </w:rPr>
              <w:t>□有偏离</w:t>
            </w:r>
            <w:r>
              <w:rPr>
                <w:rFonts w:ascii="宋体" w:hAnsi="宋体"/>
                <w:color w:val="000000"/>
                <w:sz w:val="24"/>
              </w:rPr>
              <w:t>（</w:t>
            </w:r>
            <w:r>
              <w:rPr>
                <w:rFonts w:ascii="宋体" w:hAnsi="宋体"/>
                <w:color w:val="000000"/>
                <w:sz w:val="24"/>
                <w:szCs w:val="21"/>
              </w:rPr>
              <w:t>如有偏离，</w:t>
            </w:r>
            <w:r>
              <w:rPr>
                <w:rFonts w:ascii="宋体" w:hAnsi="宋体"/>
                <w:color w:val="000000"/>
                <w:sz w:val="24"/>
              </w:rPr>
              <w:t>则</w:t>
            </w:r>
            <w:r>
              <w:rPr>
                <w:rFonts w:ascii="宋体" w:hAnsi="宋体" w:hint="eastAsia"/>
                <w:color w:val="000000"/>
                <w:sz w:val="24"/>
              </w:rPr>
              <w:t>应</w:t>
            </w:r>
            <w:r>
              <w:rPr>
                <w:rFonts w:ascii="宋体" w:hAnsi="宋体"/>
                <w:color w:val="000000"/>
                <w:sz w:val="24"/>
              </w:rPr>
              <w:t>在本表中对偏离项逐一列明）</w:t>
            </w:r>
          </w:p>
        </w:tc>
      </w:tr>
      <w:tr w:rsidR="00A90116" w14:paraId="128C74C7" w14:textId="77777777">
        <w:trPr>
          <w:trHeight w:val="930"/>
          <w:jc w:val="center"/>
        </w:trPr>
        <w:tc>
          <w:tcPr>
            <w:tcW w:w="814" w:type="dxa"/>
            <w:vAlign w:val="center"/>
          </w:tcPr>
          <w:p w14:paraId="7480BD34" w14:textId="77777777" w:rsidR="00A90116" w:rsidRDefault="005C3BBF">
            <w:pPr>
              <w:adjustRightInd w:val="0"/>
              <w:snapToGrid w:val="0"/>
              <w:jc w:val="center"/>
              <w:rPr>
                <w:rFonts w:ascii="宋体" w:hAnsi="宋体"/>
                <w:color w:val="000000"/>
                <w:sz w:val="24"/>
              </w:rPr>
            </w:pPr>
            <w:r>
              <w:rPr>
                <w:rFonts w:ascii="宋体" w:hAnsi="宋体"/>
                <w:color w:val="000000"/>
                <w:sz w:val="24"/>
              </w:rPr>
              <w:t>序号</w:t>
            </w:r>
          </w:p>
        </w:tc>
        <w:tc>
          <w:tcPr>
            <w:tcW w:w="1270" w:type="dxa"/>
            <w:vAlign w:val="center"/>
          </w:tcPr>
          <w:p w14:paraId="09E77BAA" w14:textId="77777777" w:rsidR="00A90116" w:rsidRDefault="005C3BBF">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条目号（页码）</w:t>
            </w:r>
          </w:p>
        </w:tc>
        <w:tc>
          <w:tcPr>
            <w:tcW w:w="1926" w:type="dxa"/>
            <w:vAlign w:val="center"/>
          </w:tcPr>
          <w:p w14:paraId="107FE155" w14:textId="77777777" w:rsidR="00A90116" w:rsidRDefault="005C3BBF">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要求</w:t>
            </w:r>
          </w:p>
        </w:tc>
        <w:tc>
          <w:tcPr>
            <w:tcW w:w="1927" w:type="dxa"/>
            <w:vAlign w:val="center"/>
          </w:tcPr>
          <w:p w14:paraId="14F432AD" w14:textId="77777777" w:rsidR="00A90116" w:rsidRDefault="005C3BBF">
            <w:pPr>
              <w:adjustRightInd w:val="0"/>
              <w:snapToGrid w:val="0"/>
              <w:jc w:val="center"/>
              <w:rPr>
                <w:rFonts w:ascii="宋体" w:hAnsi="宋体"/>
                <w:color w:val="000000"/>
                <w:sz w:val="24"/>
              </w:rPr>
            </w:pPr>
            <w:r>
              <w:rPr>
                <w:rFonts w:ascii="宋体" w:hAnsi="宋体"/>
                <w:color w:val="000000"/>
                <w:sz w:val="24"/>
              </w:rPr>
              <w:t>投标文件内容</w:t>
            </w:r>
          </w:p>
        </w:tc>
        <w:tc>
          <w:tcPr>
            <w:tcW w:w="2354" w:type="dxa"/>
            <w:vAlign w:val="center"/>
          </w:tcPr>
          <w:p w14:paraId="7748E48C" w14:textId="77777777" w:rsidR="00A90116" w:rsidRDefault="005C3BBF">
            <w:pPr>
              <w:adjustRightInd w:val="0"/>
              <w:snapToGrid w:val="0"/>
              <w:jc w:val="center"/>
              <w:rPr>
                <w:rFonts w:ascii="宋体" w:hAnsi="宋体"/>
                <w:color w:val="000000"/>
                <w:sz w:val="24"/>
              </w:rPr>
            </w:pPr>
            <w:r>
              <w:rPr>
                <w:rFonts w:ascii="宋体" w:hAnsi="宋体"/>
                <w:color w:val="000000"/>
                <w:sz w:val="24"/>
              </w:rPr>
              <w:t>偏离情况</w:t>
            </w:r>
          </w:p>
        </w:tc>
        <w:tc>
          <w:tcPr>
            <w:tcW w:w="771" w:type="dxa"/>
            <w:vAlign w:val="center"/>
          </w:tcPr>
          <w:p w14:paraId="4274B68F" w14:textId="77777777" w:rsidR="00A90116" w:rsidRDefault="005C3BBF">
            <w:pPr>
              <w:adjustRightInd w:val="0"/>
              <w:snapToGrid w:val="0"/>
              <w:jc w:val="center"/>
              <w:rPr>
                <w:rFonts w:ascii="宋体" w:hAnsi="宋体"/>
                <w:color w:val="000000"/>
                <w:sz w:val="24"/>
              </w:rPr>
            </w:pPr>
            <w:r>
              <w:rPr>
                <w:rFonts w:ascii="宋体" w:hAnsi="宋体"/>
                <w:color w:val="000000"/>
                <w:sz w:val="24"/>
              </w:rPr>
              <w:t>说明</w:t>
            </w:r>
          </w:p>
        </w:tc>
      </w:tr>
      <w:tr w:rsidR="00A90116" w14:paraId="1622B557" w14:textId="77777777">
        <w:trPr>
          <w:trHeight w:val="930"/>
          <w:jc w:val="center"/>
        </w:trPr>
        <w:tc>
          <w:tcPr>
            <w:tcW w:w="814" w:type="dxa"/>
            <w:vAlign w:val="center"/>
          </w:tcPr>
          <w:p w14:paraId="3168AE31" w14:textId="77777777" w:rsidR="00A90116" w:rsidRDefault="00A90116">
            <w:pPr>
              <w:adjustRightInd w:val="0"/>
              <w:snapToGrid w:val="0"/>
              <w:jc w:val="center"/>
              <w:rPr>
                <w:rFonts w:ascii="宋体" w:hAnsi="宋体"/>
                <w:color w:val="000000"/>
                <w:sz w:val="24"/>
              </w:rPr>
            </w:pPr>
          </w:p>
        </w:tc>
        <w:tc>
          <w:tcPr>
            <w:tcW w:w="1270" w:type="dxa"/>
            <w:vAlign w:val="center"/>
          </w:tcPr>
          <w:p w14:paraId="17EF549C" w14:textId="77777777" w:rsidR="00A90116" w:rsidRDefault="00A90116">
            <w:pPr>
              <w:adjustRightInd w:val="0"/>
              <w:snapToGrid w:val="0"/>
              <w:jc w:val="center"/>
              <w:rPr>
                <w:rFonts w:ascii="宋体" w:hAnsi="宋体"/>
                <w:color w:val="000000"/>
                <w:sz w:val="24"/>
              </w:rPr>
            </w:pPr>
          </w:p>
        </w:tc>
        <w:tc>
          <w:tcPr>
            <w:tcW w:w="1926" w:type="dxa"/>
            <w:vAlign w:val="center"/>
          </w:tcPr>
          <w:p w14:paraId="538DB119" w14:textId="77777777" w:rsidR="00A90116" w:rsidRDefault="00A90116">
            <w:pPr>
              <w:adjustRightInd w:val="0"/>
              <w:snapToGrid w:val="0"/>
              <w:jc w:val="center"/>
              <w:rPr>
                <w:rFonts w:ascii="宋体" w:hAnsi="宋体"/>
                <w:color w:val="000000"/>
                <w:sz w:val="24"/>
              </w:rPr>
            </w:pPr>
          </w:p>
        </w:tc>
        <w:tc>
          <w:tcPr>
            <w:tcW w:w="1927" w:type="dxa"/>
            <w:vAlign w:val="center"/>
          </w:tcPr>
          <w:p w14:paraId="7DCFF068" w14:textId="77777777" w:rsidR="00A90116" w:rsidRDefault="00A90116">
            <w:pPr>
              <w:adjustRightInd w:val="0"/>
              <w:snapToGrid w:val="0"/>
              <w:jc w:val="center"/>
              <w:rPr>
                <w:rFonts w:ascii="宋体" w:hAnsi="宋体"/>
                <w:color w:val="000000"/>
                <w:sz w:val="24"/>
              </w:rPr>
            </w:pPr>
          </w:p>
        </w:tc>
        <w:tc>
          <w:tcPr>
            <w:tcW w:w="2354" w:type="dxa"/>
            <w:vAlign w:val="center"/>
          </w:tcPr>
          <w:p w14:paraId="2D46CE4D" w14:textId="77777777" w:rsidR="00A90116" w:rsidRDefault="00A90116">
            <w:pPr>
              <w:adjustRightInd w:val="0"/>
              <w:snapToGrid w:val="0"/>
              <w:jc w:val="center"/>
              <w:rPr>
                <w:rFonts w:ascii="宋体" w:hAnsi="宋体"/>
                <w:color w:val="000000"/>
                <w:sz w:val="24"/>
              </w:rPr>
            </w:pPr>
          </w:p>
        </w:tc>
        <w:tc>
          <w:tcPr>
            <w:tcW w:w="771" w:type="dxa"/>
            <w:vAlign w:val="center"/>
          </w:tcPr>
          <w:p w14:paraId="10653804" w14:textId="77777777" w:rsidR="00A90116" w:rsidRDefault="00A90116">
            <w:pPr>
              <w:adjustRightInd w:val="0"/>
              <w:snapToGrid w:val="0"/>
              <w:jc w:val="center"/>
              <w:rPr>
                <w:rFonts w:ascii="宋体" w:hAnsi="宋体"/>
                <w:color w:val="000000"/>
                <w:sz w:val="24"/>
              </w:rPr>
            </w:pPr>
          </w:p>
        </w:tc>
      </w:tr>
      <w:tr w:rsidR="00A90116" w14:paraId="27161517" w14:textId="77777777">
        <w:trPr>
          <w:trHeight w:val="930"/>
          <w:jc w:val="center"/>
        </w:trPr>
        <w:tc>
          <w:tcPr>
            <w:tcW w:w="814" w:type="dxa"/>
            <w:vAlign w:val="center"/>
          </w:tcPr>
          <w:p w14:paraId="4C9393CF" w14:textId="77777777" w:rsidR="00A90116" w:rsidRDefault="00A90116">
            <w:pPr>
              <w:adjustRightInd w:val="0"/>
              <w:snapToGrid w:val="0"/>
              <w:jc w:val="center"/>
              <w:rPr>
                <w:rFonts w:ascii="宋体" w:hAnsi="宋体"/>
                <w:color w:val="000000"/>
                <w:sz w:val="24"/>
              </w:rPr>
            </w:pPr>
          </w:p>
        </w:tc>
        <w:tc>
          <w:tcPr>
            <w:tcW w:w="1270" w:type="dxa"/>
            <w:vAlign w:val="center"/>
          </w:tcPr>
          <w:p w14:paraId="549A57CC" w14:textId="77777777" w:rsidR="00A90116" w:rsidRDefault="00A90116">
            <w:pPr>
              <w:adjustRightInd w:val="0"/>
              <w:snapToGrid w:val="0"/>
              <w:jc w:val="center"/>
              <w:rPr>
                <w:rFonts w:ascii="宋体" w:hAnsi="宋体"/>
                <w:color w:val="000000"/>
                <w:sz w:val="24"/>
              </w:rPr>
            </w:pPr>
          </w:p>
        </w:tc>
        <w:tc>
          <w:tcPr>
            <w:tcW w:w="1926" w:type="dxa"/>
            <w:vAlign w:val="center"/>
          </w:tcPr>
          <w:p w14:paraId="402700A8" w14:textId="77777777" w:rsidR="00A90116" w:rsidRDefault="00A90116">
            <w:pPr>
              <w:adjustRightInd w:val="0"/>
              <w:snapToGrid w:val="0"/>
              <w:jc w:val="center"/>
              <w:rPr>
                <w:rFonts w:ascii="宋体" w:hAnsi="宋体"/>
                <w:color w:val="000000"/>
                <w:sz w:val="24"/>
              </w:rPr>
            </w:pPr>
          </w:p>
        </w:tc>
        <w:tc>
          <w:tcPr>
            <w:tcW w:w="1927" w:type="dxa"/>
            <w:vAlign w:val="center"/>
          </w:tcPr>
          <w:p w14:paraId="3350F4D0" w14:textId="77777777" w:rsidR="00A90116" w:rsidRDefault="00A90116">
            <w:pPr>
              <w:adjustRightInd w:val="0"/>
              <w:snapToGrid w:val="0"/>
              <w:jc w:val="center"/>
              <w:rPr>
                <w:rFonts w:ascii="宋体" w:hAnsi="宋体"/>
                <w:color w:val="000000"/>
                <w:sz w:val="24"/>
              </w:rPr>
            </w:pPr>
          </w:p>
        </w:tc>
        <w:tc>
          <w:tcPr>
            <w:tcW w:w="2354" w:type="dxa"/>
            <w:vAlign w:val="center"/>
          </w:tcPr>
          <w:p w14:paraId="43CCA9DA" w14:textId="77777777" w:rsidR="00A90116" w:rsidRDefault="00A90116">
            <w:pPr>
              <w:adjustRightInd w:val="0"/>
              <w:snapToGrid w:val="0"/>
              <w:jc w:val="center"/>
              <w:rPr>
                <w:rFonts w:ascii="宋体" w:hAnsi="宋体"/>
                <w:color w:val="000000"/>
                <w:sz w:val="24"/>
              </w:rPr>
            </w:pPr>
          </w:p>
        </w:tc>
        <w:tc>
          <w:tcPr>
            <w:tcW w:w="771" w:type="dxa"/>
            <w:vAlign w:val="center"/>
          </w:tcPr>
          <w:p w14:paraId="1D9CE551" w14:textId="77777777" w:rsidR="00A90116" w:rsidRDefault="00A90116">
            <w:pPr>
              <w:adjustRightInd w:val="0"/>
              <w:snapToGrid w:val="0"/>
              <w:jc w:val="center"/>
              <w:rPr>
                <w:rFonts w:ascii="宋体" w:hAnsi="宋体"/>
                <w:color w:val="000000"/>
                <w:sz w:val="24"/>
              </w:rPr>
            </w:pPr>
          </w:p>
        </w:tc>
      </w:tr>
      <w:tr w:rsidR="00A90116" w14:paraId="26E6FB42" w14:textId="77777777">
        <w:trPr>
          <w:trHeight w:val="930"/>
          <w:jc w:val="center"/>
        </w:trPr>
        <w:tc>
          <w:tcPr>
            <w:tcW w:w="814" w:type="dxa"/>
            <w:vAlign w:val="center"/>
          </w:tcPr>
          <w:p w14:paraId="1533E3D5" w14:textId="77777777" w:rsidR="00A90116" w:rsidRDefault="00A90116">
            <w:pPr>
              <w:adjustRightInd w:val="0"/>
              <w:snapToGrid w:val="0"/>
              <w:jc w:val="center"/>
              <w:rPr>
                <w:rFonts w:ascii="宋体" w:hAnsi="宋体"/>
                <w:color w:val="000000"/>
                <w:sz w:val="24"/>
              </w:rPr>
            </w:pPr>
          </w:p>
        </w:tc>
        <w:tc>
          <w:tcPr>
            <w:tcW w:w="1270" w:type="dxa"/>
            <w:vAlign w:val="center"/>
          </w:tcPr>
          <w:p w14:paraId="02B81901" w14:textId="77777777" w:rsidR="00A90116" w:rsidRDefault="00A90116">
            <w:pPr>
              <w:adjustRightInd w:val="0"/>
              <w:snapToGrid w:val="0"/>
              <w:jc w:val="center"/>
              <w:rPr>
                <w:rFonts w:ascii="宋体" w:hAnsi="宋体"/>
                <w:color w:val="000000"/>
                <w:sz w:val="24"/>
              </w:rPr>
            </w:pPr>
          </w:p>
        </w:tc>
        <w:tc>
          <w:tcPr>
            <w:tcW w:w="1926" w:type="dxa"/>
            <w:vAlign w:val="center"/>
          </w:tcPr>
          <w:p w14:paraId="6BA3FECC" w14:textId="77777777" w:rsidR="00A90116" w:rsidRDefault="00A90116">
            <w:pPr>
              <w:adjustRightInd w:val="0"/>
              <w:snapToGrid w:val="0"/>
              <w:jc w:val="center"/>
              <w:rPr>
                <w:rFonts w:ascii="宋体" w:hAnsi="宋体"/>
                <w:color w:val="000000"/>
                <w:sz w:val="24"/>
              </w:rPr>
            </w:pPr>
          </w:p>
        </w:tc>
        <w:tc>
          <w:tcPr>
            <w:tcW w:w="1927" w:type="dxa"/>
            <w:vAlign w:val="center"/>
          </w:tcPr>
          <w:p w14:paraId="0D72C43D" w14:textId="77777777" w:rsidR="00A90116" w:rsidRDefault="00A90116">
            <w:pPr>
              <w:adjustRightInd w:val="0"/>
              <w:snapToGrid w:val="0"/>
              <w:jc w:val="center"/>
              <w:rPr>
                <w:rFonts w:ascii="宋体" w:hAnsi="宋体"/>
                <w:color w:val="000000"/>
                <w:sz w:val="24"/>
              </w:rPr>
            </w:pPr>
          </w:p>
        </w:tc>
        <w:tc>
          <w:tcPr>
            <w:tcW w:w="2354" w:type="dxa"/>
            <w:vAlign w:val="center"/>
          </w:tcPr>
          <w:p w14:paraId="06DF0067" w14:textId="77777777" w:rsidR="00A90116" w:rsidRDefault="00A90116">
            <w:pPr>
              <w:adjustRightInd w:val="0"/>
              <w:snapToGrid w:val="0"/>
              <w:jc w:val="center"/>
              <w:rPr>
                <w:rFonts w:ascii="宋体" w:hAnsi="宋体"/>
                <w:color w:val="000000"/>
                <w:sz w:val="24"/>
              </w:rPr>
            </w:pPr>
          </w:p>
        </w:tc>
        <w:tc>
          <w:tcPr>
            <w:tcW w:w="771" w:type="dxa"/>
            <w:vAlign w:val="center"/>
          </w:tcPr>
          <w:p w14:paraId="341F1149" w14:textId="77777777" w:rsidR="00A90116" w:rsidRDefault="00A90116">
            <w:pPr>
              <w:adjustRightInd w:val="0"/>
              <w:snapToGrid w:val="0"/>
              <w:jc w:val="center"/>
              <w:rPr>
                <w:rFonts w:ascii="宋体" w:hAnsi="宋体"/>
                <w:color w:val="000000"/>
                <w:sz w:val="24"/>
              </w:rPr>
            </w:pPr>
          </w:p>
        </w:tc>
      </w:tr>
      <w:tr w:rsidR="00A90116" w14:paraId="7A66FBF3" w14:textId="77777777">
        <w:trPr>
          <w:trHeight w:val="930"/>
          <w:jc w:val="center"/>
        </w:trPr>
        <w:tc>
          <w:tcPr>
            <w:tcW w:w="814" w:type="dxa"/>
            <w:vAlign w:val="center"/>
          </w:tcPr>
          <w:p w14:paraId="0641CF5F" w14:textId="77777777" w:rsidR="00A90116" w:rsidRDefault="00A90116">
            <w:pPr>
              <w:adjustRightInd w:val="0"/>
              <w:snapToGrid w:val="0"/>
              <w:jc w:val="center"/>
              <w:rPr>
                <w:rFonts w:ascii="宋体" w:hAnsi="宋体"/>
                <w:color w:val="000000"/>
                <w:sz w:val="24"/>
              </w:rPr>
            </w:pPr>
          </w:p>
        </w:tc>
        <w:tc>
          <w:tcPr>
            <w:tcW w:w="1270" w:type="dxa"/>
            <w:vAlign w:val="center"/>
          </w:tcPr>
          <w:p w14:paraId="25BD326D" w14:textId="77777777" w:rsidR="00A90116" w:rsidRDefault="00A90116">
            <w:pPr>
              <w:adjustRightInd w:val="0"/>
              <w:snapToGrid w:val="0"/>
              <w:jc w:val="center"/>
              <w:rPr>
                <w:rFonts w:ascii="宋体" w:hAnsi="宋体"/>
                <w:color w:val="000000"/>
                <w:sz w:val="24"/>
              </w:rPr>
            </w:pPr>
          </w:p>
        </w:tc>
        <w:tc>
          <w:tcPr>
            <w:tcW w:w="1926" w:type="dxa"/>
            <w:vAlign w:val="center"/>
          </w:tcPr>
          <w:p w14:paraId="66443AF0" w14:textId="77777777" w:rsidR="00A90116" w:rsidRDefault="00A90116">
            <w:pPr>
              <w:adjustRightInd w:val="0"/>
              <w:snapToGrid w:val="0"/>
              <w:jc w:val="center"/>
              <w:rPr>
                <w:rFonts w:ascii="宋体" w:hAnsi="宋体"/>
                <w:color w:val="000000"/>
                <w:sz w:val="24"/>
              </w:rPr>
            </w:pPr>
          </w:p>
        </w:tc>
        <w:tc>
          <w:tcPr>
            <w:tcW w:w="1927" w:type="dxa"/>
            <w:vAlign w:val="center"/>
          </w:tcPr>
          <w:p w14:paraId="629603FE" w14:textId="77777777" w:rsidR="00A90116" w:rsidRDefault="00A90116">
            <w:pPr>
              <w:adjustRightInd w:val="0"/>
              <w:snapToGrid w:val="0"/>
              <w:jc w:val="center"/>
              <w:rPr>
                <w:rFonts w:ascii="宋体" w:hAnsi="宋体"/>
                <w:color w:val="000000"/>
                <w:sz w:val="24"/>
              </w:rPr>
            </w:pPr>
          </w:p>
        </w:tc>
        <w:tc>
          <w:tcPr>
            <w:tcW w:w="2354" w:type="dxa"/>
            <w:vAlign w:val="center"/>
          </w:tcPr>
          <w:p w14:paraId="30241C50" w14:textId="77777777" w:rsidR="00A90116" w:rsidRDefault="00A90116">
            <w:pPr>
              <w:adjustRightInd w:val="0"/>
              <w:snapToGrid w:val="0"/>
              <w:jc w:val="center"/>
              <w:rPr>
                <w:rFonts w:ascii="宋体" w:hAnsi="宋体"/>
                <w:color w:val="000000"/>
                <w:sz w:val="24"/>
              </w:rPr>
            </w:pPr>
          </w:p>
        </w:tc>
        <w:tc>
          <w:tcPr>
            <w:tcW w:w="771" w:type="dxa"/>
            <w:vAlign w:val="center"/>
          </w:tcPr>
          <w:p w14:paraId="745EF842" w14:textId="77777777" w:rsidR="00A90116" w:rsidRDefault="00A90116">
            <w:pPr>
              <w:adjustRightInd w:val="0"/>
              <w:snapToGrid w:val="0"/>
              <w:jc w:val="center"/>
              <w:rPr>
                <w:rFonts w:ascii="宋体" w:hAnsi="宋体"/>
                <w:color w:val="000000"/>
                <w:sz w:val="24"/>
              </w:rPr>
            </w:pPr>
          </w:p>
        </w:tc>
      </w:tr>
    </w:tbl>
    <w:p w14:paraId="5BDCA2C5" w14:textId="77777777" w:rsidR="00A90116" w:rsidRDefault="00A90116">
      <w:pPr>
        <w:tabs>
          <w:tab w:val="left" w:pos="1800"/>
          <w:tab w:val="left" w:pos="5580"/>
        </w:tabs>
        <w:jc w:val="left"/>
        <w:rPr>
          <w:rFonts w:ascii="宋体" w:hAnsi="宋体"/>
          <w:color w:val="000000"/>
          <w:sz w:val="24"/>
        </w:rPr>
      </w:pPr>
    </w:p>
    <w:p w14:paraId="3A5D4565" w14:textId="77777777" w:rsidR="00A90116" w:rsidRDefault="005C3BBF">
      <w:pPr>
        <w:tabs>
          <w:tab w:val="left" w:pos="1800"/>
          <w:tab w:val="left" w:pos="5580"/>
        </w:tabs>
        <w:jc w:val="left"/>
        <w:rPr>
          <w:rFonts w:ascii="宋体" w:hAnsi="宋体"/>
          <w:color w:val="000000"/>
          <w:sz w:val="24"/>
        </w:rPr>
      </w:pPr>
      <w:r>
        <w:rPr>
          <w:rFonts w:ascii="宋体" w:hAnsi="宋体"/>
          <w:color w:val="000000"/>
          <w:sz w:val="24"/>
        </w:rPr>
        <w:t>注：</w:t>
      </w:r>
    </w:p>
    <w:p w14:paraId="273C07C3" w14:textId="77777777" w:rsidR="00A90116" w:rsidRDefault="005C3BBF">
      <w:pPr>
        <w:tabs>
          <w:tab w:val="left" w:pos="1800"/>
          <w:tab w:val="left" w:pos="5580"/>
        </w:tabs>
        <w:jc w:val="left"/>
        <w:rPr>
          <w:rFonts w:ascii="宋体" w:hAnsi="宋体"/>
          <w:sz w:val="24"/>
        </w:rPr>
      </w:pPr>
      <w:r>
        <w:rPr>
          <w:rFonts w:ascii="宋体" w:hAnsi="宋体" w:hint="eastAsia"/>
          <w:color w:val="000000"/>
          <w:sz w:val="24"/>
        </w:rPr>
        <w:t>1</w:t>
      </w:r>
      <w:r>
        <w:rPr>
          <w:rFonts w:ascii="宋体" w:hAnsi="宋体"/>
          <w:color w:val="000000"/>
          <w:sz w:val="24"/>
        </w:rPr>
        <w:t xml:space="preserve">. </w:t>
      </w:r>
      <w:r>
        <w:rPr>
          <w:rFonts w:ascii="宋体" w:hAnsi="宋体"/>
          <w:sz w:val="24"/>
        </w:rPr>
        <w:t>对合同条款中的所有要求，除本表所列明的所有偏离外，均视作供应商已对之理解和</w:t>
      </w:r>
      <w:r>
        <w:rPr>
          <w:rFonts w:ascii="宋体" w:hAnsi="宋体" w:hint="eastAsia"/>
          <w:sz w:val="24"/>
        </w:rPr>
        <w:t>响应</w:t>
      </w:r>
      <w:r>
        <w:rPr>
          <w:rFonts w:ascii="宋体" w:hAnsi="宋体"/>
          <w:sz w:val="24"/>
        </w:rPr>
        <w:t>。</w:t>
      </w:r>
    </w:p>
    <w:p w14:paraId="45029609" w14:textId="77777777" w:rsidR="00A90116" w:rsidRDefault="005C3BBF">
      <w:pPr>
        <w:tabs>
          <w:tab w:val="left" w:pos="1800"/>
          <w:tab w:val="left" w:pos="5580"/>
        </w:tabs>
        <w:jc w:val="left"/>
        <w:rPr>
          <w:rFonts w:ascii="宋体" w:hAnsi="宋体"/>
          <w:color w:val="000000"/>
          <w:sz w:val="24"/>
        </w:rPr>
      </w:pPr>
      <w:r>
        <w:rPr>
          <w:rFonts w:ascii="宋体" w:hAnsi="宋体" w:hint="eastAsia"/>
          <w:sz w:val="24"/>
        </w:rPr>
        <w:t>2</w:t>
      </w:r>
      <w:r>
        <w:rPr>
          <w:rFonts w:ascii="宋体" w:hAnsi="宋体"/>
          <w:sz w:val="24"/>
        </w:rPr>
        <w:t xml:space="preserve">. </w:t>
      </w:r>
      <w:r>
        <w:rPr>
          <w:rFonts w:ascii="宋体" w:hAnsi="宋体" w:hint="eastAsia"/>
          <w:sz w:val="24"/>
        </w:rPr>
        <w:t>“偏离情况”列应</w:t>
      </w:r>
      <w:r>
        <w:rPr>
          <w:rFonts w:ascii="宋体" w:hAnsi="宋体"/>
          <w:color w:val="000000"/>
          <w:sz w:val="24"/>
        </w:rPr>
        <w:t>据实</w:t>
      </w:r>
      <w:r>
        <w:rPr>
          <w:rFonts w:ascii="宋体" w:hAnsi="宋体" w:hint="eastAsia"/>
          <w:sz w:val="24"/>
        </w:rPr>
        <w:t>填写“正偏离”或“负偏离”。</w:t>
      </w:r>
    </w:p>
    <w:p w14:paraId="0F42BB14" w14:textId="77777777" w:rsidR="00A90116" w:rsidRDefault="005C3BBF">
      <w:pPr>
        <w:spacing w:line="360" w:lineRule="auto"/>
        <w:rPr>
          <w:rFonts w:ascii="宋体" w:hAnsi="宋体"/>
          <w:color w:val="000000"/>
          <w:sz w:val="24"/>
          <w:szCs w:val="20"/>
        </w:rPr>
      </w:pPr>
      <w:r>
        <w:rPr>
          <w:rFonts w:ascii="宋体" w:hAnsi="宋体" w:hint="eastAsia"/>
          <w:color w:val="000000"/>
          <w:sz w:val="24"/>
          <w:szCs w:val="20"/>
        </w:rPr>
        <w:t>3</w:t>
      </w:r>
      <w:r>
        <w:rPr>
          <w:rFonts w:ascii="宋体" w:hAnsi="宋体"/>
          <w:color w:val="000000"/>
          <w:sz w:val="24"/>
          <w:szCs w:val="20"/>
        </w:rPr>
        <w:t xml:space="preserve">. </w:t>
      </w:r>
      <w:r>
        <w:rPr>
          <w:rFonts w:ascii="宋体" w:hAnsi="宋体" w:hint="eastAsia"/>
          <w:color w:val="000000"/>
          <w:sz w:val="24"/>
          <w:szCs w:val="20"/>
        </w:rPr>
        <w:t>本项目的付款方式属于实质性条款，不满足的响应文件将被拒绝</w:t>
      </w:r>
    </w:p>
    <w:p w14:paraId="0E0F9FA6" w14:textId="77777777" w:rsidR="00A90116" w:rsidRDefault="005C3BB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086C4B52" w14:textId="77777777" w:rsidR="00A90116" w:rsidRDefault="005C3BB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3D923C1E" w14:textId="77777777" w:rsidR="00A90116" w:rsidRDefault="005C3BBF">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2E190EA3" w14:textId="77777777" w:rsidR="00A90116" w:rsidRDefault="005C3BB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12533E7C" w14:textId="77777777" w:rsidR="00A90116" w:rsidRDefault="005C3BBF">
      <w:pPr>
        <w:spacing w:line="360" w:lineRule="auto"/>
        <w:outlineLvl w:val="2"/>
        <w:rPr>
          <w:rFonts w:ascii="宋体" w:hAnsi="宋体"/>
          <w:color w:val="000000"/>
          <w:sz w:val="24"/>
          <w:szCs w:val="20"/>
        </w:rPr>
      </w:pPr>
      <w:r>
        <w:rPr>
          <w:rFonts w:ascii="宋体" w:hAnsi="宋体"/>
          <w:color w:val="000000"/>
          <w:sz w:val="24"/>
          <w:szCs w:val="20"/>
        </w:rPr>
        <w:br w:type="page"/>
      </w:r>
      <w:bookmarkStart w:id="914" w:name="_Toc163337476"/>
      <w:r>
        <w:rPr>
          <w:rFonts w:ascii="宋体" w:hAnsi="宋体"/>
          <w:color w:val="000000"/>
          <w:sz w:val="24"/>
          <w:szCs w:val="20"/>
        </w:rPr>
        <w:lastRenderedPageBreak/>
        <w:t xml:space="preserve">7  </w:t>
      </w:r>
      <w:bookmarkEnd w:id="900"/>
      <w:bookmarkEnd w:id="901"/>
      <w:bookmarkEnd w:id="902"/>
      <w:bookmarkEnd w:id="903"/>
      <w:bookmarkEnd w:id="904"/>
      <w:bookmarkEnd w:id="905"/>
      <w:bookmarkEnd w:id="906"/>
      <w:bookmarkEnd w:id="907"/>
      <w:bookmarkEnd w:id="908"/>
      <w:bookmarkEnd w:id="909"/>
      <w:bookmarkEnd w:id="910"/>
      <w:bookmarkEnd w:id="911"/>
      <w:bookmarkEnd w:id="912"/>
      <w:r>
        <w:rPr>
          <w:rFonts w:ascii="宋体" w:hAnsi="宋体"/>
          <w:color w:val="000000"/>
          <w:sz w:val="24"/>
          <w:szCs w:val="20"/>
        </w:rPr>
        <w:t>采购需求偏离表（实质性格式）</w:t>
      </w:r>
      <w:bookmarkEnd w:id="914"/>
    </w:p>
    <w:p w14:paraId="1E90E886" w14:textId="77777777" w:rsidR="00A90116" w:rsidRDefault="005C3BBF">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采购需求偏离表</w:t>
      </w:r>
    </w:p>
    <w:p w14:paraId="38352F7A" w14:textId="77777777" w:rsidR="00A90116" w:rsidRDefault="005C3BBF">
      <w:pPr>
        <w:tabs>
          <w:tab w:val="left" w:pos="1800"/>
          <w:tab w:val="left" w:pos="5580"/>
        </w:tabs>
        <w:spacing w:line="360" w:lineRule="auto"/>
        <w:ind w:firstLineChars="150" w:firstLine="360"/>
        <w:jc w:val="left"/>
        <w:rPr>
          <w:rFonts w:ascii="宋体" w:hAnsi="宋体"/>
          <w:color w:val="000000"/>
          <w:sz w:val="24"/>
          <w:u w:val="single"/>
        </w:rPr>
      </w:pPr>
      <w:r>
        <w:rPr>
          <w:rFonts w:ascii="宋体" w:hAnsi="宋体"/>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90116" w14:paraId="450CDDB2" w14:textId="77777777">
        <w:trPr>
          <w:trHeight w:val="1053"/>
          <w:jc w:val="center"/>
        </w:trPr>
        <w:tc>
          <w:tcPr>
            <w:tcW w:w="775" w:type="dxa"/>
            <w:vAlign w:val="center"/>
          </w:tcPr>
          <w:p w14:paraId="6B6B2A24" w14:textId="77777777" w:rsidR="00A90116" w:rsidRDefault="005C3BBF">
            <w:pPr>
              <w:adjustRightInd w:val="0"/>
              <w:snapToGrid w:val="0"/>
              <w:jc w:val="center"/>
              <w:rPr>
                <w:rFonts w:ascii="宋体" w:hAnsi="宋体"/>
                <w:color w:val="000000"/>
                <w:sz w:val="24"/>
              </w:rPr>
            </w:pPr>
            <w:r>
              <w:rPr>
                <w:rFonts w:ascii="宋体" w:hAnsi="宋体"/>
                <w:color w:val="000000"/>
                <w:sz w:val="24"/>
              </w:rPr>
              <w:t>序号</w:t>
            </w:r>
          </w:p>
        </w:tc>
        <w:tc>
          <w:tcPr>
            <w:tcW w:w="1482" w:type="dxa"/>
            <w:vAlign w:val="center"/>
          </w:tcPr>
          <w:p w14:paraId="093CAA95" w14:textId="77777777" w:rsidR="00A90116" w:rsidRDefault="005C3BBF">
            <w:pPr>
              <w:adjustRightInd w:val="0"/>
              <w:snapToGrid w:val="0"/>
              <w:jc w:val="center"/>
              <w:rPr>
                <w:rFonts w:ascii="宋体" w:hAnsi="宋体"/>
                <w:color w:val="000000"/>
                <w:sz w:val="24"/>
              </w:rPr>
            </w:pPr>
            <w:r>
              <w:rPr>
                <w:rFonts w:ascii="宋体" w:hAnsi="宋体"/>
                <w:color w:val="000000"/>
                <w:sz w:val="24"/>
              </w:rPr>
              <w:t>招标文件条目号(页码)</w:t>
            </w:r>
          </w:p>
        </w:tc>
        <w:tc>
          <w:tcPr>
            <w:tcW w:w="2384" w:type="dxa"/>
            <w:vAlign w:val="center"/>
          </w:tcPr>
          <w:p w14:paraId="7768C136" w14:textId="77777777" w:rsidR="00A90116" w:rsidRDefault="005C3BBF">
            <w:pPr>
              <w:adjustRightInd w:val="0"/>
              <w:snapToGrid w:val="0"/>
              <w:jc w:val="center"/>
              <w:rPr>
                <w:rFonts w:ascii="宋体" w:hAnsi="宋体"/>
                <w:color w:val="000000"/>
                <w:sz w:val="24"/>
              </w:rPr>
            </w:pPr>
            <w:r>
              <w:rPr>
                <w:rFonts w:ascii="宋体" w:hAnsi="宋体"/>
                <w:color w:val="000000"/>
                <w:sz w:val="24"/>
              </w:rPr>
              <w:t>招标文件要求</w:t>
            </w:r>
          </w:p>
        </w:tc>
        <w:tc>
          <w:tcPr>
            <w:tcW w:w="2126" w:type="dxa"/>
            <w:vAlign w:val="center"/>
          </w:tcPr>
          <w:p w14:paraId="08C91F78" w14:textId="77777777" w:rsidR="00A90116" w:rsidRDefault="005C3BBF">
            <w:pPr>
              <w:adjustRightInd w:val="0"/>
              <w:snapToGrid w:val="0"/>
              <w:jc w:val="center"/>
              <w:rPr>
                <w:rFonts w:ascii="宋体" w:hAnsi="宋体"/>
                <w:color w:val="000000"/>
                <w:sz w:val="24"/>
              </w:rPr>
            </w:pPr>
            <w:r>
              <w:rPr>
                <w:rFonts w:ascii="宋体" w:hAnsi="宋体"/>
                <w:color w:val="000000"/>
                <w:sz w:val="24"/>
              </w:rPr>
              <w:t>投标响应内容</w:t>
            </w:r>
          </w:p>
        </w:tc>
        <w:tc>
          <w:tcPr>
            <w:tcW w:w="1875" w:type="dxa"/>
            <w:vAlign w:val="center"/>
          </w:tcPr>
          <w:p w14:paraId="26C8F2F8" w14:textId="77777777" w:rsidR="00A90116" w:rsidRDefault="005C3BBF">
            <w:pPr>
              <w:adjustRightInd w:val="0"/>
              <w:snapToGrid w:val="0"/>
              <w:jc w:val="center"/>
              <w:rPr>
                <w:rFonts w:ascii="宋体" w:hAnsi="宋体"/>
                <w:color w:val="000000"/>
                <w:sz w:val="24"/>
              </w:rPr>
            </w:pPr>
            <w:r>
              <w:rPr>
                <w:rFonts w:ascii="宋体" w:hAnsi="宋体"/>
                <w:color w:val="000000"/>
                <w:sz w:val="24"/>
              </w:rPr>
              <w:t>偏离情况</w:t>
            </w:r>
          </w:p>
        </w:tc>
        <w:tc>
          <w:tcPr>
            <w:tcW w:w="1009" w:type="dxa"/>
            <w:vAlign w:val="center"/>
          </w:tcPr>
          <w:p w14:paraId="061DECAA" w14:textId="77777777" w:rsidR="00A90116" w:rsidRDefault="005C3BBF">
            <w:pPr>
              <w:adjustRightInd w:val="0"/>
              <w:snapToGrid w:val="0"/>
              <w:jc w:val="center"/>
              <w:rPr>
                <w:rFonts w:ascii="宋体" w:hAnsi="宋体"/>
                <w:color w:val="000000"/>
                <w:sz w:val="24"/>
              </w:rPr>
            </w:pPr>
            <w:r>
              <w:rPr>
                <w:rFonts w:ascii="宋体" w:hAnsi="宋体"/>
                <w:color w:val="000000"/>
                <w:sz w:val="24"/>
              </w:rPr>
              <w:t>说明</w:t>
            </w:r>
          </w:p>
        </w:tc>
      </w:tr>
      <w:tr w:rsidR="00A90116" w14:paraId="19236DA7" w14:textId="77777777">
        <w:trPr>
          <w:trHeight w:val="930"/>
          <w:jc w:val="center"/>
        </w:trPr>
        <w:tc>
          <w:tcPr>
            <w:tcW w:w="775" w:type="dxa"/>
            <w:vAlign w:val="center"/>
          </w:tcPr>
          <w:p w14:paraId="19A1C863" w14:textId="77777777" w:rsidR="00A90116" w:rsidRDefault="00A90116">
            <w:pPr>
              <w:adjustRightInd w:val="0"/>
              <w:snapToGrid w:val="0"/>
              <w:jc w:val="center"/>
              <w:rPr>
                <w:rFonts w:ascii="宋体" w:hAnsi="宋体"/>
                <w:color w:val="000000"/>
                <w:sz w:val="24"/>
              </w:rPr>
            </w:pPr>
          </w:p>
        </w:tc>
        <w:tc>
          <w:tcPr>
            <w:tcW w:w="1482" w:type="dxa"/>
            <w:vAlign w:val="center"/>
          </w:tcPr>
          <w:p w14:paraId="6E9145D2" w14:textId="77777777" w:rsidR="00A90116" w:rsidRDefault="00A90116">
            <w:pPr>
              <w:adjustRightInd w:val="0"/>
              <w:snapToGrid w:val="0"/>
              <w:jc w:val="center"/>
              <w:rPr>
                <w:rFonts w:ascii="宋体" w:hAnsi="宋体"/>
                <w:color w:val="000000"/>
                <w:sz w:val="24"/>
              </w:rPr>
            </w:pPr>
          </w:p>
        </w:tc>
        <w:tc>
          <w:tcPr>
            <w:tcW w:w="2384" w:type="dxa"/>
            <w:vAlign w:val="center"/>
          </w:tcPr>
          <w:p w14:paraId="56306A8C" w14:textId="77777777" w:rsidR="00A90116" w:rsidRDefault="00A90116">
            <w:pPr>
              <w:adjustRightInd w:val="0"/>
              <w:snapToGrid w:val="0"/>
              <w:jc w:val="center"/>
              <w:rPr>
                <w:rFonts w:ascii="宋体" w:hAnsi="宋体"/>
                <w:color w:val="000000"/>
                <w:sz w:val="24"/>
              </w:rPr>
            </w:pPr>
          </w:p>
        </w:tc>
        <w:tc>
          <w:tcPr>
            <w:tcW w:w="2126" w:type="dxa"/>
            <w:vAlign w:val="center"/>
          </w:tcPr>
          <w:p w14:paraId="1A744E02" w14:textId="77777777" w:rsidR="00A90116" w:rsidRDefault="00A90116">
            <w:pPr>
              <w:adjustRightInd w:val="0"/>
              <w:snapToGrid w:val="0"/>
              <w:jc w:val="center"/>
              <w:rPr>
                <w:rFonts w:ascii="宋体" w:hAnsi="宋体"/>
                <w:color w:val="000000"/>
                <w:sz w:val="24"/>
              </w:rPr>
            </w:pPr>
          </w:p>
        </w:tc>
        <w:tc>
          <w:tcPr>
            <w:tcW w:w="1875" w:type="dxa"/>
            <w:vAlign w:val="center"/>
          </w:tcPr>
          <w:p w14:paraId="7AE171B3" w14:textId="77777777" w:rsidR="00A90116" w:rsidRDefault="00A90116">
            <w:pPr>
              <w:adjustRightInd w:val="0"/>
              <w:snapToGrid w:val="0"/>
              <w:jc w:val="center"/>
              <w:rPr>
                <w:rFonts w:ascii="宋体" w:hAnsi="宋体"/>
                <w:color w:val="000000"/>
                <w:sz w:val="24"/>
              </w:rPr>
            </w:pPr>
          </w:p>
        </w:tc>
        <w:tc>
          <w:tcPr>
            <w:tcW w:w="1009" w:type="dxa"/>
            <w:vAlign w:val="center"/>
          </w:tcPr>
          <w:p w14:paraId="35D3CB1A" w14:textId="77777777" w:rsidR="00A90116" w:rsidRDefault="00A90116">
            <w:pPr>
              <w:adjustRightInd w:val="0"/>
              <w:snapToGrid w:val="0"/>
              <w:jc w:val="center"/>
              <w:rPr>
                <w:rFonts w:ascii="宋体" w:hAnsi="宋体"/>
                <w:color w:val="000000"/>
                <w:sz w:val="24"/>
              </w:rPr>
            </w:pPr>
          </w:p>
        </w:tc>
      </w:tr>
      <w:tr w:rsidR="00A90116" w14:paraId="225DD2B5" w14:textId="77777777">
        <w:trPr>
          <w:trHeight w:val="930"/>
          <w:jc w:val="center"/>
        </w:trPr>
        <w:tc>
          <w:tcPr>
            <w:tcW w:w="775" w:type="dxa"/>
            <w:vAlign w:val="center"/>
          </w:tcPr>
          <w:p w14:paraId="7F3264E6" w14:textId="77777777" w:rsidR="00A90116" w:rsidRDefault="00A90116">
            <w:pPr>
              <w:adjustRightInd w:val="0"/>
              <w:snapToGrid w:val="0"/>
              <w:jc w:val="center"/>
              <w:rPr>
                <w:rFonts w:ascii="宋体" w:hAnsi="宋体"/>
                <w:color w:val="000000"/>
                <w:sz w:val="24"/>
              </w:rPr>
            </w:pPr>
          </w:p>
        </w:tc>
        <w:tc>
          <w:tcPr>
            <w:tcW w:w="1482" w:type="dxa"/>
            <w:vAlign w:val="center"/>
          </w:tcPr>
          <w:p w14:paraId="4B55C576" w14:textId="77777777" w:rsidR="00A90116" w:rsidRDefault="00A90116">
            <w:pPr>
              <w:adjustRightInd w:val="0"/>
              <w:snapToGrid w:val="0"/>
              <w:jc w:val="center"/>
              <w:rPr>
                <w:rFonts w:ascii="宋体" w:hAnsi="宋体"/>
                <w:color w:val="000000"/>
                <w:sz w:val="24"/>
              </w:rPr>
            </w:pPr>
          </w:p>
        </w:tc>
        <w:tc>
          <w:tcPr>
            <w:tcW w:w="2384" w:type="dxa"/>
            <w:vAlign w:val="center"/>
          </w:tcPr>
          <w:p w14:paraId="34852E16" w14:textId="77777777" w:rsidR="00A90116" w:rsidRDefault="00A90116">
            <w:pPr>
              <w:adjustRightInd w:val="0"/>
              <w:snapToGrid w:val="0"/>
              <w:jc w:val="center"/>
              <w:rPr>
                <w:rFonts w:ascii="宋体" w:hAnsi="宋体"/>
                <w:color w:val="000000"/>
                <w:sz w:val="24"/>
              </w:rPr>
            </w:pPr>
          </w:p>
        </w:tc>
        <w:tc>
          <w:tcPr>
            <w:tcW w:w="2126" w:type="dxa"/>
            <w:vAlign w:val="center"/>
          </w:tcPr>
          <w:p w14:paraId="7445E33F" w14:textId="77777777" w:rsidR="00A90116" w:rsidRDefault="00A90116">
            <w:pPr>
              <w:adjustRightInd w:val="0"/>
              <w:snapToGrid w:val="0"/>
              <w:jc w:val="center"/>
              <w:rPr>
                <w:rFonts w:ascii="宋体" w:hAnsi="宋体"/>
                <w:color w:val="000000"/>
                <w:sz w:val="24"/>
              </w:rPr>
            </w:pPr>
          </w:p>
        </w:tc>
        <w:tc>
          <w:tcPr>
            <w:tcW w:w="1875" w:type="dxa"/>
            <w:vAlign w:val="center"/>
          </w:tcPr>
          <w:p w14:paraId="382BDF40" w14:textId="77777777" w:rsidR="00A90116" w:rsidRDefault="00A90116">
            <w:pPr>
              <w:adjustRightInd w:val="0"/>
              <w:snapToGrid w:val="0"/>
              <w:jc w:val="center"/>
              <w:rPr>
                <w:rFonts w:ascii="宋体" w:hAnsi="宋体"/>
                <w:color w:val="000000"/>
                <w:sz w:val="24"/>
              </w:rPr>
            </w:pPr>
          </w:p>
        </w:tc>
        <w:tc>
          <w:tcPr>
            <w:tcW w:w="1009" w:type="dxa"/>
            <w:vAlign w:val="center"/>
          </w:tcPr>
          <w:p w14:paraId="06205B5E" w14:textId="77777777" w:rsidR="00A90116" w:rsidRDefault="00A90116">
            <w:pPr>
              <w:adjustRightInd w:val="0"/>
              <w:snapToGrid w:val="0"/>
              <w:jc w:val="center"/>
              <w:rPr>
                <w:rFonts w:ascii="宋体" w:hAnsi="宋体"/>
                <w:color w:val="000000"/>
                <w:sz w:val="24"/>
              </w:rPr>
            </w:pPr>
          </w:p>
        </w:tc>
      </w:tr>
      <w:tr w:rsidR="00A90116" w14:paraId="67A5F59B" w14:textId="77777777">
        <w:trPr>
          <w:trHeight w:val="930"/>
          <w:jc w:val="center"/>
        </w:trPr>
        <w:tc>
          <w:tcPr>
            <w:tcW w:w="775" w:type="dxa"/>
            <w:vAlign w:val="center"/>
          </w:tcPr>
          <w:p w14:paraId="04692E04" w14:textId="77777777" w:rsidR="00A90116" w:rsidRDefault="00A90116">
            <w:pPr>
              <w:adjustRightInd w:val="0"/>
              <w:snapToGrid w:val="0"/>
              <w:jc w:val="center"/>
              <w:rPr>
                <w:rFonts w:ascii="宋体" w:hAnsi="宋体"/>
                <w:color w:val="000000"/>
                <w:sz w:val="24"/>
              </w:rPr>
            </w:pPr>
          </w:p>
        </w:tc>
        <w:tc>
          <w:tcPr>
            <w:tcW w:w="1482" w:type="dxa"/>
            <w:vAlign w:val="center"/>
          </w:tcPr>
          <w:p w14:paraId="52171523" w14:textId="77777777" w:rsidR="00A90116" w:rsidRDefault="00A90116">
            <w:pPr>
              <w:adjustRightInd w:val="0"/>
              <w:snapToGrid w:val="0"/>
              <w:jc w:val="center"/>
              <w:rPr>
                <w:rFonts w:ascii="宋体" w:hAnsi="宋体"/>
                <w:color w:val="000000"/>
                <w:sz w:val="24"/>
              </w:rPr>
            </w:pPr>
          </w:p>
        </w:tc>
        <w:tc>
          <w:tcPr>
            <w:tcW w:w="2384" w:type="dxa"/>
            <w:vAlign w:val="center"/>
          </w:tcPr>
          <w:p w14:paraId="5A92B6B5" w14:textId="77777777" w:rsidR="00A90116" w:rsidRDefault="00A90116">
            <w:pPr>
              <w:adjustRightInd w:val="0"/>
              <w:snapToGrid w:val="0"/>
              <w:jc w:val="center"/>
              <w:rPr>
                <w:rFonts w:ascii="宋体" w:hAnsi="宋体"/>
                <w:color w:val="000000"/>
                <w:sz w:val="24"/>
              </w:rPr>
            </w:pPr>
          </w:p>
        </w:tc>
        <w:tc>
          <w:tcPr>
            <w:tcW w:w="2126" w:type="dxa"/>
            <w:vAlign w:val="center"/>
          </w:tcPr>
          <w:p w14:paraId="4978132C" w14:textId="77777777" w:rsidR="00A90116" w:rsidRDefault="00A90116">
            <w:pPr>
              <w:adjustRightInd w:val="0"/>
              <w:snapToGrid w:val="0"/>
              <w:jc w:val="center"/>
              <w:rPr>
                <w:rFonts w:ascii="宋体" w:hAnsi="宋体"/>
                <w:color w:val="000000"/>
                <w:sz w:val="24"/>
              </w:rPr>
            </w:pPr>
          </w:p>
        </w:tc>
        <w:tc>
          <w:tcPr>
            <w:tcW w:w="1875" w:type="dxa"/>
            <w:vAlign w:val="center"/>
          </w:tcPr>
          <w:p w14:paraId="1E845B86" w14:textId="77777777" w:rsidR="00A90116" w:rsidRDefault="00A90116">
            <w:pPr>
              <w:adjustRightInd w:val="0"/>
              <w:snapToGrid w:val="0"/>
              <w:jc w:val="center"/>
              <w:rPr>
                <w:rFonts w:ascii="宋体" w:hAnsi="宋体"/>
                <w:color w:val="000000"/>
                <w:sz w:val="24"/>
              </w:rPr>
            </w:pPr>
          </w:p>
        </w:tc>
        <w:tc>
          <w:tcPr>
            <w:tcW w:w="1009" w:type="dxa"/>
            <w:vAlign w:val="center"/>
          </w:tcPr>
          <w:p w14:paraId="56B7E3AB" w14:textId="77777777" w:rsidR="00A90116" w:rsidRDefault="00A90116">
            <w:pPr>
              <w:adjustRightInd w:val="0"/>
              <w:snapToGrid w:val="0"/>
              <w:jc w:val="center"/>
              <w:rPr>
                <w:rFonts w:ascii="宋体" w:hAnsi="宋体"/>
                <w:color w:val="000000"/>
                <w:sz w:val="24"/>
              </w:rPr>
            </w:pPr>
          </w:p>
        </w:tc>
      </w:tr>
      <w:tr w:rsidR="00A90116" w14:paraId="0CFB26B6" w14:textId="77777777">
        <w:trPr>
          <w:trHeight w:val="930"/>
          <w:jc w:val="center"/>
        </w:trPr>
        <w:tc>
          <w:tcPr>
            <w:tcW w:w="775" w:type="dxa"/>
            <w:vAlign w:val="center"/>
          </w:tcPr>
          <w:p w14:paraId="64CC1705" w14:textId="77777777" w:rsidR="00A90116" w:rsidRDefault="00A90116">
            <w:pPr>
              <w:adjustRightInd w:val="0"/>
              <w:snapToGrid w:val="0"/>
              <w:jc w:val="center"/>
              <w:rPr>
                <w:rFonts w:ascii="宋体" w:hAnsi="宋体"/>
                <w:color w:val="000000"/>
                <w:sz w:val="24"/>
              </w:rPr>
            </w:pPr>
          </w:p>
        </w:tc>
        <w:tc>
          <w:tcPr>
            <w:tcW w:w="1482" w:type="dxa"/>
            <w:vAlign w:val="center"/>
          </w:tcPr>
          <w:p w14:paraId="049C013F" w14:textId="77777777" w:rsidR="00A90116" w:rsidRDefault="00A90116">
            <w:pPr>
              <w:adjustRightInd w:val="0"/>
              <w:snapToGrid w:val="0"/>
              <w:jc w:val="center"/>
              <w:rPr>
                <w:rFonts w:ascii="宋体" w:hAnsi="宋体"/>
                <w:color w:val="000000"/>
                <w:sz w:val="24"/>
              </w:rPr>
            </w:pPr>
          </w:p>
        </w:tc>
        <w:tc>
          <w:tcPr>
            <w:tcW w:w="2384" w:type="dxa"/>
            <w:vAlign w:val="center"/>
          </w:tcPr>
          <w:p w14:paraId="6FE88CF9" w14:textId="77777777" w:rsidR="00A90116" w:rsidRDefault="00A90116">
            <w:pPr>
              <w:adjustRightInd w:val="0"/>
              <w:snapToGrid w:val="0"/>
              <w:jc w:val="center"/>
              <w:rPr>
                <w:rFonts w:ascii="宋体" w:hAnsi="宋体"/>
                <w:color w:val="000000"/>
                <w:sz w:val="24"/>
              </w:rPr>
            </w:pPr>
          </w:p>
        </w:tc>
        <w:tc>
          <w:tcPr>
            <w:tcW w:w="2126" w:type="dxa"/>
            <w:vAlign w:val="center"/>
          </w:tcPr>
          <w:p w14:paraId="47752A69" w14:textId="77777777" w:rsidR="00A90116" w:rsidRDefault="00A90116">
            <w:pPr>
              <w:adjustRightInd w:val="0"/>
              <w:snapToGrid w:val="0"/>
              <w:jc w:val="center"/>
              <w:rPr>
                <w:rFonts w:ascii="宋体" w:hAnsi="宋体"/>
                <w:color w:val="000000"/>
                <w:sz w:val="24"/>
              </w:rPr>
            </w:pPr>
          </w:p>
        </w:tc>
        <w:tc>
          <w:tcPr>
            <w:tcW w:w="1875" w:type="dxa"/>
            <w:vAlign w:val="center"/>
          </w:tcPr>
          <w:p w14:paraId="74E8E505" w14:textId="77777777" w:rsidR="00A90116" w:rsidRDefault="00A90116">
            <w:pPr>
              <w:adjustRightInd w:val="0"/>
              <w:snapToGrid w:val="0"/>
              <w:jc w:val="center"/>
              <w:rPr>
                <w:rFonts w:ascii="宋体" w:hAnsi="宋体"/>
                <w:color w:val="000000"/>
                <w:sz w:val="24"/>
              </w:rPr>
            </w:pPr>
          </w:p>
        </w:tc>
        <w:tc>
          <w:tcPr>
            <w:tcW w:w="1009" w:type="dxa"/>
            <w:vAlign w:val="center"/>
          </w:tcPr>
          <w:p w14:paraId="25A6D9B8" w14:textId="77777777" w:rsidR="00A90116" w:rsidRDefault="00A90116">
            <w:pPr>
              <w:adjustRightInd w:val="0"/>
              <w:snapToGrid w:val="0"/>
              <w:jc w:val="center"/>
              <w:rPr>
                <w:rFonts w:ascii="宋体" w:hAnsi="宋体"/>
                <w:color w:val="000000"/>
                <w:sz w:val="24"/>
              </w:rPr>
            </w:pPr>
          </w:p>
        </w:tc>
      </w:tr>
      <w:tr w:rsidR="00A90116" w14:paraId="444C252F" w14:textId="77777777">
        <w:trPr>
          <w:trHeight w:val="930"/>
          <w:jc w:val="center"/>
        </w:trPr>
        <w:tc>
          <w:tcPr>
            <w:tcW w:w="775" w:type="dxa"/>
            <w:vAlign w:val="center"/>
          </w:tcPr>
          <w:p w14:paraId="1A08D6CE" w14:textId="77777777" w:rsidR="00A90116" w:rsidRDefault="00A90116">
            <w:pPr>
              <w:adjustRightInd w:val="0"/>
              <w:snapToGrid w:val="0"/>
              <w:jc w:val="center"/>
              <w:rPr>
                <w:rFonts w:ascii="宋体" w:hAnsi="宋体"/>
                <w:color w:val="000000"/>
                <w:sz w:val="24"/>
              </w:rPr>
            </w:pPr>
          </w:p>
        </w:tc>
        <w:tc>
          <w:tcPr>
            <w:tcW w:w="1482" w:type="dxa"/>
            <w:vAlign w:val="center"/>
          </w:tcPr>
          <w:p w14:paraId="602569A3" w14:textId="77777777" w:rsidR="00A90116" w:rsidRDefault="00A90116">
            <w:pPr>
              <w:adjustRightInd w:val="0"/>
              <w:snapToGrid w:val="0"/>
              <w:jc w:val="center"/>
              <w:rPr>
                <w:rFonts w:ascii="宋体" w:hAnsi="宋体"/>
                <w:color w:val="000000"/>
                <w:sz w:val="24"/>
              </w:rPr>
            </w:pPr>
          </w:p>
        </w:tc>
        <w:tc>
          <w:tcPr>
            <w:tcW w:w="2384" w:type="dxa"/>
            <w:vAlign w:val="center"/>
          </w:tcPr>
          <w:p w14:paraId="16527306" w14:textId="77777777" w:rsidR="00A90116" w:rsidRDefault="00A90116">
            <w:pPr>
              <w:adjustRightInd w:val="0"/>
              <w:snapToGrid w:val="0"/>
              <w:jc w:val="center"/>
              <w:rPr>
                <w:rFonts w:ascii="宋体" w:hAnsi="宋体"/>
                <w:color w:val="000000"/>
                <w:sz w:val="24"/>
              </w:rPr>
            </w:pPr>
          </w:p>
        </w:tc>
        <w:tc>
          <w:tcPr>
            <w:tcW w:w="2126" w:type="dxa"/>
            <w:vAlign w:val="center"/>
          </w:tcPr>
          <w:p w14:paraId="74137ABA" w14:textId="77777777" w:rsidR="00A90116" w:rsidRDefault="00A90116">
            <w:pPr>
              <w:adjustRightInd w:val="0"/>
              <w:snapToGrid w:val="0"/>
              <w:jc w:val="center"/>
              <w:rPr>
                <w:rFonts w:ascii="宋体" w:hAnsi="宋体"/>
                <w:color w:val="000000"/>
                <w:sz w:val="24"/>
              </w:rPr>
            </w:pPr>
          </w:p>
        </w:tc>
        <w:tc>
          <w:tcPr>
            <w:tcW w:w="1875" w:type="dxa"/>
            <w:vAlign w:val="center"/>
          </w:tcPr>
          <w:p w14:paraId="2A5831B3" w14:textId="77777777" w:rsidR="00A90116" w:rsidRDefault="00A90116">
            <w:pPr>
              <w:adjustRightInd w:val="0"/>
              <w:snapToGrid w:val="0"/>
              <w:jc w:val="center"/>
              <w:rPr>
                <w:rFonts w:ascii="宋体" w:hAnsi="宋体"/>
                <w:color w:val="000000"/>
                <w:sz w:val="24"/>
              </w:rPr>
            </w:pPr>
          </w:p>
        </w:tc>
        <w:tc>
          <w:tcPr>
            <w:tcW w:w="1009" w:type="dxa"/>
            <w:vAlign w:val="center"/>
          </w:tcPr>
          <w:p w14:paraId="14776AE2" w14:textId="77777777" w:rsidR="00A90116" w:rsidRDefault="00A90116">
            <w:pPr>
              <w:adjustRightInd w:val="0"/>
              <w:snapToGrid w:val="0"/>
              <w:jc w:val="center"/>
              <w:rPr>
                <w:rFonts w:ascii="宋体" w:hAnsi="宋体"/>
                <w:color w:val="000000"/>
                <w:sz w:val="24"/>
              </w:rPr>
            </w:pPr>
          </w:p>
        </w:tc>
      </w:tr>
    </w:tbl>
    <w:p w14:paraId="383B680C" w14:textId="77777777" w:rsidR="00A90116" w:rsidRDefault="005C3BBF">
      <w:pPr>
        <w:tabs>
          <w:tab w:val="left" w:pos="1800"/>
          <w:tab w:val="left" w:pos="5580"/>
        </w:tabs>
        <w:jc w:val="left"/>
        <w:rPr>
          <w:rFonts w:ascii="宋体" w:hAnsi="宋体"/>
          <w:color w:val="000000"/>
          <w:sz w:val="24"/>
        </w:rPr>
      </w:pPr>
      <w:r>
        <w:rPr>
          <w:rFonts w:ascii="宋体" w:hAnsi="宋体"/>
          <w:color w:val="000000"/>
          <w:sz w:val="24"/>
        </w:rPr>
        <w:t>注：</w:t>
      </w:r>
    </w:p>
    <w:p w14:paraId="5A136462" w14:textId="77777777" w:rsidR="00A90116" w:rsidRDefault="005C3BBF">
      <w:pPr>
        <w:tabs>
          <w:tab w:val="left" w:pos="1800"/>
          <w:tab w:val="left" w:pos="5580"/>
        </w:tabs>
        <w:spacing w:line="360" w:lineRule="auto"/>
        <w:jc w:val="left"/>
        <w:rPr>
          <w:rFonts w:ascii="宋体" w:hAnsi="宋体"/>
          <w:sz w:val="24"/>
        </w:rPr>
      </w:pPr>
      <w:r>
        <w:rPr>
          <w:rFonts w:ascii="宋体" w:hAnsi="宋体" w:hint="eastAsia"/>
          <w:color w:val="000000"/>
          <w:sz w:val="24"/>
        </w:rPr>
        <w:t>1</w:t>
      </w:r>
      <w:r>
        <w:rPr>
          <w:rFonts w:ascii="宋体" w:hAnsi="宋体"/>
          <w:color w:val="000000"/>
          <w:sz w:val="24"/>
        </w:rPr>
        <w:t>.</w:t>
      </w:r>
      <w:r>
        <w:rPr>
          <w:rFonts w:ascii="宋体" w:hAnsi="宋体"/>
          <w:sz w:val="24"/>
        </w:rPr>
        <w:t>对招标文件中的所有商务、技术要求，除本表所列明的所有偏离外，均视作供应商已对之理解和</w:t>
      </w:r>
      <w:r>
        <w:rPr>
          <w:rFonts w:ascii="宋体" w:hAnsi="宋体" w:hint="eastAsia"/>
          <w:sz w:val="24"/>
        </w:rPr>
        <w:t>响应</w:t>
      </w:r>
      <w:r>
        <w:rPr>
          <w:rFonts w:ascii="宋体" w:hAnsi="宋体"/>
          <w:sz w:val="24"/>
        </w:rPr>
        <w:t>。</w:t>
      </w:r>
      <w:r>
        <w:rPr>
          <w:rFonts w:ascii="宋体" w:hAnsi="宋体" w:hint="eastAsia"/>
          <w:sz w:val="24"/>
        </w:rPr>
        <w:t>此表中若无任何文字说明，内容为空白，</w:t>
      </w:r>
      <w:r>
        <w:rPr>
          <w:rFonts w:ascii="宋体" w:hAnsi="宋体" w:hint="eastAsia"/>
          <w:b/>
          <w:sz w:val="24"/>
        </w:rPr>
        <w:t>投标无效。</w:t>
      </w:r>
    </w:p>
    <w:p w14:paraId="34FEDD24" w14:textId="77777777" w:rsidR="00A90116" w:rsidRDefault="005C3BBF">
      <w:pPr>
        <w:tabs>
          <w:tab w:val="left" w:pos="1800"/>
          <w:tab w:val="left" w:pos="5580"/>
        </w:tabs>
        <w:spacing w:line="360" w:lineRule="auto"/>
        <w:jc w:val="left"/>
        <w:rPr>
          <w:rFonts w:ascii="宋体" w:hAnsi="宋体"/>
          <w:sz w:val="24"/>
        </w:rPr>
      </w:pPr>
      <w:r>
        <w:rPr>
          <w:rFonts w:ascii="宋体" w:hAnsi="宋体"/>
          <w:sz w:val="24"/>
        </w:rPr>
        <w:t>2.</w:t>
      </w:r>
      <w:r>
        <w:rPr>
          <w:rFonts w:hint="eastAsia"/>
        </w:rPr>
        <w:t xml:space="preserve"> </w:t>
      </w:r>
      <w:r>
        <w:rPr>
          <w:rFonts w:ascii="宋体" w:hAnsi="宋体" w:hint="eastAsia"/>
          <w:sz w:val="24"/>
        </w:rPr>
        <w:t>投标人的技术偏差必须如实填写，并应对偏差情况做出必要说明。投标人应对故意隐瞒技术偏差的行为承担责任。对招标文件有任何偏离应在“偏离情况”列明“正偏离”或“负偏离”， 对招标文件无偏离应标明“响应”。</w:t>
      </w:r>
    </w:p>
    <w:p w14:paraId="30768A3E" w14:textId="77777777" w:rsidR="00A90116" w:rsidRDefault="005C3BBF">
      <w:pPr>
        <w:tabs>
          <w:tab w:val="left" w:pos="1800"/>
          <w:tab w:val="left" w:pos="5580"/>
        </w:tabs>
        <w:spacing w:line="360" w:lineRule="auto"/>
        <w:jc w:val="left"/>
        <w:rPr>
          <w:rFonts w:ascii="宋体" w:hAnsi="宋体"/>
          <w:color w:val="000000"/>
          <w:sz w:val="24"/>
        </w:rPr>
      </w:pPr>
      <w:r>
        <w:rPr>
          <w:rFonts w:ascii="宋体" w:hAnsi="宋体" w:hint="eastAsia"/>
          <w:sz w:val="24"/>
        </w:rPr>
        <w:t>3</w:t>
      </w:r>
      <w:r>
        <w:rPr>
          <w:rFonts w:ascii="宋体" w:hAnsi="宋体"/>
          <w:sz w:val="24"/>
        </w:rPr>
        <w:t>.</w:t>
      </w:r>
      <w:r>
        <w:rPr>
          <w:rFonts w:hint="eastAsia"/>
        </w:rPr>
        <w:t xml:space="preserve"> </w:t>
      </w:r>
      <w:r>
        <w:rPr>
          <w:rFonts w:ascii="宋体" w:hAnsi="宋体" w:hint="eastAsia"/>
          <w:sz w:val="24"/>
        </w:rPr>
        <w:t>投标人应在本表中对招标文件第五章采购需求的内容进行逐项应答，需在引用招标文件要求的基础上,进行逐条逐项答复、说明或解释。</w:t>
      </w:r>
    </w:p>
    <w:p w14:paraId="4EA23009" w14:textId="77777777" w:rsidR="00A90116" w:rsidRDefault="005C3BB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3F1995FF" w14:textId="77777777" w:rsidR="00A90116" w:rsidRDefault="005C3BB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539C317A" w14:textId="77777777" w:rsidR="00A90116" w:rsidRDefault="005C3BBF">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2A22E6FE" w14:textId="77777777" w:rsidR="00A90116" w:rsidRDefault="005C3BB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180477AA" w14:textId="77777777" w:rsidR="00A90116" w:rsidRDefault="005C3BBF">
      <w:pPr>
        <w:spacing w:line="360" w:lineRule="auto"/>
        <w:outlineLvl w:val="2"/>
        <w:rPr>
          <w:rFonts w:ascii="宋体" w:hAnsi="宋体"/>
          <w:color w:val="000000"/>
          <w:sz w:val="24"/>
          <w:szCs w:val="20"/>
        </w:rPr>
      </w:pPr>
      <w:r>
        <w:rPr>
          <w:rFonts w:ascii="宋体" w:hAnsi="宋体"/>
          <w:color w:val="000000"/>
          <w:sz w:val="24"/>
          <w:szCs w:val="20"/>
        </w:rPr>
        <w:br w:type="page"/>
      </w:r>
      <w:bookmarkStart w:id="915" w:name="_Toc163337477"/>
      <w:r>
        <w:rPr>
          <w:rFonts w:ascii="宋体" w:hAnsi="宋体"/>
          <w:color w:val="000000"/>
          <w:sz w:val="24"/>
          <w:szCs w:val="20"/>
        </w:rPr>
        <w:lastRenderedPageBreak/>
        <w:t>8  中小企业声明函</w:t>
      </w:r>
      <w:bookmarkEnd w:id="915"/>
    </w:p>
    <w:p w14:paraId="7E6F82FB" w14:textId="77777777" w:rsidR="00A90116" w:rsidRDefault="005C3BBF">
      <w:pPr>
        <w:tabs>
          <w:tab w:val="left" w:pos="5580"/>
        </w:tabs>
        <w:spacing w:line="360" w:lineRule="auto"/>
        <w:rPr>
          <w:rFonts w:ascii="宋体" w:hAnsi="宋体"/>
          <w:sz w:val="24"/>
        </w:rPr>
      </w:pPr>
      <w:r>
        <w:rPr>
          <w:rFonts w:ascii="宋体" w:hAnsi="宋体" w:hint="eastAsia"/>
          <w:sz w:val="24"/>
        </w:rPr>
        <w:t>说明：</w:t>
      </w:r>
    </w:p>
    <w:p w14:paraId="1700C94D" w14:textId="77777777" w:rsidR="00A90116" w:rsidRDefault="005C3BBF">
      <w:pPr>
        <w:tabs>
          <w:tab w:val="left" w:pos="5580"/>
        </w:tabs>
        <w:spacing w:line="360" w:lineRule="auto"/>
        <w:rPr>
          <w:rFonts w:ascii="宋体" w:hAnsi="宋体"/>
          <w:sz w:val="24"/>
        </w:rPr>
      </w:pPr>
      <w:r>
        <w:rPr>
          <w:rFonts w:ascii="宋体" w:hAnsi="宋体" w:hint="eastAsia"/>
          <w:sz w:val="24"/>
        </w:rPr>
        <w:t>1）中小企业参加政府采购活动，应当出具此格式文件。《中小企业声明函》由参加政府采购活动的投标人出具。联合体投标的，《中小企业声明函》由牵头人出具。</w:t>
      </w:r>
    </w:p>
    <w:p w14:paraId="14375B07" w14:textId="77777777" w:rsidR="00A90116" w:rsidRDefault="005C3BBF">
      <w:pPr>
        <w:tabs>
          <w:tab w:val="left" w:pos="5580"/>
        </w:tabs>
        <w:spacing w:line="360" w:lineRule="auto"/>
        <w:rPr>
          <w:rFonts w:ascii="宋体" w:hAnsi="宋体"/>
          <w:sz w:val="24"/>
        </w:rPr>
      </w:pPr>
      <w:r>
        <w:rPr>
          <w:rFonts w:ascii="宋体" w:hAnsi="宋体"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2AABDD08" w14:textId="77777777" w:rsidR="00A90116" w:rsidRDefault="005C3BBF">
      <w:pPr>
        <w:tabs>
          <w:tab w:val="left" w:pos="5580"/>
        </w:tabs>
        <w:spacing w:line="360" w:lineRule="auto"/>
        <w:rPr>
          <w:rFonts w:ascii="宋体" w:hAnsi="宋体"/>
          <w:sz w:val="24"/>
        </w:rPr>
      </w:pPr>
      <w:r>
        <w:rPr>
          <w:rFonts w:ascii="宋体" w:hAnsi="宋体" w:hint="eastAsia"/>
          <w:sz w:val="24"/>
        </w:rPr>
        <w:t>3）对于多标的的采购项目，投标人应充分、准确地了解所投产品制造企业信息。对相关情况了解不清楚的，不建议填报本声明函。</w:t>
      </w:r>
    </w:p>
    <w:p w14:paraId="1E4B4C4F" w14:textId="77777777" w:rsidR="00A90116" w:rsidRDefault="005C3BBF">
      <w:pPr>
        <w:tabs>
          <w:tab w:val="left" w:pos="5580"/>
        </w:tabs>
        <w:spacing w:line="360" w:lineRule="auto"/>
        <w:rPr>
          <w:rFonts w:ascii="宋体" w:hAnsi="宋体"/>
          <w:sz w:val="24"/>
        </w:rPr>
      </w:pPr>
      <w:r>
        <w:rPr>
          <w:rFonts w:ascii="宋体" w:hAnsi="宋体"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49BB225A" w14:textId="77777777" w:rsidR="00A90116" w:rsidRDefault="005C3BBF">
      <w:pPr>
        <w:tabs>
          <w:tab w:val="left" w:pos="5580"/>
        </w:tabs>
        <w:spacing w:line="360" w:lineRule="auto"/>
        <w:rPr>
          <w:rFonts w:ascii="宋体" w:hAnsi="宋体"/>
          <w:sz w:val="24"/>
        </w:rPr>
      </w:pPr>
      <w:r>
        <w:rPr>
          <w:rFonts w:ascii="宋体" w:hAnsi="宋体" w:hint="eastAsia"/>
          <w:sz w:val="24"/>
        </w:rPr>
        <w:t>5）后附《中小企业划型标准规定》</w:t>
      </w:r>
    </w:p>
    <w:p w14:paraId="2B21C49E" w14:textId="77777777" w:rsidR="00A90116" w:rsidRDefault="005C3BBF">
      <w:pPr>
        <w:spacing w:line="360" w:lineRule="auto"/>
        <w:rPr>
          <w:rFonts w:hAnsi="宋体" w:cs="宋体"/>
          <w:color w:val="FF0000"/>
        </w:rPr>
      </w:pPr>
      <w:r>
        <w:rPr>
          <w:rFonts w:hint="eastAsia"/>
          <w:color w:val="FF0000"/>
        </w:rPr>
        <w:t>（</w:t>
      </w:r>
      <w:r>
        <w:rPr>
          <w:rFonts w:hint="eastAsia"/>
          <w:color w:val="FF0000"/>
        </w:rPr>
        <w:t>6</w:t>
      </w:r>
      <w:r>
        <w:rPr>
          <w:rFonts w:hAnsi="宋体" w:cs="宋体" w:hint="eastAsia"/>
          <w:color w:val="FF0000"/>
        </w:rPr>
        <w:t>）项目属性为货物的项目里如涉及相关服务，在中小企业声明函中无需体现服务内容，项目属性为服务的项目里面如涉及相关货物，在中小企业声明函中无需体现货物内容</w:t>
      </w:r>
    </w:p>
    <w:p w14:paraId="4980A6C8" w14:textId="77777777" w:rsidR="00A90116" w:rsidRDefault="005C3BBF">
      <w:pPr>
        <w:spacing w:line="360" w:lineRule="auto"/>
        <w:rPr>
          <w:rFonts w:hAnsi="宋体" w:cs="宋体"/>
          <w:color w:val="FF0000"/>
        </w:rPr>
      </w:pPr>
      <w:r>
        <w:rPr>
          <w:rFonts w:hAnsi="宋体" w:hint="eastAsia"/>
          <w:color w:val="FF0000"/>
        </w:rPr>
        <w:t>项目属性：报价分值≥</w:t>
      </w:r>
      <w:r>
        <w:rPr>
          <w:rFonts w:hAnsi="宋体" w:hint="eastAsia"/>
          <w:color w:val="FF0000"/>
        </w:rPr>
        <w:t>30</w:t>
      </w:r>
      <w:r>
        <w:rPr>
          <w:rFonts w:hAnsi="宋体" w:hint="eastAsia"/>
          <w:color w:val="FF0000"/>
        </w:rPr>
        <w:t>分为货物，报价分值＜</w:t>
      </w:r>
      <w:r>
        <w:rPr>
          <w:rFonts w:hAnsi="宋体" w:hint="eastAsia"/>
          <w:color w:val="FF0000"/>
        </w:rPr>
        <w:t>30</w:t>
      </w:r>
      <w:r>
        <w:rPr>
          <w:rFonts w:hAnsi="宋体" w:hint="eastAsia"/>
          <w:color w:val="FF0000"/>
        </w:rPr>
        <w:t>分为服务</w:t>
      </w:r>
    </w:p>
    <w:p w14:paraId="678B2823" w14:textId="77777777" w:rsidR="00A90116" w:rsidRDefault="00A90116">
      <w:pPr>
        <w:tabs>
          <w:tab w:val="left" w:pos="5580"/>
        </w:tabs>
        <w:spacing w:line="360" w:lineRule="auto"/>
        <w:rPr>
          <w:rFonts w:ascii="宋体" w:hAnsi="宋体"/>
          <w:sz w:val="24"/>
        </w:rPr>
      </w:pPr>
    </w:p>
    <w:p w14:paraId="608FAC9E" w14:textId="77777777" w:rsidR="00A90116" w:rsidRDefault="005C3BBF">
      <w:pPr>
        <w:widowControl/>
        <w:jc w:val="left"/>
        <w:rPr>
          <w:rFonts w:ascii="宋体" w:hAnsi="宋体"/>
          <w:b/>
          <w:bCs/>
          <w:color w:val="000000"/>
          <w:sz w:val="24"/>
        </w:rPr>
      </w:pPr>
      <w:r>
        <w:rPr>
          <w:rFonts w:ascii="宋体" w:hAnsi="宋体"/>
          <w:b/>
          <w:bCs/>
          <w:color w:val="000000"/>
          <w:sz w:val="24"/>
        </w:rPr>
        <w:br w:type="page"/>
      </w:r>
    </w:p>
    <w:p w14:paraId="02DE0471" w14:textId="77777777" w:rsidR="00A90116" w:rsidRDefault="005C3BBF">
      <w:pPr>
        <w:spacing w:beforeLines="100" w:before="240" w:afterLines="100" w:after="240" w:line="360" w:lineRule="auto"/>
        <w:jc w:val="center"/>
        <w:rPr>
          <w:rFonts w:ascii="宋体" w:hAnsi="宋体"/>
          <w:b/>
          <w:color w:val="000000"/>
          <w:sz w:val="36"/>
          <w:szCs w:val="36"/>
        </w:rPr>
      </w:pPr>
      <w:r>
        <w:rPr>
          <w:rFonts w:ascii="宋体" w:hAnsi="宋体"/>
          <w:b/>
          <w:bCs/>
          <w:color w:val="000000"/>
          <w:sz w:val="36"/>
          <w:szCs w:val="36"/>
        </w:rPr>
        <w:lastRenderedPageBreak/>
        <w:t>中小企业声明函（货物）格式</w:t>
      </w:r>
    </w:p>
    <w:p w14:paraId="1A5D0AC4" w14:textId="77777777" w:rsidR="00A90116" w:rsidRDefault="005C3BBF">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采购活动，提供的货物全部由符合政策要求的中小企业制造。相关企业（含联合体中的中小企业、签订分包意向协议的中小企业）的具体情况如下：</w:t>
      </w:r>
    </w:p>
    <w:p w14:paraId="7E72BF05" w14:textId="77777777" w:rsidR="00A90116" w:rsidRDefault="005C3BBF">
      <w:pPr>
        <w:tabs>
          <w:tab w:val="left" w:pos="1183"/>
          <w:tab w:val="left" w:pos="1484"/>
          <w:tab w:val="left" w:pos="4662"/>
          <w:tab w:val="left" w:pos="6903"/>
        </w:tabs>
        <w:autoSpaceDE w:val="0"/>
        <w:autoSpaceDN w:val="0"/>
        <w:spacing w:line="360" w:lineRule="auto"/>
        <w:ind w:left="205" w:right="169" w:firstLine="646"/>
        <w:jc w:val="left"/>
        <w:rPr>
          <w:rFonts w:ascii="宋体" w:hAnsi="宋体"/>
          <w:kern w:val="0"/>
          <w:sz w:val="24"/>
        </w:rPr>
      </w:pPr>
      <w:r>
        <w:rPr>
          <w:rFonts w:ascii="仿宋" w:eastAsia="仿宋" w:hAnsi="仿宋" w:cs="仿宋"/>
          <w:spacing w:val="-46"/>
          <w:w w:val="99"/>
          <w:kern w:val="0"/>
          <w:sz w:val="30"/>
          <w:szCs w:val="30"/>
        </w:rPr>
        <w:t>1.</w:t>
      </w:r>
      <w:r>
        <w:rPr>
          <w:rFonts w:ascii="仿宋" w:eastAsia="仿宋" w:hAnsi="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hint="eastAsia"/>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w:t>
      </w:r>
      <w:r>
        <w:fldChar w:fldCharType="begin"/>
      </w:r>
      <w:r>
        <w:instrText xml:space="preserve"> HYPERLINK \l "_bookmark0" </w:instrText>
      </w:r>
      <w:r>
        <w:fldChar w:fldCharType="separate"/>
      </w:r>
      <w:r>
        <w:rPr>
          <w:rFonts w:ascii="宋体" w:hAnsi="宋体"/>
          <w:kern w:val="0"/>
          <w:position w:val="16"/>
          <w:sz w:val="24"/>
        </w:rPr>
        <w:t>1</w:t>
      </w:r>
      <w:r>
        <w:rPr>
          <w:rFonts w:ascii="宋体" w:hAnsi="宋体"/>
          <w:kern w:val="0"/>
          <w:position w:val="16"/>
          <w:sz w:val="24"/>
        </w:rPr>
        <w:fldChar w:fldCharType="end"/>
      </w:r>
      <w:r>
        <w:rPr>
          <w:rFonts w:ascii="宋体" w:hAnsi="宋体"/>
          <w:kern w:val="0"/>
          <w:sz w:val="24"/>
        </w:rPr>
        <w:t>，属于</w:t>
      </w:r>
      <w:r>
        <w:rPr>
          <w:rFonts w:ascii="宋体" w:hAnsi="宋体"/>
          <w:i/>
          <w:kern w:val="0"/>
          <w:sz w:val="24"/>
          <w:u w:val="single" w:color="000000"/>
        </w:rPr>
        <w:t>（中型企业、小型企业、微型企业）</w:t>
      </w:r>
      <w:r>
        <w:rPr>
          <w:rFonts w:ascii="宋体" w:hAnsi="宋体"/>
          <w:kern w:val="0"/>
          <w:sz w:val="24"/>
        </w:rPr>
        <w:t>；</w:t>
      </w:r>
    </w:p>
    <w:p w14:paraId="13170E0B" w14:textId="77777777" w:rsidR="00A90116" w:rsidRDefault="005C3BBF">
      <w:pPr>
        <w:tabs>
          <w:tab w:val="left" w:pos="1165"/>
          <w:tab w:val="left" w:pos="1183"/>
          <w:tab w:val="left" w:pos="4362"/>
          <w:tab w:val="left" w:pos="6577"/>
        </w:tabs>
        <w:autoSpaceDE w:val="0"/>
        <w:autoSpaceDN w:val="0"/>
        <w:spacing w:line="360" w:lineRule="auto"/>
        <w:ind w:left="205" w:right="169" w:firstLine="646"/>
        <w:jc w:val="left"/>
        <w:rPr>
          <w:rFonts w:ascii="宋体" w:hAnsi="宋体"/>
          <w:kern w:val="0"/>
          <w:sz w:val="24"/>
        </w:rPr>
      </w:pPr>
      <w:r>
        <w:rPr>
          <w:rFonts w:ascii="仿宋" w:eastAsia="仿宋" w:hAnsi="仿宋" w:cs="仿宋"/>
          <w:spacing w:val="-46"/>
          <w:w w:val="99"/>
          <w:kern w:val="0"/>
          <w:sz w:val="30"/>
          <w:szCs w:val="30"/>
        </w:rPr>
        <w:t>2.</w:t>
      </w:r>
      <w:r>
        <w:rPr>
          <w:rFonts w:ascii="仿宋" w:eastAsia="仿宋" w:hAnsi="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hint="eastAsia"/>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76826CC5" w14:textId="77777777" w:rsidR="00A90116" w:rsidRDefault="005C3BBF">
      <w:pPr>
        <w:autoSpaceDE w:val="0"/>
        <w:autoSpaceDN w:val="0"/>
        <w:spacing w:line="360" w:lineRule="auto"/>
        <w:ind w:left="860"/>
        <w:jc w:val="left"/>
        <w:rPr>
          <w:rFonts w:ascii="宋体" w:hAnsi="宋体"/>
          <w:kern w:val="0"/>
          <w:sz w:val="24"/>
        </w:rPr>
      </w:pPr>
      <w:r>
        <w:rPr>
          <w:rFonts w:ascii="宋体" w:hAnsi="宋体"/>
          <w:kern w:val="0"/>
          <w:sz w:val="24"/>
        </w:rPr>
        <w:t>……</w:t>
      </w:r>
    </w:p>
    <w:p w14:paraId="0493CB4A" w14:textId="77777777" w:rsidR="00A90116" w:rsidRDefault="005C3BBF">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34EA83F7" w14:textId="77777777" w:rsidR="00A90116" w:rsidRDefault="005C3BBF">
      <w:pPr>
        <w:autoSpaceDE w:val="0"/>
        <w:autoSpaceDN w:val="0"/>
        <w:spacing w:line="360" w:lineRule="auto"/>
        <w:ind w:left="220" w:right="372" w:firstLine="645"/>
        <w:jc w:val="left"/>
        <w:rPr>
          <w:rFonts w:ascii="宋体" w:hAnsi="宋体"/>
          <w:kern w:val="0"/>
          <w:sz w:val="24"/>
        </w:rPr>
      </w:pPr>
      <w:r>
        <w:rPr>
          <w:rFonts w:ascii="宋体" w:hAnsi="宋体"/>
          <w:kern w:val="0"/>
          <w:sz w:val="24"/>
        </w:rPr>
        <w:t>本企业对上述声明内容的真实性负责。如有虚假，将依法承担相应责任。</w:t>
      </w:r>
    </w:p>
    <w:p w14:paraId="23D56968" w14:textId="77777777" w:rsidR="00A90116" w:rsidRDefault="00A90116">
      <w:pPr>
        <w:spacing w:line="360" w:lineRule="auto"/>
        <w:ind w:firstLine="504"/>
        <w:rPr>
          <w:rFonts w:ascii="宋体" w:hAnsi="宋体"/>
          <w:spacing w:val="6"/>
          <w:sz w:val="24"/>
        </w:rPr>
      </w:pPr>
    </w:p>
    <w:p w14:paraId="4D3989FB" w14:textId="77777777" w:rsidR="00A90116" w:rsidRDefault="00A90116">
      <w:pPr>
        <w:spacing w:line="360" w:lineRule="auto"/>
        <w:ind w:firstLine="504"/>
        <w:rPr>
          <w:rFonts w:ascii="宋体" w:hAnsi="宋体"/>
          <w:spacing w:val="6"/>
          <w:sz w:val="24"/>
        </w:rPr>
      </w:pPr>
    </w:p>
    <w:p w14:paraId="336F3BCD" w14:textId="77777777" w:rsidR="00A90116" w:rsidRDefault="005C3BBF">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4D55E43D" w14:textId="77777777" w:rsidR="00A90116" w:rsidRDefault="005C3BBF">
      <w:pPr>
        <w:spacing w:line="360" w:lineRule="auto"/>
        <w:ind w:right="360" w:firstLine="480"/>
        <w:jc w:val="right"/>
        <w:rPr>
          <w:rFonts w:ascii="宋体" w:hAnsi="宋体"/>
          <w:color w:val="000000"/>
          <w:sz w:val="24"/>
        </w:rPr>
      </w:pPr>
      <w:r>
        <w:rPr>
          <w:rFonts w:ascii="宋体" w:hAnsi="宋体"/>
          <w:color w:val="000000"/>
          <w:sz w:val="24"/>
        </w:rPr>
        <w:t>日 期：________</w:t>
      </w:r>
    </w:p>
    <w:p w14:paraId="7321DDE9" w14:textId="77777777" w:rsidR="00A90116" w:rsidRDefault="00A90116">
      <w:pPr>
        <w:spacing w:line="360" w:lineRule="auto"/>
        <w:ind w:right="360" w:firstLine="480"/>
        <w:jc w:val="right"/>
        <w:rPr>
          <w:rFonts w:ascii="宋体" w:hAnsi="宋体"/>
          <w:color w:val="000000"/>
          <w:sz w:val="24"/>
        </w:rPr>
      </w:pPr>
    </w:p>
    <w:p w14:paraId="754B271B" w14:textId="77777777" w:rsidR="00A90116" w:rsidRDefault="00A90116">
      <w:pPr>
        <w:spacing w:line="360" w:lineRule="auto"/>
        <w:ind w:right="360" w:firstLine="480"/>
        <w:jc w:val="right"/>
        <w:rPr>
          <w:rFonts w:ascii="宋体" w:hAnsi="宋体"/>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A90116" w14:paraId="244F05CA" w14:textId="77777777">
        <w:tc>
          <w:tcPr>
            <w:tcW w:w="8946" w:type="dxa"/>
          </w:tcPr>
          <w:p w14:paraId="5F283390" w14:textId="77777777" w:rsidR="00A90116" w:rsidRDefault="005C3BBF">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069DCE22" w14:textId="77777777" w:rsidR="00A90116" w:rsidRDefault="00A90116">
      <w:pPr>
        <w:autoSpaceDE w:val="0"/>
        <w:autoSpaceDN w:val="0"/>
        <w:adjustRightInd w:val="0"/>
        <w:ind w:firstLine="420"/>
        <w:jc w:val="left"/>
        <w:rPr>
          <w:rFonts w:ascii="宋体" w:hAnsi="宋体"/>
          <w:sz w:val="24"/>
        </w:rPr>
      </w:pPr>
    </w:p>
    <w:p w14:paraId="6EF9A738" w14:textId="77777777" w:rsidR="00A90116" w:rsidRDefault="00A90116">
      <w:pPr>
        <w:spacing w:line="360" w:lineRule="auto"/>
        <w:rPr>
          <w:rFonts w:ascii="宋体" w:hAnsi="宋体"/>
          <w:color w:val="000000"/>
          <w:sz w:val="24"/>
        </w:rPr>
      </w:pPr>
    </w:p>
    <w:p w14:paraId="7A910A5F" w14:textId="77777777" w:rsidR="00A90116" w:rsidRDefault="005C3BBF">
      <w:pPr>
        <w:spacing w:beforeLines="100" w:before="240" w:afterLines="100" w:after="240" w:line="360" w:lineRule="auto"/>
        <w:jc w:val="center"/>
        <w:rPr>
          <w:rFonts w:ascii="宋体" w:hAnsi="宋体"/>
          <w:b/>
          <w:bCs/>
          <w:color w:val="000000"/>
          <w:sz w:val="36"/>
          <w:szCs w:val="36"/>
        </w:rPr>
      </w:pPr>
      <w:r>
        <w:rPr>
          <w:rFonts w:ascii="宋体" w:hAnsi="宋体"/>
          <w:color w:val="000000"/>
          <w:sz w:val="24"/>
        </w:rPr>
        <w:br w:type="page"/>
      </w:r>
      <w:r>
        <w:rPr>
          <w:rFonts w:ascii="宋体" w:hAnsi="宋体"/>
          <w:b/>
          <w:bCs/>
          <w:color w:val="000000"/>
          <w:sz w:val="36"/>
          <w:szCs w:val="36"/>
        </w:rPr>
        <w:lastRenderedPageBreak/>
        <w:t>中小企业声明函（工程、服务）格式</w:t>
      </w:r>
    </w:p>
    <w:p w14:paraId="2947E89B" w14:textId="77777777" w:rsidR="00A90116" w:rsidRDefault="005C3BBF">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46B35328" w14:textId="77777777" w:rsidR="00A90116" w:rsidRDefault="005C3BBF">
      <w:pPr>
        <w:tabs>
          <w:tab w:val="left" w:pos="1276"/>
          <w:tab w:val="left" w:pos="5005"/>
          <w:tab w:val="left" w:pos="7227"/>
        </w:tabs>
        <w:autoSpaceDE w:val="0"/>
        <w:autoSpaceDN w:val="0"/>
        <w:spacing w:line="360" w:lineRule="auto"/>
        <w:ind w:left="284" w:right="236" w:firstLine="576"/>
        <w:jc w:val="left"/>
        <w:rPr>
          <w:rFonts w:ascii="宋体" w:hAnsi="宋体"/>
          <w:kern w:val="0"/>
          <w:sz w:val="24"/>
        </w:rPr>
      </w:pPr>
      <w:r>
        <w:rPr>
          <w:rFonts w:ascii="仿宋" w:eastAsia="仿宋" w:hAnsi="仿宋" w:cs="仿宋"/>
          <w:w w:val="99"/>
          <w:kern w:val="0"/>
          <w:sz w:val="32"/>
          <w:szCs w:val="32"/>
        </w:rPr>
        <w:t>1.</w:t>
      </w:r>
      <w:r>
        <w:rPr>
          <w:rFonts w:ascii="仿宋" w:eastAsia="仿宋" w:hAnsi="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rPr>
        <w:t>（企业名称）</w:t>
      </w:r>
      <w:r>
        <w:rPr>
          <w:rFonts w:ascii="宋体" w:hAnsi="宋体"/>
          <w:kern w:val="0"/>
          <w:sz w:val="24"/>
        </w:rPr>
        <w:t>，从业人员</w:t>
      </w:r>
      <w:r>
        <w:rPr>
          <w:rFonts w:ascii="宋体" w:hAnsi="宋体"/>
          <w:kern w:val="0"/>
          <w:sz w:val="24"/>
          <w:u w:val="single"/>
        </w:rPr>
        <w:tab/>
      </w:r>
      <w:r>
        <w:rPr>
          <w:rFonts w:ascii="宋体" w:hAnsi="宋体"/>
          <w:kern w:val="0"/>
          <w:sz w:val="24"/>
        </w:rPr>
        <w:t>人，营业收入为</w:t>
      </w:r>
      <w:r>
        <w:rPr>
          <w:rFonts w:ascii="宋体" w:hAnsi="宋体"/>
          <w:kern w:val="0"/>
          <w:sz w:val="24"/>
          <w:u w:val="single"/>
        </w:rPr>
        <w:tab/>
      </w:r>
      <w:r>
        <w:rPr>
          <w:rFonts w:ascii="宋体" w:hAnsi="宋体"/>
          <w:kern w:val="0"/>
          <w:sz w:val="24"/>
        </w:rPr>
        <w:t>万元，资产总额为</w:t>
      </w:r>
      <w:r>
        <w:rPr>
          <w:rFonts w:ascii="宋体" w:hAnsi="宋体"/>
          <w:kern w:val="0"/>
          <w:sz w:val="24"/>
          <w:u w:val="single"/>
        </w:rPr>
        <w:tab/>
      </w:r>
      <w:r>
        <w:rPr>
          <w:rFonts w:ascii="宋体" w:hAnsi="宋体"/>
          <w:kern w:val="0"/>
          <w:sz w:val="24"/>
        </w:rPr>
        <w:t>万元</w:t>
      </w:r>
      <w:hyperlink w:anchor="_bookmark1" w:history="1">
        <w:r>
          <w:rPr>
            <w:rFonts w:ascii="宋体" w:hAnsi="宋体"/>
            <w:kern w:val="0"/>
            <w:position w:val="16"/>
            <w:sz w:val="24"/>
          </w:rPr>
          <w:t>1</w:t>
        </w:r>
      </w:hyperlink>
      <w:r>
        <w:rPr>
          <w:rFonts w:ascii="宋体" w:hAnsi="宋体"/>
          <w:kern w:val="0"/>
          <w:sz w:val="24"/>
        </w:rPr>
        <w:t>，属于</w:t>
      </w:r>
      <w:r>
        <w:rPr>
          <w:rFonts w:ascii="宋体" w:hAnsi="宋体"/>
          <w:i/>
          <w:kern w:val="0"/>
          <w:sz w:val="24"/>
          <w:u w:val="single"/>
        </w:rPr>
        <w:t>（中型企业、小型企业、微型企业）</w:t>
      </w:r>
      <w:r>
        <w:rPr>
          <w:rFonts w:ascii="宋体" w:hAnsi="宋体"/>
          <w:kern w:val="0"/>
          <w:sz w:val="24"/>
        </w:rPr>
        <w:t>；</w:t>
      </w:r>
    </w:p>
    <w:p w14:paraId="6889FEFE" w14:textId="77777777" w:rsidR="00A90116" w:rsidRDefault="005C3BBF">
      <w:pPr>
        <w:tabs>
          <w:tab w:val="left" w:pos="1243"/>
          <w:tab w:val="left" w:pos="1806"/>
          <w:tab w:val="left" w:pos="5005"/>
          <w:tab w:val="left" w:pos="7213"/>
        </w:tabs>
        <w:autoSpaceDE w:val="0"/>
        <w:autoSpaceDN w:val="0"/>
        <w:spacing w:line="360" w:lineRule="auto"/>
        <w:ind w:left="205" w:right="258" w:firstLine="655"/>
        <w:jc w:val="left"/>
        <w:rPr>
          <w:rFonts w:ascii="宋体" w:hAnsi="宋体"/>
          <w:kern w:val="0"/>
          <w:sz w:val="24"/>
        </w:rPr>
      </w:pPr>
      <w:r>
        <w:rPr>
          <w:rFonts w:ascii="仿宋" w:eastAsia="仿宋" w:hAnsi="仿宋" w:cs="仿宋"/>
          <w:w w:val="99"/>
          <w:kern w:val="0"/>
          <w:sz w:val="32"/>
          <w:szCs w:val="32"/>
        </w:rPr>
        <w:t>2.</w:t>
      </w:r>
      <w:r>
        <w:rPr>
          <w:rFonts w:ascii="仿宋" w:eastAsia="仿宋" w:hAnsi="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110851D5" w14:textId="77777777" w:rsidR="00A90116" w:rsidRDefault="005C3BBF">
      <w:pPr>
        <w:autoSpaceDE w:val="0"/>
        <w:autoSpaceDN w:val="0"/>
        <w:spacing w:line="360" w:lineRule="auto"/>
        <w:ind w:left="860"/>
        <w:jc w:val="left"/>
        <w:rPr>
          <w:rFonts w:ascii="宋体" w:hAnsi="宋体"/>
          <w:kern w:val="0"/>
          <w:sz w:val="24"/>
        </w:rPr>
      </w:pPr>
      <w:r>
        <w:rPr>
          <w:rFonts w:ascii="宋体" w:hAnsi="宋体"/>
          <w:kern w:val="0"/>
          <w:sz w:val="24"/>
        </w:rPr>
        <w:t>……</w:t>
      </w:r>
    </w:p>
    <w:p w14:paraId="07382004" w14:textId="77777777" w:rsidR="00A90116" w:rsidRDefault="005C3BBF">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0F30DF72" w14:textId="77777777" w:rsidR="00A90116" w:rsidRDefault="005C3BBF">
      <w:pPr>
        <w:spacing w:line="360" w:lineRule="auto"/>
        <w:ind w:firstLine="504"/>
        <w:rPr>
          <w:rFonts w:ascii="宋体" w:hAnsi="宋体"/>
          <w:spacing w:val="6"/>
          <w:sz w:val="24"/>
        </w:rPr>
      </w:pPr>
      <w:r>
        <w:rPr>
          <w:rFonts w:ascii="宋体" w:hAnsi="宋体"/>
          <w:kern w:val="0"/>
          <w:sz w:val="24"/>
        </w:rPr>
        <w:t>本企业对上述声明内容的真实性负责。如有虚假，将依法承担相应责任。</w:t>
      </w:r>
    </w:p>
    <w:p w14:paraId="60F8CF69" w14:textId="77777777" w:rsidR="00A90116" w:rsidRDefault="00A90116">
      <w:pPr>
        <w:spacing w:line="360" w:lineRule="auto"/>
        <w:ind w:firstLine="504"/>
        <w:rPr>
          <w:rFonts w:ascii="宋体" w:hAnsi="宋体"/>
          <w:spacing w:val="6"/>
          <w:sz w:val="24"/>
        </w:rPr>
      </w:pPr>
    </w:p>
    <w:p w14:paraId="4439D56C" w14:textId="77777777" w:rsidR="00A90116" w:rsidRDefault="00A90116">
      <w:pPr>
        <w:spacing w:line="360" w:lineRule="auto"/>
        <w:ind w:right="360" w:firstLine="480"/>
        <w:jc w:val="right"/>
        <w:rPr>
          <w:rFonts w:ascii="宋体" w:hAnsi="宋体"/>
          <w:color w:val="000000"/>
          <w:sz w:val="24"/>
        </w:rPr>
      </w:pPr>
    </w:p>
    <w:p w14:paraId="79BD67BF" w14:textId="77777777" w:rsidR="00A90116" w:rsidRDefault="005C3BBF">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72421095" w14:textId="77777777" w:rsidR="00A90116" w:rsidRDefault="005C3BBF">
      <w:pPr>
        <w:spacing w:line="360" w:lineRule="auto"/>
        <w:ind w:right="360" w:firstLine="480"/>
        <w:jc w:val="right"/>
        <w:rPr>
          <w:rFonts w:ascii="宋体" w:hAnsi="宋体"/>
          <w:color w:val="000000"/>
          <w:sz w:val="24"/>
        </w:rPr>
      </w:pPr>
      <w:r>
        <w:rPr>
          <w:rFonts w:ascii="宋体" w:hAnsi="宋体"/>
          <w:color w:val="000000"/>
          <w:sz w:val="24"/>
        </w:rPr>
        <w:t>日 期：________</w:t>
      </w:r>
    </w:p>
    <w:p w14:paraId="6B830A41" w14:textId="77777777" w:rsidR="00A90116" w:rsidRDefault="00A90116">
      <w:pPr>
        <w:spacing w:line="360" w:lineRule="auto"/>
        <w:ind w:right="360" w:firstLine="480"/>
        <w:jc w:val="right"/>
        <w:rPr>
          <w:rFonts w:ascii="宋体" w:hAnsi="宋体"/>
          <w:color w:val="000000"/>
          <w:sz w:val="24"/>
        </w:rPr>
      </w:pPr>
    </w:p>
    <w:p w14:paraId="1D2D4FA2" w14:textId="77777777" w:rsidR="00A90116" w:rsidRDefault="00A90116">
      <w:pPr>
        <w:adjustRightInd w:val="0"/>
        <w:snapToGrid w:val="0"/>
        <w:jc w:val="left"/>
        <w:rPr>
          <w:rFonts w:ascii="宋体" w:hAnsi="宋体"/>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A90116" w14:paraId="44BA9C75" w14:textId="77777777">
        <w:tc>
          <w:tcPr>
            <w:tcW w:w="8946" w:type="dxa"/>
          </w:tcPr>
          <w:p w14:paraId="6E54C29B" w14:textId="77777777" w:rsidR="00A90116" w:rsidRDefault="005C3BBF">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461120ED" w14:textId="77777777" w:rsidR="00A90116" w:rsidRDefault="00A90116">
      <w:pPr>
        <w:adjustRightInd w:val="0"/>
        <w:snapToGrid w:val="0"/>
        <w:jc w:val="left"/>
        <w:rPr>
          <w:rFonts w:ascii="宋体" w:hAnsi="宋体"/>
          <w:color w:val="000000"/>
          <w:szCs w:val="21"/>
          <w:vertAlign w:val="superscript"/>
        </w:rPr>
      </w:pPr>
    </w:p>
    <w:p w14:paraId="1A28F792" w14:textId="77777777" w:rsidR="00A90116" w:rsidRDefault="00A90116">
      <w:pPr>
        <w:spacing w:line="360" w:lineRule="auto"/>
        <w:ind w:right="360" w:firstLine="480"/>
        <w:jc w:val="right"/>
        <w:rPr>
          <w:rFonts w:ascii="宋体" w:hAnsi="宋体"/>
          <w:color w:val="000000"/>
          <w:sz w:val="24"/>
        </w:rPr>
      </w:pPr>
    </w:p>
    <w:p w14:paraId="30AE5CDA" w14:textId="77777777" w:rsidR="00A90116" w:rsidRDefault="00A90116">
      <w:pPr>
        <w:spacing w:line="360" w:lineRule="auto"/>
        <w:ind w:right="360" w:firstLine="480"/>
        <w:jc w:val="right"/>
        <w:rPr>
          <w:rFonts w:ascii="宋体" w:hAnsi="宋体"/>
          <w:color w:val="000000"/>
          <w:sz w:val="24"/>
        </w:rPr>
      </w:pPr>
    </w:p>
    <w:p w14:paraId="2C2CF59B" w14:textId="77777777" w:rsidR="00A90116" w:rsidRDefault="005C3BBF">
      <w:pPr>
        <w:spacing w:line="360" w:lineRule="auto"/>
        <w:outlineLvl w:val="2"/>
        <w:rPr>
          <w:rFonts w:ascii="宋体" w:hAnsi="宋体"/>
          <w:color w:val="000000"/>
          <w:sz w:val="24"/>
          <w:szCs w:val="20"/>
        </w:rPr>
      </w:pPr>
      <w:r>
        <w:rPr>
          <w:rFonts w:ascii="宋体" w:hAnsi="宋体"/>
          <w:color w:val="000000"/>
          <w:sz w:val="24"/>
          <w:szCs w:val="20"/>
        </w:rPr>
        <w:br w:type="page"/>
      </w:r>
    </w:p>
    <w:p w14:paraId="53D7100D" w14:textId="77777777" w:rsidR="00A90116" w:rsidRDefault="005C3BBF">
      <w:pPr>
        <w:spacing w:beforeLines="100" w:before="240" w:afterLines="100" w:after="240" w:line="360" w:lineRule="auto"/>
        <w:jc w:val="center"/>
        <w:rPr>
          <w:rFonts w:ascii="宋体" w:hAnsi="宋体"/>
          <w:color w:val="000000"/>
          <w:sz w:val="36"/>
          <w:szCs w:val="36"/>
        </w:rPr>
      </w:pPr>
      <w:r>
        <w:rPr>
          <w:rFonts w:ascii="宋体" w:hAnsi="宋体"/>
          <w:b/>
          <w:bCs/>
          <w:color w:val="000000"/>
          <w:sz w:val="36"/>
          <w:szCs w:val="36"/>
        </w:rPr>
        <w:lastRenderedPageBreak/>
        <w:t>残疾人福利性单位声明函格式</w:t>
      </w:r>
      <w:r>
        <w:rPr>
          <w:rFonts w:ascii="宋体" w:hAnsi="宋体"/>
          <w:color w:val="000000"/>
          <w:sz w:val="36"/>
          <w:szCs w:val="36"/>
        </w:rPr>
        <w:t xml:space="preserve"> </w:t>
      </w:r>
    </w:p>
    <w:p w14:paraId="7C8FAD44" w14:textId="77777777" w:rsidR="00A90116" w:rsidRDefault="005C3BBF">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2EF71525" w14:textId="77777777" w:rsidR="00A90116" w:rsidRDefault="005C3BBF">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57F307A1" w14:textId="77777777" w:rsidR="00A90116" w:rsidRDefault="005C3BBF">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1788781" w14:textId="77777777" w:rsidR="00A90116" w:rsidRDefault="005C3BBF">
      <w:pPr>
        <w:spacing w:line="588" w:lineRule="exact"/>
        <w:ind w:firstLineChars="200" w:firstLine="506"/>
        <w:rPr>
          <w:rFonts w:ascii="宋体" w:hAnsi="宋体"/>
          <w:spacing w:val="6"/>
          <w:sz w:val="24"/>
        </w:rPr>
      </w:pPr>
      <w:r>
        <w:rPr>
          <w:rFonts w:ascii="宋体" w:hAnsi="宋体"/>
          <w:b/>
          <w:spacing w:val="6"/>
          <w:sz w:val="24"/>
        </w:rPr>
        <w:t>本单位对上述声明的真实性负责。如有虚假，将依法承担相应责任。</w:t>
      </w:r>
    </w:p>
    <w:p w14:paraId="27F31570" w14:textId="77777777" w:rsidR="00A90116" w:rsidRDefault="00A90116">
      <w:pPr>
        <w:spacing w:line="588" w:lineRule="exact"/>
        <w:ind w:firstLineChars="200" w:firstLine="504"/>
        <w:rPr>
          <w:rFonts w:ascii="宋体" w:hAnsi="宋体"/>
          <w:spacing w:val="6"/>
          <w:sz w:val="24"/>
        </w:rPr>
      </w:pPr>
    </w:p>
    <w:p w14:paraId="338A3EA8" w14:textId="77777777" w:rsidR="00A90116" w:rsidRDefault="00A90116">
      <w:pPr>
        <w:spacing w:line="588" w:lineRule="exact"/>
        <w:ind w:firstLineChars="200" w:firstLine="504"/>
        <w:rPr>
          <w:rFonts w:ascii="宋体" w:hAnsi="宋体"/>
          <w:spacing w:val="6"/>
          <w:sz w:val="24"/>
        </w:rPr>
      </w:pPr>
    </w:p>
    <w:p w14:paraId="59928C1F" w14:textId="77777777" w:rsidR="00A90116" w:rsidRDefault="005C3BBF">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单位名称（盖章）：</w:t>
      </w:r>
    </w:p>
    <w:p w14:paraId="661659FA" w14:textId="77777777" w:rsidR="00A90116" w:rsidRDefault="005C3BBF">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日  期：</w:t>
      </w:r>
    </w:p>
    <w:p w14:paraId="0286A810" w14:textId="77777777" w:rsidR="00A90116" w:rsidRDefault="005C3BBF">
      <w:pPr>
        <w:spacing w:line="360" w:lineRule="auto"/>
        <w:outlineLvl w:val="2"/>
        <w:rPr>
          <w:rFonts w:ascii="宋体" w:hAnsi="宋体"/>
          <w:color w:val="000000"/>
          <w:sz w:val="24"/>
          <w:szCs w:val="20"/>
        </w:rPr>
      </w:pPr>
      <w:r>
        <w:rPr>
          <w:rFonts w:ascii="宋体" w:hAnsi="宋体"/>
          <w:spacing w:val="6"/>
          <w:sz w:val="24"/>
        </w:rPr>
        <w:br w:type="page"/>
      </w:r>
    </w:p>
    <w:p w14:paraId="02EA11EF" w14:textId="77777777" w:rsidR="00A90116" w:rsidRDefault="005C3BBF">
      <w:pPr>
        <w:spacing w:beforeLines="100" w:before="240" w:afterLines="100" w:after="240" w:line="360" w:lineRule="auto"/>
        <w:jc w:val="center"/>
        <w:rPr>
          <w:rFonts w:ascii="宋体" w:hAnsi="宋体"/>
          <w:b/>
          <w:bCs/>
          <w:color w:val="000000"/>
          <w:sz w:val="36"/>
          <w:szCs w:val="36"/>
        </w:rPr>
      </w:pPr>
      <w:r>
        <w:rPr>
          <w:b/>
          <w:bCs/>
          <w:color w:val="000000"/>
          <w:sz w:val="36"/>
          <w:szCs w:val="36"/>
        </w:rPr>
        <w:lastRenderedPageBreak/>
        <w:t>中小企业划型标准规定</w:t>
      </w:r>
    </w:p>
    <w:p w14:paraId="68BEA011" w14:textId="77777777" w:rsidR="00A90116" w:rsidRDefault="005C3BBF">
      <w:pPr>
        <w:pStyle w:val="af8"/>
        <w:spacing w:line="360" w:lineRule="auto"/>
        <w:rPr>
          <w:rFonts w:hAnsi="宋体"/>
          <w:sz w:val="24"/>
        </w:rPr>
      </w:pPr>
      <w:r>
        <w:rPr>
          <w:rFonts w:hAnsi="宋体"/>
          <w:sz w:val="24"/>
        </w:rPr>
        <w:t xml:space="preserve">　　一、根据《中华人民共和国中小企业促进法》和《国务院关于进一步促进中小企业发展的若干意见》</w:t>
      </w:r>
      <w:r>
        <w:rPr>
          <w:rFonts w:hAnsi="宋体"/>
          <w:sz w:val="24"/>
        </w:rPr>
        <w:t>(</w:t>
      </w:r>
      <w:r>
        <w:rPr>
          <w:rFonts w:hAnsi="宋体"/>
          <w:sz w:val="24"/>
        </w:rPr>
        <w:t>国发〔</w:t>
      </w:r>
      <w:r>
        <w:rPr>
          <w:rFonts w:hAnsi="宋体"/>
          <w:sz w:val="24"/>
        </w:rPr>
        <w:t>2009</w:t>
      </w:r>
      <w:r>
        <w:rPr>
          <w:rFonts w:hAnsi="宋体"/>
          <w:sz w:val="24"/>
        </w:rPr>
        <w:t>〕</w:t>
      </w:r>
      <w:r>
        <w:rPr>
          <w:rFonts w:hAnsi="宋体"/>
          <w:sz w:val="24"/>
        </w:rPr>
        <w:t>36</w:t>
      </w:r>
      <w:r>
        <w:rPr>
          <w:rFonts w:hAnsi="宋体"/>
          <w:sz w:val="24"/>
        </w:rPr>
        <w:t>号</w:t>
      </w:r>
      <w:r>
        <w:rPr>
          <w:rFonts w:hAnsi="宋体"/>
          <w:sz w:val="24"/>
        </w:rPr>
        <w:t>)</w:t>
      </w:r>
      <w:r>
        <w:rPr>
          <w:rFonts w:hAnsi="宋体"/>
          <w:sz w:val="24"/>
        </w:rPr>
        <w:t>，制定本规定。</w:t>
      </w:r>
    </w:p>
    <w:p w14:paraId="740F9D63" w14:textId="77777777" w:rsidR="00A90116" w:rsidRDefault="005C3BBF">
      <w:pPr>
        <w:pStyle w:val="af8"/>
        <w:spacing w:line="360" w:lineRule="auto"/>
        <w:rPr>
          <w:rFonts w:hAnsi="宋体"/>
          <w:sz w:val="24"/>
        </w:rPr>
      </w:pPr>
      <w:r>
        <w:rPr>
          <w:rFonts w:hAnsi="宋体"/>
          <w:sz w:val="24"/>
        </w:rPr>
        <w:t xml:space="preserve">　　二、中小企业划分为中型、小型、微型三种类型，具体标准根据企业从业人员、营业收入、资产总额等指标，结合行业特点制定。</w:t>
      </w:r>
    </w:p>
    <w:p w14:paraId="1615C2C6" w14:textId="77777777" w:rsidR="00A90116" w:rsidRDefault="005C3BBF">
      <w:pPr>
        <w:pStyle w:val="af8"/>
        <w:spacing w:line="360" w:lineRule="auto"/>
        <w:rPr>
          <w:rFonts w:hAnsi="宋体"/>
          <w:sz w:val="24"/>
        </w:rPr>
      </w:pPr>
      <w:r>
        <w:rPr>
          <w:rFonts w:hAnsi="宋体"/>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BDDD74E" w14:textId="77777777" w:rsidR="00A90116" w:rsidRDefault="005C3BBF">
      <w:pPr>
        <w:pStyle w:val="af8"/>
        <w:spacing w:line="360" w:lineRule="auto"/>
        <w:rPr>
          <w:rFonts w:hAnsi="宋体"/>
          <w:sz w:val="24"/>
        </w:rPr>
      </w:pPr>
      <w:r>
        <w:rPr>
          <w:rFonts w:hAnsi="宋体"/>
          <w:sz w:val="24"/>
        </w:rPr>
        <w:t xml:space="preserve">　　四、各行业划型标准为：</w:t>
      </w:r>
    </w:p>
    <w:p w14:paraId="6899C012" w14:textId="77777777" w:rsidR="00A90116" w:rsidRDefault="005C3BBF">
      <w:pPr>
        <w:pStyle w:val="af8"/>
        <w:spacing w:line="360" w:lineRule="auto"/>
        <w:rPr>
          <w:rFonts w:hAnsi="宋体"/>
          <w:sz w:val="24"/>
        </w:rPr>
      </w:pPr>
      <w:r>
        <w:rPr>
          <w:rFonts w:hAnsi="宋体"/>
          <w:sz w:val="24"/>
        </w:rPr>
        <w:t xml:space="preserve">　　（一）农、林、牧、渔业。营业收入</w:t>
      </w:r>
      <w:r>
        <w:rPr>
          <w:rFonts w:hAnsi="宋体"/>
          <w:sz w:val="24"/>
        </w:rPr>
        <w:t>20000</w:t>
      </w:r>
      <w:r>
        <w:rPr>
          <w:rFonts w:hAnsi="宋体"/>
          <w:sz w:val="24"/>
        </w:rPr>
        <w:t>万元以下的为中小微型企业。其中，营业收入</w:t>
      </w:r>
      <w:r>
        <w:rPr>
          <w:rFonts w:hAnsi="宋体"/>
          <w:sz w:val="24"/>
        </w:rPr>
        <w:t>500</w:t>
      </w:r>
      <w:r>
        <w:rPr>
          <w:rFonts w:hAnsi="宋体"/>
          <w:sz w:val="24"/>
        </w:rPr>
        <w:t>万元及以上的为中型企业，营业收入</w:t>
      </w:r>
      <w:r>
        <w:rPr>
          <w:rFonts w:hAnsi="宋体"/>
          <w:sz w:val="24"/>
        </w:rPr>
        <w:t>50</w:t>
      </w:r>
      <w:r>
        <w:rPr>
          <w:rFonts w:hAnsi="宋体"/>
          <w:sz w:val="24"/>
        </w:rPr>
        <w:t>万元及以上的为小型企业，营业收入</w:t>
      </w:r>
      <w:r>
        <w:rPr>
          <w:rFonts w:hAnsi="宋体"/>
          <w:sz w:val="24"/>
        </w:rPr>
        <w:t>50</w:t>
      </w:r>
      <w:r>
        <w:rPr>
          <w:rFonts w:hAnsi="宋体"/>
          <w:sz w:val="24"/>
        </w:rPr>
        <w:t>万元以下的为微型企业。</w:t>
      </w:r>
    </w:p>
    <w:p w14:paraId="6D6A7297" w14:textId="77777777" w:rsidR="00A90116" w:rsidRDefault="005C3BBF">
      <w:pPr>
        <w:pStyle w:val="af8"/>
        <w:spacing w:line="360" w:lineRule="auto"/>
        <w:rPr>
          <w:rFonts w:hAnsi="宋体"/>
          <w:sz w:val="24"/>
        </w:rPr>
      </w:pPr>
      <w:r>
        <w:rPr>
          <w:rFonts w:hAnsi="宋体"/>
          <w:sz w:val="24"/>
        </w:rPr>
        <w:t xml:space="preserve">　　（二）工业。从业人员</w:t>
      </w:r>
      <w:r>
        <w:rPr>
          <w:rFonts w:hAnsi="宋体"/>
          <w:sz w:val="24"/>
        </w:rPr>
        <w:t>1000</w:t>
      </w:r>
      <w:r>
        <w:rPr>
          <w:rFonts w:hAnsi="宋体"/>
          <w:sz w:val="24"/>
        </w:rPr>
        <w:t>人以下或营业收入</w:t>
      </w:r>
      <w:r>
        <w:rPr>
          <w:rFonts w:hAnsi="宋体"/>
          <w:sz w:val="24"/>
        </w:rPr>
        <w:t>40000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300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300</w:t>
      </w:r>
      <w:r>
        <w:rPr>
          <w:rFonts w:hAnsi="宋体"/>
          <w:sz w:val="24"/>
        </w:rPr>
        <w:t>万元以下的为微型企业。</w:t>
      </w:r>
    </w:p>
    <w:p w14:paraId="27BAF4F5" w14:textId="77777777" w:rsidR="00A90116" w:rsidRDefault="005C3BBF">
      <w:pPr>
        <w:pStyle w:val="af8"/>
        <w:spacing w:line="360" w:lineRule="auto"/>
        <w:rPr>
          <w:rFonts w:hAnsi="宋体"/>
          <w:sz w:val="24"/>
        </w:rPr>
      </w:pPr>
      <w:r>
        <w:rPr>
          <w:rFonts w:hAnsi="宋体"/>
          <w:sz w:val="24"/>
        </w:rPr>
        <w:t xml:space="preserve">　　（三）建筑业。营业收入</w:t>
      </w:r>
      <w:r>
        <w:rPr>
          <w:rFonts w:hAnsi="宋体"/>
          <w:sz w:val="24"/>
        </w:rPr>
        <w:t>80000</w:t>
      </w:r>
      <w:r>
        <w:rPr>
          <w:rFonts w:hAnsi="宋体"/>
          <w:sz w:val="24"/>
        </w:rPr>
        <w:t>万元以下或资产总额</w:t>
      </w:r>
      <w:r>
        <w:rPr>
          <w:rFonts w:hAnsi="宋体"/>
          <w:sz w:val="24"/>
        </w:rPr>
        <w:t>80000</w:t>
      </w:r>
      <w:r>
        <w:rPr>
          <w:rFonts w:hAnsi="宋体"/>
          <w:sz w:val="24"/>
        </w:rPr>
        <w:t>万元以下的为中小微型企业。其中，营业收入</w:t>
      </w:r>
      <w:r>
        <w:rPr>
          <w:rFonts w:hAnsi="宋体"/>
          <w:sz w:val="24"/>
        </w:rPr>
        <w:t>6000</w:t>
      </w:r>
      <w:r>
        <w:rPr>
          <w:rFonts w:hAnsi="宋体"/>
          <w:sz w:val="24"/>
        </w:rPr>
        <w:t>万元及以上，且资产总额</w:t>
      </w:r>
      <w:r>
        <w:rPr>
          <w:rFonts w:hAnsi="宋体"/>
          <w:sz w:val="24"/>
        </w:rPr>
        <w:t>5000</w:t>
      </w:r>
      <w:r>
        <w:rPr>
          <w:rFonts w:hAnsi="宋体"/>
          <w:sz w:val="24"/>
        </w:rPr>
        <w:t>万元及以上的为中型企业；营业收入</w:t>
      </w:r>
      <w:r>
        <w:rPr>
          <w:rFonts w:hAnsi="宋体"/>
          <w:sz w:val="24"/>
        </w:rPr>
        <w:t>300</w:t>
      </w:r>
      <w:r>
        <w:rPr>
          <w:rFonts w:hAnsi="宋体"/>
          <w:sz w:val="24"/>
        </w:rPr>
        <w:t>万元及以上，且资产总额</w:t>
      </w:r>
      <w:r>
        <w:rPr>
          <w:rFonts w:hAnsi="宋体"/>
          <w:sz w:val="24"/>
        </w:rPr>
        <w:t>300</w:t>
      </w:r>
      <w:r>
        <w:rPr>
          <w:rFonts w:hAnsi="宋体"/>
          <w:sz w:val="24"/>
        </w:rPr>
        <w:t>万元及以上的为小型企业；营业收入</w:t>
      </w:r>
      <w:r>
        <w:rPr>
          <w:rFonts w:hAnsi="宋体"/>
          <w:sz w:val="24"/>
        </w:rPr>
        <w:t>300</w:t>
      </w:r>
      <w:r>
        <w:rPr>
          <w:rFonts w:hAnsi="宋体"/>
          <w:sz w:val="24"/>
        </w:rPr>
        <w:t>万元以下或资产总额</w:t>
      </w:r>
      <w:r>
        <w:rPr>
          <w:rFonts w:hAnsi="宋体"/>
          <w:sz w:val="24"/>
        </w:rPr>
        <w:t>300</w:t>
      </w:r>
      <w:r>
        <w:rPr>
          <w:rFonts w:hAnsi="宋体"/>
          <w:sz w:val="24"/>
        </w:rPr>
        <w:t>万元以下的为微型企业。</w:t>
      </w:r>
    </w:p>
    <w:p w14:paraId="4A541646" w14:textId="77777777" w:rsidR="00A90116" w:rsidRDefault="005C3BBF">
      <w:pPr>
        <w:pStyle w:val="af8"/>
        <w:spacing w:line="360" w:lineRule="auto"/>
        <w:rPr>
          <w:rFonts w:hAnsi="宋体"/>
          <w:sz w:val="24"/>
        </w:rPr>
      </w:pPr>
      <w:r>
        <w:rPr>
          <w:rFonts w:hAnsi="宋体"/>
          <w:sz w:val="24"/>
        </w:rPr>
        <w:t xml:space="preserve">　　（四）批发业。从业人员</w:t>
      </w:r>
      <w:r>
        <w:rPr>
          <w:rFonts w:hAnsi="宋体"/>
          <w:sz w:val="24"/>
        </w:rPr>
        <w:t>200</w:t>
      </w:r>
      <w:r>
        <w:rPr>
          <w:rFonts w:hAnsi="宋体"/>
          <w:sz w:val="24"/>
        </w:rPr>
        <w:t>人以下或营业收入</w:t>
      </w:r>
      <w:r>
        <w:rPr>
          <w:rFonts w:hAnsi="宋体"/>
          <w:sz w:val="24"/>
        </w:rPr>
        <w:t>40000</w:t>
      </w:r>
      <w:r>
        <w:rPr>
          <w:rFonts w:hAnsi="宋体"/>
          <w:sz w:val="24"/>
        </w:rPr>
        <w:t>万元以下的为中小微型企业。其中，从业人员</w:t>
      </w:r>
      <w:r>
        <w:rPr>
          <w:rFonts w:hAnsi="宋体"/>
          <w:sz w:val="24"/>
        </w:rPr>
        <w:t>20</w:t>
      </w:r>
      <w:r>
        <w:rPr>
          <w:rFonts w:hAnsi="宋体"/>
          <w:sz w:val="24"/>
        </w:rPr>
        <w:t>人及以上，且营业收入</w:t>
      </w:r>
      <w:r>
        <w:rPr>
          <w:rFonts w:hAnsi="宋体"/>
          <w:sz w:val="24"/>
        </w:rPr>
        <w:t>5000</w:t>
      </w:r>
      <w:r>
        <w:rPr>
          <w:rFonts w:hAnsi="宋体"/>
          <w:sz w:val="24"/>
        </w:rPr>
        <w:t>万元及以上的为中型企业；从业人员</w:t>
      </w:r>
      <w:r>
        <w:rPr>
          <w:rFonts w:hAnsi="宋体"/>
          <w:sz w:val="24"/>
        </w:rPr>
        <w:t>5</w:t>
      </w:r>
      <w:r>
        <w:rPr>
          <w:rFonts w:hAnsi="宋体"/>
          <w:sz w:val="24"/>
        </w:rPr>
        <w:t>人及以上，且营业收入</w:t>
      </w:r>
      <w:r>
        <w:rPr>
          <w:rFonts w:hAnsi="宋体"/>
          <w:sz w:val="24"/>
        </w:rPr>
        <w:t>1000</w:t>
      </w:r>
      <w:r>
        <w:rPr>
          <w:rFonts w:hAnsi="宋体"/>
          <w:sz w:val="24"/>
        </w:rPr>
        <w:t>万元及以上的为小型企业；从业人员</w:t>
      </w:r>
      <w:r>
        <w:rPr>
          <w:rFonts w:hAnsi="宋体"/>
          <w:sz w:val="24"/>
        </w:rPr>
        <w:t>5</w:t>
      </w:r>
      <w:r>
        <w:rPr>
          <w:rFonts w:hAnsi="宋体"/>
          <w:sz w:val="24"/>
        </w:rPr>
        <w:t>人以下或营业收入</w:t>
      </w:r>
      <w:r>
        <w:rPr>
          <w:rFonts w:hAnsi="宋体"/>
          <w:sz w:val="24"/>
        </w:rPr>
        <w:t>1000</w:t>
      </w:r>
      <w:r>
        <w:rPr>
          <w:rFonts w:hAnsi="宋体"/>
          <w:sz w:val="24"/>
        </w:rPr>
        <w:t>万元以下的为微型企业。</w:t>
      </w:r>
    </w:p>
    <w:p w14:paraId="16E748E9" w14:textId="77777777" w:rsidR="00A90116" w:rsidRDefault="005C3BBF">
      <w:pPr>
        <w:pStyle w:val="af8"/>
        <w:spacing w:line="360" w:lineRule="auto"/>
        <w:rPr>
          <w:rFonts w:hAnsi="宋体"/>
          <w:sz w:val="24"/>
        </w:rPr>
      </w:pPr>
      <w:r>
        <w:rPr>
          <w:rFonts w:hAnsi="宋体"/>
          <w:sz w:val="24"/>
        </w:rPr>
        <w:lastRenderedPageBreak/>
        <w:t xml:space="preserve">　　（五）零售业。从业人员</w:t>
      </w:r>
      <w:r>
        <w:rPr>
          <w:rFonts w:hAnsi="宋体"/>
          <w:sz w:val="24"/>
        </w:rPr>
        <w:t>300</w:t>
      </w:r>
      <w:r>
        <w:rPr>
          <w:rFonts w:hAnsi="宋体"/>
          <w:sz w:val="24"/>
        </w:rPr>
        <w:t>人以下或营业收入</w:t>
      </w:r>
      <w:r>
        <w:rPr>
          <w:rFonts w:hAnsi="宋体"/>
          <w:sz w:val="24"/>
        </w:rPr>
        <w:t>20000</w:t>
      </w:r>
      <w:r>
        <w:rPr>
          <w:rFonts w:hAnsi="宋体"/>
          <w:sz w:val="24"/>
        </w:rPr>
        <w:t>万元以下的为中小微型企业。其中，从业人员</w:t>
      </w:r>
      <w:r>
        <w:rPr>
          <w:rFonts w:hAnsi="宋体"/>
          <w:sz w:val="24"/>
        </w:rPr>
        <w:t>50</w:t>
      </w:r>
      <w:r>
        <w:rPr>
          <w:rFonts w:hAnsi="宋体"/>
          <w:sz w:val="24"/>
        </w:rPr>
        <w:t>人及以上，且营业收入</w:t>
      </w:r>
      <w:r>
        <w:rPr>
          <w:rFonts w:hAnsi="宋体"/>
          <w:sz w:val="24"/>
        </w:rPr>
        <w:t>500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p>
    <w:p w14:paraId="41E4BF14" w14:textId="77777777" w:rsidR="00A90116" w:rsidRDefault="005C3BBF">
      <w:pPr>
        <w:pStyle w:val="af8"/>
        <w:spacing w:line="360" w:lineRule="auto"/>
        <w:rPr>
          <w:rFonts w:hAnsi="宋体"/>
          <w:sz w:val="24"/>
        </w:rPr>
      </w:pPr>
      <w:r>
        <w:rPr>
          <w:rFonts w:hAnsi="宋体"/>
          <w:sz w:val="24"/>
        </w:rPr>
        <w:t xml:space="preserve">　　（六）交通运输业。从业人员</w:t>
      </w:r>
      <w:r>
        <w:rPr>
          <w:rFonts w:hAnsi="宋体"/>
          <w:sz w:val="24"/>
        </w:rPr>
        <w:t>1000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3000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200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200</w:t>
      </w:r>
      <w:r>
        <w:rPr>
          <w:rFonts w:hAnsi="宋体"/>
          <w:sz w:val="24"/>
        </w:rPr>
        <w:t>万元以下的为微型企业。</w:t>
      </w:r>
    </w:p>
    <w:p w14:paraId="7F833116" w14:textId="77777777" w:rsidR="00A90116" w:rsidRDefault="005C3BBF">
      <w:pPr>
        <w:pStyle w:val="af8"/>
        <w:spacing w:line="360" w:lineRule="auto"/>
        <w:rPr>
          <w:rFonts w:hAnsi="宋体"/>
          <w:sz w:val="24"/>
        </w:rPr>
      </w:pPr>
      <w:r>
        <w:rPr>
          <w:rFonts w:hAnsi="宋体"/>
          <w:sz w:val="24"/>
        </w:rPr>
        <w:t xml:space="preserve">　　（七）仓储业。从业人员</w:t>
      </w:r>
      <w:r>
        <w:rPr>
          <w:rFonts w:hAnsi="宋体"/>
          <w:sz w:val="24"/>
        </w:rPr>
        <w:t>200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100</w:t>
      </w:r>
      <w:r>
        <w:rPr>
          <w:rFonts w:hAnsi="宋体"/>
          <w:sz w:val="24"/>
        </w:rPr>
        <w:t>万元以下的为微型企业。</w:t>
      </w:r>
    </w:p>
    <w:p w14:paraId="66FF1C7D" w14:textId="77777777" w:rsidR="00A90116" w:rsidRDefault="005C3BBF">
      <w:pPr>
        <w:pStyle w:val="af8"/>
        <w:spacing w:line="360" w:lineRule="auto"/>
        <w:rPr>
          <w:rFonts w:hAnsi="宋体"/>
          <w:sz w:val="24"/>
        </w:rPr>
      </w:pPr>
      <w:r>
        <w:rPr>
          <w:rFonts w:hAnsi="宋体"/>
          <w:sz w:val="24"/>
        </w:rPr>
        <w:t xml:space="preserve">　　（八）邮政业。从业人员</w:t>
      </w:r>
      <w:r>
        <w:rPr>
          <w:rFonts w:hAnsi="宋体"/>
          <w:sz w:val="24"/>
        </w:rPr>
        <w:t>1000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100</w:t>
      </w:r>
      <w:r>
        <w:rPr>
          <w:rFonts w:hAnsi="宋体"/>
          <w:sz w:val="24"/>
        </w:rPr>
        <w:t>万元以下的为微型企业。</w:t>
      </w:r>
    </w:p>
    <w:p w14:paraId="63F4DF38" w14:textId="77777777" w:rsidR="00A90116" w:rsidRDefault="005C3BBF">
      <w:pPr>
        <w:pStyle w:val="af8"/>
        <w:spacing w:line="360" w:lineRule="auto"/>
        <w:rPr>
          <w:rFonts w:hAnsi="宋体"/>
          <w:sz w:val="24"/>
        </w:rPr>
      </w:pPr>
      <w:r>
        <w:rPr>
          <w:rFonts w:hAnsi="宋体"/>
          <w:sz w:val="24"/>
        </w:rPr>
        <w:t xml:space="preserve">　　（九）住宿业。从业人员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p>
    <w:p w14:paraId="44245231" w14:textId="77777777" w:rsidR="00A90116" w:rsidRDefault="005C3BBF">
      <w:pPr>
        <w:pStyle w:val="af8"/>
        <w:spacing w:line="360" w:lineRule="auto"/>
        <w:rPr>
          <w:rFonts w:hAnsi="宋体"/>
          <w:sz w:val="24"/>
        </w:rPr>
      </w:pPr>
      <w:r>
        <w:rPr>
          <w:rFonts w:hAnsi="宋体"/>
          <w:sz w:val="24"/>
        </w:rPr>
        <w:t xml:space="preserve">　　（十）餐饮业。从业人员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p>
    <w:p w14:paraId="4071FC64" w14:textId="77777777" w:rsidR="00A90116" w:rsidRDefault="005C3BBF">
      <w:pPr>
        <w:pStyle w:val="af8"/>
        <w:spacing w:line="360" w:lineRule="auto"/>
        <w:rPr>
          <w:rFonts w:hAnsi="宋体"/>
          <w:sz w:val="24"/>
        </w:rPr>
      </w:pPr>
      <w:r>
        <w:rPr>
          <w:rFonts w:hAnsi="宋体"/>
          <w:sz w:val="24"/>
        </w:rPr>
        <w:t xml:space="preserve">　　（十一）信息传输业。从业人员</w:t>
      </w:r>
      <w:r>
        <w:rPr>
          <w:rFonts w:hAnsi="宋体"/>
          <w:sz w:val="24"/>
        </w:rPr>
        <w:t>2000</w:t>
      </w:r>
      <w:r>
        <w:rPr>
          <w:rFonts w:hAnsi="宋体"/>
          <w:sz w:val="24"/>
        </w:rPr>
        <w:t>人以下或营业收入</w:t>
      </w:r>
      <w:r>
        <w:rPr>
          <w:rFonts w:hAnsi="宋体"/>
          <w:sz w:val="24"/>
        </w:rPr>
        <w:t>100000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p>
    <w:p w14:paraId="6FEC52F4" w14:textId="77777777" w:rsidR="00A90116" w:rsidRDefault="005C3BBF">
      <w:pPr>
        <w:pStyle w:val="af8"/>
        <w:spacing w:line="360" w:lineRule="auto"/>
        <w:rPr>
          <w:rFonts w:hAnsi="宋体"/>
          <w:sz w:val="24"/>
        </w:rPr>
      </w:pPr>
      <w:r>
        <w:rPr>
          <w:rFonts w:hAnsi="宋体"/>
          <w:sz w:val="24"/>
        </w:rPr>
        <w:lastRenderedPageBreak/>
        <w:t xml:space="preserve">　　（十二）软件和信息技术服务业。从业人员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50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50</w:t>
      </w:r>
      <w:r>
        <w:rPr>
          <w:rFonts w:hAnsi="宋体"/>
          <w:sz w:val="24"/>
        </w:rPr>
        <w:t>万元以下的为微型企业。</w:t>
      </w:r>
    </w:p>
    <w:p w14:paraId="5837578C" w14:textId="77777777" w:rsidR="00A90116" w:rsidRDefault="005C3BBF">
      <w:pPr>
        <w:pStyle w:val="af8"/>
        <w:spacing w:line="360" w:lineRule="auto"/>
        <w:rPr>
          <w:rFonts w:hAnsi="宋体"/>
          <w:sz w:val="24"/>
        </w:rPr>
      </w:pPr>
      <w:r>
        <w:rPr>
          <w:rFonts w:hAnsi="宋体"/>
          <w:sz w:val="24"/>
        </w:rPr>
        <w:t xml:space="preserve">　　（十三）房地产开发经营。营业收入</w:t>
      </w:r>
      <w:r>
        <w:rPr>
          <w:rFonts w:hAnsi="宋体"/>
          <w:sz w:val="24"/>
        </w:rPr>
        <w:t>200000</w:t>
      </w:r>
      <w:r>
        <w:rPr>
          <w:rFonts w:hAnsi="宋体"/>
          <w:sz w:val="24"/>
        </w:rPr>
        <w:t>万元以下或资产总额</w:t>
      </w:r>
      <w:r>
        <w:rPr>
          <w:rFonts w:hAnsi="宋体"/>
          <w:sz w:val="24"/>
        </w:rPr>
        <w:t>10000</w:t>
      </w:r>
      <w:r>
        <w:rPr>
          <w:rFonts w:hAnsi="宋体"/>
          <w:sz w:val="24"/>
        </w:rPr>
        <w:t>万元以下的为中小微型企业。其中，营业收入</w:t>
      </w:r>
      <w:r>
        <w:rPr>
          <w:rFonts w:hAnsi="宋体"/>
          <w:sz w:val="24"/>
        </w:rPr>
        <w:t>1000</w:t>
      </w:r>
      <w:r>
        <w:rPr>
          <w:rFonts w:hAnsi="宋体"/>
          <w:sz w:val="24"/>
        </w:rPr>
        <w:t>万元及以上，且资产总额</w:t>
      </w:r>
      <w:r>
        <w:rPr>
          <w:rFonts w:hAnsi="宋体"/>
          <w:sz w:val="24"/>
        </w:rPr>
        <w:t>5000</w:t>
      </w:r>
      <w:r>
        <w:rPr>
          <w:rFonts w:hAnsi="宋体"/>
          <w:sz w:val="24"/>
        </w:rPr>
        <w:t>万元及以上的为中型企业；营业收入</w:t>
      </w:r>
      <w:r>
        <w:rPr>
          <w:rFonts w:hAnsi="宋体"/>
          <w:sz w:val="24"/>
        </w:rPr>
        <w:t>100</w:t>
      </w:r>
      <w:r>
        <w:rPr>
          <w:rFonts w:hAnsi="宋体"/>
          <w:sz w:val="24"/>
        </w:rPr>
        <w:t>万元及以上，且资产总额</w:t>
      </w:r>
      <w:r>
        <w:rPr>
          <w:rFonts w:hAnsi="宋体"/>
          <w:sz w:val="24"/>
        </w:rPr>
        <w:t>2000</w:t>
      </w:r>
      <w:r>
        <w:rPr>
          <w:rFonts w:hAnsi="宋体"/>
          <w:sz w:val="24"/>
        </w:rPr>
        <w:t>万元及以上的为小型企业；营业收入</w:t>
      </w:r>
      <w:r>
        <w:rPr>
          <w:rFonts w:hAnsi="宋体"/>
          <w:sz w:val="24"/>
        </w:rPr>
        <w:t>100</w:t>
      </w:r>
      <w:r>
        <w:rPr>
          <w:rFonts w:hAnsi="宋体"/>
          <w:sz w:val="24"/>
        </w:rPr>
        <w:t>万元以下或资产总额</w:t>
      </w:r>
      <w:r>
        <w:rPr>
          <w:rFonts w:hAnsi="宋体"/>
          <w:sz w:val="24"/>
        </w:rPr>
        <w:t>2000</w:t>
      </w:r>
      <w:r>
        <w:rPr>
          <w:rFonts w:hAnsi="宋体"/>
          <w:sz w:val="24"/>
        </w:rPr>
        <w:t>万元以下的为微型企业。</w:t>
      </w:r>
    </w:p>
    <w:p w14:paraId="5E2667E8" w14:textId="77777777" w:rsidR="00A90116" w:rsidRDefault="005C3BBF">
      <w:pPr>
        <w:pStyle w:val="af8"/>
        <w:spacing w:line="360" w:lineRule="auto"/>
        <w:rPr>
          <w:rFonts w:hAnsi="宋体"/>
          <w:sz w:val="24"/>
        </w:rPr>
      </w:pPr>
      <w:r>
        <w:rPr>
          <w:rFonts w:hAnsi="宋体"/>
          <w:sz w:val="24"/>
        </w:rPr>
        <w:t xml:space="preserve">　　（十四）物业管理。从业人员</w:t>
      </w:r>
      <w:r>
        <w:rPr>
          <w:rFonts w:hAnsi="宋体"/>
          <w:sz w:val="24"/>
        </w:rPr>
        <w:t>1000</w:t>
      </w:r>
      <w:r>
        <w:rPr>
          <w:rFonts w:hAnsi="宋体"/>
          <w:sz w:val="24"/>
        </w:rPr>
        <w:t>人以下或营业收入</w:t>
      </w:r>
      <w:r>
        <w:rPr>
          <w:rFonts w:hAnsi="宋体"/>
          <w:sz w:val="24"/>
        </w:rPr>
        <w:t>5000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100</w:t>
      </w:r>
      <w:r>
        <w:rPr>
          <w:rFonts w:hAnsi="宋体"/>
          <w:sz w:val="24"/>
        </w:rPr>
        <w:t>人及以上，且营业收入</w:t>
      </w:r>
      <w:r>
        <w:rPr>
          <w:rFonts w:hAnsi="宋体"/>
          <w:sz w:val="24"/>
        </w:rPr>
        <w:t>500</w:t>
      </w:r>
      <w:r>
        <w:rPr>
          <w:rFonts w:hAnsi="宋体"/>
          <w:sz w:val="24"/>
        </w:rPr>
        <w:t>万元及以上的为小型企业；从业人员</w:t>
      </w:r>
      <w:r>
        <w:rPr>
          <w:rFonts w:hAnsi="宋体"/>
          <w:sz w:val="24"/>
        </w:rPr>
        <w:t>100</w:t>
      </w:r>
      <w:r>
        <w:rPr>
          <w:rFonts w:hAnsi="宋体"/>
          <w:sz w:val="24"/>
        </w:rPr>
        <w:t>人以下或营业收入</w:t>
      </w:r>
      <w:r>
        <w:rPr>
          <w:rFonts w:hAnsi="宋体"/>
          <w:sz w:val="24"/>
        </w:rPr>
        <w:t>500</w:t>
      </w:r>
      <w:r>
        <w:rPr>
          <w:rFonts w:hAnsi="宋体"/>
          <w:sz w:val="24"/>
        </w:rPr>
        <w:t>万元以下的为微型企业。</w:t>
      </w:r>
    </w:p>
    <w:p w14:paraId="026D0527" w14:textId="77777777" w:rsidR="00A90116" w:rsidRDefault="005C3BBF">
      <w:pPr>
        <w:pStyle w:val="af8"/>
        <w:spacing w:line="360" w:lineRule="auto"/>
        <w:rPr>
          <w:rFonts w:hAnsi="宋体"/>
          <w:sz w:val="24"/>
        </w:rPr>
      </w:pPr>
      <w:r>
        <w:rPr>
          <w:rFonts w:hAnsi="宋体"/>
          <w:sz w:val="24"/>
        </w:rPr>
        <w:t xml:space="preserve">　　（十五）租赁和商务服务业。从业人员</w:t>
      </w:r>
      <w:r>
        <w:rPr>
          <w:rFonts w:hAnsi="宋体"/>
          <w:sz w:val="24"/>
        </w:rPr>
        <w:t>300</w:t>
      </w:r>
      <w:r>
        <w:rPr>
          <w:rFonts w:hAnsi="宋体"/>
          <w:sz w:val="24"/>
        </w:rPr>
        <w:t>人以下或资产总额</w:t>
      </w:r>
      <w:r>
        <w:rPr>
          <w:rFonts w:hAnsi="宋体"/>
          <w:sz w:val="24"/>
        </w:rPr>
        <w:t>120000</w:t>
      </w:r>
      <w:r>
        <w:rPr>
          <w:rFonts w:hAnsi="宋体"/>
          <w:sz w:val="24"/>
        </w:rPr>
        <w:t>万元以下的为中小微型企业。其中，从业人员</w:t>
      </w:r>
      <w:r>
        <w:rPr>
          <w:rFonts w:hAnsi="宋体"/>
          <w:sz w:val="24"/>
        </w:rPr>
        <w:t>100</w:t>
      </w:r>
      <w:r>
        <w:rPr>
          <w:rFonts w:hAnsi="宋体"/>
          <w:sz w:val="24"/>
        </w:rPr>
        <w:t>人及以上，且资产总额</w:t>
      </w:r>
      <w:r>
        <w:rPr>
          <w:rFonts w:hAnsi="宋体"/>
          <w:sz w:val="24"/>
        </w:rPr>
        <w:t>8000</w:t>
      </w:r>
      <w:r>
        <w:rPr>
          <w:rFonts w:hAnsi="宋体"/>
          <w:sz w:val="24"/>
        </w:rPr>
        <w:t>万元及以上的为中型企业；从业人员</w:t>
      </w:r>
      <w:r>
        <w:rPr>
          <w:rFonts w:hAnsi="宋体"/>
          <w:sz w:val="24"/>
        </w:rPr>
        <w:t>10</w:t>
      </w:r>
      <w:r>
        <w:rPr>
          <w:rFonts w:hAnsi="宋体"/>
          <w:sz w:val="24"/>
        </w:rPr>
        <w:t>人及以上，且资产总额</w:t>
      </w:r>
      <w:r>
        <w:rPr>
          <w:rFonts w:hAnsi="宋体"/>
          <w:sz w:val="24"/>
        </w:rPr>
        <w:t>100</w:t>
      </w:r>
      <w:r>
        <w:rPr>
          <w:rFonts w:hAnsi="宋体"/>
          <w:sz w:val="24"/>
        </w:rPr>
        <w:t>万元及以上的为小型企业；从业人员</w:t>
      </w:r>
      <w:r>
        <w:rPr>
          <w:rFonts w:hAnsi="宋体"/>
          <w:sz w:val="24"/>
        </w:rPr>
        <w:t>10</w:t>
      </w:r>
      <w:r>
        <w:rPr>
          <w:rFonts w:hAnsi="宋体"/>
          <w:sz w:val="24"/>
        </w:rPr>
        <w:t>人以下或资产总额</w:t>
      </w:r>
      <w:r>
        <w:rPr>
          <w:rFonts w:hAnsi="宋体"/>
          <w:sz w:val="24"/>
        </w:rPr>
        <w:t>100</w:t>
      </w:r>
      <w:r>
        <w:rPr>
          <w:rFonts w:hAnsi="宋体"/>
          <w:sz w:val="24"/>
        </w:rPr>
        <w:t>万元以下的为微型企业。</w:t>
      </w:r>
    </w:p>
    <w:p w14:paraId="2B6B62CA" w14:textId="77777777" w:rsidR="00A90116" w:rsidRDefault="005C3BBF">
      <w:pPr>
        <w:pStyle w:val="af8"/>
        <w:spacing w:line="360" w:lineRule="auto"/>
        <w:rPr>
          <w:rFonts w:hAnsi="宋体"/>
          <w:sz w:val="24"/>
        </w:rPr>
      </w:pPr>
      <w:r>
        <w:rPr>
          <w:rFonts w:hAnsi="宋体"/>
          <w:sz w:val="24"/>
        </w:rPr>
        <w:t xml:space="preserve">　　（十六）其他未列明行业。从业人员</w:t>
      </w:r>
      <w:r>
        <w:rPr>
          <w:rFonts w:hAnsi="宋体"/>
          <w:sz w:val="24"/>
        </w:rPr>
        <w:t>300</w:t>
      </w:r>
      <w:r>
        <w:rPr>
          <w:rFonts w:hAnsi="宋体"/>
          <w:sz w:val="24"/>
        </w:rPr>
        <w:t>人以下的为中小微型企业。其中，从业人员</w:t>
      </w:r>
      <w:r>
        <w:rPr>
          <w:rFonts w:hAnsi="宋体"/>
          <w:sz w:val="24"/>
        </w:rPr>
        <w:t>100</w:t>
      </w:r>
      <w:r>
        <w:rPr>
          <w:rFonts w:hAnsi="宋体"/>
          <w:sz w:val="24"/>
        </w:rPr>
        <w:t>人及以上的为中型企业；从业人员</w:t>
      </w:r>
      <w:r>
        <w:rPr>
          <w:rFonts w:hAnsi="宋体"/>
          <w:sz w:val="24"/>
        </w:rPr>
        <w:t>10</w:t>
      </w:r>
      <w:r>
        <w:rPr>
          <w:rFonts w:hAnsi="宋体"/>
          <w:sz w:val="24"/>
        </w:rPr>
        <w:t>人及以上的为小型企业；从业人员</w:t>
      </w:r>
      <w:r>
        <w:rPr>
          <w:rFonts w:hAnsi="宋体"/>
          <w:sz w:val="24"/>
        </w:rPr>
        <w:t>10</w:t>
      </w:r>
      <w:r>
        <w:rPr>
          <w:rFonts w:hAnsi="宋体"/>
          <w:sz w:val="24"/>
        </w:rPr>
        <w:t>人以下的为微型企业。</w:t>
      </w:r>
    </w:p>
    <w:p w14:paraId="51B9AD03" w14:textId="77777777" w:rsidR="00A90116" w:rsidRDefault="005C3BBF">
      <w:pPr>
        <w:pStyle w:val="af8"/>
        <w:spacing w:line="360" w:lineRule="auto"/>
        <w:rPr>
          <w:rFonts w:hAnsi="宋体"/>
          <w:sz w:val="24"/>
        </w:rPr>
      </w:pPr>
      <w:r>
        <w:rPr>
          <w:rFonts w:hAnsi="宋体"/>
          <w:sz w:val="24"/>
        </w:rPr>
        <w:t xml:space="preserve">　　五、企业类型的划分以统计部门的统计数据为依据。</w:t>
      </w:r>
    </w:p>
    <w:p w14:paraId="5B2F1D76" w14:textId="77777777" w:rsidR="00A90116" w:rsidRDefault="005C3BBF">
      <w:pPr>
        <w:pStyle w:val="af8"/>
        <w:spacing w:line="360" w:lineRule="auto"/>
        <w:rPr>
          <w:rFonts w:hAnsi="宋体"/>
          <w:sz w:val="24"/>
        </w:rPr>
      </w:pPr>
      <w:r>
        <w:rPr>
          <w:rFonts w:hAnsi="宋体"/>
          <w:sz w:val="24"/>
        </w:rPr>
        <w:t xml:space="preserve">　　六、本规定适用于在中华人民共和国境内依法设立的各类所有制和各种组织形式的企业。个体工商户和本规定以外的行业，参照本规定进行划型。</w:t>
      </w:r>
    </w:p>
    <w:p w14:paraId="398A1BBF" w14:textId="77777777" w:rsidR="00A90116" w:rsidRDefault="005C3BBF">
      <w:pPr>
        <w:pStyle w:val="af8"/>
        <w:spacing w:line="360" w:lineRule="auto"/>
        <w:rPr>
          <w:rFonts w:hAnsi="宋体"/>
          <w:sz w:val="24"/>
        </w:rPr>
      </w:pPr>
      <w:r>
        <w:rPr>
          <w:rFonts w:hAnsi="宋体"/>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14:paraId="02574D1A" w14:textId="77777777" w:rsidR="00A90116" w:rsidRDefault="005C3BBF">
      <w:pPr>
        <w:pStyle w:val="af8"/>
        <w:spacing w:line="360" w:lineRule="auto"/>
        <w:rPr>
          <w:rFonts w:hAnsi="宋体"/>
          <w:sz w:val="24"/>
        </w:rPr>
      </w:pPr>
      <w:r>
        <w:rPr>
          <w:rFonts w:hAnsi="宋体"/>
          <w:sz w:val="24"/>
        </w:rPr>
        <w:t xml:space="preserve">　　八、本规定由工业和信息化部、国家统计局会同有关部门根据《国民经济行业分类》修订情况和企业发展变化情况适时修订。</w:t>
      </w:r>
    </w:p>
    <w:p w14:paraId="6A358255" w14:textId="77777777" w:rsidR="00A90116" w:rsidRDefault="005C3BBF">
      <w:pPr>
        <w:pStyle w:val="af8"/>
        <w:spacing w:line="360" w:lineRule="auto"/>
        <w:rPr>
          <w:rFonts w:hAnsi="宋体"/>
          <w:sz w:val="24"/>
        </w:rPr>
      </w:pPr>
      <w:r>
        <w:rPr>
          <w:rFonts w:hAnsi="宋体"/>
          <w:sz w:val="24"/>
        </w:rPr>
        <w:t xml:space="preserve">　　九、本规定由工业和信息化部、国家统计局会同有关部门负责解释。</w:t>
      </w:r>
    </w:p>
    <w:p w14:paraId="21D5F74F" w14:textId="77777777" w:rsidR="00A90116" w:rsidRDefault="005C3BBF">
      <w:pPr>
        <w:pStyle w:val="af8"/>
        <w:spacing w:line="360" w:lineRule="auto"/>
        <w:rPr>
          <w:rFonts w:hAnsi="宋体"/>
          <w:sz w:val="24"/>
        </w:rPr>
      </w:pPr>
      <w:r>
        <w:rPr>
          <w:rFonts w:hAnsi="宋体"/>
          <w:sz w:val="24"/>
        </w:rPr>
        <w:lastRenderedPageBreak/>
        <w:t xml:space="preserve">　　十、本规定自发布之日起执行，原国家经贸委、原国家计委、财政部和国家统计局</w:t>
      </w:r>
      <w:r>
        <w:rPr>
          <w:rFonts w:hAnsi="宋体"/>
          <w:sz w:val="24"/>
        </w:rPr>
        <w:t>2003</w:t>
      </w:r>
      <w:r>
        <w:rPr>
          <w:rFonts w:hAnsi="宋体"/>
          <w:sz w:val="24"/>
        </w:rPr>
        <w:t>年颁布的《中小企业标准暂行规定》同时废止。</w:t>
      </w:r>
    </w:p>
    <w:p w14:paraId="287D68EB" w14:textId="77777777" w:rsidR="00A90116" w:rsidRDefault="00A90116"/>
    <w:p w14:paraId="6E2EC354" w14:textId="77777777" w:rsidR="00A90116" w:rsidRDefault="00A90116">
      <w:pPr>
        <w:tabs>
          <w:tab w:val="left" w:pos="4860"/>
        </w:tabs>
        <w:spacing w:line="588" w:lineRule="exact"/>
        <w:ind w:right="1560" w:firstLineChars="200" w:firstLine="504"/>
        <w:jc w:val="center"/>
        <w:rPr>
          <w:rFonts w:ascii="宋体" w:hAnsi="宋体"/>
          <w:spacing w:val="6"/>
          <w:sz w:val="24"/>
        </w:rPr>
      </w:pPr>
    </w:p>
    <w:p w14:paraId="1308640E" w14:textId="77777777" w:rsidR="00A90116" w:rsidRDefault="005C3BBF">
      <w:pPr>
        <w:spacing w:line="360" w:lineRule="auto"/>
        <w:outlineLvl w:val="2"/>
        <w:rPr>
          <w:rFonts w:ascii="宋体" w:hAnsi="宋体"/>
          <w:color w:val="000000"/>
          <w:sz w:val="24"/>
          <w:szCs w:val="20"/>
        </w:rPr>
      </w:pPr>
      <w:r>
        <w:rPr>
          <w:rFonts w:ascii="宋体" w:hAnsi="宋体"/>
          <w:color w:val="000000"/>
          <w:szCs w:val="20"/>
        </w:rPr>
        <w:br w:type="page"/>
      </w:r>
    </w:p>
    <w:p w14:paraId="43F32E59" w14:textId="77777777" w:rsidR="00A90116" w:rsidRDefault="005C3BBF">
      <w:pPr>
        <w:spacing w:line="360" w:lineRule="auto"/>
        <w:outlineLvl w:val="2"/>
        <w:rPr>
          <w:color w:val="000000"/>
          <w:sz w:val="24"/>
          <w:szCs w:val="20"/>
        </w:rPr>
      </w:pPr>
      <w:bookmarkStart w:id="916" w:name="_Toc163337478"/>
      <w:r>
        <w:rPr>
          <w:color w:val="000000"/>
          <w:sz w:val="24"/>
          <w:szCs w:val="20"/>
        </w:rPr>
        <w:lastRenderedPageBreak/>
        <w:t xml:space="preserve">9  </w:t>
      </w:r>
      <w:r>
        <w:rPr>
          <w:color w:val="000000"/>
          <w:sz w:val="24"/>
          <w:szCs w:val="20"/>
        </w:rPr>
        <w:t>拟分包情况说明（类型二）</w:t>
      </w:r>
      <w:r>
        <w:rPr>
          <w:color w:val="000000"/>
          <w:sz w:val="24"/>
        </w:rPr>
        <w:t>（实质性格式）</w:t>
      </w:r>
      <w:r>
        <w:rPr>
          <w:rFonts w:hint="eastAsia"/>
          <w:color w:val="000000"/>
          <w:sz w:val="24"/>
        </w:rPr>
        <w:t>（本项目不涉及）</w:t>
      </w:r>
      <w:bookmarkEnd w:id="916"/>
    </w:p>
    <w:p w14:paraId="6345EE30" w14:textId="77777777" w:rsidR="00A90116" w:rsidRDefault="00A90116">
      <w:pPr>
        <w:autoSpaceDE w:val="0"/>
        <w:autoSpaceDN w:val="0"/>
        <w:adjustRightInd w:val="0"/>
        <w:jc w:val="center"/>
        <w:rPr>
          <w:color w:val="000000"/>
          <w:sz w:val="30"/>
          <w:szCs w:val="30"/>
        </w:rPr>
      </w:pPr>
    </w:p>
    <w:p w14:paraId="0CCF89D2" w14:textId="77777777" w:rsidR="00A90116" w:rsidRDefault="005C3BBF">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10E703BA" w14:textId="77777777" w:rsidR="00A90116" w:rsidRDefault="005C3BB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986A029" w14:textId="77777777" w:rsidR="00A90116" w:rsidRDefault="005C3BBF">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90116" w14:paraId="54C28B1E" w14:textId="77777777">
        <w:trPr>
          <w:trHeight w:val="549"/>
          <w:jc w:val="center"/>
        </w:trPr>
        <w:tc>
          <w:tcPr>
            <w:tcW w:w="456" w:type="dxa"/>
            <w:shd w:val="clear" w:color="auto" w:fill="auto"/>
            <w:vAlign w:val="center"/>
          </w:tcPr>
          <w:p w14:paraId="0CBAF11B" w14:textId="77777777" w:rsidR="00A90116" w:rsidRDefault="005C3BBF">
            <w:pPr>
              <w:pStyle w:val="TableParagraph"/>
              <w:jc w:val="center"/>
              <w:rPr>
                <w:sz w:val="24"/>
              </w:rPr>
            </w:pPr>
            <w:proofErr w:type="spellStart"/>
            <w:r>
              <w:rPr>
                <w:sz w:val="24"/>
              </w:rPr>
              <w:t>序号</w:t>
            </w:r>
            <w:proofErr w:type="spellEnd"/>
          </w:p>
        </w:tc>
        <w:tc>
          <w:tcPr>
            <w:tcW w:w="1287" w:type="dxa"/>
            <w:shd w:val="clear" w:color="auto" w:fill="auto"/>
            <w:vAlign w:val="center"/>
          </w:tcPr>
          <w:p w14:paraId="7AC052BA" w14:textId="77777777" w:rsidR="00A90116" w:rsidRDefault="005C3BBF">
            <w:pPr>
              <w:pStyle w:val="TableParagraph"/>
              <w:jc w:val="center"/>
              <w:rPr>
                <w:sz w:val="24"/>
              </w:rPr>
            </w:pPr>
            <w:proofErr w:type="spellStart"/>
            <w:r>
              <w:rPr>
                <w:sz w:val="24"/>
              </w:rPr>
              <w:t>分包承担</w:t>
            </w:r>
            <w:proofErr w:type="spellEnd"/>
          </w:p>
          <w:p w14:paraId="3F329312" w14:textId="77777777" w:rsidR="00A90116" w:rsidRDefault="005C3BBF">
            <w:pPr>
              <w:pStyle w:val="TableParagraph"/>
              <w:jc w:val="center"/>
              <w:rPr>
                <w:sz w:val="24"/>
              </w:rPr>
            </w:pPr>
            <w:proofErr w:type="spellStart"/>
            <w:r>
              <w:rPr>
                <w:sz w:val="24"/>
              </w:rPr>
              <w:t>主体名称</w:t>
            </w:r>
            <w:proofErr w:type="spellEnd"/>
          </w:p>
        </w:tc>
        <w:tc>
          <w:tcPr>
            <w:tcW w:w="1513" w:type="dxa"/>
            <w:shd w:val="clear" w:color="auto" w:fill="auto"/>
            <w:vAlign w:val="center"/>
          </w:tcPr>
          <w:p w14:paraId="1240E9CA" w14:textId="77777777" w:rsidR="00A90116" w:rsidRDefault="005C3BBF">
            <w:pPr>
              <w:pStyle w:val="TableParagraph"/>
              <w:jc w:val="center"/>
              <w:rPr>
                <w:sz w:val="24"/>
                <w:lang w:eastAsia="zh-CN"/>
              </w:rPr>
            </w:pPr>
            <w:r>
              <w:rPr>
                <w:sz w:val="24"/>
                <w:lang w:eastAsia="zh-CN"/>
              </w:rPr>
              <w:t>分包承担</w:t>
            </w:r>
          </w:p>
          <w:p w14:paraId="5F55B276" w14:textId="77777777" w:rsidR="00A90116" w:rsidRDefault="005C3BBF">
            <w:pPr>
              <w:pStyle w:val="TableParagraph"/>
              <w:jc w:val="center"/>
              <w:rPr>
                <w:sz w:val="24"/>
                <w:lang w:eastAsia="zh-CN"/>
              </w:rPr>
            </w:pPr>
            <w:r>
              <w:rPr>
                <w:sz w:val="24"/>
                <w:lang w:eastAsia="zh-CN"/>
              </w:rPr>
              <w:t>主体类型</w:t>
            </w:r>
          </w:p>
          <w:p w14:paraId="75AC4F07" w14:textId="77777777" w:rsidR="00A90116" w:rsidRDefault="005C3BBF">
            <w:pPr>
              <w:pStyle w:val="TableParagraph"/>
              <w:jc w:val="center"/>
              <w:rPr>
                <w:sz w:val="24"/>
                <w:lang w:eastAsia="zh-CN"/>
              </w:rPr>
            </w:pPr>
            <w:r>
              <w:rPr>
                <w:rFonts w:hint="eastAsia"/>
                <w:sz w:val="24"/>
                <w:lang w:eastAsia="zh-CN"/>
              </w:rPr>
              <w:t>（勾选）</w:t>
            </w:r>
          </w:p>
        </w:tc>
        <w:tc>
          <w:tcPr>
            <w:tcW w:w="1125" w:type="dxa"/>
            <w:shd w:val="clear" w:color="auto" w:fill="auto"/>
            <w:vAlign w:val="center"/>
          </w:tcPr>
          <w:p w14:paraId="6E60AA8A" w14:textId="77777777" w:rsidR="00A90116" w:rsidRDefault="005C3BBF">
            <w:pPr>
              <w:pStyle w:val="TableParagraph"/>
              <w:jc w:val="center"/>
              <w:rPr>
                <w:sz w:val="24"/>
              </w:rPr>
            </w:pPr>
            <w:proofErr w:type="spellStart"/>
            <w:r>
              <w:rPr>
                <w:sz w:val="24"/>
              </w:rPr>
              <w:t>资质等级</w:t>
            </w:r>
            <w:proofErr w:type="spellEnd"/>
          </w:p>
        </w:tc>
        <w:tc>
          <w:tcPr>
            <w:tcW w:w="1561" w:type="dxa"/>
            <w:shd w:val="clear" w:color="auto" w:fill="auto"/>
            <w:vAlign w:val="center"/>
          </w:tcPr>
          <w:p w14:paraId="0D7B58A9" w14:textId="77777777" w:rsidR="00A90116" w:rsidRDefault="005C3BBF">
            <w:pPr>
              <w:pStyle w:val="TableParagraph"/>
              <w:jc w:val="center"/>
              <w:rPr>
                <w:sz w:val="24"/>
              </w:rPr>
            </w:pPr>
            <w:proofErr w:type="spellStart"/>
            <w:r>
              <w:rPr>
                <w:sz w:val="24"/>
              </w:rPr>
              <w:t>拟分包</w:t>
            </w:r>
            <w:proofErr w:type="spellEnd"/>
          </w:p>
          <w:p w14:paraId="50050DDB" w14:textId="77777777" w:rsidR="00A90116" w:rsidRDefault="005C3BBF">
            <w:pPr>
              <w:pStyle w:val="TableParagraph"/>
              <w:jc w:val="center"/>
              <w:rPr>
                <w:sz w:val="24"/>
              </w:rPr>
            </w:pPr>
            <w:proofErr w:type="spellStart"/>
            <w:r>
              <w:rPr>
                <w:sz w:val="24"/>
              </w:rPr>
              <w:t>合同内容</w:t>
            </w:r>
            <w:proofErr w:type="spellEnd"/>
          </w:p>
        </w:tc>
        <w:tc>
          <w:tcPr>
            <w:tcW w:w="1498" w:type="dxa"/>
            <w:shd w:val="clear" w:color="auto" w:fill="auto"/>
            <w:vAlign w:val="center"/>
          </w:tcPr>
          <w:p w14:paraId="6CF168D1" w14:textId="77777777" w:rsidR="00A90116" w:rsidRDefault="005C3BBF">
            <w:pPr>
              <w:pStyle w:val="TableParagraph"/>
              <w:jc w:val="center"/>
              <w:rPr>
                <w:sz w:val="24"/>
                <w:lang w:eastAsia="zh-CN"/>
              </w:rPr>
            </w:pPr>
            <w:r>
              <w:rPr>
                <w:sz w:val="24"/>
                <w:lang w:eastAsia="zh-CN"/>
              </w:rPr>
              <w:t>拟分包</w:t>
            </w:r>
          </w:p>
          <w:p w14:paraId="044F071A" w14:textId="77777777" w:rsidR="00A90116" w:rsidRDefault="005C3BBF">
            <w:pPr>
              <w:pStyle w:val="TableParagraph"/>
              <w:jc w:val="center"/>
              <w:rPr>
                <w:sz w:val="24"/>
                <w:lang w:eastAsia="zh-CN"/>
              </w:rPr>
            </w:pPr>
            <w:r>
              <w:rPr>
                <w:sz w:val="24"/>
                <w:lang w:eastAsia="zh-CN"/>
              </w:rPr>
              <w:t>合同金额</w:t>
            </w:r>
          </w:p>
          <w:p w14:paraId="66D01695" w14:textId="77777777" w:rsidR="00A90116" w:rsidRDefault="005C3BBF">
            <w:pPr>
              <w:pStyle w:val="TableParagraph"/>
              <w:jc w:val="center"/>
              <w:rPr>
                <w:sz w:val="24"/>
                <w:lang w:eastAsia="zh-CN"/>
              </w:rPr>
            </w:pPr>
            <w:r>
              <w:rPr>
                <w:sz w:val="24"/>
                <w:lang w:eastAsia="zh-CN"/>
              </w:rPr>
              <w:t>（人民币元）</w:t>
            </w:r>
          </w:p>
        </w:tc>
        <w:tc>
          <w:tcPr>
            <w:tcW w:w="1564" w:type="dxa"/>
            <w:shd w:val="clear" w:color="auto" w:fill="auto"/>
            <w:vAlign w:val="center"/>
          </w:tcPr>
          <w:p w14:paraId="57FF3D6D" w14:textId="77777777" w:rsidR="00A90116" w:rsidRDefault="005C3BBF">
            <w:pPr>
              <w:pStyle w:val="TableParagraph"/>
              <w:jc w:val="center"/>
              <w:rPr>
                <w:b/>
                <w:sz w:val="24"/>
                <w:lang w:eastAsia="zh-CN"/>
              </w:rPr>
            </w:pPr>
            <w:r>
              <w:rPr>
                <w:b/>
                <w:sz w:val="24"/>
                <w:lang w:eastAsia="zh-CN"/>
              </w:rPr>
              <w:t>占</w:t>
            </w:r>
            <w:r>
              <w:rPr>
                <w:rFonts w:hint="eastAsia"/>
                <w:b/>
                <w:sz w:val="24"/>
                <w:lang w:eastAsia="zh-CN"/>
              </w:rPr>
              <w:t>投标报价</w:t>
            </w:r>
          </w:p>
          <w:p w14:paraId="75E45CA1" w14:textId="77777777" w:rsidR="00A90116" w:rsidRDefault="005C3BBF">
            <w:pPr>
              <w:pStyle w:val="TableParagraph"/>
              <w:jc w:val="center"/>
              <w:rPr>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rsidR="00A90116" w14:paraId="4DB324B7" w14:textId="77777777">
        <w:trPr>
          <w:trHeight w:val="620"/>
          <w:jc w:val="center"/>
        </w:trPr>
        <w:tc>
          <w:tcPr>
            <w:tcW w:w="456" w:type="dxa"/>
            <w:shd w:val="clear" w:color="auto" w:fill="auto"/>
            <w:vAlign w:val="center"/>
          </w:tcPr>
          <w:p w14:paraId="465FD6D7" w14:textId="77777777" w:rsidR="00A90116" w:rsidRDefault="005C3BBF">
            <w:pPr>
              <w:pStyle w:val="TableParagraph"/>
              <w:jc w:val="center"/>
              <w:rPr>
                <w:rFonts w:ascii="Times New Roman"/>
                <w:sz w:val="24"/>
              </w:rPr>
            </w:pPr>
            <w:r>
              <w:rPr>
                <w:rFonts w:ascii="Times New Roman"/>
                <w:sz w:val="24"/>
              </w:rPr>
              <w:t>1</w:t>
            </w:r>
          </w:p>
        </w:tc>
        <w:tc>
          <w:tcPr>
            <w:tcW w:w="1287" w:type="dxa"/>
            <w:shd w:val="clear" w:color="auto" w:fill="auto"/>
            <w:vAlign w:val="center"/>
          </w:tcPr>
          <w:p w14:paraId="65C1C0E2" w14:textId="77777777" w:rsidR="00A90116" w:rsidRDefault="00A90116">
            <w:pPr>
              <w:pStyle w:val="TableParagraph"/>
              <w:jc w:val="center"/>
              <w:rPr>
                <w:rFonts w:ascii="Times New Roman" w:hAnsi="Times New Roman" w:cs="Times New Roman"/>
                <w:sz w:val="30"/>
              </w:rPr>
            </w:pPr>
          </w:p>
        </w:tc>
        <w:tc>
          <w:tcPr>
            <w:tcW w:w="1513" w:type="dxa"/>
            <w:shd w:val="clear" w:color="auto" w:fill="auto"/>
            <w:vAlign w:val="center"/>
          </w:tcPr>
          <w:p w14:paraId="55118294" w14:textId="77777777" w:rsidR="00A90116" w:rsidRDefault="005C3BB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BCB57DC" w14:textId="77777777" w:rsidR="00A90116" w:rsidRDefault="005C3BB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shd w:val="clear" w:color="auto" w:fill="auto"/>
            <w:vAlign w:val="center"/>
          </w:tcPr>
          <w:p w14:paraId="62F66292" w14:textId="77777777" w:rsidR="00A90116" w:rsidRDefault="00A90116">
            <w:pPr>
              <w:pStyle w:val="TableParagraph"/>
              <w:jc w:val="center"/>
              <w:rPr>
                <w:rFonts w:ascii="Times New Roman"/>
                <w:sz w:val="30"/>
                <w:lang w:eastAsia="zh-CN"/>
              </w:rPr>
            </w:pPr>
          </w:p>
        </w:tc>
        <w:tc>
          <w:tcPr>
            <w:tcW w:w="1561" w:type="dxa"/>
            <w:shd w:val="clear" w:color="auto" w:fill="auto"/>
            <w:vAlign w:val="center"/>
          </w:tcPr>
          <w:p w14:paraId="2130581A" w14:textId="77777777" w:rsidR="00A90116" w:rsidRDefault="00A90116">
            <w:pPr>
              <w:pStyle w:val="TableParagraph"/>
              <w:jc w:val="center"/>
              <w:rPr>
                <w:rFonts w:ascii="Times New Roman"/>
                <w:sz w:val="30"/>
                <w:lang w:eastAsia="zh-CN"/>
              </w:rPr>
            </w:pPr>
          </w:p>
        </w:tc>
        <w:tc>
          <w:tcPr>
            <w:tcW w:w="1498" w:type="dxa"/>
            <w:shd w:val="clear" w:color="auto" w:fill="auto"/>
            <w:vAlign w:val="center"/>
          </w:tcPr>
          <w:p w14:paraId="56B0A7D9" w14:textId="77777777" w:rsidR="00A90116" w:rsidRDefault="00A90116">
            <w:pPr>
              <w:pStyle w:val="TableParagraph"/>
              <w:jc w:val="center"/>
              <w:rPr>
                <w:rFonts w:ascii="Times New Roman"/>
                <w:sz w:val="30"/>
                <w:lang w:eastAsia="zh-CN"/>
              </w:rPr>
            </w:pPr>
          </w:p>
        </w:tc>
        <w:tc>
          <w:tcPr>
            <w:tcW w:w="1564" w:type="dxa"/>
            <w:shd w:val="clear" w:color="auto" w:fill="auto"/>
            <w:vAlign w:val="center"/>
          </w:tcPr>
          <w:p w14:paraId="522417D5" w14:textId="77777777" w:rsidR="00A90116" w:rsidRDefault="00A90116">
            <w:pPr>
              <w:pStyle w:val="TableParagraph"/>
              <w:jc w:val="center"/>
              <w:rPr>
                <w:rFonts w:ascii="Times New Roman"/>
                <w:sz w:val="30"/>
                <w:lang w:eastAsia="zh-CN"/>
              </w:rPr>
            </w:pPr>
          </w:p>
        </w:tc>
      </w:tr>
      <w:tr w:rsidR="00A90116" w14:paraId="60B6FCB2" w14:textId="77777777">
        <w:trPr>
          <w:trHeight w:val="620"/>
          <w:jc w:val="center"/>
        </w:trPr>
        <w:tc>
          <w:tcPr>
            <w:tcW w:w="456" w:type="dxa"/>
            <w:shd w:val="clear" w:color="auto" w:fill="auto"/>
            <w:vAlign w:val="center"/>
          </w:tcPr>
          <w:p w14:paraId="6C944E41" w14:textId="77777777" w:rsidR="00A90116" w:rsidRDefault="005C3BBF">
            <w:pPr>
              <w:pStyle w:val="TableParagraph"/>
              <w:jc w:val="center"/>
              <w:rPr>
                <w:rFonts w:ascii="Times New Roman"/>
                <w:sz w:val="24"/>
                <w:lang w:eastAsia="zh-CN"/>
              </w:rPr>
            </w:pPr>
            <w:r>
              <w:rPr>
                <w:rFonts w:ascii="Times New Roman" w:hint="eastAsia"/>
                <w:sz w:val="24"/>
                <w:lang w:eastAsia="zh-CN"/>
              </w:rPr>
              <w:t>2</w:t>
            </w:r>
          </w:p>
        </w:tc>
        <w:tc>
          <w:tcPr>
            <w:tcW w:w="1287" w:type="dxa"/>
            <w:shd w:val="clear" w:color="auto" w:fill="auto"/>
            <w:vAlign w:val="center"/>
          </w:tcPr>
          <w:p w14:paraId="108B0249" w14:textId="77777777" w:rsidR="00A90116" w:rsidRDefault="00A90116">
            <w:pPr>
              <w:pStyle w:val="TableParagraph"/>
              <w:jc w:val="center"/>
              <w:rPr>
                <w:rFonts w:ascii="Times New Roman"/>
                <w:sz w:val="30"/>
              </w:rPr>
            </w:pPr>
          </w:p>
        </w:tc>
        <w:tc>
          <w:tcPr>
            <w:tcW w:w="1513" w:type="dxa"/>
            <w:shd w:val="clear" w:color="auto" w:fill="auto"/>
            <w:vAlign w:val="center"/>
          </w:tcPr>
          <w:p w14:paraId="3FE368EF" w14:textId="77777777" w:rsidR="00A90116" w:rsidRDefault="005C3BB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23D7E6E" w14:textId="77777777" w:rsidR="00A90116" w:rsidRDefault="005C3BB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shd w:val="clear" w:color="auto" w:fill="auto"/>
            <w:vAlign w:val="center"/>
          </w:tcPr>
          <w:p w14:paraId="5C280120" w14:textId="77777777" w:rsidR="00A90116" w:rsidRDefault="00A90116">
            <w:pPr>
              <w:pStyle w:val="TableParagraph"/>
              <w:jc w:val="center"/>
              <w:rPr>
                <w:rFonts w:ascii="Times New Roman"/>
                <w:sz w:val="30"/>
                <w:lang w:eastAsia="zh-CN"/>
              </w:rPr>
            </w:pPr>
          </w:p>
        </w:tc>
        <w:tc>
          <w:tcPr>
            <w:tcW w:w="1561" w:type="dxa"/>
            <w:shd w:val="clear" w:color="auto" w:fill="auto"/>
            <w:vAlign w:val="center"/>
          </w:tcPr>
          <w:p w14:paraId="05C00730" w14:textId="77777777" w:rsidR="00A90116" w:rsidRDefault="00A90116">
            <w:pPr>
              <w:pStyle w:val="TableParagraph"/>
              <w:jc w:val="center"/>
              <w:rPr>
                <w:rFonts w:ascii="Times New Roman"/>
                <w:sz w:val="30"/>
                <w:lang w:eastAsia="zh-CN"/>
              </w:rPr>
            </w:pPr>
          </w:p>
        </w:tc>
        <w:tc>
          <w:tcPr>
            <w:tcW w:w="1498" w:type="dxa"/>
            <w:shd w:val="clear" w:color="auto" w:fill="auto"/>
            <w:vAlign w:val="center"/>
          </w:tcPr>
          <w:p w14:paraId="32E078C2" w14:textId="77777777" w:rsidR="00A90116" w:rsidRDefault="00A90116">
            <w:pPr>
              <w:pStyle w:val="TableParagraph"/>
              <w:jc w:val="center"/>
              <w:rPr>
                <w:rFonts w:ascii="Times New Roman"/>
                <w:sz w:val="30"/>
                <w:lang w:eastAsia="zh-CN"/>
              </w:rPr>
            </w:pPr>
          </w:p>
        </w:tc>
        <w:tc>
          <w:tcPr>
            <w:tcW w:w="1564" w:type="dxa"/>
            <w:shd w:val="clear" w:color="auto" w:fill="auto"/>
            <w:vAlign w:val="center"/>
          </w:tcPr>
          <w:p w14:paraId="6885666B" w14:textId="77777777" w:rsidR="00A90116" w:rsidRDefault="00A90116">
            <w:pPr>
              <w:pStyle w:val="TableParagraph"/>
              <w:jc w:val="center"/>
              <w:rPr>
                <w:rFonts w:ascii="Times New Roman"/>
                <w:sz w:val="30"/>
                <w:lang w:eastAsia="zh-CN"/>
              </w:rPr>
            </w:pPr>
          </w:p>
        </w:tc>
      </w:tr>
      <w:tr w:rsidR="00A90116" w14:paraId="0F87568B" w14:textId="77777777">
        <w:trPr>
          <w:trHeight w:val="620"/>
          <w:jc w:val="center"/>
        </w:trPr>
        <w:tc>
          <w:tcPr>
            <w:tcW w:w="456" w:type="dxa"/>
            <w:shd w:val="clear" w:color="auto" w:fill="auto"/>
            <w:vAlign w:val="center"/>
          </w:tcPr>
          <w:p w14:paraId="67093318" w14:textId="77777777" w:rsidR="00A90116" w:rsidRDefault="005C3BBF">
            <w:pPr>
              <w:pStyle w:val="TableParagraph"/>
              <w:jc w:val="center"/>
              <w:rPr>
                <w:rFonts w:ascii="Times New Roman"/>
                <w:sz w:val="24"/>
                <w:lang w:eastAsia="zh-CN"/>
              </w:rPr>
            </w:pPr>
            <w:r>
              <w:rPr>
                <w:rFonts w:ascii="Times New Roman"/>
                <w:sz w:val="24"/>
                <w:lang w:eastAsia="zh-CN"/>
              </w:rPr>
              <w:t>…</w:t>
            </w:r>
          </w:p>
        </w:tc>
        <w:tc>
          <w:tcPr>
            <w:tcW w:w="1287" w:type="dxa"/>
            <w:shd w:val="clear" w:color="auto" w:fill="auto"/>
            <w:vAlign w:val="center"/>
          </w:tcPr>
          <w:p w14:paraId="66FA1847" w14:textId="77777777" w:rsidR="00A90116" w:rsidRDefault="00A90116">
            <w:pPr>
              <w:pStyle w:val="TableParagraph"/>
              <w:jc w:val="center"/>
              <w:rPr>
                <w:rFonts w:ascii="Times New Roman"/>
                <w:sz w:val="30"/>
              </w:rPr>
            </w:pPr>
          </w:p>
        </w:tc>
        <w:tc>
          <w:tcPr>
            <w:tcW w:w="1513" w:type="dxa"/>
            <w:shd w:val="clear" w:color="auto" w:fill="auto"/>
            <w:vAlign w:val="center"/>
          </w:tcPr>
          <w:p w14:paraId="23823F99" w14:textId="77777777" w:rsidR="00A90116" w:rsidRDefault="00A90116">
            <w:pPr>
              <w:pStyle w:val="TableParagraph"/>
              <w:tabs>
                <w:tab w:val="left" w:pos="235"/>
              </w:tabs>
              <w:jc w:val="center"/>
              <w:rPr>
                <w:sz w:val="24"/>
              </w:rPr>
            </w:pPr>
          </w:p>
        </w:tc>
        <w:tc>
          <w:tcPr>
            <w:tcW w:w="1125" w:type="dxa"/>
            <w:shd w:val="clear" w:color="auto" w:fill="auto"/>
            <w:vAlign w:val="center"/>
          </w:tcPr>
          <w:p w14:paraId="56CEA852" w14:textId="77777777" w:rsidR="00A90116" w:rsidRDefault="00A90116">
            <w:pPr>
              <w:pStyle w:val="TableParagraph"/>
              <w:jc w:val="center"/>
              <w:rPr>
                <w:rFonts w:ascii="Times New Roman"/>
                <w:sz w:val="30"/>
              </w:rPr>
            </w:pPr>
          </w:p>
        </w:tc>
        <w:tc>
          <w:tcPr>
            <w:tcW w:w="1561" w:type="dxa"/>
            <w:shd w:val="clear" w:color="auto" w:fill="auto"/>
            <w:vAlign w:val="center"/>
          </w:tcPr>
          <w:p w14:paraId="511C4687" w14:textId="77777777" w:rsidR="00A90116" w:rsidRDefault="00A90116">
            <w:pPr>
              <w:pStyle w:val="TableParagraph"/>
              <w:jc w:val="center"/>
              <w:rPr>
                <w:rFonts w:ascii="Times New Roman"/>
                <w:sz w:val="30"/>
              </w:rPr>
            </w:pPr>
          </w:p>
        </w:tc>
        <w:tc>
          <w:tcPr>
            <w:tcW w:w="1498" w:type="dxa"/>
            <w:shd w:val="clear" w:color="auto" w:fill="auto"/>
            <w:vAlign w:val="center"/>
          </w:tcPr>
          <w:p w14:paraId="44CA82BB" w14:textId="77777777" w:rsidR="00A90116" w:rsidRDefault="00A90116">
            <w:pPr>
              <w:pStyle w:val="TableParagraph"/>
              <w:jc w:val="center"/>
              <w:rPr>
                <w:rFonts w:ascii="Times New Roman"/>
                <w:sz w:val="30"/>
              </w:rPr>
            </w:pPr>
          </w:p>
        </w:tc>
        <w:tc>
          <w:tcPr>
            <w:tcW w:w="1564" w:type="dxa"/>
            <w:shd w:val="clear" w:color="auto" w:fill="auto"/>
            <w:vAlign w:val="center"/>
          </w:tcPr>
          <w:p w14:paraId="28062A09" w14:textId="77777777" w:rsidR="00A90116" w:rsidRDefault="00A90116">
            <w:pPr>
              <w:pStyle w:val="TableParagraph"/>
              <w:jc w:val="center"/>
              <w:rPr>
                <w:rFonts w:ascii="Times New Roman"/>
                <w:sz w:val="30"/>
              </w:rPr>
            </w:pPr>
          </w:p>
        </w:tc>
      </w:tr>
      <w:tr w:rsidR="00A90116" w14:paraId="0F31F003" w14:textId="77777777">
        <w:trPr>
          <w:trHeight w:val="620"/>
          <w:jc w:val="center"/>
        </w:trPr>
        <w:tc>
          <w:tcPr>
            <w:tcW w:w="5942" w:type="dxa"/>
            <w:gridSpan w:val="5"/>
            <w:shd w:val="clear" w:color="auto" w:fill="auto"/>
            <w:vAlign w:val="center"/>
          </w:tcPr>
          <w:p w14:paraId="560FB99C" w14:textId="77777777" w:rsidR="00A90116" w:rsidRDefault="005C3BBF">
            <w:pPr>
              <w:pStyle w:val="TableParagraph"/>
              <w:ind w:rightChars="27" w:right="57"/>
              <w:jc w:val="right"/>
              <w:rPr>
                <w:sz w:val="24"/>
                <w:lang w:eastAsia="zh-CN"/>
              </w:rPr>
            </w:pPr>
            <w:r>
              <w:rPr>
                <w:rFonts w:hint="eastAsia"/>
                <w:sz w:val="24"/>
                <w:lang w:eastAsia="zh-CN"/>
              </w:rPr>
              <w:t>合计：</w:t>
            </w:r>
          </w:p>
        </w:tc>
        <w:tc>
          <w:tcPr>
            <w:tcW w:w="1498" w:type="dxa"/>
            <w:shd w:val="clear" w:color="auto" w:fill="auto"/>
            <w:vAlign w:val="center"/>
          </w:tcPr>
          <w:p w14:paraId="34506878" w14:textId="77777777" w:rsidR="00A90116" w:rsidRDefault="00A90116">
            <w:pPr>
              <w:pStyle w:val="TableParagraph"/>
              <w:jc w:val="center"/>
              <w:rPr>
                <w:rFonts w:ascii="Times New Roman"/>
                <w:sz w:val="30"/>
              </w:rPr>
            </w:pPr>
          </w:p>
        </w:tc>
        <w:tc>
          <w:tcPr>
            <w:tcW w:w="1564" w:type="dxa"/>
            <w:shd w:val="clear" w:color="auto" w:fill="auto"/>
            <w:vAlign w:val="center"/>
          </w:tcPr>
          <w:p w14:paraId="0BC4926C" w14:textId="77777777" w:rsidR="00A90116" w:rsidRDefault="00A90116">
            <w:pPr>
              <w:pStyle w:val="TableParagraph"/>
              <w:jc w:val="center"/>
              <w:rPr>
                <w:rFonts w:ascii="Times New Roman"/>
                <w:sz w:val="30"/>
              </w:rPr>
            </w:pPr>
          </w:p>
        </w:tc>
      </w:tr>
    </w:tbl>
    <w:p w14:paraId="09D14E1A" w14:textId="77777777" w:rsidR="00A90116" w:rsidRDefault="00A90116">
      <w:pPr>
        <w:adjustRightInd w:val="0"/>
        <w:snapToGrid w:val="0"/>
        <w:spacing w:line="360" w:lineRule="auto"/>
        <w:ind w:firstLineChars="200" w:firstLine="480"/>
        <w:jc w:val="left"/>
        <w:rPr>
          <w:sz w:val="24"/>
        </w:rPr>
      </w:pPr>
    </w:p>
    <w:p w14:paraId="3DADF8F6" w14:textId="77777777" w:rsidR="00A90116" w:rsidRDefault="005C3BBF">
      <w:pPr>
        <w:adjustRightInd w:val="0"/>
        <w:snapToGrid w:val="0"/>
        <w:spacing w:line="360" w:lineRule="auto"/>
        <w:jc w:val="left"/>
        <w:rPr>
          <w:sz w:val="24"/>
        </w:rPr>
      </w:pPr>
      <w:r>
        <w:rPr>
          <w:sz w:val="24"/>
        </w:rPr>
        <w:t>注：</w:t>
      </w:r>
      <w:r>
        <w:rPr>
          <w:color w:val="FF0000"/>
          <w:sz w:val="24"/>
        </w:rPr>
        <w:t xml:space="preserve"> </w:t>
      </w:r>
    </w:p>
    <w:p w14:paraId="5634D413" w14:textId="77777777" w:rsidR="00A90116" w:rsidRDefault="005C3BBF">
      <w:pPr>
        <w:adjustRightInd w:val="0"/>
        <w:snapToGrid w:val="0"/>
        <w:spacing w:line="360" w:lineRule="auto"/>
        <w:jc w:val="left"/>
        <w:rPr>
          <w:sz w:val="24"/>
        </w:rPr>
      </w:pPr>
      <w:r>
        <w:rPr>
          <w:sz w:val="24"/>
        </w:rPr>
        <w:t>1.</w:t>
      </w:r>
      <w:r>
        <w:rPr>
          <w:sz w:val="24"/>
        </w:rPr>
        <w:t>本表仅在投标人非因</w:t>
      </w:r>
      <w:r>
        <w:rPr>
          <w:sz w:val="24"/>
        </w:rPr>
        <w:t>“</w:t>
      </w:r>
      <w:r>
        <w:rPr>
          <w:sz w:val="24"/>
        </w:rPr>
        <w:t>为落实政府采购政策</w:t>
      </w:r>
      <w:r>
        <w:rPr>
          <w:sz w:val="24"/>
        </w:rPr>
        <w:t>”</w:t>
      </w:r>
      <w:r>
        <w:rPr>
          <w:sz w:val="24"/>
        </w:rPr>
        <w:t>而分包时填写；投标人</w:t>
      </w:r>
      <w:r>
        <w:rPr>
          <w:sz w:val="24"/>
        </w:rPr>
        <w:t>“</w:t>
      </w:r>
      <w:r>
        <w:rPr>
          <w:sz w:val="24"/>
        </w:rPr>
        <w:t>为落实政府采购政策</w:t>
      </w:r>
      <w:r>
        <w:rPr>
          <w:sz w:val="24"/>
        </w:rPr>
        <w:t>”</w:t>
      </w:r>
      <w:r>
        <w:rPr>
          <w:sz w:val="24"/>
        </w:rPr>
        <w:t>而向中小企业分包时请按照《</w:t>
      </w:r>
      <w:r>
        <w:rPr>
          <w:color w:val="000000"/>
          <w:sz w:val="24"/>
          <w:szCs w:val="20"/>
        </w:rPr>
        <w:t>拟分包情况说明及分包意向协议</w:t>
      </w:r>
      <w:r>
        <w:rPr>
          <w:sz w:val="24"/>
        </w:rPr>
        <w:t>》（类型一）要求填写。</w:t>
      </w:r>
    </w:p>
    <w:p w14:paraId="43B8CD85" w14:textId="77777777" w:rsidR="00A90116" w:rsidRDefault="005C3BBF">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w:t>
      </w:r>
      <w:r>
        <w:rPr>
          <w:rFonts w:ascii="宋体" w:hAnsi="宋体" w:cs="宋体"/>
          <w:sz w:val="24"/>
        </w:rPr>
        <w:t>电子件</w:t>
      </w:r>
      <w:r>
        <w:rPr>
          <w:rFonts w:hint="eastAsia"/>
          <w:sz w:val="24"/>
        </w:rPr>
        <w:t>，</w:t>
      </w:r>
      <w:r>
        <w:rPr>
          <w:sz w:val="24"/>
        </w:rPr>
        <w:t>否则</w:t>
      </w:r>
      <w:r>
        <w:rPr>
          <w:b/>
          <w:sz w:val="24"/>
        </w:rPr>
        <w:t>投标无效</w:t>
      </w:r>
      <w:r>
        <w:rPr>
          <w:sz w:val="24"/>
        </w:rPr>
        <w:t>。</w:t>
      </w:r>
    </w:p>
    <w:p w14:paraId="23B14162" w14:textId="77777777" w:rsidR="00A90116" w:rsidRDefault="00A90116">
      <w:pPr>
        <w:adjustRightInd w:val="0"/>
        <w:snapToGrid w:val="0"/>
        <w:spacing w:line="360" w:lineRule="auto"/>
        <w:jc w:val="left"/>
        <w:rPr>
          <w:sz w:val="24"/>
        </w:rPr>
      </w:pPr>
    </w:p>
    <w:p w14:paraId="62260CD0" w14:textId="77777777" w:rsidR="00A90116" w:rsidRDefault="00A90116">
      <w:pPr>
        <w:adjustRightInd w:val="0"/>
        <w:snapToGrid w:val="0"/>
        <w:spacing w:line="360" w:lineRule="auto"/>
        <w:jc w:val="left"/>
        <w:rPr>
          <w:sz w:val="24"/>
        </w:rPr>
      </w:pPr>
    </w:p>
    <w:p w14:paraId="68C67AF3" w14:textId="77777777" w:rsidR="00A90116" w:rsidRDefault="005C3BBF">
      <w:pPr>
        <w:adjustRightInd w:val="0"/>
        <w:snapToGrid w:val="0"/>
        <w:spacing w:line="360" w:lineRule="auto"/>
        <w:ind w:firstLineChars="200" w:firstLine="480"/>
        <w:jc w:val="right"/>
        <w:rPr>
          <w:sz w:val="24"/>
        </w:rPr>
      </w:pPr>
      <w:r>
        <w:rPr>
          <w:sz w:val="24"/>
        </w:rPr>
        <w:t>投标人名称（盖章）：</w:t>
      </w:r>
      <w:r>
        <w:rPr>
          <w:sz w:val="24"/>
        </w:rPr>
        <w:t>______</w:t>
      </w:r>
    </w:p>
    <w:p w14:paraId="2167B1FE" w14:textId="77777777" w:rsidR="00A90116" w:rsidRDefault="005C3BBF">
      <w:pPr>
        <w:adjustRightInd w:val="0"/>
        <w:snapToGrid w:val="0"/>
        <w:spacing w:line="360" w:lineRule="auto"/>
        <w:ind w:firstLineChars="200" w:firstLine="480"/>
        <w:jc w:val="right"/>
        <w:rPr>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22241E77" w14:textId="77777777" w:rsidR="00A90116" w:rsidRDefault="00A90116">
      <w:pPr>
        <w:spacing w:line="360" w:lineRule="auto"/>
        <w:rPr>
          <w:b/>
          <w:color w:val="000000"/>
          <w:sz w:val="24"/>
        </w:rPr>
      </w:pPr>
    </w:p>
    <w:p w14:paraId="5EB16FC1" w14:textId="77777777" w:rsidR="00A90116" w:rsidRDefault="005C3BBF">
      <w:pPr>
        <w:spacing w:line="360" w:lineRule="auto"/>
        <w:outlineLvl w:val="2"/>
        <w:rPr>
          <w:rFonts w:ascii="宋体" w:hAnsi="宋体"/>
          <w:color w:val="000000"/>
          <w:sz w:val="24"/>
          <w:szCs w:val="20"/>
        </w:rPr>
      </w:pPr>
      <w:r>
        <w:rPr>
          <w:color w:val="000000"/>
          <w:sz w:val="24"/>
          <w:szCs w:val="20"/>
        </w:rPr>
        <w:lastRenderedPageBreak/>
        <w:br w:type="page"/>
      </w:r>
    </w:p>
    <w:p w14:paraId="5819259D" w14:textId="77777777" w:rsidR="00A90116" w:rsidRDefault="005C3BBF">
      <w:pPr>
        <w:spacing w:line="360" w:lineRule="auto"/>
        <w:outlineLvl w:val="2"/>
        <w:rPr>
          <w:rFonts w:ascii="宋体" w:hAnsi="宋体"/>
          <w:color w:val="000000"/>
          <w:sz w:val="24"/>
          <w:szCs w:val="20"/>
        </w:rPr>
      </w:pPr>
      <w:bookmarkStart w:id="917" w:name="_Toc163337479"/>
      <w:r>
        <w:rPr>
          <w:rFonts w:ascii="宋体" w:hAnsi="宋体"/>
          <w:color w:val="000000"/>
          <w:sz w:val="24"/>
          <w:szCs w:val="20"/>
        </w:rPr>
        <w:lastRenderedPageBreak/>
        <w:t xml:space="preserve">10 </w:t>
      </w:r>
      <w:r>
        <w:rPr>
          <w:rFonts w:ascii="宋体" w:hAnsi="宋体" w:hint="eastAsia"/>
          <w:color w:val="000000"/>
          <w:sz w:val="24"/>
          <w:szCs w:val="20"/>
        </w:rPr>
        <w:t>业绩一览表</w:t>
      </w:r>
      <w:bookmarkEnd w:id="917"/>
    </w:p>
    <w:p w14:paraId="57C4E475" w14:textId="77777777" w:rsidR="00A90116" w:rsidRDefault="005C3BBF">
      <w:pPr>
        <w:spacing w:line="360" w:lineRule="auto"/>
        <w:jc w:val="center"/>
        <w:rPr>
          <w:b/>
          <w:bCs/>
          <w:sz w:val="36"/>
          <w:szCs w:val="36"/>
        </w:rPr>
      </w:pPr>
      <w:r>
        <w:rPr>
          <w:rFonts w:hint="eastAsia"/>
          <w:b/>
          <w:bCs/>
          <w:sz w:val="36"/>
          <w:szCs w:val="36"/>
        </w:rPr>
        <w:t>业绩一览表</w:t>
      </w:r>
    </w:p>
    <w:p w14:paraId="377D2FFA" w14:textId="77777777" w:rsidR="00A90116" w:rsidRDefault="005C3BBF">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项目编号/包号：_____________________     项目名称：_____________</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411"/>
        <w:gridCol w:w="1260"/>
        <w:gridCol w:w="1260"/>
        <w:gridCol w:w="1440"/>
        <w:gridCol w:w="1778"/>
        <w:gridCol w:w="1038"/>
      </w:tblGrid>
      <w:tr w:rsidR="00A90116" w14:paraId="76079C30" w14:textId="77777777">
        <w:trPr>
          <w:trHeight w:val="611"/>
          <w:jc w:val="center"/>
        </w:trPr>
        <w:tc>
          <w:tcPr>
            <w:tcW w:w="852" w:type="dxa"/>
            <w:vAlign w:val="center"/>
          </w:tcPr>
          <w:p w14:paraId="58A64AA2" w14:textId="77777777" w:rsidR="00A90116" w:rsidRDefault="005C3BBF">
            <w:pPr>
              <w:spacing w:line="360" w:lineRule="auto"/>
              <w:rPr>
                <w:b/>
              </w:rPr>
            </w:pPr>
            <w:r>
              <w:rPr>
                <w:rFonts w:hint="eastAsia"/>
                <w:b/>
              </w:rPr>
              <w:t>序号</w:t>
            </w:r>
          </w:p>
        </w:tc>
        <w:tc>
          <w:tcPr>
            <w:tcW w:w="1411" w:type="dxa"/>
            <w:vAlign w:val="center"/>
          </w:tcPr>
          <w:p w14:paraId="7E8A0742" w14:textId="77777777" w:rsidR="00A90116" w:rsidRDefault="005C3BBF">
            <w:pPr>
              <w:spacing w:line="360" w:lineRule="auto"/>
              <w:rPr>
                <w:b/>
              </w:rPr>
            </w:pPr>
            <w:r>
              <w:rPr>
                <w:rFonts w:hint="eastAsia"/>
                <w:b/>
              </w:rPr>
              <w:t>项目名称</w:t>
            </w:r>
          </w:p>
        </w:tc>
        <w:tc>
          <w:tcPr>
            <w:tcW w:w="1260" w:type="dxa"/>
            <w:vAlign w:val="center"/>
          </w:tcPr>
          <w:p w14:paraId="10456A16" w14:textId="77777777" w:rsidR="00A90116" w:rsidRDefault="005C3BBF">
            <w:pPr>
              <w:spacing w:line="360" w:lineRule="auto"/>
              <w:rPr>
                <w:b/>
              </w:rPr>
            </w:pPr>
            <w:r>
              <w:rPr>
                <w:rFonts w:hint="eastAsia"/>
                <w:b/>
              </w:rPr>
              <w:t>用户名称</w:t>
            </w:r>
          </w:p>
        </w:tc>
        <w:tc>
          <w:tcPr>
            <w:tcW w:w="1260" w:type="dxa"/>
            <w:vAlign w:val="center"/>
          </w:tcPr>
          <w:p w14:paraId="52039240" w14:textId="77777777" w:rsidR="00A90116" w:rsidRDefault="005C3BBF">
            <w:pPr>
              <w:spacing w:line="360" w:lineRule="auto"/>
              <w:rPr>
                <w:b/>
              </w:rPr>
            </w:pPr>
            <w:r>
              <w:rPr>
                <w:rFonts w:hint="eastAsia"/>
                <w:b/>
              </w:rPr>
              <w:t>合同金额</w:t>
            </w:r>
          </w:p>
        </w:tc>
        <w:tc>
          <w:tcPr>
            <w:tcW w:w="1440" w:type="dxa"/>
            <w:vAlign w:val="center"/>
          </w:tcPr>
          <w:p w14:paraId="6E0E8D4B" w14:textId="77777777" w:rsidR="00A90116" w:rsidRDefault="005C3BBF">
            <w:pPr>
              <w:spacing w:line="360" w:lineRule="auto"/>
              <w:rPr>
                <w:b/>
              </w:rPr>
            </w:pPr>
            <w:r>
              <w:rPr>
                <w:rFonts w:hint="eastAsia"/>
                <w:b/>
              </w:rPr>
              <w:t>用户联系人及联系方式</w:t>
            </w:r>
          </w:p>
        </w:tc>
        <w:tc>
          <w:tcPr>
            <w:tcW w:w="1778" w:type="dxa"/>
            <w:vAlign w:val="center"/>
          </w:tcPr>
          <w:p w14:paraId="3F4F739A" w14:textId="77777777" w:rsidR="00A90116" w:rsidRDefault="005C3BBF">
            <w:pPr>
              <w:spacing w:line="360" w:lineRule="auto"/>
              <w:rPr>
                <w:b/>
              </w:rPr>
            </w:pPr>
            <w:r>
              <w:rPr>
                <w:rFonts w:hint="eastAsia"/>
                <w:b/>
              </w:rPr>
              <w:t>合同签订日期</w:t>
            </w:r>
          </w:p>
        </w:tc>
        <w:tc>
          <w:tcPr>
            <w:tcW w:w="1038" w:type="dxa"/>
            <w:vAlign w:val="center"/>
          </w:tcPr>
          <w:p w14:paraId="6612B070" w14:textId="77777777" w:rsidR="00A90116" w:rsidRDefault="005C3BBF">
            <w:pPr>
              <w:spacing w:line="360" w:lineRule="auto"/>
              <w:rPr>
                <w:b/>
              </w:rPr>
            </w:pPr>
            <w:r>
              <w:rPr>
                <w:rFonts w:hint="eastAsia"/>
                <w:b/>
              </w:rPr>
              <w:t>备注</w:t>
            </w:r>
          </w:p>
        </w:tc>
      </w:tr>
      <w:tr w:rsidR="00A90116" w14:paraId="18435F67" w14:textId="77777777">
        <w:trPr>
          <w:trHeight w:val="591"/>
          <w:jc w:val="center"/>
        </w:trPr>
        <w:tc>
          <w:tcPr>
            <w:tcW w:w="852" w:type="dxa"/>
            <w:vAlign w:val="center"/>
          </w:tcPr>
          <w:p w14:paraId="1CFFE609" w14:textId="77777777" w:rsidR="00A90116" w:rsidRDefault="00A90116">
            <w:pPr>
              <w:spacing w:line="360" w:lineRule="auto"/>
              <w:jc w:val="center"/>
            </w:pPr>
          </w:p>
        </w:tc>
        <w:tc>
          <w:tcPr>
            <w:tcW w:w="1411" w:type="dxa"/>
            <w:vAlign w:val="center"/>
          </w:tcPr>
          <w:p w14:paraId="20289FD8" w14:textId="77777777" w:rsidR="00A90116" w:rsidRDefault="00A90116">
            <w:pPr>
              <w:spacing w:line="360" w:lineRule="auto"/>
            </w:pPr>
          </w:p>
        </w:tc>
        <w:tc>
          <w:tcPr>
            <w:tcW w:w="1260" w:type="dxa"/>
            <w:vAlign w:val="center"/>
          </w:tcPr>
          <w:p w14:paraId="5188DA43" w14:textId="77777777" w:rsidR="00A90116" w:rsidRDefault="00A90116">
            <w:pPr>
              <w:spacing w:line="360" w:lineRule="auto"/>
            </w:pPr>
          </w:p>
        </w:tc>
        <w:tc>
          <w:tcPr>
            <w:tcW w:w="1260" w:type="dxa"/>
            <w:vAlign w:val="center"/>
          </w:tcPr>
          <w:p w14:paraId="0A2A3068" w14:textId="77777777" w:rsidR="00A90116" w:rsidRDefault="00A90116">
            <w:pPr>
              <w:spacing w:line="360" w:lineRule="auto"/>
            </w:pPr>
          </w:p>
        </w:tc>
        <w:tc>
          <w:tcPr>
            <w:tcW w:w="1440" w:type="dxa"/>
            <w:vAlign w:val="center"/>
          </w:tcPr>
          <w:p w14:paraId="0F8FC71F" w14:textId="77777777" w:rsidR="00A90116" w:rsidRDefault="00A90116">
            <w:pPr>
              <w:spacing w:line="360" w:lineRule="auto"/>
            </w:pPr>
          </w:p>
        </w:tc>
        <w:tc>
          <w:tcPr>
            <w:tcW w:w="1778" w:type="dxa"/>
            <w:vAlign w:val="center"/>
          </w:tcPr>
          <w:p w14:paraId="19D6B2BA" w14:textId="77777777" w:rsidR="00A90116" w:rsidRDefault="00A90116">
            <w:pPr>
              <w:spacing w:line="360" w:lineRule="auto"/>
            </w:pPr>
          </w:p>
        </w:tc>
        <w:tc>
          <w:tcPr>
            <w:tcW w:w="1038" w:type="dxa"/>
            <w:vAlign w:val="center"/>
          </w:tcPr>
          <w:p w14:paraId="5C934177" w14:textId="77777777" w:rsidR="00A90116" w:rsidRDefault="00A90116">
            <w:pPr>
              <w:spacing w:line="360" w:lineRule="auto"/>
            </w:pPr>
          </w:p>
        </w:tc>
      </w:tr>
      <w:tr w:rsidR="00A90116" w14:paraId="5D1DF040" w14:textId="77777777">
        <w:trPr>
          <w:trHeight w:val="768"/>
          <w:jc w:val="center"/>
        </w:trPr>
        <w:tc>
          <w:tcPr>
            <w:tcW w:w="852" w:type="dxa"/>
            <w:vAlign w:val="center"/>
          </w:tcPr>
          <w:p w14:paraId="6BAFBED8" w14:textId="77777777" w:rsidR="00A90116" w:rsidRDefault="00A90116">
            <w:pPr>
              <w:spacing w:line="360" w:lineRule="auto"/>
              <w:jc w:val="center"/>
            </w:pPr>
          </w:p>
        </w:tc>
        <w:tc>
          <w:tcPr>
            <w:tcW w:w="1411" w:type="dxa"/>
            <w:vAlign w:val="center"/>
          </w:tcPr>
          <w:p w14:paraId="503948CC" w14:textId="77777777" w:rsidR="00A90116" w:rsidRDefault="00A90116">
            <w:pPr>
              <w:spacing w:line="360" w:lineRule="auto"/>
            </w:pPr>
          </w:p>
        </w:tc>
        <w:tc>
          <w:tcPr>
            <w:tcW w:w="1260" w:type="dxa"/>
            <w:vAlign w:val="center"/>
          </w:tcPr>
          <w:p w14:paraId="40AA9C57" w14:textId="77777777" w:rsidR="00A90116" w:rsidRDefault="00A90116">
            <w:pPr>
              <w:spacing w:line="360" w:lineRule="auto"/>
            </w:pPr>
          </w:p>
        </w:tc>
        <w:tc>
          <w:tcPr>
            <w:tcW w:w="1260" w:type="dxa"/>
            <w:vAlign w:val="center"/>
          </w:tcPr>
          <w:p w14:paraId="6C3C9476" w14:textId="77777777" w:rsidR="00A90116" w:rsidRDefault="00A90116">
            <w:pPr>
              <w:spacing w:line="360" w:lineRule="auto"/>
            </w:pPr>
          </w:p>
        </w:tc>
        <w:tc>
          <w:tcPr>
            <w:tcW w:w="1440" w:type="dxa"/>
            <w:vAlign w:val="center"/>
          </w:tcPr>
          <w:p w14:paraId="6B18716B" w14:textId="77777777" w:rsidR="00A90116" w:rsidRDefault="00A90116">
            <w:pPr>
              <w:spacing w:line="360" w:lineRule="auto"/>
            </w:pPr>
          </w:p>
        </w:tc>
        <w:tc>
          <w:tcPr>
            <w:tcW w:w="1778" w:type="dxa"/>
            <w:vAlign w:val="center"/>
          </w:tcPr>
          <w:p w14:paraId="23C40E22" w14:textId="77777777" w:rsidR="00A90116" w:rsidRDefault="00A90116">
            <w:pPr>
              <w:spacing w:line="360" w:lineRule="auto"/>
            </w:pPr>
          </w:p>
        </w:tc>
        <w:tc>
          <w:tcPr>
            <w:tcW w:w="1038" w:type="dxa"/>
            <w:vAlign w:val="center"/>
          </w:tcPr>
          <w:p w14:paraId="335EF65C" w14:textId="77777777" w:rsidR="00A90116" w:rsidRDefault="00A90116">
            <w:pPr>
              <w:spacing w:line="360" w:lineRule="auto"/>
            </w:pPr>
          </w:p>
        </w:tc>
      </w:tr>
      <w:tr w:rsidR="00A90116" w14:paraId="41E55374" w14:textId="77777777">
        <w:trPr>
          <w:trHeight w:val="934"/>
          <w:jc w:val="center"/>
        </w:trPr>
        <w:tc>
          <w:tcPr>
            <w:tcW w:w="852" w:type="dxa"/>
            <w:vAlign w:val="center"/>
          </w:tcPr>
          <w:p w14:paraId="6096B65E" w14:textId="77777777" w:rsidR="00A90116" w:rsidRDefault="00A90116">
            <w:pPr>
              <w:spacing w:line="360" w:lineRule="auto"/>
              <w:jc w:val="center"/>
            </w:pPr>
          </w:p>
        </w:tc>
        <w:tc>
          <w:tcPr>
            <w:tcW w:w="1411" w:type="dxa"/>
            <w:vAlign w:val="center"/>
          </w:tcPr>
          <w:p w14:paraId="10DF1C4D" w14:textId="77777777" w:rsidR="00A90116" w:rsidRDefault="00A90116">
            <w:pPr>
              <w:spacing w:line="360" w:lineRule="auto"/>
            </w:pPr>
          </w:p>
        </w:tc>
        <w:tc>
          <w:tcPr>
            <w:tcW w:w="1260" w:type="dxa"/>
            <w:vAlign w:val="center"/>
          </w:tcPr>
          <w:p w14:paraId="5A4D7BE1" w14:textId="77777777" w:rsidR="00A90116" w:rsidRDefault="00A90116">
            <w:pPr>
              <w:spacing w:line="360" w:lineRule="auto"/>
            </w:pPr>
          </w:p>
        </w:tc>
        <w:tc>
          <w:tcPr>
            <w:tcW w:w="1260" w:type="dxa"/>
            <w:vAlign w:val="center"/>
          </w:tcPr>
          <w:p w14:paraId="699652A2" w14:textId="77777777" w:rsidR="00A90116" w:rsidRDefault="00A90116">
            <w:pPr>
              <w:spacing w:line="360" w:lineRule="auto"/>
            </w:pPr>
          </w:p>
        </w:tc>
        <w:tc>
          <w:tcPr>
            <w:tcW w:w="1440" w:type="dxa"/>
            <w:vAlign w:val="center"/>
          </w:tcPr>
          <w:p w14:paraId="46ED0045" w14:textId="77777777" w:rsidR="00A90116" w:rsidRDefault="00A90116">
            <w:pPr>
              <w:spacing w:line="360" w:lineRule="auto"/>
            </w:pPr>
          </w:p>
        </w:tc>
        <w:tc>
          <w:tcPr>
            <w:tcW w:w="1778" w:type="dxa"/>
            <w:vAlign w:val="center"/>
          </w:tcPr>
          <w:p w14:paraId="0D3034BB" w14:textId="77777777" w:rsidR="00A90116" w:rsidRDefault="00A90116">
            <w:pPr>
              <w:spacing w:line="360" w:lineRule="auto"/>
            </w:pPr>
          </w:p>
        </w:tc>
        <w:tc>
          <w:tcPr>
            <w:tcW w:w="1038" w:type="dxa"/>
            <w:vAlign w:val="center"/>
          </w:tcPr>
          <w:p w14:paraId="0D639F5C" w14:textId="77777777" w:rsidR="00A90116" w:rsidRDefault="00A90116">
            <w:pPr>
              <w:spacing w:line="360" w:lineRule="auto"/>
            </w:pPr>
          </w:p>
        </w:tc>
      </w:tr>
      <w:tr w:rsidR="00A90116" w14:paraId="3B6F24AD" w14:textId="77777777">
        <w:trPr>
          <w:trHeight w:val="918"/>
          <w:jc w:val="center"/>
        </w:trPr>
        <w:tc>
          <w:tcPr>
            <w:tcW w:w="852" w:type="dxa"/>
            <w:vAlign w:val="center"/>
          </w:tcPr>
          <w:p w14:paraId="15BF6A7A" w14:textId="77777777" w:rsidR="00A90116" w:rsidRDefault="00A90116">
            <w:pPr>
              <w:spacing w:line="360" w:lineRule="auto"/>
              <w:jc w:val="center"/>
            </w:pPr>
          </w:p>
        </w:tc>
        <w:tc>
          <w:tcPr>
            <w:tcW w:w="1411" w:type="dxa"/>
            <w:vAlign w:val="center"/>
          </w:tcPr>
          <w:p w14:paraId="6B647BEC" w14:textId="77777777" w:rsidR="00A90116" w:rsidRDefault="00A90116">
            <w:pPr>
              <w:spacing w:line="360" w:lineRule="auto"/>
            </w:pPr>
          </w:p>
        </w:tc>
        <w:tc>
          <w:tcPr>
            <w:tcW w:w="1260" w:type="dxa"/>
            <w:vAlign w:val="center"/>
          </w:tcPr>
          <w:p w14:paraId="08F2F005" w14:textId="77777777" w:rsidR="00A90116" w:rsidRDefault="00A90116">
            <w:pPr>
              <w:spacing w:line="360" w:lineRule="auto"/>
            </w:pPr>
          </w:p>
        </w:tc>
        <w:tc>
          <w:tcPr>
            <w:tcW w:w="1260" w:type="dxa"/>
            <w:vAlign w:val="center"/>
          </w:tcPr>
          <w:p w14:paraId="6AEE96DA" w14:textId="77777777" w:rsidR="00A90116" w:rsidRDefault="00A90116">
            <w:pPr>
              <w:spacing w:line="360" w:lineRule="auto"/>
            </w:pPr>
          </w:p>
        </w:tc>
        <w:tc>
          <w:tcPr>
            <w:tcW w:w="1440" w:type="dxa"/>
            <w:vAlign w:val="center"/>
          </w:tcPr>
          <w:p w14:paraId="5E1E1B62" w14:textId="77777777" w:rsidR="00A90116" w:rsidRDefault="00A90116">
            <w:pPr>
              <w:spacing w:line="360" w:lineRule="auto"/>
            </w:pPr>
          </w:p>
        </w:tc>
        <w:tc>
          <w:tcPr>
            <w:tcW w:w="1778" w:type="dxa"/>
            <w:vAlign w:val="center"/>
          </w:tcPr>
          <w:p w14:paraId="440D77E9" w14:textId="77777777" w:rsidR="00A90116" w:rsidRDefault="00A90116">
            <w:pPr>
              <w:spacing w:line="360" w:lineRule="auto"/>
            </w:pPr>
          </w:p>
        </w:tc>
        <w:tc>
          <w:tcPr>
            <w:tcW w:w="1038" w:type="dxa"/>
            <w:vAlign w:val="center"/>
          </w:tcPr>
          <w:p w14:paraId="53BE0268" w14:textId="77777777" w:rsidR="00A90116" w:rsidRDefault="00A90116">
            <w:pPr>
              <w:spacing w:line="360" w:lineRule="auto"/>
            </w:pPr>
          </w:p>
        </w:tc>
      </w:tr>
      <w:tr w:rsidR="00A90116" w14:paraId="0B65DAC4" w14:textId="77777777">
        <w:trPr>
          <w:trHeight w:val="918"/>
          <w:jc w:val="center"/>
        </w:trPr>
        <w:tc>
          <w:tcPr>
            <w:tcW w:w="852" w:type="dxa"/>
            <w:vAlign w:val="center"/>
          </w:tcPr>
          <w:p w14:paraId="31DED2F8" w14:textId="77777777" w:rsidR="00A90116" w:rsidRDefault="00A90116">
            <w:pPr>
              <w:spacing w:line="360" w:lineRule="auto"/>
              <w:jc w:val="center"/>
            </w:pPr>
          </w:p>
        </w:tc>
        <w:tc>
          <w:tcPr>
            <w:tcW w:w="1411" w:type="dxa"/>
            <w:vAlign w:val="center"/>
          </w:tcPr>
          <w:p w14:paraId="4C5050EE" w14:textId="77777777" w:rsidR="00A90116" w:rsidRDefault="00A90116">
            <w:pPr>
              <w:spacing w:line="360" w:lineRule="auto"/>
            </w:pPr>
          </w:p>
        </w:tc>
        <w:tc>
          <w:tcPr>
            <w:tcW w:w="1260" w:type="dxa"/>
            <w:vAlign w:val="center"/>
          </w:tcPr>
          <w:p w14:paraId="403D9653" w14:textId="77777777" w:rsidR="00A90116" w:rsidRDefault="00A90116">
            <w:pPr>
              <w:spacing w:line="360" w:lineRule="auto"/>
            </w:pPr>
          </w:p>
        </w:tc>
        <w:tc>
          <w:tcPr>
            <w:tcW w:w="1260" w:type="dxa"/>
            <w:vAlign w:val="center"/>
          </w:tcPr>
          <w:p w14:paraId="15BCBC28" w14:textId="77777777" w:rsidR="00A90116" w:rsidRDefault="00A90116">
            <w:pPr>
              <w:spacing w:line="360" w:lineRule="auto"/>
            </w:pPr>
          </w:p>
        </w:tc>
        <w:tc>
          <w:tcPr>
            <w:tcW w:w="1440" w:type="dxa"/>
            <w:vAlign w:val="center"/>
          </w:tcPr>
          <w:p w14:paraId="048B0162" w14:textId="77777777" w:rsidR="00A90116" w:rsidRDefault="00A90116">
            <w:pPr>
              <w:spacing w:line="360" w:lineRule="auto"/>
            </w:pPr>
          </w:p>
        </w:tc>
        <w:tc>
          <w:tcPr>
            <w:tcW w:w="1778" w:type="dxa"/>
            <w:vAlign w:val="center"/>
          </w:tcPr>
          <w:p w14:paraId="63C0BE94" w14:textId="77777777" w:rsidR="00A90116" w:rsidRDefault="00A90116">
            <w:pPr>
              <w:spacing w:line="360" w:lineRule="auto"/>
            </w:pPr>
          </w:p>
        </w:tc>
        <w:tc>
          <w:tcPr>
            <w:tcW w:w="1038" w:type="dxa"/>
            <w:vAlign w:val="center"/>
          </w:tcPr>
          <w:p w14:paraId="745C1385" w14:textId="77777777" w:rsidR="00A90116" w:rsidRDefault="00A90116">
            <w:pPr>
              <w:spacing w:line="360" w:lineRule="auto"/>
            </w:pPr>
          </w:p>
        </w:tc>
      </w:tr>
      <w:tr w:rsidR="00A90116" w14:paraId="4FF1C7D7" w14:textId="77777777">
        <w:trPr>
          <w:trHeight w:val="918"/>
          <w:jc w:val="center"/>
        </w:trPr>
        <w:tc>
          <w:tcPr>
            <w:tcW w:w="852" w:type="dxa"/>
            <w:vAlign w:val="center"/>
          </w:tcPr>
          <w:p w14:paraId="5D865802" w14:textId="77777777" w:rsidR="00A90116" w:rsidRDefault="00A90116">
            <w:pPr>
              <w:spacing w:line="360" w:lineRule="auto"/>
            </w:pPr>
          </w:p>
        </w:tc>
        <w:tc>
          <w:tcPr>
            <w:tcW w:w="1411" w:type="dxa"/>
            <w:vAlign w:val="center"/>
          </w:tcPr>
          <w:p w14:paraId="05EB3785" w14:textId="77777777" w:rsidR="00A90116" w:rsidRDefault="00A90116">
            <w:pPr>
              <w:spacing w:line="360" w:lineRule="auto"/>
            </w:pPr>
          </w:p>
        </w:tc>
        <w:tc>
          <w:tcPr>
            <w:tcW w:w="1260" w:type="dxa"/>
            <w:vAlign w:val="center"/>
          </w:tcPr>
          <w:p w14:paraId="2BBDA749" w14:textId="77777777" w:rsidR="00A90116" w:rsidRDefault="00A90116">
            <w:pPr>
              <w:spacing w:line="360" w:lineRule="auto"/>
            </w:pPr>
          </w:p>
        </w:tc>
        <w:tc>
          <w:tcPr>
            <w:tcW w:w="1260" w:type="dxa"/>
            <w:vAlign w:val="center"/>
          </w:tcPr>
          <w:p w14:paraId="25C75750" w14:textId="77777777" w:rsidR="00A90116" w:rsidRDefault="00A90116">
            <w:pPr>
              <w:spacing w:line="360" w:lineRule="auto"/>
            </w:pPr>
          </w:p>
        </w:tc>
        <w:tc>
          <w:tcPr>
            <w:tcW w:w="1440" w:type="dxa"/>
            <w:vAlign w:val="center"/>
          </w:tcPr>
          <w:p w14:paraId="6B6D6FF3" w14:textId="77777777" w:rsidR="00A90116" w:rsidRDefault="00A90116">
            <w:pPr>
              <w:spacing w:line="360" w:lineRule="auto"/>
            </w:pPr>
          </w:p>
        </w:tc>
        <w:tc>
          <w:tcPr>
            <w:tcW w:w="1778" w:type="dxa"/>
            <w:vAlign w:val="center"/>
          </w:tcPr>
          <w:p w14:paraId="606CBFF3" w14:textId="77777777" w:rsidR="00A90116" w:rsidRDefault="00A90116">
            <w:pPr>
              <w:spacing w:line="360" w:lineRule="auto"/>
            </w:pPr>
          </w:p>
        </w:tc>
        <w:tc>
          <w:tcPr>
            <w:tcW w:w="1038" w:type="dxa"/>
            <w:vAlign w:val="center"/>
          </w:tcPr>
          <w:p w14:paraId="470CC516" w14:textId="77777777" w:rsidR="00A90116" w:rsidRDefault="00A90116">
            <w:pPr>
              <w:spacing w:line="360" w:lineRule="auto"/>
            </w:pPr>
          </w:p>
        </w:tc>
      </w:tr>
    </w:tbl>
    <w:p w14:paraId="098C5DB3" w14:textId="77777777" w:rsidR="00A90116" w:rsidRDefault="005C3BBF">
      <w:pPr>
        <w:pStyle w:val="af8"/>
        <w:tabs>
          <w:tab w:val="left" w:pos="5580"/>
        </w:tabs>
        <w:spacing w:before="120" w:line="360" w:lineRule="auto"/>
        <w:rPr>
          <w:rFonts w:hAnsi="宋体"/>
          <w:bCs w:val="0"/>
          <w:sz w:val="24"/>
          <w:u w:val="single"/>
        </w:rPr>
      </w:pPr>
      <w:r>
        <w:rPr>
          <w:rFonts w:hAnsi="宋体"/>
          <w:kern w:val="0"/>
          <w:sz w:val="24"/>
        </w:rPr>
        <w:t>注：</w:t>
      </w:r>
      <w:r>
        <w:rPr>
          <w:rFonts w:hAnsi="宋体"/>
          <w:sz w:val="24"/>
        </w:rPr>
        <w:t>需附合同电子件，评委保留对上述资料原件审核的权力。</w:t>
      </w:r>
    </w:p>
    <w:p w14:paraId="68F3404A" w14:textId="77777777" w:rsidR="00A90116" w:rsidRDefault="00A90116">
      <w:pPr>
        <w:autoSpaceDE w:val="0"/>
        <w:autoSpaceDN w:val="0"/>
        <w:adjustRightInd w:val="0"/>
        <w:snapToGrid w:val="0"/>
        <w:spacing w:before="25" w:after="25" w:line="360" w:lineRule="auto"/>
        <w:rPr>
          <w:rFonts w:ascii="宋体" w:hAnsi="宋体"/>
          <w:color w:val="000000"/>
          <w:sz w:val="24"/>
        </w:rPr>
      </w:pPr>
    </w:p>
    <w:p w14:paraId="56F653CA" w14:textId="77777777" w:rsidR="00A90116" w:rsidRDefault="005C3BB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42F93E5B" w14:textId="77777777" w:rsidR="00A90116" w:rsidRDefault="005C3BB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6ED9F7F5" w14:textId="77777777" w:rsidR="00A90116" w:rsidRDefault="005C3BBF">
      <w:pPr>
        <w:widowControl/>
        <w:jc w:val="left"/>
        <w:rPr>
          <w:rFonts w:ascii="宋体" w:hAnsi="宋体"/>
          <w:color w:val="000000"/>
          <w:sz w:val="24"/>
          <w:szCs w:val="20"/>
        </w:rPr>
      </w:pPr>
      <w:r>
        <w:rPr>
          <w:rFonts w:ascii="宋体" w:hAnsi="宋体"/>
          <w:color w:val="000000"/>
          <w:sz w:val="24"/>
          <w:szCs w:val="20"/>
        </w:rPr>
        <w:br w:type="page"/>
      </w:r>
    </w:p>
    <w:p w14:paraId="3B0A561C" w14:textId="77777777" w:rsidR="00A90116" w:rsidRDefault="005C3BBF">
      <w:pPr>
        <w:spacing w:line="360" w:lineRule="auto"/>
        <w:outlineLvl w:val="2"/>
        <w:rPr>
          <w:rFonts w:ascii="宋体" w:hAnsi="宋体"/>
          <w:color w:val="000000"/>
          <w:sz w:val="24"/>
          <w:szCs w:val="20"/>
        </w:rPr>
      </w:pPr>
      <w:bookmarkStart w:id="918" w:name="_Toc163337480"/>
      <w:r>
        <w:rPr>
          <w:rFonts w:ascii="宋体" w:hAnsi="宋体"/>
          <w:color w:val="000000"/>
          <w:sz w:val="24"/>
          <w:szCs w:val="20"/>
        </w:rPr>
        <w:lastRenderedPageBreak/>
        <w:t>11  招标文件要求提供或投标人认为应附的其他材料</w:t>
      </w:r>
      <w:bookmarkEnd w:id="918"/>
    </w:p>
    <w:p w14:paraId="16963D6D" w14:textId="77777777" w:rsidR="00A90116" w:rsidRDefault="005C3BBF">
      <w:pPr>
        <w:pStyle w:val="af8"/>
        <w:spacing w:line="360" w:lineRule="auto"/>
        <w:rPr>
          <w:rFonts w:hAnsi="宋体"/>
          <w:bCs w:val="0"/>
          <w:color w:val="000000"/>
          <w:sz w:val="24"/>
          <w:lang w:eastAsia="zh-Hans"/>
        </w:rPr>
      </w:pPr>
      <w:r>
        <w:rPr>
          <w:rFonts w:hAnsi="宋体"/>
          <w:color w:val="000000"/>
          <w:sz w:val="24"/>
          <w:lang w:eastAsia="zh-Hans"/>
        </w:rPr>
        <w:t>包括但不限于：</w:t>
      </w:r>
    </w:p>
    <w:p w14:paraId="1CBF3C7E" w14:textId="77777777" w:rsidR="00A90116" w:rsidRDefault="005C3BBF">
      <w:pPr>
        <w:widowControl/>
        <w:spacing w:line="360" w:lineRule="auto"/>
        <w:ind w:firstLineChars="200" w:firstLine="480"/>
        <w:jc w:val="left"/>
        <w:rPr>
          <w:rFonts w:ascii="宋体" w:hAnsi="宋体"/>
          <w:bCs/>
          <w:color w:val="000000"/>
          <w:sz w:val="24"/>
        </w:rPr>
      </w:pPr>
      <w:r>
        <w:rPr>
          <w:rFonts w:ascii="宋体" w:hAnsi="宋体" w:hint="eastAsia"/>
          <w:bCs/>
          <w:color w:val="000000"/>
          <w:sz w:val="24"/>
        </w:rPr>
        <w:t>1、项目实施方案</w:t>
      </w:r>
    </w:p>
    <w:p w14:paraId="6F806298" w14:textId="77777777" w:rsidR="00A90116" w:rsidRDefault="005C3BBF">
      <w:pPr>
        <w:widowControl/>
        <w:spacing w:line="360" w:lineRule="auto"/>
        <w:ind w:firstLineChars="200" w:firstLine="480"/>
        <w:jc w:val="left"/>
        <w:rPr>
          <w:rFonts w:ascii="宋体" w:hAnsi="宋体"/>
          <w:bCs/>
          <w:color w:val="000000"/>
          <w:sz w:val="24"/>
        </w:rPr>
      </w:pPr>
      <w:r>
        <w:rPr>
          <w:rFonts w:ascii="宋体" w:hAnsi="宋体"/>
          <w:bCs/>
          <w:color w:val="000000"/>
          <w:sz w:val="24"/>
        </w:rPr>
        <w:t>2</w:t>
      </w:r>
      <w:r>
        <w:rPr>
          <w:rFonts w:ascii="宋体" w:hAnsi="宋体" w:hint="eastAsia"/>
          <w:bCs/>
          <w:color w:val="000000"/>
          <w:sz w:val="24"/>
        </w:rPr>
        <w:t>、安装调试及培训方案</w:t>
      </w:r>
    </w:p>
    <w:p w14:paraId="2B536398" w14:textId="77777777" w:rsidR="00A90116" w:rsidRDefault="005C3BBF">
      <w:pPr>
        <w:widowControl/>
        <w:spacing w:line="360" w:lineRule="auto"/>
        <w:ind w:firstLineChars="200" w:firstLine="480"/>
        <w:jc w:val="left"/>
        <w:rPr>
          <w:rFonts w:ascii="宋体" w:hAnsi="宋体"/>
          <w:bCs/>
          <w:color w:val="000000"/>
          <w:sz w:val="24"/>
        </w:rPr>
      </w:pPr>
      <w:r>
        <w:rPr>
          <w:rFonts w:ascii="宋体" w:hAnsi="宋体"/>
          <w:bCs/>
          <w:color w:val="000000"/>
          <w:sz w:val="24"/>
        </w:rPr>
        <w:t>3</w:t>
      </w:r>
      <w:r>
        <w:rPr>
          <w:rFonts w:ascii="宋体" w:hAnsi="宋体" w:hint="eastAsia"/>
          <w:bCs/>
          <w:color w:val="000000"/>
          <w:sz w:val="24"/>
        </w:rPr>
        <w:t>、售后服务方案和承诺</w:t>
      </w:r>
    </w:p>
    <w:p w14:paraId="39209A28" w14:textId="77777777" w:rsidR="00A90116" w:rsidRDefault="005C3BBF">
      <w:pPr>
        <w:widowControl/>
        <w:spacing w:line="360" w:lineRule="auto"/>
        <w:ind w:firstLineChars="200" w:firstLine="480"/>
        <w:jc w:val="left"/>
        <w:rPr>
          <w:rFonts w:ascii="宋体" w:hAnsi="宋体"/>
          <w:bCs/>
          <w:color w:val="000000"/>
          <w:sz w:val="24"/>
        </w:rPr>
      </w:pPr>
      <w:r>
        <w:rPr>
          <w:rFonts w:ascii="宋体" w:hAnsi="宋体"/>
          <w:bCs/>
          <w:color w:val="000000"/>
          <w:sz w:val="24"/>
        </w:rPr>
        <w:t>4</w:t>
      </w:r>
      <w:r>
        <w:rPr>
          <w:rFonts w:ascii="宋体" w:hAnsi="宋体" w:hint="eastAsia"/>
          <w:bCs/>
          <w:color w:val="000000"/>
          <w:sz w:val="24"/>
        </w:rPr>
        <w:t>、招标文件第四章和第五章提出的其它材料</w:t>
      </w:r>
    </w:p>
    <w:p w14:paraId="32C6C580" w14:textId="77777777" w:rsidR="00A90116" w:rsidRDefault="00A90116">
      <w:pPr>
        <w:widowControl/>
        <w:spacing w:line="360" w:lineRule="auto"/>
        <w:jc w:val="left"/>
        <w:rPr>
          <w:rFonts w:ascii="宋体" w:hAnsi="宋体"/>
          <w:b/>
          <w:sz w:val="36"/>
          <w:szCs w:val="36"/>
        </w:rPr>
      </w:pPr>
    </w:p>
    <w:p w14:paraId="0E939898" w14:textId="77777777" w:rsidR="00A90116" w:rsidRDefault="00A90116">
      <w:pPr>
        <w:rPr>
          <w:rFonts w:ascii="宋体" w:hAnsi="宋体"/>
          <w:sz w:val="36"/>
          <w:szCs w:val="36"/>
        </w:rPr>
      </w:pPr>
    </w:p>
    <w:p w14:paraId="4F51B192" w14:textId="77777777" w:rsidR="00A90116" w:rsidRDefault="00A90116">
      <w:pPr>
        <w:rPr>
          <w:rFonts w:ascii="宋体" w:hAnsi="宋体"/>
          <w:sz w:val="36"/>
          <w:szCs w:val="36"/>
        </w:rPr>
      </w:pPr>
    </w:p>
    <w:p w14:paraId="0C160A47" w14:textId="77777777" w:rsidR="00A90116" w:rsidRDefault="00A90116">
      <w:pPr>
        <w:rPr>
          <w:rFonts w:ascii="宋体" w:hAnsi="宋体"/>
          <w:sz w:val="36"/>
          <w:szCs w:val="36"/>
        </w:rPr>
      </w:pPr>
    </w:p>
    <w:p w14:paraId="44951046" w14:textId="77777777" w:rsidR="00A90116" w:rsidRDefault="00A90116">
      <w:pPr>
        <w:rPr>
          <w:rFonts w:ascii="宋体" w:hAnsi="宋体"/>
          <w:sz w:val="36"/>
          <w:szCs w:val="36"/>
        </w:rPr>
      </w:pPr>
    </w:p>
    <w:p w14:paraId="259E160A" w14:textId="77777777" w:rsidR="00A90116" w:rsidRDefault="00A90116">
      <w:pPr>
        <w:rPr>
          <w:rFonts w:ascii="宋体" w:hAnsi="宋体"/>
          <w:sz w:val="36"/>
          <w:szCs w:val="36"/>
        </w:rPr>
      </w:pPr>
    </w:p>
    <w:p w14:paraId="3CC0317C" w14:textId="77777777" w:rsidR="00A90116" w:rsidRDefault="00A90116">
      <w:pPr>
        <w:rPr>
          <w:rFonts w:ascii="宋体" w:hAnsi="宋体"/>
          <w:sz w:val="36"/>
          <w:szCs w:val="36"/>
        </w:rPr>
      </w:pPr>
    </w:p>
    <w:p w14:paraId="34373033" w14:textId="77777777" w:rsidR="00A90116" w:rsidRDefault="00A90116">
      <w:pPr>
        <w:rPr>
          <w:rFonts w:ascii="宋体" w:hAnsi="宋体"/>
          <w:sz w:val="36"/>
          <w:szCs w:val="36"/>
        </w:rPr>
      </w:pPr>
    </w:p>
    <w:p w14:paraId="4440D950" w14:textId="77777777" w:rsidR="00A90116" w:rsidRDefault="00A90116">
      <w:pPr>
        <w:rPr>
          <w:rFonts w:ascii="宋体" w:hAnsi="宋体"/>
          <w:sz w:val="36"/>
          <w:szCs w:val="36"/>
        </w:rPr>
      </w:pPr>
    </w:p>
    <w:p w14:paraId="06DDA22A" w14:textId="77777777" w:rsidR="00A90116" w:rsidRDefault="00A90116">
      <w:pPr>
        <w:rPr>
          <w:rFonts w:ascii="宋体" w:hAnsi="宋体"/>
          <w:sz w:val="36"/>
          <w:szCs w:val="36"/>
        </w:rPr>
      </w:pPr>
    </w:p>
    <w:p w14:paraId="7FA2DF66" w14:textId="77777777" w:rsidR="00A90116" w:rsidRDefault="00A90116">
      <w:pPr>
        <w:rPr>
          <w:rFonts w:ascii="宋体" w:hAnsi="宋体"/>
          <w:sz w:val="36"/>
          <w:szCs w:val="36"/>
        </w:rPr>
      </w:pPr>
    </w:p>
    <w:p w14:paraId="26614A76" w14:textId="77777777" w:rsidR="00A90116" w:rsidRDefault="00A90116">
      <w:pPr>
        <w:rPr>
          <w:rFonts w:ascii="宋体" w:hAnsi="宋体"/>
          <w:sz w:val="36"/>
          <w:szCs w:val="36"/>
        </w:rPr>
      </w:pPr>
    </w:p>
    <w:p w14:paraId="7D7254D3" w14:textId="77777777" w:rsidR="00A90116" w:rsidRDefault="00A90116">
      <w:pPr>
        <w:rPr>
          <w:rFonts w:ascii="宋体" w:hAnsi="宋体"/>
          <w:sz w:val="36"/>
          <w:szCs w:val="36"/>
        </w:rPr>
      </w:pPr>
    </w:p>
    <w:p w14:paraId="262D1931" w14:textId="77777777" w:rsidR="00A90116" w:rsidRDefault="00A90116">
      <w:pPr>
        <w:rPr>
          <w:rFonts w:ascii="宋体" w:hAnsi="宋体"/>
          <w:sz w:val="36"/>
          <w:szCs w:val="36"/>
        </w:rPr>
      </w:pPr>
    </w:p>
    <w:p w14:paraId="2B2C2E11" w14:textId="77777777" w:rsidR="00A90116" w:rsidRDefault="00A90116">
      <w:pPr>
        <w:rPr>
          <w:rFonts w:ascii="宋体" w:hAnsi="宋体"/>
          <w:sz w:val="36"/>
          <w:szCs w:val="36"/>
        </w:rPr>
      </w:pPr>
    </w:p>
    <w:p w14:paraId="58EFFDAB" w14:textId="77777777" w:rsidR="00A90116" w:rsidRDefault="00A90116">
      <w:pPr>
        <w:rPr>
          <w:rFonts w:ascii="宋体" w:hAnsi="宋体"/>
          <w:sz w:val="36"/>
          <w:szCs w:val="36"/>
        </w:rPr>
      </w:pPr>
    </w:p>
    <w:p w14:paraId="09E36B81" w14:textId="77777777" w:rsidR="00A90116" w:rsidRDefault="00A90116">
      <w:pPr>
        <w:rPr>
          <w:rFonts w:ascii="宋体" w:hAnsi="宋体"/>
          <w:sz w:val="36"/>
          <w:szCs w:val="36"/>
        </w:rPr>
      </w:pPr>
    </w:p>
    <w:p w14:paraId="749FFA4B" w14:textId="77777777" w:rsidR="00A90116" w:rsidRDefault="00A90116">
      <w:pPr>
        <w:rPr>
          <w:rFonts w:ascii="宋体" w:hAnsi="宋体"/>
          <w:sz w:val="36"/>
          <w:szCs w:val="36"/>
        </w:rPr>
      </w:pPr>
    </w:p>
    <w:p w14:paraId="3852058F" w14:textId="77777777" w:rsidR="00A90116" w:rsidRDefault="00A90116">
      <w:pPr>
        <w:rPr>
          <w:rFonts w:ascii="宋体" w:hAnsi="宋体"/>
          <w:sz w:val="36"/>
          <w:szCs w:val="36"/>
        </w:rPr>
      </w:pPr>
    </w:p>
    <w:p w14:paraId="3DAC1198" w14:textId="77777777" w:rsidR="00A90116" w:rsidRDefault="00A90116">
      <w:pPr>
        <w:rPr>
          <w:rFonts w:ascii="宋体" w:hAnsi="宋体"/>
          <w:sz w:val="36"/>
          <w:szCs w:val="36"/>
        </w:rPr>
      </w:pPr>
    </w:p>
    <w:p w14:paraId="0D2BDB79" w14:textId="77777777" w:rsidR="00A90116" w:rsidRDefault="005C3BBF">
      <w:pPr>
        <w:tabs>
          <w:tab w:val="left" w:pos="5019"/>
        </w:tabs>
        <w:rPr>
          <w:rFonts w:ascii="宋体" w:hAnsi="宋体"/>
          <w:sz w:val="36"/>
          <w:szCs w:val="36"/>
        </w:rPr>
      </w:pPr>
      <w:r>
        <w:rPr>
          <w:rFonts w:ascii="宋体" w:hAnsi="宋体"/>
          <w:sz w:val="36"/>
          <w:szCs w:val="36"/>
        </w:rPr>
        <w:tab/>
      </w:r>
    </w:p>
    <w:p w14:paraId="668F6FF8" w14:textId="77777777" w:rsidR="00A90116" w:rsidRDefault="00A90116">
      <w:pPr>
        <w:rPr>
          <w:rFonts w:ascii="宋体" w:hAnsi="宋体"/>
          <w:sz w:val="36"/>
          <w:szCs w:val="36"/>
        </w:rPr>
      </w:pPr>
    </w:p>
    <w:p w14:paraId="27C77415" w14:textId="77777777" w:rsidR="00A90116" w:rsidRDefault="00A90116">
      <w:pPr>
        <w:rPr>
          <w:rFonts w:ascii="宋体" w:hAnsi="宋体"/>
          <w:sz w:val="36"/>
          <w:szCs w:val="36"/>
        </w:rPr>
      </w:pPr>
    </w:p>
    <w:sectPr w:rsidR="00A90116">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3AA73" w14:textId="77777777" w:rsidR="00327AAD" w:rsidRDefault="00327AAD">
      <w:r>
        <w:separator/>
      </w:r>
    </w:p>
  </w:endnote>
  <w:endnote w:type="continuationSeparator" w:id="0">
    <w:p w14:paraId="04CD41E8" w14:textId="77777777" w:rsidR="00327AAD" w:rsidRDefault="00327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default"/>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华文中宋">
    <w:altName w:val="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charset w:val="86"/>
    <w:family w:val="decorative"/>
    <w:pitch w:val="default"/>
    <w:sig w:usb0="00000001" w:usb1="080E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default"/>
    <w:sig w:usb0="A00006FF" w:usb1="4000205B" w:usb2="00000010" w:usb3="00000000" w:csb0="2000019F" w:csb1="00000000"/>
  </w:font>
  <w:font w:name="楷体_GB2312">
    <w:altName w:val="楷体"/>
    <w:charset w:val="86"/>
    <w:family w:val="roma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Yu Gothic UI"/>
    <w:panose1 w:val="020B0502020202020204"/>
    <w:charset w:val="00"/>
    <w:family w:val="swiss"/>
    <w:pitch w:val="default"/>
    <w:sig w:usb0="00000000" w:usb1="00000000" w:usb2="00000000" w:usb3="00000000" w:csb0="2000009F" w:csb1="DFD7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E6186" w14:textId="77777777" w:rsidR="00A90116" w:rsidRDefault="005C3BBF">
    <w:pPr>
      <w:pStyle w:val="ab"/>
      <w:framePr w:wrap="around" w:vAnchor="text" w:hAnchor="margin" w:xAlign="center" w:y="1"/>
    </w:pPr>
    <w:r>
      <w:fldChar w:fldCharType="begin"/>
    </w:r>
    <w:r>
      <w:instrText xml:space="preserve">PAGE  </w:instrText>
    </w:r>
    <w:r>
      <w:fldChar w:fldCharType="end"/>
    </w:r>
  </w:p>
  <w:p w14:paraId="2240417A" w14:textId="77777777" w:rsidR="00A90116" w:rsidRDefault="00A90116">
    <w:pPr>
      <w:pStyle w:val="ab"/>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849E9" w14:textId="77777777" w:rsidR="00A90116" w:rsidRDefault="00A90116">
    <w:pPr>
      <w:pStyle w:val="ab"/>
      <w:framePr w:wrap="around" w:vAnchor="text" w:hAnchor="margin" w:y="1"/>
      <w:ind w:right="360"/>
    </w:pPr>
  </w:p>
  <w:p w14:paraId="6CC82870" w14:textId="77777777" w:rsidR="00A90116" w:rsidRDefault="00A90116">
    <w:pPr>
      <w:pStyle w:val="ab"/>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77183" w14:textId="77777777" w:rsidR="00A90116" w:rsidRDefault="00A90116">
    <w:pPr>
      <w:pStyle w:val="ab"/>
      <w:framePr w:wrap="around" w:vAnchor="text" w:hAnchor="margin" w:xAlign="right" w:y="1"/>
    </w:pPr>
  </w:p>
  <w:p w14:paraId="682A9B29" w14:textId="77777777" w:rsidR="00A90116" w:rsidRDefault="00A90116">
    <w:pPr>
      <w:pStyle w:val="ab"/>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8801063"/>
    </w:sdtPr>
    <w:sdtEndPr/>
    <w:sdtContent>
      <w:p w14:paraId="1AE33369" w14:textId="77777777" w:rsidR="00A90116" w:rsidRDefault="005C3BBF">
        <w:pPr>
          <w:pStyle w:val="af4"/>
          <w:jc w:val="center"/>
        </w:pPr>
        <w:r>
          <w:fldChar w:fldCharType="begin"/>
        </w:r>
        <w:r>
          <w:instrText>PAGE   \* MERGEFORMAT</w:instrText>
        </w:r>
        <w:r>
          <w:fldChar w:fldCharType="separate"/>
        </w:r>
        <w:r>
          <w:rPr>
            <w:lang w:val="zh-CN"/>
          </w:rPr>
          <w:t>2</w:t>
        </w:r>
        <w:r>
          <w:fldChar w:fldCharType="end"/>
        </w:r>
      </w:p>
    </w:sdtContent>
  </w:sdt>
  <w:p w14:paraId="19380F80" w14:textId="77777777" w:rsidR="00A90116" w:rsidRDefault="00A90116">
    <w:pPr>
      <w:pStyle w:val="ab"/>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1D067" w14:textId="77777777" w:rsidR="00A90116" w:rsidRDefault="005C3BBF">
    <w:pPr>
      <w:pStyle w:val="ab"/>
      <w:framePr w:wrap="around" w:vAnchor="text" w:hAnchor="margin" w:xAlign="right" w:y="1"/>
    </w:pPr>
    <w:r>
      <w:fldChar w:fldCharType="begin"/>
    </w:r>
    <w:r>
      <w:instrText xml:space="preserve">PAGE  </w:instrText>
    </w:r>
    <w:r>
      <w:fldChar w:fldCharType="end"/>
    </w:r>
  </w:p>
  <w:p w14:paraId="0D04F68F" w14:textId="77777777" w:rsidR="00A90116" w:rsidRDefault="00A90116">
    <w:pPr>
      <w:pStyle w:val="ab"/>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69142" w14:textId="77777777" w:rsidR="00A90116" w:rsidRDefault="005C3BBF">
    <w:pPr>
      <w:pStyle w:val="ab"/>
      <w:jc w:val="center"/>
    </w:pPr>
    <w:r>
      <w:fldChar w:fldCharType="begin"/>
    </w:r>
    <w:r>
      <w:instrText>PAGE   \* MERGEFORMAT</w:instrText>
    </w:r>
    <w:r>
      <w:fldChar w:fldCharType="separate"/>
    </w:r>
    <w:r>
      <w:rPr>
        <w:lang w:val="zh-CN"/>
      </w:rPr>
      <w:t>2</w:t>
    </w:r>
    <w:r>
      <w:fldChar w:fldCharType="end"/>
    </w:r>
  </w:p>
  <w:p w14:paraId="425F82CB" w14:textId="77777777" w:rsidR="00A90116" w:rsidRDefault="00A90116">
    <w:pPr>
      <w:pStyle w:val="ab"/>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64C1B" w14:textId="77777777" w:rsidR="00A90116" w:rsidRDefault="005C3BBF">
    <w:pPr>
      <w:pStyle w:val="ab"/>
      <w:framePr w:wrap="around" w:vAnchor="text" w:hAnchor="margin" w:xAlign="right" w:y="1"/>
    </w:pPr>
    <w:r>
      <w:fldChar w:fldCharType="begin"/>
    </w:r>
    <w:r>
      <w:instrText xml:space="preserve">PAGE  </w:instrText>
    </w:r>
    <w:r>
      <w:fldChar w:fldCharType="end"/>
    </w:r>
  </w:p>
  <w:p w14:paraId="0712998E" w14:textId="77777777" w:rsidR="00A90116" w:rsidRDefault="00A90116">
    <w:pPr>
      <w:pStyle w:val="ab"/>
      <w:ind w:right="360"/>
    </w:pPr>
  </w:p>
  <w:p w14:paraId="6F9985B8" w14:textId="77777777" w:rsidR="00A90116" w:rsidRDefault="00A90116"/>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14526" w14:textId="77777777" w:rsidR="00A90116" w:rsidRDefault="00A90116">
    <w:pPr>
      <w:pStyle w:val="ab"/>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90F40" w14:textId="77777777" w:rsidR="00A90116" w:rsidRDefault="005C3BBF">
    <w:pPr>
      <w:pStyle w:val="ab"/>
      <w:framePr w:wrap="around" w:vAnchor="text" w:hAnchor="margin" w:xAlign="right" w:y="1"/>
    </w:pPr>
    <w:r>
      <w:fldChar w:fldCharType="begin"/>
    </w:r>
    <w:r>
      <w:instrText xml:space="preserve">PAGE  </w:instrText>
    </w:r>
    <w:r>
      <w:fldChar w:fldCharType="end"/>
    </w:r>
  </w:p>
  <w:p w14:paraId="5E2B014F" w14:textId="77777777" w:rsidR="00A90116" w:rsidRDefault="00A90116">
    <w:pPr>
      <w:pStyle w:val="ab"/>
      <w:ind w:right="360"/>
    </w:pPr>
  </w:p>
  <w:p w14:paraId="32DE25AB" w14:textId="77777777" w:rsidR="00A90116" w:rsidRDefault="00A90116"/>
  <w:p w14:paraId="0F57CF2A" w14:textId="77777777" w:rsidR="00A90116" w:rsidRDefault="00A90116"/>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3B35C" w14:textId="77777777" w:rsidR="00A90116" w:rsidRDefault="00A9011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A03BF" w14:textId="77777777" w:rsidR="00327AAD" w:rsidRDefault="00327AAD">
      <w:r>
        <w:separator/>
      </w:r>
    </w:p>
  </w:footnote>
  <w:footnote w:type="continuationSeparator" w:id="0">
    <w:p w14:paraId="11A6F2D1" w14:textId="77777777" w:rsidR="00327AAD" w:rsidRDefault="00327A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43235" w14:textId="77777777" w:rsidR="00A90116" w:rsidRDefault="00A90116">
    <w:pPr>
      <w:pStyle w:val="af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F14FD" w14:textId="77777777" w:rsidR="00A90116" w:rsidRDefault="00A90116">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9E4B4" w14:textId="77777777" w:rsidR="00A90116" w:rsidRDefault="00A90116">
    <w:pPr>
      <w:pStyle w:val="a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11BAF" w14:textId="77777777" w:rsidR="00A90116" w:rsidRDefault="00A90116">
    <w:pPr>
      <w:pStyle w:val="ac"/>
    </w:pPr>
  </w:p>
  <w:p w14:paraId="0ACFB3D0" w14:textId="77777777" w:rsidR="00A90116" w:rsidRDefault="00A90116"/>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5A370" w14:textId="77777777" w:rsidR="00A90116" w:rsidRDefault="00A90116">
    <w:pPr>
      <w:pStyle w:val="a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FB1AC" w14:textId="77777777" w:rsidR="00A90116" w:rsidRDefault="00A90116">
    <w:pPr>
      <w:pStyle w:val="ac"/>
    </w:pPr>
  </w:p>
  <w:p w14:paraId="6E6FD319" w14:textId="77777777" w:rsidR="00A90116" w:rsidRDefault="00A90116"/>
  <w:p w14:paraId="53024816" w14:textId="77777777" w:rsidR="00A90116" w:rsidRDefault="00A90116"/>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628FE" w14:textId="77777777" w:rsidR="00A90116" w:rsidRDefault="00A90116">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DB4463C"/>
    <w:multiLevelType w:val="singleLevel"/>
    <w:tmpl w:val="CDB4463C"/>
    <w:lvl w:ilvl="0">
      <w:start w:val="7"/>
      <w:numFmt w:val="decimal"/>
      <w:suff w:val="nothing"/>
      <w:lvlText w:val="%1、"/>
      <w:lvlJc w:val="left"/>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8" w15:restartNumberingAfterBreak="0">
    <w:nsid w:val="2E466D1A"/>
    <w:multiLevelType w:val="multilevel"/>
    <w:tmpl w:val="2E466D1A"/>
    <w:lvl w:ilvl="0">
      <w:start w:val="1"/>
      <w:numFmt w:val="japaneseCounting"/>
      <w:lvlText w:val="%1、"/>
      <w:lvlJc w:val="left"/>
      <w:pPr>
        <w:ind w:left="480" w:hanging="48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4"/>
  </w:num>
  <w:num w:numId="2">
    <w:abstractNumId w:val="6"/>
  </w:num>
  <w:num w:numId="3">
    <w:abstractNumId w:val="1"/>
  </w:num>
  <w:num w:numId="4">
    <w:abstractNumId w:val="5"/>
  </w:num>
  <w:num w:numId="5">
    <w:abstractNumId w:val="3"/>
  </w:num>
  <w:num w:numId="6">
    <w:abstractNumId w:val="2"/>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MmEzMDE5YjQxZjlmOWRkMWQzNGNlMTljNTdiYWMyNDQ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E1A"/>
    <w:rsid w:val="00000F3F"/>
    <w:rsid w:val="00001711"/>
    <w:rsid w:val="00001895"/>
    <w:rsid w:val="00001948"/>
    <w:rsid w:val="00001F9C"/>
    <w:rsid w:val="000020BD"/>
    <w:rsid w:val="0000218D"/>
    <w:rsid w:val="00002208"/>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5A2"/>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DA9"/>
    <w:rsid w:val="00010E8F"/>
    <w:rsid w:val="0001121F"/>
    <w:rsid w:val="0001127B"/>
    <w:rsid w:val="000112A5"/>
    <w:rsid w:val="00011793"/>
    <w:rsid w:val="000118AD"/>
    <w:rsid w:val="00011AFF"/>
    <w:rsid w:val="00011BD5"/>
    <w:rsid w:val="00011D3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B0E"/>
    <w:rsid w:val="00014D98"/>
    <w:rsid w:val="00014F83"/>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6FD7"/>
    <w:rsid w:val="000173B8"/>
    <w:rsid w:val="0001745D"/>
    <w:rsid w:val="00017521"/>
    <w:rsid w:val="00017666"/>
    <w:rsid w:val="00017674"/>
    <w:rsid w:val="00017736"/>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1D5"/>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028"/>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692"/>
    <w:rsid w:val="000337D2"/>
    <w:rsid w:val="00033A69"/>
    <w:rsid w:val="0003416B"/>
    <w:rsid w:val="000342A7"/>
    <w:rsid w:val="000343B7"/>
    <w:rsid w:val="000343F4"/>
    <w:rsid w:val="0003447F"/>
    <w:rsid w:val="00034786"/>
    <w:rsid w:val="00034820"/>
    <w:rsid w:val="0003491D"/>
    <w:rsid w:val="00034F4A"/>
    <w:rsid w:val="000352D3"/>
    <w:rsid w:val="0003536A"/>
    <w:rsid w:val="00035640"/>
    <w:rsid w:val="000357FF"/>
    <w:rsid w:val="00035B0F"/>
    <w:rsid w:val="00035C34"/>
    <w:rsid w:val="00035DDC"/>
    <w:rsid w:val="00035FEF"/>
    <w:rsid w:val="00036018"/>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066"/>
    <w:rsid w:val="0004221A"/>
    <w:rsid w:val="000422C8"/>
    <w:rsid w:val="00042453"/>
    <w:rsid w:val="000424A2"/>
    <w:rsid w:val="00042558"/>
    <w:rsid w:val="000426DE"/>
    <w:rsid w:val="0004276D"/>
    <w:rsid w:val="0004277A"/>
    <w:rsid w:val="00042934"/>
    <w:rsid w:val="00042A22"/>
    <w:rsid w:val="00042AC7"/>
    <w:rsid w:val="00042BAD"/>
    <w:rsid w:val="00042C3E"/>
    <w:rsid w:val="00042FD2"/>
    <w:rsid w:val="0004311D"/>
    <w:rsid w:val="000431B4"/>
    <w:rsid w:val="0004336D"/>
    <w:rsid w:val="000436E2"/>
    <w:rsid w:val="00043A61"/>
    <w:rsid w:val="00043B1C"/>
    <w:rsid w:val="00043C68"/>
    <w:rsid w:val="00043D59"/>
    <w:rsid w:val="00043DD6"/>
    <w:rsid w:val="00043FF1"/>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635"/>
    <w:rsid w:val="00053890"/>
    <w:rsid w:val="00053AC5"/>
    <w:rsid w:val="00053B80"/>
    <w:rsid w:val="0005434F"/>
    <w:rsid w:val="00054540"/>
    <w:rsid w:val="000547CF"/>
    <w:rsid w:val="000548B1"/>
    <w:rsid w:val="00054A1D"/>
    <w:rsid w:val="00054B62"/>
    <w:rsid w:val="00054CED"/>
    <w:rsid w:val="00054DCB"/>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7AB"/>
    <w:rsid w:val="0005682F"/>
    <w:rsid w:val="000568DE"/>
    <w:rsid w:val="00056B27"/>
    <w:rsid w:val="00056E70"/>
    <w:rsid w:val="0005707E"/>
    <w:rsid w:val="000570D7"/>
    <w:rsid w:val="0005717B"/>
    <w:rsid w:val="000571B5"/>
    <w:rsid w:val="00057274"/>
    <w:rsid w:val="00057373"/>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224"/>
    <w:rsid w:val="0006142A"/>
    <w:rsid w:val="00061819"/>
    <w:rsid w:val="00061DD1"/>
    <w:rsid w:val="00061EF5"/>
    <w:rsid w:val="00061F68"/>
    <w:rsid w:val="000620CE"/>
    <w:rsid w:val="0006234D"/>
    <w:rsid w:val="00062474"/>
    <w:rsid w:val="0006280B"/>
    <w:rsid w:val="00062854"/>
    <w:rsid w:val="00062E2E"/>
    <w:rsid w:val="000630BA"/>
    <w:rsid w:val="0006314D"/>
    <w:rsid w:val="0006336F"/>
    <w:rsid w:val="000633D6"/>
    <w:rsid w:val="000634A5"/>
    <w:rsid w:val="00063AB9"/>
    <w:rsid w:val="00063B74"/>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347"/>
    <w:rsid w:val="000663D3"/>
    <w:rsid w:val="000665A0"/>
    <w:rsid w:val="000666C4"/>
    <w:rsid w:val="0006680C"/>
    <w:rsid w:val="00066855"/>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ADD"/>
    <w:rsid w:val="00070BB9"/>
    <w:rsid w:val="0007103D"/>
    <w:rsid w:val="00071223"/>
    <w:rsid w:val="00071356"/>
    <w:rsid w:val="00071D3C"/>
    <w:rsid w:val="00071DF6"/>
    <w:rsid w:val="00071FFA"/>
    <w:rsid w:val="0007206F"/>
    <w:rsid w:val="000720B4"/>
    <w:rsid w:val="00072449"/>
    <w:rsid w:val="000725F4"/>
    <w:rsid w:val="000726DA"/>
    <w:rsid w:val="000729EE"/>
    <w:rsid w:val="00072B28"/>
    <w:rsid w:val="00072BC1"/>
    <w:rsid w:val="00072CC1"/>
    <w:rsid w:val="00072E30"/>
    <w:rsid w:val="00072F0B"/>
    <w:rsid w:val="000730C3"/>
    <w:rsid w:val="0007344E"/>
    <w:rsid w:val="00073590"/>
    <w:rsid w:val="0007376E"/>
    <w:rsid w:val="0007378B"/>
    <w:rsid w:val="00073C70"/>
    <w:rsid w:val="00073F86"/>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02E"/>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DE6"/>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1F8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B51"/>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ACC"/>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EAA"/>
    <w:rsid w:val="000950F5"/>
    <w:rsid w:val="00095435"/>
    <w:rsid w:val="000956AB"/>
    <w:rsid w:val="000956BA"/>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236"/>
    <w:rsid w:val="000A06D5"/>
    <w:rsid w:val="000A08FB"/>
    <w:rsid w:val="000A0C74"/>
    <w:rsid w:val="000A0CC1"/>
    <w:rsid w:val="000A0CE8"/>
    <w:rsid w:val="000A0D6C"/>
    <w:rsid w:val="000A0F92"/>
    <w:rsid w:val="000A1016"/>
    <w:rsid w:val="000A1125"/>
    <w:rsid w:val="000A1172"/>
    <w:rsid w:val="000A1189"/>
    <w:rsid w:val="000A12DF"/>
    <w:rsid w:val="000A13AE"/>
    <w:rsid w:val="000A1480"/>
    <w:rsid w:val="000A173F"/>
    <w:rsid w:val="000A1897"/>
    <w:rsid w:val="000A1902"/>
    <w:rsid w:val="000A1A1F"/>
    <w:rsid w:val="000A1A94"/>
    <w:rsid w:val="000A1C46"/>
    <w:rsid w:val="000A1DE6"/>
    <w:rsid w:val="000A1F58"/>
    <w:rsid w:val="000A2051"/>
    <w:rsid w:val="000A2497"/>
    <w:rsid w:val="000A2DA2"/>
    <w:rsid w:val="000A2DAE"/>
    <w:rsid w:val="000A2E01"/>
    <w:rsid w:val="000A34BA"/>
    <w:rsid w:val="000A34F3"/>
    <w:rsid w:val="000A38B4"/>
    <w:rsid w:val="000A3D00"/>
    <w:rsid w:val="000A3FFB"/>
    <w:rsid w:val="000A414A"/>
    <w:rsid w:val="000A41F4"/>
    <w:rsid w:val="000A4570"/>
    <w:rsid w:val="000A4578"/>
    <w:rsid w:val="000A4A3B"/>
    <w:rsid w:val="000A4DA3"/>
    <w:rsid w:val="000A4F98"/>
    <w:rsid w:val="000A539A"/>
    <w:rsid w:val="000A54ED"/>
    <w:rsid w:val="000A5506"/>
    <w:rsid w:val="000A5577"/>
    <w:rsid w:val="000A5754"/>
    <w:rsid w:val="000A5860"/>
    <w:rsid w:val="000A5902"/>
    <w:rsid w:val="000A5978"/>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362"/>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89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7F"/>
    <w:rsid w:val="000C53CE"/>
    <w:rsid w:val="000C54E9"/>
    <w:rsid w:val="000C555D"/>
    <w:rsid w:val="000C5E3E"/>
    <w:rsid w:val="000C5ED7"/>
    <w:rsid w:val="000C5F12"/>
    <w:rsid w:val="000C6043"/>
    <w:rsid w:val="000C6211"/>
    <w:rsid w:val="000C637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39"/>
    <w:rsid w:val="000D524E"/>
    <w:rsid w:val="000D54BA"/>
    <w:rsid w:val="000D5B64"/>
    <w:rsid w:val="000D5C3A"/>
    <w:rsid w:val="000D6209"/>
    <w:rsid w:val="000D643C"/>
    <w:rsid w:val="000D64DD"/>
    <w:rsid w:val="000D6AA6"/>
    <w:rsid w:val="000D6AEB"/>
    <w:rsid w:val="000D6C0B"/>
    <w:rsid w:val="000D6C2E"/>
    <w:rsid w:val="000D7460"/>
    <w:rsid w:val="000D7971"/>
    <w:rsid w:val="000D79DB"/>
    <w:rsid w:val="000D7D7F"/>
    <w:rsid w:val="000D7D9A"/>
    <w:rsid w:val="000D7E52"/>
    <w:rsid w:val="000D7EEC"/>
    <w:rsid w:val="000D7F35"/>
    <w:rsid w:val="000E0249"/>
    <w:rsid w:val="000E0865"/>
    <w:rsid w:val="000E0994"/>
    <w:rsid w:val="000E09FF"/>
    <w:rsid w:val="000E10BC"/>
    <w:rsid w:val="000E11BF"/>
    <w:rsid w:val="000E1232"/>
    <w:rsid w:val="000E1253"/>
    <w:rsid w:val="000E12D6"/>
    <w:rsid w:val="000E131A"/>
    <w:rsid w:val="000E1590"/>
    <w:rsid w:val="000E1859"/>
    <w:rsid w:val="000E1C30"/>
    <w:rsid w:val="000E1CCF"/>
    <w:rsid w:val="000E208B"/>
    <w:rsid w:val="000E2137"/>
    <w:rsid w:val="000E2595"/>
    <w:rsid w:val="000E2961"/>
    <w:rsid w:val="000E2A71"/>
    <w:rsid w:val="000E2C27"/>
    <w:rsid w:val="000E2D24"/>
    <w:rsid w:val="000E2F58"/>
    <w:rsid w:val="000E2F7A"/>
    <w:rsid w:val="000E321B"/>
    <w:rsid w:val="000E3359"/>
    <w:rsid w:val="000E371C"/>
    <w:rsid w:val="000E37B4"/>
    <w:rsid w:val="000E387E"/>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00A"/>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459"/>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13"/>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2CF"/>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1C1"/>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5C9"/>
    <w:rsid w:val="0012165E"/>
    <w:rsid w:val="001216C8"/>
    <w:rsid w:val="001218AD"/>
    <w:rsid w:val="00121CCD"/>
    <w:rsid w:val="00121D83"/>
    <w:rsid w:val="001220DD"/>
    <w:rsid w:val="001221EC"/>
    <w:rsid w:val="001226E3"/>
    <w:rsid w:val="0012282D"/>
    <w:rsid w:val="001229F8"/>
    <w:rsid w:val="00122A53"/>
    <w:rsid w:val="00122A5B"/>
    <w:rsid w:val="00122DB8"/>
    <w:rsid w:val="00122EC6"/>
    <w:rsid w:val="00122EF1"/>
    <w:rsid w:val="00122F50"/>
    <w:rsid w:val="0012309F"/>
    <w:rsid w:val="001230C5"/>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9FF"/>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2FD"/>
    <w:rsid w:val="00134320"/>
    <w:rsid w:val="00134437"/>
    <w:rsid w:val="001344F5"/>
    <w:rsid w:val="0013450B"/>
    <w:rsid w:val="001346A0"/>
    <w:rsid w:val="001348C4"/>
    <w:rsid w:val="00134B36"/>
    <w:rsid w:val="00134DBA"/>
    <w:rsid w:val="00134E11"/>
    <w:rsid w:val="00134EFC"/>
    <w:rsid w:val="00134F72"/>
    <w:rsid w:val="001352D6"/>
    <w:rsid w:val="0013565E"/>
    <w:rsid w:val="00135760"/>
    <w:rsid w:val="001359D7"/>
    <w:rsid w:val="001359DE"/>
    <w:rsid w:val="00135DD4"/>
    <w:rsid w:val="00135E38"/>
    <w:rsid w:val="00135E44"/>
    <w:rsid w:val="0013606C"/>
    <w:rsid w:val="001361CD"/>
    <w:rsid w:val="001361D6"/>
    <w:rsid w:val="0013624E"/>
    <w:rsid w:val="001363BC"/>
    <w:rsid w:val="0013654A"/>
    <w:rsid w:val="001371D4"/>
    <w:rsid w:val="001371DC"/>
    <w:rsid w:val="00137865"/>
    <w:rsid w:val="001379B7"/>
    <w:rsid w:val="00137A98"/>
    <w:rsid w:val="00137DD9"/>
    <w:rsid w:val="00137F03"/>
    <w:rsid w:val="001400A0"/>
    <w:rsid w:val="0014040E"/>
    <w:rsid w:val="001404E9"/>
    <w:rsid w:val="00140656"/>
    <w:rsid w:val="00140C98"/>
    <w:rsid w:val="00140CC4"/>
    <w:rsid w:val="00140E02"/>
    <w:rsid w:val="00141657"/>
    <w:rsid w:val="001416C8"/>
    <w:rsid w:val="00141A27"/>
    <w:rsid w:val="00141C91"/>
    <w:rsid w:val="00141DF4"/>
    <w:rsid w:val="00142005"/>
    <w:rsid w:val="0014257F"/>
    <w:rsid w:val="001426BC"/>
    <w:rsid w:val="00142714"/>
    <w:rsid w:val="00142776"/>
    <w:rsid w:val="00142876"/>
    <w:rsid w:val="00142945"/>
    <w:rsid w:val="00142EA5"/>
    <w:rsid w:val="00142F2B"/>
    <w:rsid w:val="00143045"/>
    <w:rsid w:val="001436C2"/>
    <w:rsid w:val="001436DC"/>
    <w:rsid w:val="00143810"/>
    <w:rsid w:val="00143844"/>
    <w:rsid w:val="00143A90"/>
    <w:rsid w:val="00143E6D"/>
    <w:rsid w:val="00144073"/>
    <w:rsid w:val="00144744"/>
    <w:rsid w:val="00144904"/>
    <w:rsid w:val="00144D74"/>
    <w:rsid w:val="00144DFB"/>
    <w:rsid w:val="00145102"/>
    <w:rsid w:val="00145206"/>
    <w:rsid w:val="001452BA"/>
    <w:rsid w:val="0014531D"/>
    <w:rsid w:val="001453CC"/>
    <w:rsid w:val="00145496"/>
    <w:rsid w:val="001454C9"/>
    <w:rsid w:val="001455F5"/>
    <w:rsid w:val="001456A7"/>
    <w:rsid w:val="0014571C"/>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A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943"/>
    <w:rsid w:val="001564FC"/>
    <w:rsid w:val="0015659A"/>
    <w:rsid w:val="00156D28"/>
    <w:rsid w:val="00156D64"/>
    <w:rsid w:val="00156EF9"/>
    <w:rsid w:val="00157375"/>
    <w:rsid w:val="00157500"/>
    <w:rsid w:val="00157721"/>
    <w:rsid w:val="00157952"/>
    <w:rsid w:val="00157A47"/>
    <w:rsid w:val="00157A7F"/>
    <w:rsid w:val="001602B3"/>
    <w:rsid w:val="0016040C"/>
    <w:rsid w:val="001604C3"/>
    <w:rsid w:val="0016050D"/>
    <w:rsid w:val="00160540"/>
    <w:rsid w:val="0016079C"/>
    <w:rsid w:val="0016086E"/>
    <w:rsid w:val="001609D0"/>
    <w:rsid w:val="00160A0C"/>
    <w:rsid w:val="00160C89"/>
    <w:rsid w:val="0016104C"/>
    <w:rsid w:val="0016143E"/>
    <w:rsid w:val="00161555"/>
    <w:rsid w:val="00161574"/>
    <w:rsid w:val="001615D5"/>
    <w:rsid w:val="001618DB"/>
    <w:rsid w:val="00161943"/>
    <w:rsid w:val="00161A84"/>
    <w:rsid w:val="00161AF3"/>
    <w:rsid w:val="001620A0"/>
    <w:rsid w:val="001620E1"/>
    <w:rsid w:val="0016223A"/>
    <w:rsid w:val="001623B5"/>
    <w:rsid w:val="001624B5"/>
    <w:rsid w:val="001627F3"/>
    <w:rsid w:val="001629D3"/>
    <w:rsid w:val="00162DFF"/>
    <w:rsid w:val="00162E8B"/>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602"/>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08"/>
    <w:rsid w:val="00174694"/>
    <w:rsid w:val="00174952"/>
    <w:rsid w:val="001749EC"/>
    <w:rsid w:val="001749F1"/>
    <w:rsid w:val="00174B65"/>
    <w:rsid w:val="00174B82"/>
    <w:rsid w:val="00174D35"/>
    <w:rsid w:val="001757CB"/>
    <w:rsid w:val="00175843"/>
    <w:rsid w:val="001759C5"/>
    <w:rsid w:val="00175A31"/>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29"/>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1B5"/>
    <w:rsid w:val="00182348"/>
    <w:rsid w:val="00182464"/>
    <w:rsid w:val="001824BE"/>
    <w:rsid w:val="001826C3"/>
    <w:rsid w:val="001829EB"/>
    <w:rsid w:val="00182B9F"/>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03"/>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87A"/>
    <w:rsid w:val="001A0A32"/>
    <w:rsid w:val="001A0D06"/>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14"/>
    <w:rsid w:val="001A3985"/>
    <w:rsid w:val="001A3B68"/>
    <w:rsid w:val="001A3CCC"/>
    <w:rsid w:val="001A4045"/>
    <w:rsid w:val="001A40CF"/>
    <w:rsid w:val="001A4877"/>
    <w:rsid w:val="001A4A0B"/>
    <w:rsid w:val="001A4D94"/>
    <w:rsid w:val="001A4F86"/>
    <w:rsid w:val="001A52A6"/>
    <w:rsid w:val="001A5496"/>
    <w:rsid w:val="001A5528"/>
    <w:rsid w:val="001A5595"/>
    <w:rsid w:val="001A55F7"/>
    <w:rsid w:val="001A570C"/>
    <w:rsid w:val="001A57B9"/>
    <w:rsid w:val="001A5FC1"/>
    <w:rsid w:val="001A5FF0"/>
    <w:rsid w:val="001A62AF"/>
    <w:rsid w:val="001A63B1"/>
    <w:rsid w:val="001A6701"/>
    <w:rsid w:val="001A6762"/>
    <w:rsid w:val="001A6862"/>
    <w:rsid w:val="001A68CC"/>
    <w:rsid w:val="001A68E6"/>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1D5"/>
    <w:rsid w:val="001B0413"/>
    <w:rsid w:val="001B04AA"/>
    <w:rsid w:val="001B055C"/>
    <w:rsid w:val="001B077F"/>
    <w:rsid w:val="001B0993"/>
    <w:rsid w:val="001B0D86"/>
    <w:rsid w:val="001B0F08"/>
    <w:rsid w:val="001B0FC5"/>
    <w:rsid w:val="001B106C"/>
    <w:rsid w:val="001B1142"/>
    <w:rsid w:val="001B11B3"/>
    <w:rsid w:val="001B11C4"/>
    <w:rsid w:val="001B1658"/>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F1"/>
    <w:rsid w:val="001B5307"/>
    <w:rsid w:val="001B53EE"/>
    <w:rsid w:val="001B56F4"/>
    <w:rsid w:val="001B5918"/>
    <w:rsid w:val="001B5BA3"/>
    <w:rsid w:val="001B5CD4"/>
    <w:rsid w:val="001B60EC"/>
    <w:rsid w:val="001B64C1"/>
    <w:rsid w:val="001B6C13"/>
    <w:rsid w:val="001B6F07"/>
    <w:rsid w:val="001B7015"/>
    <w:rsid w:val="001B702C"/>
    <w:rsid w:val="001B741C"/>
    <w:rsid w:val="001B76E6"/>
    <w:rsid w:val="001B7D86"/>
    <w:rsid w:val="001B7DF0"/>
    <w:rsid w:val="001B7DFD"/>
    <w:rsid w:val="001B7E75"/>
    <w:rsid w:val="001B7E7E"/>
    <w:rsid w:val="001C00DF"/>
    <w:rsid w:val="001C010E"/>
    <w:rsid w:val="001C0191"/>
    <w:rsid w:val="001C029F"/>
    <w:rsid w:val="001C0850"/>
    <w:rsid w:val="001C0AB3"/>
    <w:rsid w:val="001C0B36"/>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53"/>
    <w:rsid w:val="001C38DF"/>
    <w:rsid w:val="001C3982"/>
    <w:rsid w:val="001C3C2E"/>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5EEA"/>
    <w:rsid w:val="001C6251"/>
    <w:rsid w:val="001C6412"/>
    <w:rsid w:val="001C660A"/>
    <w:rsid w:val="001C6732"/>
    <w:rsid w:val="001C6AAB"/>
    <w:rsid w:val="001C6AE0"/>
    <w:rsid w:val="001C6B50"/>
    <w:rsid w:val="001C6C55"/>
    <w:rsid w:val="001C70EB"/>
    <w:rsid w:val="001C7330"/>
    <w:rsid w:val="001C7368"/>
    <w:rsid w:val="001C778F"/>
    <w:rsid w:val="001C7909"/>
    <w:rsid w:val="001C79DD"/>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2FD8"/>
    <w:rsid w:val="001D3766"/>
    <w:rsid w:val="001D3B44"/>
    <w:rsid w:val="001D3BFA"/>
    <w:rsid w:val="001D3F50"/>
    <w:rsid w:val="001D4067"/>
    <w:rsid w:val="001D4254"/>
    <w:rsid w:val="001D42B2"/>
    <w:rsid w:val="001D4345"/>
    <w:rsid w:val="001D47C2"/>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97E"/>
    <w:rsid w:val="001D7B11"/>
    <w:rsid w:val="001D7B71"/>
    <w:rsid w:val="001D7C04"/>
    <w:rsid w:val="001D7D1B"/>
    <w:rsid w:val="001D7EBE"/>
    <w:rsid w:val="001E0074"/>
    <w:rsid w:val="001E0107"/>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50"/>
    <w:rsid w:val="001E280C"/>
    <w:rsid w:val="001E2D70"/>
    <w:rsid w:val="001E306C"/>
    <w:rsid w:val="001E3228"/>
    <w:rsid w:val="001E3286"/>
    <w:rsid w:val="001E3354"/>
    <w:rsid w:val="001E34AA"/>
    <w:rsid w:val="001E34EF"/>
    <w:rsid w:val="001E3638"/>
    <w:rsid w:val="001E3764"/>
    <w:rsid w:val="001E381D"/>
    <w:rsid w:val="001E3875"/>
    <w:rsid w:val="001E38AB"/>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4E8"/>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0E86"/>
    <w:rsid w:val="001F116E"/>
    <w:rsid w:val="001F126A"/>
    <w:rsid w:val="001F137C"/>
    <w:rsid w:val="001F17AB"/>
    <w:rsid w:val="001F1B18"/>
    <w:rsid w:val="001F1D26"/>
    <w:rsid w:val="001F1E70"/>
    <w:rsid w:val="001F2402"/>
    <w:rsid w:val="001F25CD"/>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4E61"/>
    <w:rsid w:val="001F5191"/>
    <w:rsid w:val="001F5251"/>
    <w:rsid w:val="001F52D4"/>
    <w:rsid w:val="001F5318"/>
    <w:rsid w:val="001F536F"/>
    <w:rsid w:val="001F5482"/>
    <w:rsid w:val="001F5484"/>
    <w:rsid w:val="001F584C"/>
    <w:rsid w:val="001F5D74"/>
    <w:rsid w:val="001F6084"/>
    <w:rsid w:val="001F61FB"/>
    <w:rsid w:val="001F6533"/>
    <w:rsid w:val="001F677D"/>
    <w:rsid w:val="001F68EE"/>
    <w:rsid w:val="001F68FD"/>
    <w:rsid w:val="001F6946"/>
    <w:rsid w:val="001F6AF7"/>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8F3"/>
    <w:rsid w:val="002019EA"/>
    <w:rsid w:val="002021B4"/>
    <w:rsid w:val="00202316"/>
    <w:rsid w:val="002023D4"/>
    <w:rsid w:val="002024D3"/>
    <w:rsid w:val="00202B06"/>
    <w:rsid w:val="00202B44"/>
    <w:rsid w:val="00203009"/>
    <w:rsid w:val="00203118"/>
    <w:rsid w:val="00203153"/>
    <w:rsid w:val="002033CB"/>
    <w:rsid w:val="002034C2"/>
    <w:rsid w:val="00203726"/>
    <w:rsid w:val="002039F4"/>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6FBF"/>
    <w:rsid w:val="002074D2"/>
    <w:rsid w:val="0020761E"/>
    <w:rsid w:val="002077D3"/>
    <w:rsid w:val="002078ED"/>
    <w:rsid w:val="00207913"/>
    <w:rsid w:val="002079D2"/>
    <w:rsid w:val="00207CF8"/>
    <w:rsid w:val="00207E99"/>
    <w:rsid w:val="00207F16"/>
    <w:rsid w:val="002105B2"/>
    <w:rsid w:val="002105C3"/>
    <w:rsid w:val="0021063C"/>
    <w:rsid w:val="0021085B"/>
    <w:rsid w:val="00210A3A"/>
    <w:rsid w:val="00210C07"/>
    <w:rsid w:val="00210C63"/>
    <w:rsid w:val="00210E93"/>
    <w:rsid w:val="002112BB"/>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A07"/>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33"/>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68"/>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03"/>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A4"/>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2"/>
    <w:rsid w:val="00234AED"/>
    <w:rsid w:val="00234B77"/>
    <w:rsid w:val="00234BF1"/>
    <w:rsid w:val="00235450"/>
    <w:rsid w:val="002355E5"/>
    <w:rsid w:val="00235640"/>
    <w:rsid w:val="00235876"/>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309"/>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E7"/>
    <w:rsid w:val="00251844"/>
    <w:rsid w:val="002518B2"/>
    <w:rsid w:val="00251A07"/>
    <w:rsid w:val="00251B30"/>
    <w:rsid w:val="00251C79"/>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0F"/>
    <w:rsid w:val="0025784D"/>
    <w:rsid w:val="0025796D"/>
    <w:rsid w:val="00257BBD"/>
    <w:rsid w:val="00257E67"/>
    <w:rsid w:val="00257EAF"/>
    <w:rsid w:val="00257EC6"/>
    <w:rsid w:val="00257ED6"/>
    <w:rsid w:val="00260201"/>
    <w:rsid w:val="00260264"/>
    <w:rsid w:val="0026037B"/>
    <w:rsid w:val="002604FD"/>
    <w:rsid w:val="002605E4"/>
    <w:rsid w:val="002609E7"/>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5FE1"/>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C8B"/>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FB"/>
    <w:rsid w:val="00276AEA"/>
    <w:rsid w:val="00276B43"/>
    <w:rsid w:val="00276B8D"/>
    <w:rsid w:val="00276CCE"/>
    <w:rsid w:val="00276DA3"/>
    <w:rsid w:val="00276E70"/>
    <w:rsid w:val="00276FE8"/>
    <w:rsid w:val="0027711C"/>
    <w:rsid w:val="00277147"/>
    <w:rsid w:val="002771C6"/>
    <w:rsid w:val="00277226"/>
    <w:rsid w:val="00277401"/>
    <w:rsid w:val="0027742A"/>
    <w:rsid w:val="002775CA"/>
    <w:rsid w:val="002776D8"/>
    <w:rsid w:val="002777C0"/>
    <w:rsid w:val="002777D6"/>
    <w:rsid w:val="00277856"/>
    <w:rsid w:val="00277AC2"/>
    <w:rsid w:val="00277E50"/>
    <w:rsid w:val="00277E9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0A8"/>
    <w:rsid w:val="002832A6"/>
    <w:rsid w:val="002834E4"/>
    <w:rsid w:val="002837B1"/>
    <w:rsid w:val="00283AA1"/>
    <w:rsid w:val="00283C48"/>
    <w:rsid w:val="00283D5E"/>
    <w:rsid w:val="00283E2E"/>
    <w:rsid w:val="00283ED2"/>
    <w:rsid w:val="00283FC0"/>
    <w:rsid w:val="00284364"/>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B9C"/>
    <w:rsid w:val="00285C35"/>
    <w:rsid w:val="002860FB"/>
    <w:rsid w:val="002864B2"/>
    <w:rsid w:val="0028658C"/>
    <w:rsid w:val="002865ED"/>
    <w:rsid w:val="00286725"/>
    <w:rsid w:val="0028686B"/>
    <w:rsid w:val="00286E71"/>
    <w:rsid w:val="00286F7A"/>
    <w:rsid w:val="00287093"/>
    <w:rsid w:val="002870D0"/>
    <w:rsid w:val="002870F7"/>
    <w:rsid w:val="00287166"/>
    <w:rsid w:val="002871FD"/>
    <w:rsid w:val="0028741D"/>
    <w:rsid w:val="0028742E"/>
    <w:rsid w:val="002874E4"/>
    <w:rsid w:val="002875F8"/>
    <w:rsid w:val="00287671"/>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30A"/>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857"/>
    <w:rsid w:val="00292ACA"/>
    <w:rsid w:val="00292D49"/>
    <w:rsid w:val="00292E74"/>
    <w:rsid w:val="00293497"/>
    <w:rsid w:val="00293919"/>
    <w:rsid w:val="002939AF"/>
    <w:rsid w:val="00293BA4"/>
    <w:rsid w:val="00293D57"/>
    <w:rsid w:val="00293DDC"/>
    <w:rsid w:val="00293F96"/>
    <w:rsid w:val="0029459D"/>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0D8"/>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A5B"/>
    <w:rsid w:val="002A4DA4"/>
    <w:rsid w:val="002A524C"/>
    <w:rsid w:val="002A5749"/>
    <w:rsid w:val="002A5B18"/>
    <w:rsid w:val="002A5D23"/>
    <w:rsid w:val="002A5D36"/>
    <w:rsid w:val="002A5E2F"/>
    <w:rsid w:val="002A5ECF"/>
    <w:rsid w:val="002A60AE"/>
    <w:rsid w:val="002A6390"/>
    <w:rsid w:val="002A6767"/>
    <w:rsid w:val="002A6B4C"/>
    <w:rsid w:val="002A6C81"/>
    <w:rsid w:val="002A6CB1"/>
    <w:rsid w:val="002A6CBC"/>
    <w:rsid w:val="002A6CFE"/>
    <w:rsid w:val="002A71C9"/>
    <w:rsid w:val="002A7544"/>
    <w:rsid w:val="002A76FA"/>
    <w:rsid w:val="002A77B7"/>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0F"/>
    <w:rsid w:val="002B25DB"/>
    <w:rsid w:val="002B284E"/>
    <w:rsid w:val="002B285A"/>
    <w:rsid w:val="002B29B3"/>
    <w:rsid w:val="002B2E51"/>
    <w:rsid w:val="002B2E5D"/>
    <w:rsid w:val="002B2F36"/>
    <w:rsid w:val="002B3141"/>
    <w:rsid w:val="002B3228"/>
    <w:rsid w:val="002B3318"/>
    <w:rsid w:val="002B3342"/>
    <w:rsid w:val="002B338F"/>
    <w:rsid w:val="002B3438"/>
    <w:rsid w:val="002B3532"/>
    <w:rsid w:val="002B3571"/>
    <w:rsid w:val="002B36C4"/>
    <w:rsid w:val="002B37A2"/>
    <w:rsid w:val="002B380B"/>
    <w:rsid w:val="002B389E"/>
    <w:rsid w:val="002B38E4"/>
    <w:rsid w:val="002B3953"/>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89"/>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382"/>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07E"/>
    <w:rsid w:val="002C4310"/>
    <w:rsid w:val="002C43B0"/>
    <w:rsid w:val="002C480C"/>
    <w:rsid w:val="002C4B7F"/>
    <w:rsid w:val="002C4ECA"/>
    <w:rsid w:val="002C50AE"/>
    <w:rsid w:val="002C5272"/>
    <w:rsid w:val="002C52BB"/>
    <w:rsid w:val="002C5322"/>
    <w:rsid w:val="002C53C5"/>
    <w:rsid w:val="002C5696"/>
    <w:rsid w:val="002C56DB"/>
    <w:rsid w:val="002C580F"/>
    <w:rsid w:val="002C5832"/>
    <w:rsid w:val="002C59F1"/>
    <w:rsid w:val="002C5A40"/>
    <w:rsid w:val="002C5A4C"/>
    <w:rsid w:val="002C5D7C"/>
    <w:rsid w:val="002C5DAD"/>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CF8"/>
    <w:rsid w:val="002D3D98"/>
    <w:rsid w:val="002D3EC4"/>
    <w:rsid w:val="002D4101"/>
    <w:rsid w:val="002D42B7"/>
    <w:rsid w:val="002D4461"/>
    <w:rsid w:val="002D451D"/>
    <w:rsid w:val="002D480F"/>
    <w:rsid w:val="002D4A67"/>
    <w:rsid w:val="002D4A89"/>
    <w:rsid w:val="002D5467"/>
    <w:rsid w:val="002D556A"/>
    <w:rsid w:val="002D5656"/>
    <w:rsid w:val="002D59E3"/>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D7ED4"/>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C66"/>
    <w:rsid w:val="002E1F4A"/>
    <w:rsid w:val="002E229A"/>
    <w:rsid w:val="002E2303"/>
    <w:rsid w:val="002E2659"/>
    <w:rsid w:val="002E2666"/>
    <w:rsid w:val="002E297F"/>
    <w:rsid w:val="002E2B06"/>
    <w:rsid w:val="002E2CE9"/>
    <w:rsid w:val="002E301F"/>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29"/>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0E5"/>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CFB"/>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4FC"/>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72F"/>
    <w:rsid w:val="0031186E"/>
    <w:rsid w:val="00311B0A"/>
    <w:rsid w:val="00311CFC"/>
    <w:rsid w:val="00311DC1"/>
    <w:rsid w:val="00311E6B"/>
    <w:rsid w:val="00311F4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6F7"/>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101"/>
    <w:rsid w:val="00317263"/>
    <w:rsid w:val="00317339"/>
    <w:rsid w:val="00317343"/>
    <w:rsid w:val="0031737A"/>
    <w:rsid w:val="00317642"/>
    <w:rsid w:val="00317C3A"/>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9F8"/>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50"/>
    <w:rsid w:val="003265F3"/>
    <w:rsid w:val="0032669D"/>
    <w:rsid w:val="00326A80"/>
    <w:rsid w:val="00326B2E"/>
    <w:rsid w:val="00326FF0"/>
    <w:rsid w:val="00327291"/>
    <w:rsid w:val="003275CB"/>
    <w:rsid w:val="0032788B"/>
    <w:rsid w:val="003278B6"/>
    <w:rsid w:val="00327AAD"/>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7B2"/>
    <w:rsid w:val="00334A3D"/>
    <w:rsid w:val="00334A6A"/>
    <w:rsid w:val="00334AC2"/>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8F6"/>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6F"/>
    <w:rsid w:val="00341185"/>
    <w:rsid w:val="0034179B"/>
    <w:rsid w:val="00341A17"/>
    <w:rsid w:val="00341A8B"/>
    <w:rsid w:val="00341CFB"/>
    <w:rsid w:val="00341E81"/>
    <w:rsid w:val="00341F65"/>
    <w:rsid w:val="003421D1"/>
    <w:rsid w:val="0034225D"/>
    <w:rsid w:val="003426DD"/>
    <w:rsid w:val="00342785"/>
    <w:rsid w:val="003428E8"/>
    <w:rsid w:val="00342A12"/>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AB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4DD"/>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229"/>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5FB5"/>
    <w:rsid w:val="00366029"/>
    <w:rsid w:val="003663DA"/>
    <w:rsid w:val="0036658D"/>
    <w:rsid w:val="00366A6D"/>
    <w:rsid w:val="00366CB0"/>
    <w:rsid w:val="00366DAA"/>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4F4"/>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AE0"/>
    <w:rsid w:val="00377B5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B3A"/>
    <w:rsid w:val="00381F0C"/>
    <w:rsid w:val="003822BF"/>
    <w:rsid w:val="003823AA"/>
    <w:rsid w:val="0038240E"/>
    <w:rsid w:val="00382746"/>
    <w:rsid w:val="003827DA"/>
    <w:rsid w:val="0038296E"/>
    <w:rsid w:val="003829B4"/>
    <w:rsid w:val="00382B44"/>
    <w:rsid w:val="00382C3E"/>
    <w:rsid w:val="00382C85"/>
    <w:rsid w:val="00382E18"/>
    <w:rsid w:val="00382F72"/>
    <w:rsid w:val="003831E0"/>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4C6"/>
    <w:rsid w:val="0038556B"/>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1F5"/>
    <w:rsid w:val="00394314"/>
    <w:rsid w:val="0039447E"/>
    <w:rsid w:val="0039456E"/>
    <w:rsid w:val="00394702"/>
    <w:rsid w:val="0039477B"/>
    <w:rsid w:val="00394823"/>
    <w:rsid w:val="003948C0"/>
    <w:rsid w:val="00395373"/>
    <w:rsid w:val="003954B1"/>
    <w:rsid w:val="003957B7"/>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394"/>
    <w:rsid w:val="00397502"/>
    <w:rsid w:val="00397515"/>
    <w:rsid w:val="00397608"/>
    <w:rsid w:val="00397999"/>
    <w:rsid w:val="00397BFE"/>
    <w:rsid w:val="003A03C1"/>
    <w:rsid w:val="003A0486"/>
    <w:rsid w:val="003A057E"/>
    <w:rsid w:val="003A0AB9"/>
    <w:rsid w:val="003A0AD7"/>
    <w:rsid w:val="003A0C99"/>
    <w:rsid w:val="003A0D5B"/>
    <w:rsid w:val="003A0FFF"/>
    <w:rsid w:val="003A10D5"/>
    <w:rsid w:val="003A1113"/>
    <w:rsid w:val="003A13C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33A"/>
    <w:rsid w:val="003A55F8"/>
    <w:rsid w:val="003A562F"/>
    <w:rsid w:val="003A5788"/>
    <w:rsid w:val="003A5964"/>
    <w:rsid w:val="003A5BCD"/>
    <w:rsid w:val="003A5E83"/>
    <w:rsid w:val="003A5FBB"/>
    <w:rsid w:val="003A61A6"/>
    <w:rsid w:val="003A6294"/>
    <w:rsid w:val="003A63A6"/>
    <w:rsid w:val="003A6719"/>
    <w:rsid w:val="003A68AE"/>
    <w:rsid w:val="003A698E"/>
    <w:rsid w:val="003A6BB5"/>
    <w:rsid w:val="003A6C3E"/>
    <w:rsid w:val="003A6FA2"/>
    <w:rsid w:val="003A719D"/>
    <w:rsid w:val="003A73EB"/>
    <w:rsid w:val="003A745D"/>
    <w:rsid w:val="003A753E"/>
    <w:rsid w:val="003A78C5"/>
    <w:rsid w:val="003A7AA7"/>
    <w:rsid w:val="003A7B62"/>
    <w:rsid w:val="003A7C53"/>
    <w:rsid w:val="003A7C60"/>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511"/>
    <w:rsid w:val="003B1A0F"/>
    <w:rsid w:val="003B1AC0"/>
    <w:rsid w:val="003B1D6F"/>
    <w:rsid w:val="003B1FE6"/>
    <w:rsid w:val="003B2035"/>
    <w:rsid w:val="003B21DA"/>
    <w:rsid w:val="003B223B"/>
    <w:rsid w:val="003B2502"/>
    <w:rsid w:val="003B264E"/>
    <w:rsid w:val="003B2664"/>
    <w:rsid w:val="003B27CC"/>
    <w:rsid w:val="003B2CF2"/>
    <w:rsid w:val="003B2ED1"/>
    <w:rsid w:val="003B2F25"/>
    <w:rsid w:val="003B3002"/>
    <w:rsid w:val="003B30AB"/>
    <w:rsid w:val="003B3E4A"/>
    <w:rsid w:val="003B480C"/>
    <w:rsid w:val="003B486E"/>
    <w:rsid w:val="003B48F2"/>
    <w:rsid w:val="003B4956"/>
    <w:rsid w:val="003B497D"/>
    <w:rsid w:val="003B4AA6"/>
    <w:rsid w:val="003B4C86"/>
    <w:rsid w:val="003B4E1F"/>
    <w:rsid w:val="003B4E60"/>
    <w:rsid w:val="003B504D"/>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3CC"/>
    <w:rsid w:val="003C04AB"/>
    <w:rsid w:val="003C04B8"/>
    <w:rsid w:val="003C052A"/>
    <w:rsid w:val="003C0915"/>
    <w:rsid w:val="003C0D7F"/>
    <w:rsid w:val="003C0E4E"/>
    <w:rsid w:val="003C12A0"/>
    <w:rsid w:val="003C1550"/>
    <w:rsid w:val="003C159E"/>
    <w:rsid w:val="003C169B"/>
    <w:rsid w:val="003C19B8"/>
    <w:rsid w:val="003C19E0"/>
    <w:rsid w:val="003C1A9A"/>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C36"/>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6C85"/>
    <w:rsid w:val="003D7368"/>
    <w:rsid w:val="003D7589"/>
    <w:rsid w:val="003D775F"/>
    <w:rsid w:val="003D7A34"/>
    <w:rsid w:val="003D7A93"/>
    <w:rsid w:val="003D7AB7"/>
    <w:rsid w:val="003D7BA7"/>
    <w:rsid w:val="003E0153"/>
    <w:rsid w:val="003E0495"/>
    <w:rsid w:val="003E051D"/>
    <w:rsid w:val="003E05FE"/>
    <w:rsid w:val="003E063B"/>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73"/>
    <w:rsid w:val="003E4893"/>
    <w:rsid w:val="003E49A0"/>
    <w:rsid w:val="003E4AE1"/>
    <w:rsid w:val="003E4B27"/>
    <w:rsid w:val="003E4BE9"/>
    <w:rsid w:val="003E50C8"/>
    <w:rsid w:val="003E5628"/>
    <w:rsid w:val="003E56E1"/>
    <w:rsid w:val="003E5C42"/>
    <w:rsid w:val="003E5E13"/>
    <w:rsid w:val="003E5E2A"/>
    <w:rsid w:val="003E5F17"/>
    <w:rsid w:val="003E63C1"/>
    <w:rsid w:val="003E6569"/>
    <w:rsid w:val="003E6589"/>
    <w:rsid w:val="003E6BE1"/>
    <w:rsid w:val="003E703A"/>
    <w:rsid w:val="003E7118"/>
    <w:rsid w:val="003E723A"/>
    <w:rsid w:val="003E738E"/>
    <w:rsid w:val="003E744C"/>
    <w:rsid w:val="003E75FC"/>
    <w:rsid w:val="003E778B"/>
    <w:rsid w:val="003E792A"/>
    <w:rsid w:val="003E7BD4"/>
    <w:rsid w:val="003E7CCF"/>
    <w:rsid w:val="003F0228"/>
    <w:rsid w:val="003F022F"/>
    <w:rsid w:val="003F0461"/>
    <w:rsid w:val="003F0557"/>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B"/>
    <w:rsid w:val="004029DF"/>
    <w:rsid w:val="004029EC"/>
    <w:rsid w:val="00402ABC"/>
    <w:rsid w:val="00402B36"/>
    <w:rsid w:val="00402FE5"/>
    <w:rsid w:val="0040303D"/>
    <w:rsid w:val="004031A5"/>
    <w:rsid w:val="0040321A"/>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3F1"/>
    <w:rsid w:val="0040567F"/>
    <w:rsid w:val="004056C1"/>
    <w:rsid w:val="00405789"/>
    <w:rsid w:val="00405940"/>
    <w:rsid w:val="00405BB1"/>
    <w:rsid w:val="00405BD6"/>
    <w:rsid w:val="00405C17"/>
    <w:rsid w:val="00405C81"/>
    <w:rsid w:val="00405CFC"/>
    <w:rsid w:val="00406333"/>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02E"/>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395"/>
    <w:rsid w:val="0041744C"/>
    <w:rsid w:val="0041748D"/>
    <w:rsid w:val="00417A97"/>
    <w:rsid w:val="00417CB1"/>
    <w:rsid w:val="00417CFD"/>
    <w:rsid w:val="00417E6C"/>
    <w:rsid w:val="00417FAD"/>
    <w:rsid w:val="004201A9"/>
    <w:rsid w:val="00420342"/>
    <w:rsid w:val="0042035E"/>
    <w:rsid w:val="0042059F"/>
    <w:rsid w:val="0042075F"/>
    <w:rsid w:val="00420950"/>
    <w:rsid w:val="00420A3C"/>
    <w:rsid w:val="00420A7F"/>
    <w:rsid w:val="00420C49"/>
    <w:rsid w:val="00420DA9"/>
    <w:rsid w:val="00420DB7"/>
    <w:rsid w:val="00420DC6"/>
    <w:rsid w:val="00420F35"/>
    <w:rsid w:val="00420FE6"/>
    <w:rsid w:val="0042128D"/>
    <w:rsid w:val="00421484"/>
    <w:rsid w:val="004214DB"/>
    <w:rsid w:val="004215B8"/>
    <w:rsid w:val="00421BFB"/>
    <w:rsid w:val="00421D59"/>
    <w:rsid w:val="00421EB3"/>
    <w:rsid w:val="00422424"/>
    <w:rsid w:val="004226C2"/>
    <w:rsid w:val="004226E7"/>
    <w:rsid w:val="004227BA"/>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1F"/>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1F2"/>
    <w:rsid w:val="00435337"/>
    <w:rsid w:val="004353C7"/>
    <w:rsid w:val="00435536"/>
    <w:rsid w:val="0043555B"/>
    <w:rsid w:val="00435890"/>
    <w:rsid w:val="00435F99"/>
    <w:rsid w:val="00436013"/>
    <w:rsid w:val="004364B0"/>
    <w:rsid w:val="004364CA"/>
    <w:rsid w:val="0043666B"/>
    <w:rsid w:val="004369BA"/>
    <w:rsid w:val="00436B53"/>
    <w:rsid w:val="00436BE3"/>
    <w:rsid w:val="00436BFB"/>
    <w:rsid w:val="00437070"/>
    <w:rsid w:val="00437083"/>
    <w:rsid w:val="004370F8"/>
    <w:rsid w:val="004371A5"/>
    <w:rsid w:val="004376DC"/>
    <w:rsid w:val="0043770F"/>
    <w:rsid w:val="0043793E"/>
    <w:rsid w:val="00437AB3"/>
    <w:rsid w:val="00437ABC"/>
    <w:rsid w:val="00437CDD"/>
    <w:rsid w:val="00437D0E"/>
    <w:rsid w:val="00437E2E"/>
    <w:rsid w:val="00437EB9"/>
    <w:rsid w:val="00440015"/>
    <w:rsid w:val="004406C1"/>
    <w:rsid w:val="004408D1"/>
    <w:rsid w:val="00440C6C"/>
    <w:rsid w:val="00440DD7"/>
    <w:rsid w:val="00440DED"/>
    <w:rsid w:val="00440EC0"/>
    <w:rsid w:val="00440ECF"/>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117"/>
    <w:rsid w:val="0044440B"/>
    <w:rsid w:val="0044472F"/>
    <w:rsid w:val="00444783"/>
    <w:rsid w:val="00444C59"/>
    <w:rsid w:val="00444ED1"/>
    <w:rsid w:val="00444FC6"/>
    <w:rsid w:val="0044506C"/>
    <w:rsid w:val="00445422"/>
    <w:rsid w:val="00445540"/>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872"/>
    <w:rsid w:val="00447D56"/>
    <w:rsid w:val="00447E53"/>
    <w:rsid w:val="00447EB6"/>
    <w:rsid w:val="00447F16"/>
    <w:rsid w:val="004502DB"/>
    <w:rsid w:val="004504F0"/>
    <w:rsid w:val="004504FE"/>
    <w:rsid w:val="00450D1F"/>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0A0"/>
    <w:rsid w:val="00455273"/>
    <w:rsid w:val="004553A0"/>
    <w:rsid w:val="004553BC"/>
    <w:rsid w:val="00455458"/>
    <w:rsid w:val="0045593F"/>
    <w:rsid w:val="00455A69"/>
    <w:rsid w:val="00455D66"/>
    <w:rsid w:val="00455F7A"/>
    <w:rsid w:val="00455FBB"/>
    <w:rsid w:val="004560F5"/>
    <w:rsid w:val="004564C9"/>
    <w:rsid w:val="00456556"/>
    <w:rsid w:val="0045676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57FC3"/>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5C3D"/>
    <w:rsid w:val="004660F6"/>
    <w:rsid w:val="00466269"/>
    <w:rsid w:val="00466395"/>
    <w:rsid w:val="004664F0"/>
    <w:rsid w:val="00466608"/>
    <w:rsid w:val="0046667A"/>
    <w:rsid w:val="00466735"/>
    <w:rsid w:val="0046698F"/>
    <w:rsid w:val="00466FCB"/>
    <w:rsid w:val="004671AE"/>
    <w:rsid w:val="004672B1"/>
    <w:rsid w:val="004672EF"/>
    <w:rsid w:val="0046732E"/>
    <w:rsid w:val="00467859"/>
    <w:rsid w:val="00467B4A"/>
    <w:rsid w:val="00467B78"/>
    <w:rsid w:val="00467D61"/>
    <w:rsid w:val="00467E22"/>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A10"/>
    <w:rsid w:val="00472C48"/>
    <w:rsid w:val="00472EB7"/>
    <w:rsid w:val="004730D6"/>
    <w:rsid w:val="004733C3"/>
    <w:rsid w:val="0047351A"/>
    <w:rsid w:val="004736AF"/>
    <w:rsid w:val="00473983"/>
    <w:rsid w:val="00473B52"/>
    <w:rsid w:val="00473BCA"/>
    <w:rsid w:val="00473E75"/>
    <w:rsid w:val="00473F03"/>
    <w:rsid w:val="00473F20"/>
    <w:rsid w:val="00473F99"/>
    <w:rsid w:val="00474059"/>
    <w:rsid w:val="004740DE"/>
    <w:rsid w:val="00474153"/>
    <w:rsid w:val="004741B0"/>
    <w:rsid w:val="004741ED"/>
    <w:rsid w:val="00474200"/>
    <w:rsid w:val="00474489"/>
    <w:rsid w:val="00474494"/>
    <w:rsid w:val="004744D1"/>
    <w:rsid w:val="004747C0"/>
    <w:rsid w:val="00474901"/>
    <w:rsid w:val="00474D4D"/>
    <w:rsid w:val="00474DB4"/>
    <w:rsid w:val="00474F7A"/>
    <w:rsid w:val="00475106"/>
    <w:rsid w:val="004755A4"/>
    <w:rsid w:val="004755B2"/>
    <w:rsid w:val="00475607"/>
    <w:rsid w:val="004759D6"/>
    <w:rsid w:val="00475DDF"/>
    <w:rsid w:val="00475EF9"/>
    <w:rsid w:val="004760A4"/>
    <w:rsid w:val="0047611A"/>
    <w:rsid w:val="00476129"/>
    <w:rsid w:val="0047639C"/>
    <w:rsid w:val="0047645E"/>
    <w:rsid w:val="0047647F"/>
    <w:rsid w:val="00476816"/>
    <w:rsid w:val="00476822"/>
    <w:rsid w:val="004768A1"/>
    <w:rsid w:val="004769D3"/>
    <w:rsid w:val="00477B54"/>
    <w:rsid w:val="00477B57"/>
    <w:rsid w:val="00477F43"/>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88C"/>
    <w:rsid w:val="00484A1F"/>
    <w:rsid w:val="00484B12"/>
    <w:rsid w:val="00484B2D"/>
    <w:rsid w:val="00484B3E"/>
    <w:rsid w:val="00484EE4"/>
    <w:rsid w:val="004852EE"/>
    <w:rsid w:val="00485404"/>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27"/>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79"/>
    <w:rsid w:val="004928AB"/>
    <w:rsid w:val="00492C7F"/>
    <w:rsid w:val="00492CBA"/>
    <w:rsid w:val="00492D8E"/>
    <w:rsid w:val="00492E55"/>
    <w:rsid w:val="00493136"/>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E2B"/>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321"/>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0F6"/>
    <w:rsid w:val="004A5161"/>
    <w:rsid w:val="004A54A9"/>
    <w:rsid w:val="004A56B5"/>
    <w:rsid w:val="004A5F43"/>
    <w:rsid w:val="004A5F7D"/>
    <w:rsid w:val="004A6064"/>
    <w:rsid w:val="004A60FC"/>
    <w:rsid w:val="004A6155"/>
    <w:rsid w:val="004A626F"/>
    <w:rsid w:val="004A634E"/>
    <w:rsid w:val="004A6379"/>
    <w:rsid w:val="004A6381"/>
    <w:rsid w:val="004A649A"/>
    <w:rsid w:val="004A663C"/>
    <w:rsid w:val="004A6799"/>
    <w:rsid w:val="004A69CD"/>
    <w:rsid w:val="004A6A5A"/>
    <w:rsid w:val="004A6B3D"/>
    <w:rsid w:val="004A6B7C"/>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133"/>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32"/>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208"/>
    <w:rsid w:val="004C64F6"/>
    <w:rsid w:val="004C6B5D"/>
    <w:rsid w:val="004C6C22"/>
    <w:rsid w:val="004C704C"/>
    <w:rsid w:val="004C7211"/>
    <w:rsid w:val="004C7D3A"/>
    <w:rsid w:val="004C7EEE"/>
    <w:rsid w:val="004D036F"/>
    <w:rsid w:val="004D03CC"/>
    <w:rsid w:val="004D053C"/>
    <w:rsid w:val="004D05FF"/>
    <w:rsid w:val="004D074C"/>
    <w:rsid w:val="004D0872"/>
    <w:rsid w:val="004D0CF5"/>
    <w:rsid w:val="004D0E23"/>
    <w:rsid w:val="004D0E72"/>
    <w:rsid w:val="004D0EB0"/>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69"/>
    <w:rsid w:val="004D3488"/>
    <w:rsid w:val="004D363D"/>
    <w:rsid w:val="004D36F7"/>
    <w:rsid w:val="004D374E"/>
    <w:rsid w:val="004D37B6"/>
    <w:rsid w:val="004D3981"/>
    <w:rsid w:val="004D39A9"/>
    <w:rsid w:val="004D3A03"/>
    <w:rsid w:val="004D3A39"/>
    <w:rsid w:val="004D3D09"/>
    <w:rsid w:val="004D3D3C"/>
    <w:rsid w:val="004D3DF9"/>
    <w:rsid w:val="004D3F51"/>
    <w:rsid w:val="004D4132"/>
    <w:rsid w:val="004D45AA"/>
    <w:rsid w:val="004D46C5"/>
    <w:rsid w:val="004D49B1"/>
    <w:rsid w:val="004D4C89"/>
    <w:rsid w:val="004D4D1C"/>
    <w:rsid w:val="004D4F45"/>
    <w:rsid w:val="004D4FA6"/>
    <w:rsid w:val="004D5082"/>
    <w:rsid w:val="004D526C"/>
    <w:rsid w:val="004D52F3"/>
    <w:rsid w:val="004D543A"/>
    <w:rsid w:val="004D5590"/>
    <w:rsid w:val="004D55D0"/>
    <w:rsid w:val="004D57ED"/>
    <w:rsid w:val="004D58C0"/>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A8E"/>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446"/>
    <w:rsid w:val="004E75E3"/>
    <w:rsid w:val="004E7627"/>
    <w:rsid w:val="004E7761"/>
    <w:rsid w:val="004E783E"/>
    <w:rsid w:val="004E79D9"/>
    <w:rsid w:val="004E7A13"/>
    <w:rsid w:val="004E7ADD"/>
    <w:rsid w:val="004E7D16"/>
    <w:rsid w:val="004F0319"/>
    <w:rsid w:val="004F0731"/>
    <w:rsid w:val="004F0747"/>
    <w:rsid w:val="004F0ACD"/>
    <w:rsid w:val="004F0E5A"/>
    <w:rsid w:val="004F0F34"/>
    <w:rsid w:val="004F0F71"/>
    <w:rsid w:val="004F0FB3"/>
    <w:rsid w:val="004F0FD2"/>
    <w:rsid w:val="004F104B"/>
    <w:rsid w:val="004F1073"/>
    <w:rsid w:val="004F128F"/>
    <w:rsid w:val="004F1420"/>
    <w:rsid w:val="004F15DE"/>
    <w:rsid w:val="004F193E"/>
    <w:rsid w:val="004F1A6A"/>
    <w:rsid w:val="004F1DDB"/>
    <w:rsid w:val="004F1F4D"/>
    <w:rsid w:val="004F2217"/>
    <w:rsid w:val="004F22E1"/>
    <w:rsid w:val="004F2607"/>
    <w:rsid w:val="004F26DA"/>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46A"/>
    <w:rsid w:val="004F75F7"/>
    <w:rsid w:val="004F7691"/>
    <w:rsid w:val="004F78C8"/>
    <w:rsid w:val="004F79A5"/>
    <w:rsid w:val="004F7A5D"/>
    <w:rsid w:val="004F7B83"/>
    <w:rsid w:val="004F7D30"/>
    <w:rsid w:val="004F7DAE"/>
    <w:rsid w:val="0050023C"/>
    <w:rsid w:val="00500699"/>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CD"/>
    <w:rsid w:val="005035D6"/>
    <w:rsid w:val="00503948"/>
    <w:rsid w:val="00503B29"/>
    <w:rsid w:val="00503C1F"/>
    <w:rsid w:val="00503EEF"/>
    <w:rsid w:val="00504367"/>
    <w:rsid w:val="0050456C"/>
    <w:rsid w:val="00504877"/>
    <w:rsid w:val="00504B11"/>
    <w:rsid w:val="00504C8F"/>
    <w:rsid w:val="00504E78"/>
    <w:rsid w:val="00504F60"/>
    <w:rsid w:val="0050573F"/>
    <w:rsid w:val="0050579B"/>
    <w:rsid w:val="00505928"/>
    <w:rsid w:val="00505A38"/>
    <w:rsid w:val="00505A6F"/>
    <w:rsid w:val="00505A79"/>
    <w:rsid w:val="00505AA5"/>
    <w:rsid w:val="00505B78"/>
    <w:rsid w:val="00505D60"/>
    <w:rsid w:val="00506015"/>
    <w:rsid w:val="00506167"/>
    <w:rsid w:val="005061B4"/>
    <w:rsid w:val="005063C6"/>
    <w:rsid w:val="005064D8"/>
    <w:rsid w:val="00506763"/>
    <w:rsid w:val="0050693D"/>
    <w:rsid w:val="00506BFF"/>
    <w:rsid w:val="00506C52"/>
    <w:rsid w:val="00506DE1"/>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53"/>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5F"/>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1B35"/>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19E"/>
    <w:rsid w:val="005242D1"/>
    <w:rsid w:val="005242D2"/>
    <w:rsid w:val="00524475"/>
    <w:rsid w:val="005244CF"/>
    <w:rsid w:val="005245EB"/>
    <w:rsid w:val="0052471D"/>
    <w:rsid w:val="00524A19"/>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14"/>
    <w:rsid w:val="00530578"/>
    <w:rsid w:val="00530842"/>
    <w:rsid w:val="005309FA"/>
    <w:rsid w:val="00530A92"/>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C64"/>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0FCD"/>
    <w:rsid w:val="00541207"/>
    <w:rsid w:val="0054132D"/>
    <w:rsid w:val="00541555"/>
    <w:rsid w:val="005415B0"/>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1A7"/>
    <w:rsid w:val="005445A6"/>
    <w:rsid w:val="005446DB"/>
    <w:rsid w:val="0054492F"/>
    <w:rsid w:val="00544BD5"/>
    <w:rsid w:val="00544FBC"/>
    <w:rsid w:val="00545039"/>
    <w:rsid w:val="0054510E"/>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6B5"/>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649"/>
    <w:rsid w:val="005577C4"/>
    <w:rsid w:val="00557D30"/>
    <w:rsid w:val="00557E79"/>
    <w:rsid w:val="00560344"/>
    <w:rsid w:val="005603D9"/>
    <w:rsid w:val="00560420"/>
    <w:rsid w:val="0056044E"/>
    <w:rsid w:val="0056055F"/>
    <w:rsid w:val="0056067A"/>
    <w:rsid w:val="005607CA"/>
    <w:rsid w:val="005608DB"/>
    <w:rsid w:val="00560CA5"/>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B4A"/>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4CE"/>
    <w:rsid w:val="00567674"/>
    <w:rsid w:val="00567C2A"/>
    <w:rsid w:val="00567C4F"/>
    <w:rsid w:val="00567DAA"/>
    <w:rsid w:val="00567EDB"/>
    <w:rsid w:val="00567F2D"/>
    <w:rsid w:val="00570104"/>
    <w:rsid w:val="00570154"/>
    <w:rsid w:val="00570896"/>
    <w:rsid w:val="00570F99"/>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638"/>
    <w:rsid w:val="005766D4"/>
    <w:rsid w:val="00576715"/>
    <w:rsid w:val="00576BA6"/>
    <w:rsid w:val="00576CBE"/>
    <w:rsid w:val="00576F8C"/>
    <w:rsid w:val="00576F91"/>
    <w:rsid w:val="005770B2"/>
    <w:rsid w:val="00577375"/>
    <w:rsid w:val="00577379"/>
    <w:rsid w:val="0057777F"/>
    <w:rsid w:val="005779CF"/>
    <w:rsid w:val="00577BEE"/>
    <w:rsid w:val="00577DDD"/>
    <w:rsid w:val="00577F3D"/>
    <w:rsid w:val="00577FA5"/>
    <w:rsid w:val="00580073"/>
    <w:rsid w:val="00580599"/>
    <w:rsid w:val="00580669"/>
    <w:rsid w:val="00580B04"/>
    <w:rsid w:val="00580B68"/>
    <w:rsid w:val="00580D5A"/>
    <w:rsid w:val="00580EEE"/>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73A"/>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929"/>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02"/>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66D"/>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6FAE"/>
    <w:rsid w:val="005A7050"/>
    <w:rsid w:val="005A7369"/>
    <w:rsid w:val="005A7536"/>
    <w:rsid w:val="005A7D06"/>
    <w:rsid w:val="005A7E7E"/>
    <w:rsid w:val="005A7F16"/>
    <w:rsid w:val="005B0002"/>
    <w:rsid w:val="005B007D"/>
    <w:rsid w:val="005B02E6"/>
    <w:rsid w:val="005B030D"/>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369"/>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95"/>
    <w:rsid w:val="005C04CD"/>
    <w:rsid w:val="005C0C8D"/>
    <w:rsid w:val="005C0D6F"/>
    <w:rsid w:val="005C0E2C"/>
    <w:rsid w:val="005C11B0"/>
    <w:rsid w:val="005C129A"/>
    <w:rsid w:val="005C1633"/>
    <w:rsid w:val="005C17B9"/>
    <w:rsid w:val="005C1913"/>
    <w:rsid w:val="005C1AAA"/>
    <w:rsid w:val="005C1B09"/>
    <w:rsid w:val="005C1E5C"/>
    <w:rsid w:val="005C1E63"/>
    <w:rsid w:val="005C1E93"/>
    <w:rsid w:val="005C21A6"/>
    <w:rsid w:val="005C2210"/>
    <w:rsid w:val="005C2594"/>
    <w:rsid w:val="005C25B6"/>
    <w:rsid w:val="005C29AA"/>
    <w:rsid w:val="005C2B1E"/>
    <w:rsid w:val="005C2E53"/>
    <w:rsid w:val="005C3002"/>
    <w:rsid w:val="005C307B"/>
    <w:rsid w:val="005C342F"/>
    <w:rsid w:val="005C3973"/>
    <w:rsid w:val="005C3BBF"/>
    <w:rsid w:val="005C3BDD"/>
    <w:rsid w:val="005C3F31"/>
    <w:rsid w:val="005C4021"/>
    <w:rsid w:val="005C404B"/>
    <w:rsid w:val="005C4719"/>
    <w:rsid w:val="005C4A16"/>
    <w:rsid w:val="005C4A1A"/>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09FE"/>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88F"/>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0C9"/>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B64"/>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555"/>
    <w:rsid w:val="005F48CC"/>
    <w:rsid w:val="005F4AD8"/>
    <w:rsid w:val="005F4EB4"/>
    <w:rsid w:val="005F4EF9"/>
    <w:rsid w:val="005F4F45"/>
    <w:rsid w:val="005F4F5C"/>
    <w:rsid w:val="005F4FE9"/>
    <w:rsid w:val="005F50B6"/>
    <w:rsid w:val="005F51F0"/>
    <w:rsid w:val="005F532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08"/>
    <w:rsid w:val="00600574"/>
    <w:rsid w:val="00600AC3"/>
    <w:rsid w:val="00600BA5"/>
    <w:rsid w:val="00600BE4"/>
    <w:rsid w:val="00600D25"/>
    <w:rsid w:val="00600F2F"/>
    <w:rsid w:val="006011AF"/>
    <w:rsid w:val="006011C4"/>
    <w:rsid w:val="00601496"/>
    <w:rsid w:val="006016F4"/>
    <w:rsid w:val="0060178F"/>
    <w:rsid w:val="006018A3"/>
    <w:rsid w:val="00601B94"/>
    <w:rsid w:val="00601C8E"/>
    <w:rsid w:val="00601D67"/>
    <w:rsid w:val="00602023"/>
    <w:rsid w:val="00602032"/>
    <w:rsid w:val="006020A0"/>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47"/>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0CF"/>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E8A"/>
    <w:rsid w:val="00621F7F"/>
    <w:rsid w:val="0062200A"/>
    <w:rsid w:val="00622120"/>
    <w:rsid w:val="00622328"/>
    <w:rsid w:val="00622343"/>
    <w:rsid w:val="0062264A"/>
    <w:rsid w:val="006229EB"/>
    <w:rsid w:val="00622B52"/>
    <w:rsid w:val="00622BC1"/>
    <w:rsid w:val="00622BC5"/>
    <w:rsid w:val="00622E4C"/>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7C"/>
    <w:rsid w:val="006274B7"/>
    <w:rsid w:val="0062759C"/>
    <w:rsid w:val="00627A77"/>
    <w:rsid w:val="00627D8F"/>
    <w:rsid w:val="00627E72"/>
    <w:rsid w:val="00627EA6"/>
    <w:rsid w:val="00630146"/>
    <w:rsid w:val="0063019B"/>
    <w:rsid w:val="00630216"/>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8E6"/>
    <w:rsid w:val="00632A6B"/>
    <w:rsid w:val="00632A99"/>
    <w:rsid w:val="00632DC9"/>
    <w:rsid w:val="00632F72"/>
    <w:rsid w:val="00632FB8"/>
    <w:rsid w:val="006330FD"/>
    <w:rsid w:val="0063330C"/>
    <w:rsid w:val="006333DF"/>
    <w:rsid w:val="006334E6"/>
    <w:rsid w:val="00633542"/>
    <w:rsid w:val="00633BAA"/>
    <w:rsid w:val="00633C1F"/>
    <w:rsid w:val="00633D22"/>
    <w:rsid w:val="00634693"/>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0B"/>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32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4F6"/>
    <w:rsid w:val="006465F8"/>
    <w:rsid w:val="0064695D"/>
    <w:rsid w:val="00646A70"/>
    <w:rsid w:val="00646D57"/>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707"/>
    <w:rsid w:val="00651918"/>
    <w:rsid w:val="00651A1D"/>
    <w:rsid w:val="00651A5C"/>
    <w:rsid w:val="00651A71"/>
    <w:rsid w:val="00651D5F"/>
    <w:rsid w:val="00651D6E"/>
    <w:rsid w:val="00651E7E"/>
    <w:rsid w:val="00652258"/>
    <w:rsid w:val="006522E6"/>
    <w:rsid w:val="006523E8"/>
    <w:rsid w:val="006525C5"/>
    <w:rsid w:val="006527C8"/>
    <w:rsid w:val="006527E6"/>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5F0"/>
    <w:rsid w:val="006579FD"/>
    <w:rsid w:val="00657D7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76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88"/>
    <w:rsid w:val="0067759C"/>
    <w:rsid w:val="00677761"/>
    <w:rsid w:val="00677785"/>
    <w:rsid w:val="00677CCA"/>
    <w:rsid w:val="00677DE9"/>
    <w:rsid w:val="00677F5C"/>
    <w:rsid w:val="00677FA9"/>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4D1D"/>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81B"/>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0A"/>
    <w:rsid w:val="006979DB"/>
    <w:rsid w:val="00697E29"/>
    <w:rsid w:val="00697F7C"/>
    <w:rsid w:val="006A007C"/>
    <w:rsid w:val="006A01B6"/>
    <w:rsid w:val="006A0343"/>
    <w:rsid w:val="006A04D7"/>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2BF5"/>
    <w:rsid w:val="006A31E7"/>
    <w:rsid w:val="006A3655"/>
    <w:rsid w:val="006A36D1"/>
    <w:rsid w:val="006A3AB6"/>
    <w:rsid w:val="006A3AF3"/>
    <w:rsid w:val="006A3E5A"/>
    <w:rsid w:val="006A401F"/>
    <w:rsid w:val="006A40CC"/>
    <w:rsid w:val="006A4128"/>
    <w:rsid w:val="006A4185"/>
    <w:rsid w:val="006A440E"/>
    <w:rsid w:val="006A4510"/>
    <w:rsid w:val="006A4732"/>
    <w:rsid w:val="006A4743"/>
    <w:rsid w:val="006A492C"/>
    <w:rsid w:val="006A4ECD"/>
    <w:rsid w:val="006A50D4"/>
    <w:rsid w:val="006A50FD"/>
    <w:rsid w:val="006A560E"/>
    <w:rsid w:val="006A56AF"/>
    <w:rsid w:val="006A572F"/>
    <w:rsid w:val="006A59DB"/>
    <w:rsid w:val="006A5B57"/>
    <w:rsid w:val="006A603C"/>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8DF"/>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A6A"/>
    <w:rsid w:val="006B4CAE"/>
    <w:rsid w:val="006B4E36"/>
    <w:rsid w:val="006B53C2"/>
    <w:rsid w:val="006B5575"/>
    <w:rsid w:val="006B5619"/>
    <w:rsid w:val="006B5624"/>
    <w:rsid w:val="006B58D8"/>
    <w:rsid w:val="006B5A24"/>
    <w:rsid w:val="006B6074"/>
    <w:rsid w:val="006B61BE"/>
    <w:rsid w:val="006B627F"/>
    <w:rsid w:val="006B63E5"/>
    <w:rsid w:val="006B666A"/>
    <w:rsid w:val="006B69AB"/>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4F4"/>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171"/>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0AB"/>
    <w:rsid w:val="006C724E"/>
    <w:rsid w:val="006C7340"/>
    <w:rsid w:val="006C74E6"/>
    <w:rsid w:val="006C79CE"/>
    <w:rsid w:val="006C7DF9"/>
    <w:rsid w:val="006D0352"/>
    <w:rsid w:val="006D0A56"/>
    <w:rsid w:val="006D0C43"/>
    <w:rsid w:val="006D0E75"/>
    <w:rsid w:val="006D0F17"/>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7B"/>
    <w:rsid w:val="006D455A"/>
    <w:rsid w:val="006D4A83"/>
    <w:rsid w:val="006D4DD2"/>
    <w:rsid w:val="006D4E72"/>
    <w:rsid w:val="006D4E86"/>
    <w:rsid w:val="006D5150"/>
    <w:rsid w:val="006D5889"/>
    <w:rsid w:val="006D5CDD"/>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D81"/>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2BD2"/>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3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4EA8"/>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7A"/>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1CF"/>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B50"/>
    <w:rsid w:val="00711DE3"/>
    <w:rsid w:val="00711F46"/>
    <w:rsid w:val="007123E6"/>
    <w:rsid w:val="00712646"/>
    <w:rsid w:val="00712958"/>
    <w:rsid w:val="00712D21"/>
    <w:rsid w:val="00712ECA"/>
    <w:rsid w:val="00712EDE"/>
    <w:rsid w:val="0071356C"/>
    <w:rsid w:val="007136D6"/>
    <w:rsid w:val="00713704"/>
    <w:rsid w:val="007137A2"/>
    <w:rsid w:val="00713962"/>
    <w:rsid w:val="0071398F"/>
    <w:rsid w:val="00713D24"/>
    <w:rsid w:val="00713DC1"/>
    <w:rsid w:val="00713DEE"/>
    <w:rsid w:val="0071410D"/>
    <w:rsid w:val="007141CD"/>
    <w:rsid w:val="0071423F"/>
    <w:rsid w:val="007142B6"/>
    <w:rsid w:val="0071467E"/>
    <w:rsid w:val="0071472E"/>
    <w:rsid w:val="0071472F"/>
    <w:rsid w:val="007147CC"/>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DB9"/>
    <w:rsid w:val="007160C7"/>
    <w:rsid w:val="007163C0"/>
    <w:rsid w:val="007165AC"/>
    <w:rsid w:val="00716709"/>
    <w:rsid w:val="00716724"/>
    <w:rsid w:val="00716A0C"/>
    <w:rsid w:val="00716A79"/>
    <w:rsid w:val="00716F81"/>
    <w:rsid w:val="007173E4"/>
    <w:rsid w:val="00717492"/>
    <w:rsid w:val="00717662"/>
    <w:rsid w:val="00717B54"/>
    <w:rsid w:val="00717C56"/>
    <w:rsid w:val="00717DCE"/>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11"/>
    <w:rsid w:val="0072118B"/>
    <w:rsid w:val="007212AB"/>
    <w:rsid w:val="007212F3"/>
    <w:rsid w:val="00721725"/>
    <w:rsid w:val="00721779"/>
    <w:rsid w:val="00721C43"/>
    <w:rsid w:val="00721C65"/>
    <w:rsid w:val="00721F15"/>
    <w:rsid w:val="0072231C"/>
    <w:rsid w:val="0072236A"/>
    <w:rsid w:val="00722709"/>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0"/>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977"/>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E59"/>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CBD"/>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76E"/>
    <w:rsid w:val="0074495E"/>
    <w:rsid w:val="00744A2B"/>
    <w:rsid w:val="00744B85"/>
    <w:rsid w:val="00744E0F"/>
    <w:rsid w:val="00745083"/>
    <w:rsid w:val="007451F9"/>
    <w:rsid w:val="007456F3"/>
    <w:rsid w:val="00745AA2"/>
    <w:rsid w:val="00745BE5"/>
    <w:rsid w:val="00745BF9"/>
    <w:rsid w:val="00745D3B"/>
    <w:rsid w:val="00745DE8"/>
    <w:rsid w:val="00746050"/>
    <w:rsid w:val="0074616B"/>
    <w:rsid w:val="007461B4"/>
    <w:rsid w:val="007462B2"/>
    <w:rsid w:val="007462DA"/>
    <w:rsid w:val="007463BF"/>
    <w:rsid w:val="007465E4"/>
    <w:rsid w:val="00746830"/>
    <w:rsid w:val="0074692D"/>
    <w:rsid w:val="00746985"/>
    <w:rsid w:val="00746CFB"/>
    <w:rsid w:val="00746F15"/>
    <w:rsid w:val="00746FCE"/>
    <w:rsid w:val="00746FF2"/>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5E0"/>
    <w:rsid w:val="00753646"/>
    <w:rsid w:val="007539A9"/>
    <w:rsid w:val="00753A77"/>
    <w:rsid w:val="00753AC1"/>
    <w:rsid w:val="00753BBC"/>
    <w:rsid w:val="007542CA"/>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0F"/>
    <w:rsid w:val="007566F3"/>
    <w:rsid w:val="00756774"/>
    <w:rsid w:val="00756828"/>
    <w:rsid w:val="00756C43"/>
    <w:rsid w:val="00756C78"/>
    <w:rsid w:val="00756DD9"/>
    <w:rsid w:val="00756DEC"/>
    <w:rsid w:val="0075719C"/>
    <w:rsid w:val="007571DF"/>
    <w:rsid w:val="00757564"/>
    <w:rsid w:val="00757659"/>
    <w:rsid w:val="007577CB"/>
    <w:rsid w:val="00757960"/>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0E"/>
    <w:rsid w:val="00764BAB"/>
    <w:rsid w:val="00764BF4"/>
    <w:rsid w:val="00764CD3"/>
    <w:rsid w:val="00764D59"/>
    <w:rsid w:val="00764DA1"/>
    <w:rsid w:val="00764E09"/>
    <w:rsid w:val="007651ED"/>
    <w:rsid w:val="007651FA"/>
    <w:rsid w:val="0076543B"/>
    <w:rsid w:val="00765567"/>
    <w:rsid w:val="007657B2"/>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B3E"/>
    <w:rsid w:val="00772F8D"/>
    <w:rsid w:val="007730B5"/>
    <w:rsid w:val="007733C7"/>
    <w:rsid w:val="007736AB"/>
    <w:rsid w:val="007738C3"/>
    <w:rsid w:val="00773A62"/>
    <w:rsid w:val="00773C34"/>
    <w:rsid w:val="00773C5D"/>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1FB"/>
    <w:rsid w:val="00777313"/>
    <w:rsid w:val="00777521"/>
    <w:rsid w:val="00777532"/>
    <w:rsid w:val="007777BD"/>
    <w:rsid w:val="0077780E"/>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6EC"/>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CDF"/>
    <w:rsid w:val="007860AA"/>
    <w:rsid w:val="007867C5"/>
    <w:rsid w:val="00786805"/>
    <w:rsid w:val="007869C7"/>
    <w:rsid w:val="00786D45"/>
    <w:rsid w:val="00786F79"/>
    <w:rsid w:val="00787357"/>
    <w:rsid w:val="007873C1"/>
    <w:rsid w:val="007873C3"/>
    <w:rsid w:val="007873E3"/>
    <w:rsid w:val="0078751C"/>
    <w:rsid w:val="007877A9"/>
    <w:rsid w:val="0078784C"/>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9CB"/>
    <w:rsid w:val="00791B18"/>
    <w:rsid w:val="00791C41"/>
    <w:rsid w:val="00791CCB"/>
    <w:rsid w:val="00791D1D"/>
    <w:rsid w:val="00791D9E"/>
    <w:rsid w:val="00791E00"/>
    <w:rsid w:val="00792462"/>
    <w:rsid w:val="0079278D"/>
    <w:rsid w:val="00793436"/>
    <w:rsid w:val="00793493"/>
    <w:rsid w:val="0079367E"/>
    <w:rsid w:val="0079376A"/>
    <w:rsid w:val="0079392B"/>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06"/>
    <w:rsid w:val="0079571B"/>
    <w:rsid w:val="007957DE"/>
    <w:rsid w:val="007958CE"/>
    <w:rsid w:val="00795905"/>
    <w:rsid w:val="007959D6"/>
    <w:rsid w:val="00795EE5"/>
    <w:rsid w:val="00795F4E"/>
    <w:rsid w:val="00795F87"/>
    <w:rsid w:val="007961C9"/>
    <w:rsid w:val="00796337"/>
    <w:rsid w:val="007964B2"/>
    <w:rsid w:val="007964DB"/>
    <w:rsid w:val="007967B9"/>
    <w:rsid w:val="007967D0"/>
    <w:rsid w:val="00796858"/>
    <w:rsid w:val="00796AB3"/>
    <w:rsid w:val="00796B09"/>
    <w:rsid w:val="00796B9D"/>
    <w:rsid w:val="00796BEB"/>
    <w:rsid w:val="00796BF3"/>
    <w:rsid w:val="00796E3D"/>
    <w:rsid w:val="0079766C"/>
    <w:rsid w:val="007976C5"/>
    <w:rsid w:val="00797773"/>
    <w:rsid w:val="00797B13"/>
    <w:rsid w:val="00797C4B"/>
    <w:rsid w:val="00797DF7"/>
    <w:rsid w:val="007A019B"/>
    <w:rsid w:val="007A0367"/>
    <w:rsid w:val="007A04BC"/>
    <w:rsid w:val="007A0599"/>
    <w:rsid w:val="007A082D"/>
    <w:rsid w:val="007A08DE"/>
    <w:rsid w:val="007A0C8F"/>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B3B"/>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0CF"/>
    <w:rsid w:val="007B4457"/>
    <w:rsid w:val="007B4898"/>
    <w:rsid w:val="007B4C20"/>
    <w:rsid w:val="007B4D58"/>
    <w:rsid w:val="007B500A"/>
    <w:rsid w:val="007B5149"/>
    <w:rsid w:val="007B523E"/>
    <w:rsid w:val="007B53B6"/>
    <w:rsid w:val="007B54EC"/>
    <w:rsid w:val="007B585B"/>
    <w:rsid w:val="007B590C"/>
    <w:rsid w:val="007B598C"/>
    <w:rsid w:val="007B5DBD"/>
    <w:rsid w:val="007B6199"/>
    <w:rsid w:val="007B623F"/>
    <w:rsid w:val="007B627A"/>
    <w:rsid w:val="007B6302"/>
    <w:rsid w:val="007B635D"/>
    <w:rsid w:val="007B6428"/>
    <w:rsid w:val="007B6601"/>
    <w:rsid w:val="007B6623"/>
    <w:rsid w:val="007B6739"/>
    <w:rsid w:val="007B6853"/>
    <w:rsid w:val="007B68D6"/>
    <w:rsid w:val="007B6B07"/>
    <w:rsid w:val="007B6BEF"/>
    <w:rsid w:val="007B6C2A"/>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0DA"/>
    <w:rsid w:val="007C3636"/>
    <w:rsid w:val="007C3C52"/>
    <w:rsid w:val="007C3C9E"/>
    <w:rsid w:val="007C3CF7"/>
    <w:rsid w:val="007C3E4E"/>
    <w:rsid w:val="007C3E51"/>
    <w:rsid w:val="007C3F32"/>
    <w:rsid w:val="007C3FBD"/>
    <w:rsid w:val="007C4052"/>
    <w:rsid w:val="007C40FE"/>
    <w:rsid w:val="007C41F3"/>
    <w:rsid w:val="007C4266"/>
    <w:rsid w:val="007C435D"/>
    <w:rsid w:val="007C4628"/>
    <w:rsid w:val="007C4864"/>
    <w:rsid w:val="007C49D2"/>
    <w:rsid w:val="007C4DFD"/>
    <w:rsid w:val="007C50A8"/>
    <w:rsid w:val="007C51A4"/>
    <w:rsid w:val="007C54CC"/>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51C"/>
    <w:rsid w:val="007D06D8"/>
    <w:rsid w:val="007D08BF"/>
    <w:rsid w:val="007D0955"/>
    <w:rsid w:val="007D0E4F"/>
    <w:rsid w:val="007D0EAF"/>
    <w:rsid w:val="007D0F65"/>
    <w:rsid w:val="007D0F9D"/>
    <w:rsid w:val="007D1532"/>
    <w:rsid w:val="007D18E0"/>
    <w:rsid w:val="007D1947"/>
    <w:rsid w:val="007D1A2C"/>
    <w:rsid w:val="007D1E0D"/>
    <w:rsid w:val="007D2029"/>
    <w:rsid w:val="007D209A"/>
    <w:rsid w:val="007D240B"/>
    <w:rsid w:val="007D2825"/>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3E3D"/>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2D4"/>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D5C"/>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BD3"/>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7B"/>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1F90"/>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7F7D6C"/>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386"/>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C1E"/>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578"/>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66"/>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181"/>
    <w:rsid w:val="008263C1"/>
    <w:rsid w:val="008263E1"/>
    <w:rsid w:val="00826907"/>
    <w:rsid w:val="00826C10"/>
    <w:rsid w:val="00826CB3"/>
    <w:rsid w:val="00826EB9"/>
    <w:rsid w:val="0082700E"/>
    <w:rsid w:val="008270A9"/>
    <w:rsid w:val="008271F0"/>
    <w:rsid w:val="00827320"/>
    <w:rsid w:val="00827366"/>
    <w:rsid w:val="008274CC"/>
    <w:rsid w:val="00827F5D"/>
    <w:rsid w:val="008300DC"/>
    <w:rsid w:val="00830300"/>
    <w:rsid w:val="0083090B"/>
    <w:rsid w:val="00830980"/>
    <w:rsid w:val="00830C2B"/>
    <w:rsid w:val="008311B5"/>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3A"/>
    <w:rsid w:val="00835A5F"/>
    <w:rsid w:val="00835B57"/>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041"/>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AC9"/>
    <w:rsid w:val="00842EB4"/>
    <w:rsid w:val="00843072"/>
    <w:rsid w:val="00843248"/>
    <w:rsid w:val="008433FD"/>
    <w:rsid w:val="008434E0"/>
    <w:rsid w:val="00843564"/>
    <w:rsid w:val="008436DB"/>
    <w:rsid w:val="00843D62"/>
    <w:rsid w:val="00843FB9"/>
    <w:rsid w:val="0084415C"/>
    <w:rsid w:val="00844428"/>
    <w:rsid w:val="0084476C"/>
    <w:rsid w:val="00844A39"/>
    <w:rsid w:val="0084509D"/>
    <w:rsid w:val="0084534E"/>
    <w:rsid w:val="00845604"/>
    <w:rsid w:val="00845C18"/>
    <w:rsid w:val="00845D51"/>
    <w:rsid w:val="00845D5A"/>
    <w:rsid w:val="008462D7"/>
    <w:rsid w:val="00846938"/>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08C"/>
    <w:rsid w:val="008512C9"/>
    <w:rsid w:val="0085136E"/>
    <w:rsid w:val="00851455"/>
    <w:rsid w:val="00851468"/>
    <w:rsid w:val="008516AE"/>
    <w:rsid w:val="00851706"/>
    <w:rsid w:val="00851A1D"/>
    <w:rsid w:val="00851A88"/>
    <w:rsid w:val="00851D4F"/>
    <w:rsid w:val="0085247D"/>
    <w:rsid w:val="008527C5"/>
    <w:rsid w:val="00852842"/>
    <w:rsid w:val="008528F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362"/>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3"/>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CE0"/>
    <w:rsid w:val="00864D1E"/>
    <w:rsid w:val="00864E70"/>
    <w:rsid w:val="00865414"/>
    <w:rsid w:val="00865B0D"/>
    <w:rsid w:val="00865DF5"/>
    <w:rsid w:val="00865F05"/>
    <w:rsid w:val="00865F0C"/>
    <w:rsid w:val="008661B5"/>
    <w:rsid w:val="008664E2"/>
    <w:rsid w:val="00866591"/>
    <w:rsid w:val="008665B6"/>
    <w:rsid w:val="00866736"/>
    <w:rsid w:val="008668DC"/>
    <w:rsid w:val="008669AD"/>
    <w:rsid w:val="00866A19"/>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77A"/>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275"/>
    <w:rsid w:val="008753BC"/>
    <w:rsid w:val="00875BA4"/>
    <w:rsid w:val="00875BA5"/>
    <w:rsid w:val="00875D9E"/>
    <w:rsid w:val="00875E63"/>
    <w:rsid w:val="00875ED9"/>
    <w:rsid w:val="00875EEA"/>
    <w:rsid w:val="00875F15"/>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53"/>
    <w:rsid w:val="008802CD"/>
    <w:rsid w:val="008804DA"/>
    <w:rsid w:val="00880527"/>
    <w:rsid w:val="008806CA"/>
    <w:rsid w:val="008807C5"/>
    <w:rsid w:val="00880D8B"/>
    <w:rsid w:val="00881036"/>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748"/>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061"/>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0ED"/>
    <w:rsid w:val="00896127"/>
    <w:rsid w:val="00896206"/>
    <w:rsid w:val="008968C2"/>
    <w:rsid w:val="00896BFE"/>
    <w:rsid w:val="00896C9E"/>
    <w:rsid w:val="00896D12"/>
    <w:rsid w:val="00896E74"/>
    <w:rsid w:val="008972B0"/>
    <w:rsid w:val="0089762D"/>
    <w:rsid w:val="00897779"/>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67"/>
    <w:rsid w:val="008A29FD"/>
    <w:rsid w:val="008A2C8C"/>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21B"/>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28D"/>
    <w:rsid w:val="008B350D"/>
    <w:rsid w:val="008B3586"/>
    <w:rsid w:val="008B3CD3"/>
    <w:rsid w:val="008B3EB4"/>
    <w:rsid w:val="008B3EE8"/>
    <w:rsid w:val="008B400F"/>
    <w:rsid w:val="008B4139"/>
    <w:rsid w:val="008B41F0"/>
    <w:rsid w:val="008B42B2"/>
    <w:rsid w:val="008B44EB"/>
    <w:rsid w:val="008B4566"/>
    <w:rsid w:val="008B482A"/>
    <w:rsid w:val="008B4887"/>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1C9"/>
    <w:rsid w:val="008C226E"/>
    <w:rsid w:val="008C228E"/>
    <w:rsid w:val="008C2431"/>
    <w:rsid w:val="008C245A"/>
    <w:rsid w:val="008C25BB"/>
    <w:rsid w:val="008C2847"/>
    <w:rsid w:val="008C29A0"/>
    <w:rsid w:val="008C2C38"/>
    <w:rsid w:val="008C2D87"/>
    <w:rsid w:val="008C2E0B"/>
    <w:rsid w:val="008C30E5"/>
    <w:rsid w:val="008C3214"/>
    <w:rsid w:val="008C35B3"/>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43"/>
    <w:rsid w:val="008C5FC0"/>
    <w:rsid w:val="008C6104"/>
    <w:rsid w:val="008C6220"/>
    <w:rsid w:val="008C6423"/>
    <w:rsid w:val="008C6473"/>
    <w:rsid w:val="008C65A7"/>
    <w:rsid w:val="008C6918"/>
    <w:rsid w:val="008C6947"/>
    <w:rsid w:val="008C6953"/>
    <w:rsid w:val="008C7170"/>
    <w:rsid w:val="008C7190"/>
    <w:rsid w:val="008C7259"/>
    <w:rsid w:val="008C72F9"/>
    <w:rsid w:val="008C7302"/>
    <w:rsid w:val="008C76FD"/>
    <w:rsid w:val="008C7767"/>
    <w:rsid w:val="008C7B20"/>
    <w:rsid w:val="008C7C1A"/>
    <w:rsid w:val="008C7D23"/>
    <w:rsid w:val="008C7DA6"/>
    <w:rsid w:val="008D00D3"/>
    <w:rsid w:val="008D026A"/>
    <w:rsid w:val="008D05A2"/>
    <w:rsid w:val="008D07E6"/>
    <w:rsid w:val="008D0C7A"/>
    <w:rsid w:val="008D0DEB"/>
    <w:rsid w:val="008D0E49"/>
    <w:rsid w:val="008D0F99"/>
    <w:rsid w:val="008D10C1"/>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19"/>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B6C"/>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2F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E26"/>
    <w:rsid w:val="008E41CA"/>
    <w:rsid w:val="008E4234"/>
    <w:rsid w:val="008E4366"/>
    <w:rsid w:val="008E4482"/>
    <w:rsid w:val="008E4484"/>
    <w:rsid w:val="008E44B7"/>
    <w:rsid w:val="008E4606"/>
    <w:rsid w:val="008E46E1"/>
    <w:rsid w:val="008E4DFB"/>
    <w:rsid w:val="008E5011"/>
    <w:rsid w:val="008E5217"/>
    <w:rsid w:val="008E565E"/>
    <w:rsid w:val="008E5764"/>
    <w:rsid w:val="008E5841"/>
    <w:rsid w:val="008E5ACF"/>
    <w:rsid w:val="008E5C0B"/>
    <w:rsid w:val="008E5E4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34B"/>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4CF"/>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4EEA"/>
    <w:rsid w:val="00915160"/>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50"/>
    <w:rsid w:val="009206E2"/>
    <w:rsid w:val="00920777"/>
    <w:rsid w:val="009209EF"/>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C75"/>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DD5"/>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3BB"/>
    <w:rsid w:val="00931419"/>
    <w:rsid w:val="0093179A"/>
    <w:rsid w:val="0093198C"/>
    <w:rsid w:val="0093253B"/>
    <w:rsid w:val="009328E3"/>
    <w:rsid w:val="00932B6D"/>
    <w:rsid w:val="00932D38"/>
    <w:rsid w:val="00932D76"/>
    <w:rsid w:val="00932F41"/>
    <w:rsid w:val="00933004"/>
    <w:rsid w:val="009335E9"/>
    <w:rsid w:val="009336BB"/>
    <w:rsid w:val="0093377F"/>
    <w:rsid w:val="0093383A"/>
    <w:rsid w:val="0093395D"/>
    <w:rsid w:val="00933B9E"/>
    <w:rsid w:val="00933C22"/>
    <w:rsid w:val="00933E42"/>
    <w:rsid w:val="00933EB4"/>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E13"/>
    <w:rsid w:val="00936F91"/>
    <w:rsid w:val="00937052"/>
    <w:rsid w:val="009373B9"/>
    <w:rsid w:val="0093746C"/>
    <w:rsid w:val="00937ACF"/>
    <w:rsid w:val="00937B39"/>
    <w:rsid w:val="009401D0"/>
    <w:rsid w:val="009403C7"/>
    <w:rsid w:val="009404F9"/>
    <w:rsid w:val="009408EC"/>
    <w:rsid w:val="00940AEC"/>
    <w:rsid w:val="00940B23"/>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8B3"/>
    <w:rsid w:val="009438FE"/>
    <w:rsid w:val="00944482"/>
    <w:rsid w:val="0094449E"/>
    <w:rsid w:val="00944710"/>
    <w:rsid w:val="009447AE"/>
    <w:rsid w:val="00944A5E"/>
    <w:rsid w:val="00944AC7"/>
    <w:rsid w:val="00944B82"/>
    <w:rsid w:val="00944C19"/>
    <w:rsid w:val="00944CDC"/>
    <w:rsid w:val="00944FBB"/>
    <w:rsid w:val="00945102"/>
    <w:rsid w:val="00945400"/>
    <w:rsid w:val="0094548A"/>
    <w:rsid w:val="009454E9"/>
    <w:rsid w:val="009456A6"/>
    <w:rsid w:val="00945790"/>
    <w:rsid w:val="00945824"/>
    <w:rsid w:val="00945E6A"/>
    <w:rsid w:val="00945F83"/>
    <w:rsid w:val="00945F85"/>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0F78"/>
    <w:rsid w:val="00951531"/>
    <w:rsid w:val="00951758"/>
    <w:rsid w:val="009517B8"/>
    <w:rsid w:val="00951800"/>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4D"/>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7CA"/>
    <w:rsid w:val="009578F0"/>
    <w:rsid w:val="00957AE1"/>
    <w:rsid w:val="00957C00"/>
    <w:rsid w:val="00957C4E"/>
    <w:rsid w:val="00957CB5"/>
    <w:rsid w:val="009605D2"/>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DF5"/>
    <w:rsid w:val="00963F36"/>
    <w:rsid w:val="00964293"/>
    <w:rsid w:val="00964A43"/>
    <w:rsid w:val="00964C01"/>
    <w:rsid w:val="00964C79"/>
    <w:rsid w:val="00964CEF"/>
    <w:rsid w:val="00964D54"/>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78E"/>
    <w:rsid w:val="00970862"/>
    <w:rsid w:val="0097086F"/>
    <w:rsid w:val="00970B5D"/>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4EC9"/>
    <w:rsid w:val="00975051"/>
    <w:rsid w:val="00975186"/>
    <w:rsid w:val="00975348"/>
    <w:rsid w:val="00975395"/>
    <w:rsid w:val="00975409"/>
    <w:rsid w:val="00975423"/>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80"/>
    <w:rsid w:val="0098059E"/>
    <w:rsid w:val="009805BA"/>
    <w:rsid w:val="009808AF"/>
    <w:rsid w:val="009809EA"/>
    <w:rsid w:val="00980A46"/>
    <w:rsid w:val="00980AEB"/>
    <w:rsid w:val="00980B8F"/>
    <w:rsid w:val="00980EC9"/>
    <w:rsid w:val="00981009"/>
    <w:rsid w:val="00981129"/>
    <w:rsid w:val="0098138D"/>
    <w:rsid w:val="009817B5"/>
    <w:rsid w:val="00981B2B"/>
    <w:rsid w:val="00981D34"/>
    <w:rsid w:val="00981DCC"/>
    <w:rsid w:val="00981F70"/>
    <w:rsid w:val="009820D0"/>
    <w:rsid w:val="0098229E"/>
    <w:rsid w:val="00982649"/>
    <w:rsid w:val="009828C1"/>
    <w:rsid w:val="00982AB7"/>
    <w:rsid w:val="00982C2F"/>
    <w:rsid w:val="00982E88"/>
    <w:rsid w:val="0098328C"/>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5D83"/>
    <w:rsid w:val="00986336"/>
    <w:rsid w:val="009864E8"/>
    <w:rsid w:val="00986759"/>
    <w:rsid w:val="009869B0"/>
    <w:rsid w:val="00986A20"/>
    <w:rsid w:val="00986AF5"/>
    <w:rsid w:val="00986B15"/>
    <w:rsid w:val="00986B23"/>
    <w:rsid w:val="00986CFA"/>
    <w:rsid w:val="00986EA5"/>
    <w:rsid w:val="00986F75"/>
    <w:rsid w:val="009870C1"/>
    <w:rsid w:val="00987256"/>
    <w:rsid w:val="00987603"/>
    <w:rsid w:val="009876B9"/>
    <w:rsid w:val="009878FE"/>
    <w:rsid w:val="00987A7F"/>
    <w:rsid w:val="00987A95"/>
    <w:rsid w:val="00987CBD"/>
    <w:rsid w:val="00987D10"/>
    <w:rsid w:val="00987F74"/>
    <w:rsid w:val="0099036B"/>
    <w:rsid w:val="009906E2"/>
    <w:rsid w:val="009907F8"/>
    <w:rsid w:val="00990878"/>
    <w:rsid w:val="00990C0D"/>
    <w:rsid w:val="00990C70"/>
    <w:rsid w:val="00990CE0"/>
    <w:rsid w:val="00990D73"/>
    <w:rsid w:val="00990E71"/>
    <w:rsid w:val="00990E8F"/>
    <w:rsid w:val="00990F66"/>
    <w:rsid w:val="00990FCD"/>
    <w:rsid w:val="0099113C"/>
    <w:rsid w:val="00991658"/>
    <w:rsid w:val="00991789"/>
    <w:rsid w:val="009917E4"/>
    <w:rsid w:val="00991E1D"/>
    <w:rsid w:val="00991FB8"/>
    <w:rsid w:val="0099238B"/>
    <w:rsid w:val="009923B8"/>
    <w:rsid w:val="009923EF"/>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53D"/>
    <w:rsid w:val="0099488C"/>
    <w:rsid w:val="009948CE"/>
    <w:rsid w:val="00994A61"/>
    <w:rsid w:val="00994D45"/>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B3B"/>
    <w:rsid w:val="00997E5D"/>
    <w:rsid w:val="009A021D"/>
    <w:rsid w:val="009A0512"/>
    <w:rsid w:val="009A0917"/>
    <w:rsid w:val="009A0D3B"/>
    <w:rsid w:val="009A0F97"/>
    <w:rsid w:val="009A133D"/>
    <w:rsid w:val="009A139E"/>
    <w:rsid w:val="009A151C"/>
    <w:rsid w:val="009A1532"/>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C2D"/>
    <w:rsid w:val="009A2D40"/>
    <w:rsid w:val="009A2DBD"/>
    <w:rsid w:val="009A2DC9"/>
    <w:rsid w:val="009A3154"/>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A2E"/>
    <w:rsid w:val="009B1D9F"/>
    <w:rsid w:val="009B2084"/>
    <w:rsid w:val="009B21D9"/>
    <w:rsid w:val="009B24F6"/>
    <w:rsid w:val="009B264A"/>
    <w:rsid w:val="009B2773"/>
    <w:rsid w:val="009B27D5"/>
    <w:rsid w:val="009B2981"/>
    <w:rsid w:val="009B2A33"/>
    <w:rsid w:val="009B2F2A"/>
    <w:rsid w:val="009B2F2F"/>
    <w:rsid w:val="009B3056"/>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A20"/>
    <w:rsid w:val="009C1D81"/>
    <w:rsid w:val="009C1D8C"/>
    <w:rsid w:val="009C1FBB"/>
    <w:rsid w:val="009C1FCE"/>
    <w:rsid w:val="009C2579"/>
    <w:rsid w:val="009C2819"/>
    <w:rsid w:val="009C2AD3"/>
    <w:rsid w:val="009C2AE1"/>
    <w:rsid w:val="009C2E42"/>
    <w:rsid w:val="009C2F46"/>
    <w:rsid w:val="009C32A3"/>
    <w:rsid w:val="009C3477"/>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2B7"/>
    <w:rsid w:val="009C5545"/>
    <w:rsid w:val="009C55F3"/>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10"/>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540"/>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87D"/>
    <w:rsid w:val="009E7A72"/>
    <w:rsid w:val="009E7DBB"/>
    <w:rsid w:val="009E7EC0"/>
    <w:rsid w:val="009F0011"/>
    <w:rsid w:val="009F062E"/>
    <w:rsid w:val="009F066D"/>
    <w:rsid w:val="009F06A9"/>
    <w:rsid w:val="009F071B"/>
    <w:rsid w:val="009F0D6F"/>
    <w:rsid w:val="009F0FFD"/>
    <w:rsid w:val="009F1428"/>
    <w:rsid w:val="009F152C"/>
    <w:rsid w:val="009F178C"/>
    <w:rsid w:val="009F1A94"/>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2DA"/>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3F"/>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65"/>
    <w:rsid w:val="00A011A7"/>
    <w:rsid w:val="00A011FF"/>
    <w:rsid w:val="00A014CA"/>
    <w:rsid w:val="00A01659"/>
    <w:rsid w:val="00A01677"/>
    <w:rsid w:val="00A01809"/>
    <w:rsid w:val="00A01964"/>
    <w:rsid w:val="00A0198C"/>
    <w:rsid w:val="00A01AA4"/>
    <w:rsid w:val="00A01AD0"/>
    <w:rsid w:val="00A01B59"/>
    <w:rsid w:val="00A01C10"/>
    <w:rsid w:val="00A01C8C"/>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6DB"/>
    <w:rsid w:val="00A05AC6"/>
    <w:rsid w:val="00A060B4"/>
    <w:rsid w:val="00A060EB"/>
    <w:rsid w:val="00A0636B"/>
    <w:rsid w:val="00A06CF7"/>
    <w:rsid w:val="00A06D47"/>
    <w:rsid w:val="00A06E6F"/>
    <w:rsid w:val="00A070DD"/>
    <w:rsid w:val="00A07365"/>
    <w:rsid w:val="00A07514"/>
    <w:rsid w:val="00A07558"/>
    <w:rsid w:val="00A078AB"/>
    <w:rsid w:val="00A07BE6"/>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4F"/>
    <w:rsid w:val="00A137F2"/>
    <w:rsid w:val="00A1383F"/>
    <w:rsid w:val="00A138A7"/>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CDC"/>
    <w:rsid w:val="00A23E58"/>
    <w:rsid w:val="00A23E66"/>
    <w:rsid w:val="00A2415C"/>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1EA"/>
    <w:rsid w:val="00A31572"/>
    <w:rsid w:val="00A317A5"/>
    <w:rsid w:val="00A3190D"/>
    <w:rsid w:val="00A319E6"/>
    <w:rsid w:val="00A31B12"/>
    <w:rsid w:val="00A31BBD"/>
    <w:rsid w:val="00A31BDC"/>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4F7"/>
    <w:rsid w:val="00A3758E"/>
    <w:rsid w:val="00A375F3"/>
    <w:rsid w:val="00A37608"/>
    <w:rsid w:val="00A37636"/>
    <w:rsid w:val="00A37707"/>
    <w:rsid w:val="00A37A89"/>
    <w:rsid w:val="00A37E45"/>
    <w:rsid w:val="00A40071"/>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091"/>
    <w:rsid w:val="00A4243C"/>
    <w:rsid w:val="00A42485"/>
    <w:rsid w:val="00A42623"/>
    <w:rsid w:val="00A429E7"/>
    <w:rsid w:val="00A42A55"/>
    <w:rsid w:val="00A42C3B"/>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47D62"/>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C4"/>
    <w:rsid w:val="00A610FF"/>
    <w:rsid w:val="00A61991"/>
    <w:rsid w:val="00A61ACE"/>
    <w:rsid w:val="00A61D2A"/>
    <w:rsid w:val="00A61E85"/>
    <w:rsid w:val="00A6211A"/>
    <w:rsid w:val="00A621A1"/>
    <w:rsid w:val="00A6223A"/>
    <w:rsid w:val="00A6238E"/>
    <w:rsid w:val="00A623EF"/>
    <w:rsid w:val="00A62684"/>
    <w:rsid w:val="00A62695"/>
    <w:rsid w:val="00A627CD"/>
    <w:rsid w:val="00A6281D"/>
    <w:rsid w:val="00A628D9"/>
    <w:rsid w:val="00A62ACB"/>
    <w:rsid w:val="00A62C33"/>
    <w:rsid w:val="00A633A4"/>
    <w:rsid w:val="00A6374D"/>
    <w:rsid w:val="00A637DE"/>
    <w:rsid w:val="00A638C5"/>
    <w:rsid w:val="00A638FA"/>
    <w:rsid w:val="00A63900"/>
    <w:rsid w:val="00A63A44"/>
    <w:rsid w:val="00A63CEF"/>
    <w:rsid w:val="00A64055"/>
    <w:rsid w:val="00A64171"/>
    <w:rsid w:val="00A6455B"/>
    <w:rsid w:val="00A64582"/>
    <w:rsid w:val="00A6468D"/>
    <w:rsid w:val="00A64805"/>
    <w:rsid w:val="00A648EF"/>
    <w:rsid w:val="00A64924"/>
    <w:rsid w:val="00A6493F"/>
    <w:rsid w:val="00A6499E"/>
    <w:rsid w:val="00A64A40"/>
    <w:rsid w:val="00A64CA7"/>
    <w:rsid w:val="00A65011"/>
    <w:rsid w:val="00A65026"/>
    <w:rsid w:val="00A65065"/>
    <w:rsid w:val="00A6508E"/>
    <w:rsid w:val="00A651C2"/>
    <w:rsid w:val="00A65237"/>
    <w:rsid w:val="00A65329"/>
    <w:rsid w:val="00A6550C"/>
    <w:rsid w:val="00A6556A"/>
    <w:rsid w:val="00A6590E"/>
    <w:rsid w:val="00A65CCC"/>
    <w:rsid w:val="00A660E4"/>
    <w:rsid w:val="00A66596"/>
    <w:rsid w:val="00A666C2"/>
    <w:rsid w:val="00A666FC"/>
    <w:rsid w:val="00A66B88"/>
    <w:rsid w:val="00A66CB2"/>
    <w:rsid w:val="00A66DDD"/>
    <w:rsid w:val="00A67120"/>
    <w:rsid w:val="00A6739E"/>
    <w:rsid w:val="00A6766A"/>
    <w:rsid w:val="00A676A8"/>
    <w:rsid w:val="00A67883"/>
    <w:rsid w:val="00A67886"/>
    <w:rsid w:val="00A678A4"/>
    <w:rsid w:val="00A67923"/>
    <w:rsid w:val="00A67C35"/>
    <w:rsid w:val="00A70367"/>
    <w:rsid w:val="00A7040A"/>
    <w:rsid w:val="00A704A9"/>
    <w:rsid w:val="00A704FC"/>
    <w:rsid w:val="00A70505"/>
    <w:rsid w:val="00A70812"/>
    <w:rsid w:val="00A7096A"/>
    <w:rsid w:val="00A7098E"/>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17F"/>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76"/>
    <w:rsid w:val="00A775FD"/>
    <w:rsid w:val="00A77784"/>
    <w:rsid w:val="00A77807"/>
    <w:rsid w:val="00A77993"/>
    <w:rsid w:val="00A7799B"/>
    <w:rsid w:val="00A80272"/>
    <w:rsid w:val="00A80411"/>
    <w:rsid w:val="00A804D4"/>
    <w:rsid w:val="00A805DE"/>
    <w:rsid w:val="00A80976"/>
    <w:rsid w:val="00A809FD"/>
    <w:rsid w:val="00A80D5E"/>
    <w:rsid w:val="00A80D6F"/>
    <w:rsid w:val="00A8111B"/>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84F"/>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16"/>
    <w:rsid w:val="00A9014B"/>
    <w:rsid w:val="00A906E1"/>
    <w:rsid w:val="00A90794"/>
    <w:rsid w:val="00A90795"/>
    <w:rsid w:val="00A90DEA"/>
    <w:rsid w:val="00A90E6B"/>
    <w:rsid w:val="00A90E85"/>
    <w:rsid w:val="00A90F39"/>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0B"/>
    <w:rsid w:val="00A9421F"/>
    <w:rsid w:val="00A94354"/>
    <w:rsid w:val="00A94608"/>
    <w:rsid w:val="00A94843"/>
    <w:rsid w:val="00A94BD7"/>
    <w:rsid w:val="00A94DED"/>
    <w:rsid w:val="00A94EA5"/>
    <w:rsid w:val="00A94F39"/>
    <w:rsid w:val="00A950FC"/>
    <w:rsid w:val="00A95198"/>
    <w:rsid w:val="00A95962"/>
    <w:rsid w:val="00A95A29"/>
    <w:rsid w:val="00A95C7A"/>
    <w:rsid w:val="00A95CA5"/>
    <w:rsid w:val="00A95E7D"/>
    <w:rsid w:val="00A96104"/>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49"/>
    <w:rsid w:val="00AA17CC"/>
    <w:rsid w:val="00AA1937"/>
    <w:rsid w:val="00AA1A34"/>
    <w:rsid w:val="00AA1AE8"/>
    <w:rsid w:val="00AA2597"/>
    <w:rsid w:val="00AA25A4"/>
    <w:rsid w:val="00AA2836"/>
    <w:rsid w:val="00AA298C"/>
    <w:rsid w:val="00AA2A28"/>
    <w:rsid w:val="00AA2BE3"/>
    <w:rsid w:val="00AA30CD"/>
    <w:rsid w:val="00AA312C"/>
    <w:rsid w:val="00AA31DF"/>
    <w:rsid w:val="00AA3263"/>
    <w:rsid w:val="00AA3367"/>
    <w:rsid w:val="00AA36C0"/>
    <w:rsid w:val="00AA3863"/>
    <w:rsid w:val="00AA3896"/>
    <w:rsid w:val="00AA3909"/>
    <w:rsid w:val="00AA3C9A"/>
    <w:rsid w:val="00AA3F07"/>
    <w:rsid w:val="00AA3FE7"/>
    <w:rsid w:val="00AA4003"/>
    <w:rsid w:val="00AA44DF"/>
    <w:rsid w:val="00AA47D6"/>
    <w:rsid w:val="00AA480C"/>
    <w:rsid w:val="00AA4D54"/>
    <w:rsid w:val="00AA4E39"/>
    <w:rsid w:val="00AA54CD"/>
    <w:rsid w:val="00AA5555"/>
    <w:rsid w:val="00AA5760"/>
    <w:rsid w:val="00AA57EF"/>
    <w:rsid w:val="00AA5B08"/>
    <w:rsid w:val="00AA5C8A"/>
    <w:rsid w:val="00AA5CD0"/>
    <w:rsid w:val="00AA60C0"/>
    <w:rsid w:val="00AA6193"/>
    <w:rsid w:val="00AA6619"/>
    <w:rsid w:val="00AA6802"/>
    <w:rsid w:val="00AA6883"/>
    <w:rsid w:val="00AA68CD"/>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4F"/>
    <w:rsid w:val="00AB2E6E"/>
    <w:rsid w:val="00AB2EC7"/>
    <w:rsid w:val="00AB2FA7"/>
    <w:rsid w:val="00AB303F"/>
    <w:rsid w:val="00AB3097"/>
    <w:rsid w:val="00AB3197"/>
    <w:rsid w:val="00AB3215"/>
    <w:rsid w:val="00AB32D3"/>
    <w:rsid w:val="00AB338F"/>
    <w:rsid w:val="00AB348C"/>
    <w:rsid w:val="00AB34BD"/>
    <w:rsid w:val="00AB3566"/>
    <w:rsid w:val="00AB38F7"/>
    <w:rsid w:val="00AB3957"/>
    <w:rsid w:val="00AB3A06"/>
    <w:rsid w:val="00AB3AAE"/>
    <w:rsid w:val="00AB3B39"/>
    <w:rsid w:val="00AB3B93"/>
    <w:rsid w:val="00AB3C97"/>
    <w:rsid w:val="00AB3D53"/>
    <w:rsid w:val="00AB3E6E"/>
    <w:rsid w:val="00AB4283"/>
    <w:rsid w:val="00AB462E"/>
    <w:rsid w:val="00AB4A81"/>
    <w:rsid w:val="00AB4B02"/>
    <w:rsid w:val="00AB4DB8"/>
    <w:rsid w:val="00AB4DE0"/>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0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EEF"/>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1A2"/>
    <w:rsid w:val="00AD06E3"/>
    <w:rsid w:val="00AD0AF2"/>
    <w:rsid w:val="00AD0D6E"/>
    <w:rsid w:val="00AD1124"/>
    <w:rsid w:val="00AD1174"/>
    <w:rsid w:val="00AD176A"/>
    <w:rsid w:val="00AD1808"/>
    <w:rsid w:val="00AD19BD"/>
    <w:rsid w:val="00AD1AFF"/>
    <w:rsid w:val="00AD209C"/>
    <w:rsid w:val="00AD235D"/>
    <w:rsid w:val="00AD2668"/>
    <w:rsid w:val="00AD293E"/>
    <w:rsid w:val="00AD2AF8"/>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5A"/>
    <w:rsid w:val="00AE08B3"/>
    <w:rsid w:val="00AE0B6E"/>
    <w:rsid w:val="00AE0C70"/>
    <w:rsid w:val="00AE0D0A"/>
    <w:rsid w:val="00AE0F81"/>
    <w:rsid w:val="00AE1330"/>
    <w:rsid w:val="00AE1634"/>
    <w:rsid w:val="00AE16FE"/>
    <w:rsid w:val="00AE1733"/>
    <w:rsid w:val="00AE17FC"/>
    <w:rsid w:val="00AE1975"/>
    <w:rsid w:val="00AE1A0B"/>
    <w:rsid w:val="00AE1FE4"/>
    <w:rsid w:val="00AE262B"/>
    <w:rsid w:val="00AE27F4"/>
    <w:rsid w:val="00AE27F9"/>
    <w:rsid w:val="00AE2ACC"/>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13"/>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EAF"/>
    <w:rsid w:val="00AF0F53"/>
    <w:rsid w:val="00AF1141"/>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6D"/>
    <w:rsid w:val="00AF66DE"/>
    <w:rsid w:val="00AF6A8A"/>
    <w:rsid w:val="00AF6B26"/>
    <w:rsid w:val="00AF6BDB"/>
    <w:rsid w:val="00AF6DB3"/>
    <w:rsid w:val="00AF6DD6"/>
    <w:rsid w:val="00AF6F80"/>
    <w:rsid w:val="00AF70CB"/>
    <w:rsid w:val="00AF7535"/>
    <w:rsid w:val="00AF799C"/>
    <w:rsid w:val="00B00000"/>
    <w:rsid w:val="00B00B19"/>
    <w:rsid w:val="00B00D80"/>
    <w:rsid w:val="00B00EC9"/>
    <w:rsid w:val="00B00F03"/>
    <w:rsid w:val="00B012CC"/>
    <w:rsid w:val="00B0177D"/>
    <w:rsid w:val="00B01887"/>
    <w:rsid w:val="00B01E07"/>
    <w:rsid w:val="00B0237B"/>
    <w:rsid w:val="00B02BFB"/>
    <w:rsid w:val="00B030F8"/>
    <w:rsid w:val="00B03106"/>
    <w:rsid w:val="00B0312A"/>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4F23"/>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2B47"/>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5D31"/>
    <w:rsid w:val="00B162EC"/>
    <w:rsid w:val="00B164F7"/>
    <w:rsid w:val="00B1659A"/>
    <w:rsid w:val="00B16620"/>
    <w:rsid w:val="00B167B4"/>
    <w:rsid w:val="00B16888"/>
    <w:rsid w:val="00B16893"/>
    <w:rsid w:val="00B169BE"/>
    <w:rsid w:val="00B16B67"/>
    <w:rsid w:val="00B16CF9"/>
    <w:rsid w:val="00B16F3F"/>
    <w:rsid w:val="00B1704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49A"/>
    <w:rsid w:val="00B2087F"/>
    <w:rsid w:val="00B20B60"/>
    <w:rsid w:val="00B20D55"/>
    <w:rsid w:val="00B21494"/>
    <w:rsid w:val="00B215D2"/>
    <w:rsid w:val="00B21607"/>
    <w:rsid w:val="00B219D6"/>
    <w:rsid w:val="00B21D08"/>
    <w:rsid w:val="00B21D2C"/>
    <w:rsid w:val="00B2201E"/>
    <w:rsid w:val="00B22269"/>
    <w:rsid w:val="00B222C8"/>
    <w:rsid w:val="00B2243C"/>
    <w:rsid w:val="00B225FE"/>
    <w:rsid w:val="00B226F2"/>
    <w:rsid w:val="00B2270A"/>
    <w:rsid w:val="00B2274E"/>
    <w:rsid w:val="00B227C5"/>
    <w:rsid w:val="00B22801"/>
    <w:rsid w:val="00B22829"/>
    <w:rsid w:val="00B22AC3"/>
    <w:rsid w:val="00B22C26"/>
    <w:rsid w:val="00B22FC1"/>
    <w:rsid w:val="00B230D5"/>
    <w:rsid w:val="00B231F7"/>
    <w:rsid w:val="00B237D0"/>
    <w:rsid w:val="00B23827"/>
    <w:rsid w:val="00B23932"/>
    <w:rsid w:val="00B23B32"/>
    <w:rsid w:val="00B23D98"/>
    <w:rsid w:val="00B23DCC"/>
    <w:rsid w:val="00B23F89"/>
    <w:rsid w:val="00B2413F"/>
    <w:rsid w:val="00B242F8"/>
    <w:rsid w:val="00B246A8"/>
    <w:rsid w:val="00B24924"/>
    <w:rsid w:val="00B2492E"/>
    <w:rsid w:val="00B24C0A"/>
    <w:rsid w:val="00B24C8B"/>
    <w:rsid w:val="00B24E0C"/>
    <w:rsid w:val="00B24EB8"/>
    <w:rsid w:val="00B24EE1"/>
    <w:rsid w:val="00B25143"/>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5D6"/>
    <w:rsid w:val="00B341E3"/>
    <w:rsid w:val="00B34257"/>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428"/>
    <w:rsid w:val="00B3763C"/>
    <w:rsid w:val="00B37640"/>
    <w:rsid w:val="00B37769"/>
    <w:rsid w:val="00B377B7"/>
    <w:rsid w:val="00B378BB"/>
    <w:rsid w:val="00B37935"/>
    <w:rsid w:val="00B37A70"/>
    <w:rsid w:val="00B37C5E"/>
    <w:rsid w:val="00B4009E"/>
    <w:rsid w:val="00B4013A"/>
    <w:rsid w:val="00B403E5"/>
    <w:rsid w:val="00B407C0"/>
    <w:rsid w:val="00B4099A"/>
    <w:rsid w:val="00B409D6"/>
    <w:rsid w:val="00B40A31"/>
    <w:rsid w:val="00B40A47"/>
    <w:rsid w:val="00B40A6E"/>
    <w:rsid w:val="00B40A7F"/>
    <w:rsid w:val="00B40AD6"/>
    <w:rsid w:val="00B40BAA"/>
    <w:rsid w:val="00B40F4F"/>
    <w:rsid w:val="00B412AB"/>
    <w:rsid w:val="00B416B0"/>
    <w:rsid w:val="00B41960"/>
    <w:rsid w:val="00B4198D"/>
    <w:rsid w:val="00B41992"/>
    <w:rsid w:val="00B41A10"/>
    <w:rsid w:val="00B41B42"/>
    <w:rsid w:val="00B41D4E"/>
    <w:rsid w:val="00B420CA"/>
    <w:rsid w:val="00B4212E"/>
    <w:rsid w:val="00B42163"/>
    <w:rsid w:val="00B42231"/>
    <w:rsid w:val="00B42562"/>
    <w:rsid w:val="00B4264F"/>
    <w:rsid w:val="00B42975"/>
    <w:rsid w:val="00B42ADD"/>
    <w:rsid w:val="00B43099"/>
    <w:rsid w:val="00B4319D"/>
    <w:rsid w:val="00B44310"/>
    <w:rsid w:val="00B443C7"/>
    <w:rsid w:val="00B44697"/>
    <w:rsid w:val="00B446B0"/>
    <w:rsid w:val="00B446CA"/>
    <w:rsid w:val="00B447CE"/>
    <w:rsid w:val="00B447D6"/>
    <w:rsid w:val="00B4488D"/>
    <w:rsid w:val="00B449E8"/>
    <w:rsid w:val="00B44A4E"/>
    <w:rsid w:val="00B44AAD"/>
    <w:rsid w:val="00B44D2A"/>
    <w:rsid w:val="00B44D55"/>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EA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56"/>
    <w:rsid w:val="00B54566"/>
    <w:rsid w:val="00B54594"/>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15F"/>
    <w:rsid w:val="00B56297"/>
    <w:rsid w:val="00B56384"/>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80C"/>
    <w:rsid w:val="00B609CF"/>
    <w:rsid w:val="00B60AB6"/>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3A2"/>
    <w:rsid w:val="00B635F8"/>
    <w:rsid w:val="00B6387E"/>
    <w:rsid w:val="00B6391C"/>
    <w:rsid w:val="00B63AB7"/>
    <w:rsid w:val="00B63C37"/>
    <w:rsid w:val="00B63CB8"/>
    <w:rsid w:val="00B63CBC"/>
    <w:rsid w:val="00B63E94"/>
    <w:rsid w:val="00B63F7D"/>
    <w:rsid w:val="00B6437B"/>
    <w:rsid w:val="00B644CF"/>
    <w:rsid w:val="00B645A6"/>
    <w:rsid w:val="00B64B7E"/>
    <w:rsid w:val="00B64BC8"/>
    <w:rsid w:val="00B64D0E"/>
    <w:rsid w:val="00B64D1A"/>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AE"/>
    <w:rsid w:val="00B679A7"/>
    <w:rsid w:val="00B67DD3"/>
    <w:rsid w:val="00B67FAD"/>
    <w:rsid w:val="00B7022A"/>
    <w:rsid w:val="00B7048E"/>
    <w:rsid w:val="00B705FC"/>
    <w:rsid w:val="00B70771"/>
    <w:rsid w:val="00B709B3"/>
    <w:rsid w:val="00B71188"/>
    <w:rsid w:val="00B71267"/>
    <w:rsid w:val="00B714AC"/>
    <w:rsid w:val="00B7153E"/>
    <w:rsid w:val="00B716A9"/>
    <w:rsid w:val="00B71881"/>
    <w:rsid w:val="00B719E2"/>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B4"/>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16"/>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8AB"/>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65"/>
    <w:rsid w:val="00B915CD"/>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4F"/>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038"/>
    <w:rsid w:val="00B97104"/>
    <w:rsid w:val="00B977B6"/>
    <w:rsid w:val="00B97934"/>
    <w:rsid w:val="00B97A1F"/>
    <w:rsid w:val="00B97A26"/>
    <w:rsid w:val="00B97A7A"/>
    <w:rsid w:val="00B97D6A"/>
    <w:rsid w:val="00B97D76"/>
    <w:rsid w:val="00B97F0A"/>
    <w:rsid w:val="00BA01F4"/>
    <w:rsid w:val="00BA0325"/>
    <w:rsid w:val="00BA03BD"/>
    <w:rsid w:val="00BA04CC"/>
    <w:rsid w:val="00BA0564"/>
    <w:rsid w:val="00BA070E"/>
    <w:rsid w:val="00BA083E"/>
    <w:rsid w:val="00BA08F2"/>
    <w:rsid w:val="00BA0A5E"/>
    <w:rsid w:val="00BA0B20"/>
    <w:rsid w:val="00BA0BB1"/>
    <w:rsid w:val="00BA0D70"/>
    <w:rsid w:val="00BA1112"/>
    <w:rsid w:val="00BA12C3"/>
    <w:rsid w:val="00BA1432"/>
    <w:rsid w:val="00BA15B9"/>
    <w:rsid w:val="00BA1913"/>
    <w:rsid w:val="00BA198C"/>
    <w:rsid w:val="00BA1BDA"/>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190"/>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4D"/>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6B"/>
    <w:rsid w:val="00BB29BF"/>
    <w:rsid w:val="00BB2B37"/>
    <w:rsid w:val="00BB2CC6"/>
    <w:rsid w:val="00BB2E09"/>
    <w:rsid w:val="00BB30FF"/>
    <w:rsid w:val="00BB3306"/>
    <w:rsid w:val="00BB33C2"/>
    <w:rsid w:val="00BB3442"/>
    <w:rsid w:val="00BB34D8"/>
    <w:rsid w:val="00BB38EA"/>
    <w:rsid w:val="00BB3BBB"/>
    <w:rsid w:val="00BB3C76"/>
    <w:rsid w:val="00BB3EB4"/>
    <w:rsid w:val="00BB4212"/>
    <w:rsid w:val="00BB4403"/>
    <w:rsid w:val="00BB46BF"/>
    <w:rsid w:val="00BB4858"/>
    <w:rsid w:val="00BB4A8C"/>
    <w:rsid w:val="00BB4CCF"/>
    <w:rsid w:val="00BB4E88"/>
    <w:rsid w:val="00BB4E8F"/>
    <w:rsid w:val="00BB4ECF"/>
    <w:rsid w:val="00BB4F1C"/>
    <w:rsid w:val="00BB4F35"/>
    <w:rsid w:val="00BB529E"/>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86B"/>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BC6"/>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470"/>
    <w:rsid w:val="00BC65A2"/>
    <w:rsid w:val="00BC6628"/>
    <w:rsid w:val="00BC66A1"/>
    <w:rsid w:val="00BC66A9"/>
    <w:rsid w:val="00BC6C1B"/>
    <w:rsid w:val="00BC6E9E"/>
    <w:rsid w:val="00BC703D"/>
    <w:rsid w:val="00BC709C"/>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1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0B7"/>
    <w:rsid w:val="00BD64AF"/>
    <w:rsid w:val="00BD6552"/>
    <w:rsid w:val="00BD65DA"/>
    <w:rsid w:val="00BD66D6"/>
    <w:rsid w:val="00BD69C5"/>
    <w:rsid w:val="00BD6BE2"/>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C7"/>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DCE"/>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061"/>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D1F"/>
    <w:rsid w:val="00C04E20"/>
    <w:rsid w:val="00C04E95"/>
    <w:rsid w:val="00C051D9"/>
    <w:rsid w:val="00C0525D"/>
    <w:rsid w:val="00C0558B"/>
    <w:rsid w:val="00C05613"/>
    <w:rsid w:val="00C057EE"/>
    <w:rsid w:val="00C058CC"/>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AEB"/>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11"/>
    <w:rsid w:val="00C11E99"/>
    <w:rsid w:val="00C11EE1"/>
    <w:rsid w:val="00C12574"/>
    <w:rsid w:val="00C125F2"/>
    <w:rsid w:val="00C12A56"/>
    <w:rsid w:val="00C12BF3"/>
    <w:rsid w:val="00C12C47"/>
    <w:rsid w:val="00C12C7C"/>
    <w:rsid w:val="00C12CCB"/>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199"/>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27EAB"/>
    <w:rsid w:val="00C301EE"/>
    <w:rsid w:val="00C30210"/>
    <w:rsid w:val="00C302AB"/>
    <w:rsid w:val="00C3036C"/>
    <w:rsid w:val="00C3060C"/>
    <w:rsid w:val="00C306A6"/>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3B1"/>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213"/>
    <w:rsid w:val="00C40467"/>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4D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68F"/>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3FAE"/>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C15"/>
    <w:rsid w:val="00C57F1F"/>
    <w:rsid w:val="00C60013"/>
    <w:rsid w:val="00C60015"/>
    <w:rsid w:val="00C60042"/>
    <w:rsid w:val="00C6091C"/>
    <w:rsid w:val="00C60E2E"/>
    <w:rsid w:val="00C610D2"/>
    <w:rsid w:val="00C61270"/>
    <w:rsid w:val="00C6144E"/>
    <w:rsid w:val="00C618C7"/>
    <w:rsid w:val="00C61AD4"/>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9E6"/>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A67"/>
    <w:rsid w:val="00C71B91"/>
    <w:rsid w:val="00C71CF1"/>
    <w:rsid w:val="00C71D14"/>
    <w:rsid w:val="00C7207A"/>
    <w:rsid w:val="00C72281"/>
    <w:rsid w:val="00C72348"/>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CB"/>
    <w:rsid w:val="00C75CE8"/>
    <w:rsid w:val="00C7614A"/>
    <w:rsid w:val="00C761D5"/>
    <w:rsid w:val="00C764D9"/>
    <w:rsid w:val="00C76646"/>
    <w:rsid w:val="00C766E7"/>
    <w:rsid w:val="00C7671C"/>
    <w:rsid w:val="00C76AE3"/>
    <w:rsid w:val="00C76E0A"/>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07A"/>
    <w:rsid w:val="00C8426B"/>
    <w:rsid w:val="00C8428C"/>
    <w:rsid w:val="00C842BB"/>
    <w:rsid w:val="00C843A0"/>
    <w:rsid w:val="00C84687"/>
    <w:rsid w:val="00C8473C"/>
    <w:rsid w:val="00C8492E"/>
    <w:rsid w:val="00C849BA"/>
    <w:rsid w:val="00C84AE4"/>
    <w:rsid w:val="00C84D53"/>
    <w:rsid w:val="00C84F5C"/>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238"/>
    <w:rsid w:val="00C9563E"/>
    <w:rsid w:val="00C95736"/>
    <w:rsid w:val="00C95A4F"/>
    <w:rsid w:val="00C95CAF"/>
    <w:rsid w:val="00C95DEE"/>
    <w:rsid w:val="00C95FD6"/>
    <w:rsid w:val="00C960C8"/>
    <w:rsid w:val="00C962B9"/>
    <w:rsid w:val="00C962C0"/>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53"/>
    <w:rsid w:val="00CA057D"/>
    <w:rsid w:val="00CA07E7"/>
    <w:rsid w:val="00CA0A26"/>
    <w:rsid w:val="00CA0A48"/>
    <w:rsid w:val="00CA0BEF"/>
    <w:rsid w:val="00CA0E21"/>
    <w:rsid w:val="00CA0EF4"/>
    <w:rsid w:val="00CA1363"/>
    <w:rsid w:val="00CA13E0"/>
    <w:rsid w:val="00CA14BE"/>
    <w:rsid w:val="00CA1505"/>
    <w:rsid w:val="00CA16B4"/>
    <w:rsid w:val="00CA17E9"/>
    <w:rsid w:val="00CA1851"/>
    <w:rsid w:val="00CA18FF"/>
    <w:rsid w:val="00CA1FE9"/>
    <w:rsid w:val="00CA22DA"/>
    <w:rsid w:val="00CA2A3F"/>
    <w:rsid w:val="00CA2B16"/>
    <w:rsid w:val="00CA2ED6"/>
    <w:rsid w:val="00CA2FC0"/>
    <w:rsid w:val="00CA2FC3"/>
    <w:rsid w:val="00CA3041"/>
    <w:rsid w:val="00CA309B"/>
    <w:rsid w:val="00CA310A"/>
    <w:rsid w:val="00CA32F1"/>
    <w:rsid w:val="00CA33D5"/>
    <w:rsid w:val="00CA3589"/>
    <w:rsid w:val="00CA367F"/>
    <w:rsid w:val="00CA3796"/>
    <w:rsid w:val="00CA3CE3"/>
    <w:rsid w:val="00CA3D63"/>
    <w:rsid w:val="00CA4312"/>
    <w:rsid w:val="00CA451E"/>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5E9E"/>
    <w:rsid w:val="00CA62A4"/>
    <w:rsid w:val="00CA62FD"/>
    <w:rsid w:val="00CA6740"/>
    <w:rsid w:val="00CA692E"/>
    <w:rsid w:val="00CA6C1F"/>
    <w:rsid w:val="00CA6D4C"/>
    <w:rsid w:val="00CA6E0A"/>
    <w:rsid w:val="00CA6EC9"/>
    <w:rsid w:val="00CA7115"/>
    <w:rsid w:val="00CA71A5"/>
    <w:rsid w:val="00CA7288"/>
    <w:rsid w:val="00CA72B1"/>
    <w:rsid w:val="00CA7420"/>
    <w:rsid w:val="00CA749E"/>
    <w:rsid w:val="00CA773E"/>
    <w:rsid w:val="00CA788C"/>
    <w:rsid w:val="00CA7AB0"/>
    <w:rsid w:val="00CA7B4B"/>
    <w:rsid w:val="00CA7CDC"/>
    <w:rsid w:val="00CA7D9B"/>
    <w:rsid w:val="00CA7F93"/>
    <w:rsid w:val="00CB00E8"/>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B08"/>
    <w:rsid w:val="00CB20F0"/>
    <w:rsid w:val="00CB261E"/>
    <w:rsid w:val="00CB285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61"/>
    <w:rsid w:val="00CC18DD"/>
    <w:rsid w:val="00CC1DBF"/>
    <w:rsid w:val="00CC1DCC"/>
    <w:rsid w:val="00CC1E69"/>
    <w:rsid w:val="00CC1EC6"/>
    <w:rsid w:val="00CC1EF8"/>
    <w:rsid w:val="00CC212F"/>
    <w:rsid w:val="00CC2382"/>
    <w:rsid w:val="00CC23F2"/>
    <w:rsid w:val="00CC24CA"/>
    <w:rsid w:val="00CC250B"/>
    <w:rsid w:val="00CC259B"/>
    <w:rsid w:val="00CC2701"/>
    <w:rsid w:val="00CC2A27"/>
    <w:rsid w:val="00CC2DC0"/>
    <w:rsid w:val="00CC2E12"/>
    <w:rsid w:val="00CC2E8A"/>
    <w:rsid w:val="00CC3237"/>
    <w:rsid w:val="00CC35A9"/>
    <w:rsid w:val="00CC36DC"/>
    <w:rsid w:val="00CC3B57"/>
    <w:rsid w:val="00CC3BE8"/>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261"/>
    <w:rsid w:val="00CC734D"/>
    <w:rsid w:val="00CC74FD"/>
    <w:rsid w:val="00CC7542"/>
    <w:rsid w:val="00CC769A"/>
    <w:rsid w:val="00CC780A"/>
    <w:rsid w:val="00CC7963"/>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5EC"/>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1"/>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4F75"/>
    <w:rsid w:val="00CD5214"/>
    <w:rsid w:val="00CD52BE"/>
    <w:rsid w:val="00CD52E7"/>
    <w:rsid w:val="00CD5520"/>
    <w:rsid w:val="00CD5713"/>
    <w:rsid w:val="00CD5908"/>
    <w:rsid w:val="00CD5B99"/>
    <w:rsid w:val="00CD5C88"/>
    <w:rsid w:val="00CD5F49"/>
    <w:rsid w:val="00CD60C4"/>
    <w:rsid w:val="00CD620A"/>
    <w:rsid w:val="00CD62E0"/>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CF5"/>
    <w:rsid w:val="00CE2EA7"/>
    <w:rsid w:val="00CE339D"/>
    <w:rsid w:val="00CE347A"/>
    <w:rsid w:val="00CE34D3"/>
    <w:rsid w:val="00CE352F"/>
    <w:rsid w:val="00CE36FE"/>
    <w:rsid w:val="00CE37A0"/>
    <w:rsid w:val="00CE38FD"/>
    <w:rsid w:val="00CE3BA8"/>
    <w:rsid w:val="00CE40C0"/>
    <w:rsid w:val="00CE4281"/>
    <w:rsid w:val="00CE45DB"/>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E92"/>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7FA"/>
    <w:rsid w:val="00CF088D"/>
    <w:rsid w:val="00CF130A"/>
    <w:rsid w:val="00CF13AF"/>
    <w:rsid w:val="00CF1441"/>
    <w:rsid w:val="00CF1B11"/>
    <w:rsid w:val="00CF1BDA"/>
    <w:rsid w:val="00CF1D86"/>
    <w:rsid w:val="00CF22C9"/>
    <w:rsid w:val="00CF2564"/>
    <w:rsid w:val="00CF265D"/>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024"/>
    <w:rsid w:val="00D012CB"/>
    <w:rsid w:val="00D0137F"/>
    <w:rsid w:val="00D01726"/>
    <w:rsid w:val="00D01B3A"/>
    <w:rsid w:val="00D01BC3"/>
    <w:rsid w:val="00D01C36"/>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206"/>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05E"/>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292"/>
    <w:rsid w:val="00D123EE"/>
    <w:rsid w:val="00D12403"/>
    <w:rsid w:val="00D1250A"/>
    <w:rsid w:val="00D125E1"/>
    <w:rsid w:val="00D1262D"/>
    <w:rsid w:val="00D1276C"/>
    <w:rsid w:val="00D127D3"/>
    <w:rsid w:val="00D12999"/>
    <w:rsid w:val="00D12B30"/>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CFD"/>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05A"/>
    <w:rsid w:val="00D2119C"/>
    <w:rsid w:val="00D21543"/>
    <w:rsid w:val="00D21602"/>
    <w:rsid w:val="00D2162E"/>
    <w:rsid w:val="00D2196D"/>
    <w:rsid w:val="00D219EC"/>
    <w:rsid w:val="00D21B2C"/>
    <w:rsid w:val="00D21F98"/>
    <w:rsid w:val="00D220D9"/>
    <w:rsid w:val="00D2266D"/>
    <w:rsid w:val="00D22A83"/>
    <w:rsid w:val="00D22C26"/>
    <w:rsid w:val="00D22CD3"/>
    <w:rsid w:val="00D22D2A"/>
    <w:rsid w:val="00D23286"/>
    <w:rsid w:val="00D23416"/>
    <w:rsid w:val="00D236C2"/>
    <w:rsid w:val="00D2388A"/>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7DB"/>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8C"/>
    <w:rsid w:val="00D30DCD"/>
    <w:rsid w:val="00D3130C"/>
    <w:rsid w:val="00D3136C"/>
    <w:rsid w:val="00D3153D"/>
    <w:rsid w:val="00D316E5"/>
    <w:rsid w:val="00D31A9A"/>
    <w:rsid w:val="00D31B26"/>
    <w:rsid w:val="00D31BE0"/>
    <w:rsid w:val="00D32015"/>
    <w:rsid w:val="00D32202"/>
    <w:rsid w:val="00D323F4"/>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709"/>
    <w:rsid w:val="00D3793B"/>
    <w:rsid w:val="00D379A6"/>
    <w:rsid w:val="00D37EC3"/>
    <w:rsid w:val="00D40246"/>
    <w:rsid w:val="00D403B4"/>
    <w:rsid w:val="00D403BF"/>
    <w:rsid w:val="00D40B51"/>
    <w:rsid w:val="00D40CD6"/>
    <w:rsid w:val="00D40DE3"/>
    <w:rsid w:val="00D40E05"/>
    <w:rsid w:val="00D40E3C"/>
    <w:rsid w:val="00D41072"/>
    <w:rsid w:val="00D4108F"/>
    <w:rsid w:val="00D410DF"/>
    <w:rsid w:val="00D413F9"/>
    <w:rsid w:val="00D4168F"/>
    <w:rsid w:val="00D41691"/>
    <w:rsid w:val="00D418E0"/>
    <w:rsid w:val="00D419E2"/>
    <w:rsid w:val="00D419F8"/>
    <w:rsid w:val="00D41B77"/>
    <w:rsid w:val="00D41C20"/>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3F90"/>
    <w:rsid w:val="00D44042"/>
    <w:rsid w:val="00D4422A"/>
    <w:rsid w:val="00D442EF"/>
    <w:rsid w:val="00D444EA"/>
    <w:rsid w:val="00D44BF6"/>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EF"/>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BCB"/>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6A"/>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C80"/>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31A"/>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43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12"/>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3F"/>
    <w:rsid w:val="00D750F8"/>
    <w:rsid w:val="00D75177"/>
    <w:rsid w:val="00D7528F"/>
    <w:rsid w:val="00D752E8"/>
    <w:rsid w:val="00D75304"/>
    <w:rsid w:val="00D7567A"/>
    <w:rsid w:val="00D75909"/>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C5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5F9"/>
    <w:rsid w:val="00D827F2"/>
    <w:rsid w:val="00D828A6"/>
    <w:rsid w:val="00D832B9"/>
    <w:rsid w:val="00D83398"/>
    <w:rsid w:val="00D83410"/>
    <w:rsid w:val="00D8348E"/>
    <w:rsid w:val="00D83660"/>
    <w:rsid w:val="00D836EF"/>
    <w:rsid w:val="00D8389F"/>
    <w:rsid w:val="00D8398B"/>
    <w:rsid w:val="00D839EE"/>
    <w:rsid w:val="00D83DB2"/>
    <w:rsid w:val="00D841A8"/>
    <w:rsid w:val="00D84252"/>
    <w:rsid w:val="00D8469F"/>
    <w:rsid w:val="00D846E7"/>
    <w:rsid w:val="00D8485A"/>
    <w:rsid w:val="00D84AB7"/>
    <w:rsid w:val="00D84CF0"/>
    <w:rsid w:val="00D84D6A"/>
    <w:rsid w:val="00D84DD6"/>
    <w:rsid w:val="00D85226"/>
    <w:rsid w:val="00D8533B"/>
    <w:rsid w:val="00D855CF"/>
    <w:rsid w:val="00D85942"/>
    <w:rsid w:val="00D85B6D"/>
    <w:rsid w:val="00D85CB6"/>
    <w:rsid w:val="00D8615E"/>
    <w:rsid w:val="00D86240"/>
    <w:rsid w:val="00D8627B"/>
    <w:rsid w:val="00D8653D"/>
    <w:rsid w:val="00D86588"/>
    <w:rsid w:val="00D86907"/>
    <w:rsid w:val="00D86A8A"/>
    <w:rsid w:val="00D86B6C"/>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8DF"/>
    <w:rsid w:val="00D909AE"/>
    <w:rsid w:val="00D909F9"/>
    <w:rsid w:val="00D90B84"/>
    <w:rsid w:val="00D90C64"/>
    <w:rsid w:val="00D90C8D"/>
    <w:rsid w:val="00D91045"/>
    <w:rsid w:val="00D912EE"/>
    <w:rsid w:val="00D91610"/>
    <w:rsid w:val="00D916CC"/>
    <w:rsid w:val="00D916ED"/>
    <w:rsid w:val="00D91761"/>
    <w:rsid w:val="00D919CF"/>
    <w:rsid w:val="00D91BA7"/>
    <w:rsid w:val="00D92353"/>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5E3D"/>
    <w:rsid w:val="00D96038"/>
    <w:rsid w:val="00D96183"/>
    <w:rsid w:val="00D9618C"/>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BD2"/>
    <w:rsid w:val="00DA2D8E"/>
    <w:rsid w:val="00DA2E17"/>
    <w:rsid w:val="00DA2E2C"/>
    <w:rsid w:val="00DA2E33"/>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B94"/>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7A7"/>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888"/>
    <w:rsid w:val="00DB59E2"/>
    <w:rsid w:val="00DB5EB6"/>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87"/>
    <w:rsid w:val="00DC0172"/>
    <w:rsid w:val="00DC01C3"/>
    <w:rsid w:val="00DC02FD"/>
    <w:rsid w:val="00DC0328"/>
    <w:rsid w:val="00DC0370"/>
    <w:rsid w:val="00DC066C"/>
    <w:rsid w:val="00DC095B"/>
    <w:rsid w:val="00DC09A2"/>
    <w:rsid w:val="00DC0B32"/>
    <w:rsid w:val="00DC0E59"/>
    <w:rsid w:val="00DC11E0"/>
    <w:rsid w:val="00DC130E"/>
    <w:rsid w:val="00DC134C"/>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896"/>
    <w:rsid w:val="00DC5BF7"/>
    <w:rsid w:val="00DC5C3B"/>
    <w:rsid w:val="00DC5CFD"/>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2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4D"/>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4D"/>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C4A"/>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BA0"/>
    <w:rsid w:val="00DF1CEE"/>
    <w:rsid w:val="00DF1EBE"/>
    <w:rsid w:val="00DF20E5"/>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888"/>
    <w:rsid w:val="00DF6C9D"/>
    <w:rsid w:val="00DF6E5D"/>
    <w:rsid w:val="00DF70EF"/>
    <w:rsid w:val="00DF72CD"/>
    <w:rsid w:val="00DF7459"/>
    <w:rsid w:val="00DF7655"/>
    <w:rsid w:val="00DF781F"/>
    <w:rsid w:val="00DF798D"/>
    <w:rsid w:val="00DF7ACD"/>
    <w:rsid w:val="00DF7D3A"/>
    <w:rsid w:val="00E000F4"/>
    <w:rsid w:val="00E001E5"/>
    <w:rsid w:val="00E0084F"/>
    <w:rsid w:val="00E00944"/>
    <w:rsid w:val="00E00A8A"/>
    <w:rsid w:val="00E00ACA"/>
    <w:rsid w:val="00E00D0C"/>
    <w:rsid w:val="00E012CA"/>
    <w:rsid w:val="00E0154E"/>
    <w:rsid w:val="00E0159F"/>
    <w:rsid w:val="00E01872"/>
    <w:rsid w:val="00E0196E"/>
    <w:rsid w:val="00E01BB2"/>
    <w:rsid w:val="00E01BB4"/>
    <w:rsid w:val="00E01DA1"/>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349"/>
    <w:rsid w:val="00E035FD"/>
    <w:rsid w:val="00E038B9"/>
    <w:rsid w:val="00E03977"/>
    <w:rsid w:val="00E045C3"/>
    <w:rsid w:val="00E048FF"/>
    <w:rsid w:val="00E04AB7"/>
    <w:rsid w:val="00E04B63"/>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62E"/>
    <w:rsid w:val="00E13A86"/>
    <w:rsid w:val="00E13C9E"/>
    <w:rsid w:val="00E13DFD"/>
    <w:rsid w:val="00E13E06"/>
    <w:rsid w:val="00E140C2"/>
    <w:rsid w:val="00E14237"/>
    <w:rsid w:val="00E1428C"/>
    <w:rsid w:val="00E14756"/>
    <w:rsid w:val="00E149C6"/>
    <w:rsid w:val="00E14C91"/>
    <w:rsid w:val="00E1562D"/>
    <w:rsid w:val="00E1598D"/>
    <w:rsid w:val="00E159AC"/>
    <w:rsid w:val="00E159E8"/>
    <w:rsid w:val="00E15EDD"/>
    <w:rsid w:val="00E16030"/>
    <w:rsid w:val="00E163CF"/>
    <w:rsid w:val="00E16862"/>
    <w:rsid w:val="00E16868"/>
    <w:rsid w:val="00E16869"/>
    <w:rsid w:val="00E16D8A"/>
    <w:rsid w:val="00E16E34"/>
    <w:rsid w:val="00E16EEE"/>
    <w:rsid w:val="00E173C1"/>
    <w:rsid w:val="00E177D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BE"/>
    <w:rsid w:val="00E270D0"/>
    <w:rsid w:val="00E2718A"/>
    <w:rsid w:val="00E271A7"/>
    <w:rsid w:val="00E27289"/>
    <w:rsid w:val="00E27383"/>
    <w:rsid w:val="00E277D4"/>
    <w:rsid w:val="00E27935"/>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81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B16"/>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C6"/>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538"/>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6EC"/>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0B2"/>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2DC"/>
    <w:rsid w:val="00E6138E"/>
    <w:rsid w:val="00E61419"/>
    <w:rsid w:val="00E61658"/>
    <w:rsid w:val="00E61DC9"/>
    <w:rsid w:val="00E62006"/>
    <w:rsid w:val="00E62015"/>
    <w:rsid w:val="00E6236B"/>
    <w:rsid w:val="00E624C5"/>
    <w:rsid w:val="00E6257B"/>
    <w:rsid w:val="00E625B8"/>
    <w:rsid w:val="00E625D9"/>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67EF9"/>
    <w:rsid w:val="00E70276"/>
    <w:rsid w:val="00E703A4"/>
    <w:rsid w:val="00E705CB"/>
    <w:rsid w:val="00E705F0"/>
    <w:rsid w:val="00E708CE"/>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21"/>
    <w:rsid w:val="00E740BE"/>
    <w:rsid w:val="00E741AD"/>
    <w:rsid w:val="00E74287"/>
    <w:rsid w:val="00E74305"/>
    <w:rsid w:val="00E743DB"/>
    <w:rsid w:val="00E744A0"/>
    <w:rsid w:val="00E74679"/>
    <w:rsid w:val="00E749C5"/>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963"/>
    <w:rsid w:val="00E81DD5"/>
    <w:rsid w:val="00E81EAC"/>
    <w:rsid w:val="00E821B9"/>
    <w:rsid w:val="00E8232B"/>
    <w:rsid w:val="00E823BD"/>
    <w:rsid w:val="00E82453"/>
    <w:rsid w:val="00E8246D"/>
    <w:rsid w:val="00E8269F"/>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7E9"/>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9DA"/>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5CF"/>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A0"/>
    <w:rsid w:val="00E949DB"/>
    <w:rsid w:val="00E94AF7"/>
    <w:rsid w:val="00E95685"/>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206"/>
    <w:rsid w:val="00EA14F4"/>
    <w:rsid w:val="00EA17C0"/>
    <w:rsid w:val="00EA17C8"/>
    <w:rsid w:val="00EA1A59"/>
    <w:rsid w:val="00EA1CF1"/>
    <w:rsid w:val="00EA1D0F"/>
    <w:rsid w:val="00EA1DB6"/>
    <w:rsid w:val="00EA1FC5"/>
    <w:rsid w:val="00EA219F"/>
    <w:rsid w:val="00EA23E6"/>
    <w:rsid w:val="00EA25D3"/>
    <w:rsid w:val="00EA2618"/>
    <w:rsid w:val="00EA2665"/>
    <w:rsid w:val="00EA2694"/>
    <w:rsid w:val="00EA2A3E"/>
    <w:rsid w:val="00EA2B7F"/>
    <w:rsid w:val="00EA2F8C"/>
    <w:rsid w:val="00EA3110"/>
    <w:rsid w:val="00EA32C4"/>
    <w:rsid w:val="00EA342F"/>
    <w:rsid w:val="00EA3D1F"/>
    <w:rsid w:val="00EA40E5"/>
    <w:rsid w:val="00EA45BC"/>
    <w:rsid w:val="00EA4838"/>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04"/>
    <w:rsid w:val="00EB204E"/>
    <w:rsid w:val="00EB2076"/>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78A"/>
    <w:rsid w:val="00EB58A0"/>
    <w:rsid w:val="00EB5BD5"/>
    <w:rsid w:val="00EB5EAC"/>
    <w:rsid w:val="00EB61A0"/>
    <w:rsid w:val="00EB6872"/>
    <w:rsid w:val="00EB6B68"/>
    <w:rsid w:val="00EB6CFB"/>
    <w:rsid w:val="00EB6D6E"/>
    <w:rsid w:val="00EB6D94"/>
    <w:rsid w:val="00EB7226"/>
    <w:rsid w:val="00EB74C1"/>
    <w:rsid w:val="00EB75B8"/>
    <w:rsid w:val="00EB770C"/>
    <w:rsid w:val="00EB7876"/>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3D0"/>
    <w:rsid w:val="00EC25F1"/>
    <w:rsid w:val="00EC266E"/>
    <w:rsid w:val="00EC290A"/>
    <w:rsid w:val="00EC29CF"/>
    <w:rsid w:val="00EC2C48"/>
    <w:rsid w:val="00EC306F"/>
    <w:rsid w:val="00EC3331"/>
    <w:rsid w:val="00EC335F"/>
    <w:rsid w:val="00EC3558"/>
    <w:rsid w:val="00EC3844"/>
    <w:rsid w:val="00EC3950"/>
    <w:rsid w:val="00EC39E7"/>
    <w:rsid w:val="00EC3C0B"/>
    <w:rsid w:val="00EC3D70"/>
    <w:rsid w:val="00EC4425"/>
    <w:rsid w:val="00EC458F"/>
    <w:rsid w:val="00EC47A7"/>
    <w:rsid w:val="00EC48C1"/>
    <w:rsid w:val="00EC4C8A"/>
    <w:rsid w:val="00EC4D4A"/>
    <w:rsid w:val="00EC4EC0"/>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BC"/>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20"/>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4"/>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21F"/>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7C7"/>
    <w:rsid w:val="00EE18CA"/>
    <w:rsid w:val="00EE1AB9"/>
    <w:rsid w:val="00EE1D80"/>
    <w:rsid w:val="00EE1E0C"/>
    <w:rsid w:val="00EE1E3E"/>
    <w:rsid w:val="00EE2314"/>
    <w:rsid w:val="00EE244C"/>
    <w:rsid w:val="00EE244E"/>
    <w:rsid w:val="00EE25AA"/>
    <w:rsid w:val="00EE25CE"/>
    <w:rsid w:val="00EE2991"/>
    <w:rsid w:val="00EE29EB"/>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725"/>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AA3"/>
    <w:rsid w:val="00EF1B04"/>
    <w:rsid w:val="00EF1B14"/>
    <w:rsid w:val="00EF1C9B"/>
    <w:rsid w:val="00EF2956"/>
    <w:rsid w:val="00EF2EEA"/>
    <w:rsid w:val="00EF2FF5"/>
    <w:rsid w:val="00EF32EF"/>
    <w:rsid w:val="00EF3821"/>
    <w:rsid w:val="00EF3AFF"/>
    <w:rsid w:val="00EF3C24"/>
    <w:rsid w:val="00EF3CC8"/>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D55"/>
    <w:rsid w:val="00F0507E"/>
    <w:rsid w:val="00F05190"/>
    <w:rsid w:val="00F054D8"/>
    <w:rsid w:val="00F0559B"/>
    <w:rsid w:val="00F0561B"/>
    <w:rsid w:val="00F05789"/>
    <w:rsid w:val="00F05BA9"/>
    <w:rsid w:val="00F06199"/>
    <w:rsid w:val="00F06919"/>
    <w:rsid w:val="00F06A73"/>
    <w:rsid w:val="00F06B95"/>
    <w:rsid w:val="00F06DA4"/>
    <w:rsid w:val="00F0726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5A"/>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BA3"/>
    <w:rsid w:val="00F17DD5"/>
    <w:rsid w:val="00F17DD9"/>
    <w:rsid w:val="00F20577"/>
    <w:rsid w:val="00F205EC"/>
    <w:rsid w:val="00F20B8E"/>
    <w:rsid w:val="00F20D0A"/>
    <w:rsid w:val="00F20E19"/>
    <w:rsid w:val="00F213A2"/>
    <w:rsid w:val="00F214D2"/>
    <w:rsid w:val="00F218CD"/>
    <w:rsid w:val="00F21AD9"/>
    <w:rsid w:val="00F21B36"/>
    <w:rsid w:val="00F21EDD"/>
    <w:rsid w:val="00F21F65"/>
    <w:rsid w:val="00F22287"/>
    <w:rsid w:val="00F22402"/>
    <w:rsid w:val="00F22431"/>
    <w:rsid w:val="00F22779"/>
    <w:rsid w:val="00F22A1B"/>
    <w:rsid w:val="00F22A4F"/>
    <w:rsid w:val="00F22BA1"/>
    <w:rsid w:val="00F22D0B"/>
    <w:rsid w:val="00F22F8E"/>
    <w:rsid w:val="00F230B6"/>
    <w:rsid w:val="00F23224"/>
    <w:rsid w:val="00F234A1"/>
    <w:rsid w:val="00F234F2"/>
    <w:rsid w:val="00F23604"/>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5D11"/>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0F7E"/>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58"/>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1E2"/>
    <w:rsid w:val="00F363BA"/>
    <w:rsid w:val="00F36466"/>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6F94"/>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D49"/>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FB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91D"/>
    <w:rsid w:val="00F70D58"/>
    <w:rsid w:val="00F70EF1"/>
    <w:rsid w:val="00F70FAD"/>
    <w:rsid w:val="00F711AF"/>
    <w:rsid w:val="00F7120C"/>
    <w:rsid w:val="00F712EE"/>
    <w:rsid w:val="00F71383"/>
    <w:rsid w:val="00F716BF"/>
    <w:rsid w:val="00F7170C"/>
    <w:rsid w:val="00F71753"/>
    <w:rsid w:val="00F71CBD"/>
    <w:rsid w:val="00F72086"/>
    <w:rsid w:val="00F721FA"/>
    <w:rsid w:val="00F7226B"/>
    <w:rsid w:val="00F7257C"/>
    <w:rsid w:val="00F72859"/>
    <w:rsid w:val="00F728DC"/>
    <w:rsid w:val="00F72A45"/>
    <w:rsid w:val="00F72E31"/>
    <w:rsid w:val="00F73078"/>
    <w:rsid w:val="00F7342F"/>
    <w:rsid w:val="00F737C0"/>
    <w:rsid w:val="00F7384E"/>
    <w:rsid w:val="00F738A5"/>
    <w:rsid w:val="00F73A9B"/>
    <w:rsid w:val="00F73FBA"/>
    <w:rsid w:val="00F743D0"/>
    <w:rsid w:val="00F7448A"/>
    <w:rsid w:val="00F746AF"/>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4E7"/>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4F2A"/>
    <w:rsid w:val="00F8539A"/>
    <w:rsid w:val="00F85514"/>
    <w:rsid w:val="00F8574D"/>
    <w:rsid w:val="00F85DC9"/>
    <w:rsid w:val="00F85F1E"/>
    <w:rsid w:val="00F85F22"/>
    <w:rsid w:val="00F85FED"/>
    <w:rsid w:val="00F860AE"/>
    <w:rsid w:val="00F861F4"/>
    <w:rsid w:val="00F8627F"/>
    <w:rsid w:val="00F862B1"/>
    <w:rsid w:val="00F8636E"/>
    <w:rsid w:val="00F86837"/>
    <w:rsid w:val="00F86973"/>
    <w:rsid w:val="00F86A60"/>
    <w:rsid w:val="00F86AD2"/>
    <w:rsid w:val="00F86C85"/>
    <w:rsid w:val="00F86E66"/>
    <w:rsid w:val="00F87418"/>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2EBB"/>
    <w:rsid w:val="00F93281"/>
    <w:rsid w:val="00F934CB"/>
    <w:rsid w:val="00F93541"/>
    <w:rsid w:val="00F9354E"/>
    <w:rsid w:val="00F936A7"/>
    <w:rsid w:val="00F9389D"/>
    <w:rsid w:val="00F939D0"/>
    <w:rsid w:val="00F93C7F"/>
    <w:rsid w:val="00F9410B"/>
    <w:rsid w:val="00F94214"/>
    <w:rsid w:val="00F943B5"/>
    <w:rsid w:val="00F94531"/>
    <w:rsid w:val="00F94563"/>
    <w:rsid w:val="00F94D15"/>
    <w:rsid w:val="00F94D54"/>
    <w:rsid w:val="00F94D7B"/>
    <w:rsid w:val="00F94DD9"/>
    <w:rsid w:val="00F95443"/>
    <w:rsid w:val="00F95532"/>
    <w:rsid w:val="00F95639"/>
    <w:rsid w:val="00F95A22"/>
    <w:rsid w:val="00F95C46"/>
    <w:rsid w:val="00F95E84"/>
    <w:rsid w:val="00F9644F"/>
    <w:rsid w:val="00F96602"/>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C17"/>
    <w:rsid w:val="00FA1E10"/>
    <w:rsid w:val="00FA1F8D"/>
    <w:rsid w:val="00FA1FB6"/>
    <w:rsid w:val="00FA214F"/>
    <w:rsid w:val="00FA2254"/>
    <w:rsid w:val="00FA2333"/>
    <w:rsid w:val="00FA272F"/>
    <w:rsid w:val="00FA277C"/>
    <w:rsid w:val="00FA3090"/>
    <w:rsid w:val="00FA3099"/>
    <w:rsid w:val="00FA30B6"/>
    <w:rsid w:val="00FA3264"/>
    <w:rsid w:val="00FA329E"/>
    <w:rsid w:val="00FA3306"/>
    <w:rsid w:val="00FA36B3"/>
    <w:rsid w:val="00FA386C"/>
    <w:rsid w:val="00FA388F"/>
    <w:rsid w:val="00FA39DD"/>
    <w:rsid w:val="00FA3C0B"/>
    <w:rsid w:val="00FA3CB5"/>
    <w:rsid w:val="00FA3CDB"/>
    <w:rsid w:val="00FA3E1A"/>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21"/>
    <w:rsid w:val="00FA6CFB"/>
    <w:rsid w:val="00FA6EF1"/>
    <w:rsid w:val="00FA7247"/>
    <w:rsid w:val="00FA7516"/>
    <w:rsid w:val="00FA7871"/>
    <w:rsid w:val="00FA7AD4"/>
    <w:rsid w:val="00FA7BB8"/>
    <w:rsid w:val="00FA7CB1"/>
    <w:rsid w:val="00FA7DEF"/>
    <w:rsid w:val="00FB0311"/>
    <w:rsid w:val="00FB03B6"/>
    <w:rsid w:val="00FB063B"/>
    <w:rsid w:val="00FB063E"/>
    <w:rsid w:val="00FB0749"/>
    <w:rsid w:val="00FB0A44"/>
    <w:rsid w:val="00FB0A96"/>
    <w:rsid w:val="00FB0C75"/>
    <w:rsid w:val="00FB0DD7"/>
    <w:rsid w:val="00FB0EBF"/>
    <w:rsid w:val="00FB103E"/>
    <w:rsid w:val="00FB11AF"/>
    <w:rsid w:val="00FB11E9"/>
    <w:rsid w:val="00FB1343"/>
    <w:rsid w:val="00FB14ED"/>
    <w:rsid w:val="00FB15E9"/>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88C"/>
    <w:rsid w:val="00FB29E0"/>
    <w:rsid w:val="00FB2DA9"/>
    <w:rsid w:val="00FB2F46"/>
    <w:rsid w:val="00FB330B"/>
    <w:rsid w:val="00FB3649"/>
    <w:rsid w:val="00FB36A0"/>
    <w:rsid w:val="00FB3D89"/>
    <w:rsid w:val="00FB4243"/>
    <w:rsid w:val="00FB44CA"/>
    <w:rsid w:val="00FB4B05"/>
    <w:rsid w:val="00FB5189"/>
    <w:rsid w:val="00FB5361"/>
    <w:rsid w:val="00FB53E3"/>
    <w:rsid w:val="00FB5403"/>
    <w:rsid w:val="00FB55F0"/>
    <w:rsid w:val="00FB566A"/>
    <w:rsid w:val="00FB56C5"/>
    <w:rsid w:val="00FB5E41"/>
    <w:rsid w:val="00FB6021"/>
    <w:rsid w:val="00FB60FC"/>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D17"/>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9C4"/>
    <w:rsid w:val="00FC6AE6"/>
    <w:rsid w:val="00FC6D71"/>
    <w:rsid w:val="00FC6ECE"/>
    <w:rsid w:val="00FC70A1"/>
    <w:rsid w:val="00FC7163"/>
    <w:rsid w:val="00FC7844"/>
    <w:rsid w:val="00FC7D4D"/>
    <w:rsid w:val="00FC7E53"/>
    <w:rsid w:val="00FC7FE3"/>
    <w:rsid w:val="00FD02D5"/>
    <w:rsid w:val="00FD043B"/>
    <w:rsid w:val="00FD0983"/>
    <w:rsid w:val="00FD0A70"/>
    <w:rsid w:val="00FD0C03"/>
    <w:rsid w:val="00FD0E27"/>
    <w:rsid w:val="00FD0E2F"/>
    <w:rsid w:val="00FD0EF6"/>
    <w:rsid w:val="00FD1024"/>
    <w:rsid w:val="00FD1104"/>
    <w:rsid w:val="00FD1300"/>
    <w:rsid w:val="00FD1458"/>
    <w:rsid w:val="00FD157C"/>
    <w:rsid w:val="00FD179D"/>
    <w:rsid w:val="00FD18AB"/>
    <w:rsid w:val="00FD1945"/>
    <w:rsid w:val="00FD1AD0"/>
    <w:rsid w:val="00FD1CF7"/>
    <w:rsid w:val="00FD1D2F"/>
    <w:rsid w:val="00FD1EB5"/>
    <w:rsid w:val="00FD22E2"/>
    <w:rsid w:val="00FD236F"/>
    <w:rsid w:val="00FD2883"/>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7F9"/>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8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BFC"/>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781"/>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472839"/>
    <w:rsid w:val="0B660C1A"/>
    <w:rsid w:val="0F491E86"/>
    <w:rsid w:val="12CF7DBA"/>
    <w:rsid w:val="17F93E0B"/>
    <w:rsid w:val="1C455CA5"/>
    <w:rsid w:val="1D2C69D2"/>
    <w:rsid w:val="1FDD113A"/>
    <w:rsid w:val="239E00B4"/>
    <w:rsid w:val="251E74A4"/>
    <w:rsid w:val="27843CE5"/>
    <w:rsid w:val="2B0912D8"/>
    <w:rsid w:val="2CFA4BD2"/>
    <w:rsid w:val="32EB653A"/>
    <w:rsid w:val="362D50B9"/>
    <w:rsid w:val="379A346B"/>
    <w:rsid w:val="3BCB6780"/>
    <w:rsid w:val="42CD0A98"/>
    <w:rsid w:val="431A0C09"/>
    <w:rsid w:val="480E2158"/>
    <w:rsid w:val="49FF6693"/>
    <w:rsid w:val="4B65373A"/>
    <w:rsid w:val="4D00163A"/>
    <w:rsid w:val="4F0F5BE3"/>
    <w:rsid w:val="52422029"/>
    <w:rsid w:val="525F1822"/>
    <w:rsid w:val="53195688"/>
    <w:rsid w:val="55040901"/>
    <w:rsid w:val="56DF05DE"/>
    <w:rsid w:val="56F70118"/>
    <w:rsid w:val="57FC6189"/>
    <w:rsid w:val="583D0506"/>
    <w:rsid w:val="5F073306"/>
    <w:rsid w:val="5F5F73B9"/>
    <w:rsid w:val="6838144E"/>
    <w:rsid w:val="68AA7398"/>
    <w:rsid w:val="6F97D24A"/>
    <w:rsid w:val="71E909FE"/>
    <w:rsid w:val="742C597A"/>
    <w:rsid w:val="746763F4"/>
    <w:rsid w:val="7BC506FF"/>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28F5C3"/>
  <w15:docId w15:val="{9E51B720-63BB-42F7-94DF-9E8F3EC6D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uiPriority="99"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10"/>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10"/>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1"/>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1"/>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1"/>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1"/>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1"/>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1"/>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12"/>
    <w:qFormat/>
    <w:pPr>
      <w:autoSpaceDE w:val="0"/>
      <w:autoSpaceDN w:val="0"/>
      <w:adjustRightInd w:val="0"/>
      <w:ind w:firstLine="420"/>
      <w:jc w:val="left"/>
    </w:pPr>
    <w:rPr>
      <w:rFonts w:ascii="宋体"/>
      <w:sz w:val="24"/>
    </w:rPr>
  </w:style>
  <w:style w:type="paragraph" w:styleId="TOC7">
    <w:name w:val="toc 7"/>
    <w:basedOn w:val="a6"/>
    <w:next w:val="a6"/>
    <w:uiPriority w:val="39"/>
    <w:unhideWhenUsed/>
    <w:qFormat/>
    <w:pPr>
      <w:ind w:leftChars="1200" w:left="2520"/>
    </w:pPr>
    <w:rPr>
      <w:rFonts w:asciiTheme="minorHAnsi" w:eastAsiaTheme="minorEastAsia" w:hAnsiTheme="minorHAnsi" w:cstheme="minorBidi"/>
      <w:szCs w:val="22"/>
    </w:r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13"/>
    <w:qFormat/>
    <w:pPr>
      <w:shd w:val="clear" w:color="auto" w:fill="000080"/>
    </w:pPr>
  </w:style>
  <w:style w:type="paragraph" w:styleId="ad">
    <w:name w:val="annotation text"/>
    <w:basedOn w:val="a6"/>
    <w:link w:val="22"/>
    <w:uiPriority w:val="99"/>
    <w:qFormat/>
    <w:pPr>
      <w:jc w:val="left"/>
    </w:pPr>
  </w:style>
  <w:style w:type="paragraph" w:styleId="32">
    <w:name w:val="Body Text 3"/>
    <w:basedOn w:val="a6"/>
    <w:link w:val="310"/>
    <w:qFormat/>
    <w:pPr>
      <w:spacing w:after="120"/>
    </w:pPr>
    <w:rPr>
      <w:sz w:val="16"/>
      <w:szCs w:val="16"/>
    </w:rPr>
  </w:style>
  <w:style w:type="paragraph" w:styleId="ae">
    <w:name w:val="Body Text"/>
    <w:basedOn w:val="a6"/>
    <w:link w:val="14"/>
    <w:qFormat/>
    <w:pPr>
      <w:tabs>
        <w:tab w:val="left" w:pos="567"/>
      </w:tabs>
      <w:spacing w:before="120" w:line="22" w:lineRule="atLeast"/>
    </w:pPr>
    <w:rPr>
      <w:rFonts w:ascii="宋体" w:hAnsi="宋体"/>
      <w:sz w:val="24"/>
    </w:rPr>
  </w:style>
  <w:style w:type="paragraph" w:styleId="af">
    <w:name w:val="Body Text Indent"/>
    <w:basedOn w:val="a6"/>
    <w:link w:val="15"/>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TOC5">
    <w:name w:val="toc 5"/>
    <w:basedOn w:val="a6"/>
    <w:next w:val="a6"/>
    <w:uiPriority w:val="39"/>
    <w:unhideWhenUsed/>
    <w:qFormat/>
    <w:pPr>
      <w:ind w:leftChars="800" w:left="1680"/>
    </w:pPr>
    <w:rPr>
      <w:rFonts w:asciiTheme="minorHAnsi" w:eastAsiaTheme="minorEastAsia" w:hAnsiTheme="minorHAnsi" w:cstheme="minorBidi"/>
      <w:szCs w:val="22"/>
    </w:rPr>
  </w:style>
  <w:style w:type="paragraph" w:styleId="TOC3">
    <w:name w:val="toc 3"/>
    <w:basedOn w:val="a6"/>
    <w:next w:val="a6"/>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f1">
    <w:name w:val="Plain Text"/>
    <w:basedOn w:val="a6"/>
    <w:link w:val="33"/>
    <w:qFormat/>
    <w:rPr>
      <w:rFonts w:ascii="宋体" w:hAnsi="Courier New" w:hint="eastAsia"/>
      <w:szCs w:val="20"/>
    </w:rPr>
  </w:style>
  <w:style w:type="paragraph" w:styleId="TOC8">
    <w:name w:val="toc 8"/>
    <w:basedOn w:val="a6"/>
    <w:next w:val="a6"/>
    <w:uiPriority w:val="39"/>
    <w:unhideWhenUsed/>
    <w:qFormat/>
    <w:pPr>
      <w:ind w:leftChars="1400" w:left="2940"/>
    </w:pPr>
    <w:rPr>
      <w:rFonts w:asciiTheme="minorHAnsi" w:eastAsiaTheme="minorEastAsia" w:hAnsiTheme="minorHAnsi" w:cstheme="minorBidi"/>
      <w:szCs w:val="22"/>
    </w:rPr>
  </w:style>
  <w:style w:type="paragraph" w:styleId="af2">
    <w:name w:val="Date"/>
    <w:basedOn w:val="a6"/>
    <w:next w:val="a6"/>
    <w:link w:val="16"/>
    <w:qFormat/>
    <w:pPr>
      <w:ind w:leftChars="2500" w:left="100"/>
    </w:pPr>
    <w:rPr>
      <w:rFonts w:ascii="仿宋_GB2312" w:eastAsia="仿宋_GB2312" w:hAnsi="宋体"/>
      <w:color w:val="000000"/>
      <w:sz w:val="24"/>
    </w:rPr>
  </w:style>
  <w:style w:type="paragraph" w:styleId="24">
    <w:name w:val="Body Text Indent 2"/>
    <w:basedOn w:val="a6"/>
    <w:link w:val="211"/>
    <w:uiPriority w:val="99"/>
    <w:qFormat/>
    <w:pPr>
      <w:ind w:firstLineChars="200" w:firstLine="480"/>
    </w:pPr>
    <w:rPr>
      <w:rFonts w:ascii="仿宋_GB2312" w:eastAsia="仿宋_GB2312"/>
      <w:sz w:val="24"/>
    </w:rPr>
  </w:style>
  <w:style w:type="paragraph" w:styleId="af3">
    <w:name w:val="Balloon Text"/>
    <w:basedOn w:val="a6"/>
    <w:link w:val="17"/>
    <w:uiPriority w:val="99"/>
    <w:qFormat/>
    <w:rPr>
      <w:sz w:val="18"/>
      <w:szCs w:val="18"/>
    </w:rPr>
  </w:style>
  <w:style w:type="paragraph" w:styleId="af4">
    <w:name w:val="footer"/>
    <w:basedOn w:val="a6"/>
    <w:link w:val="18"/>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19"/>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style>
  <w:style w:type="paragraph" w:styleId="TOC4">
    <w:name w:val="toc 4"/>
    <w:basedOn w:val="a6"/>
    <w:next w:val="a6"/>
    <w:uiPriority w:val="39"/>
    <w:unhideWhenUsed/>
    <w:qFormat/>
    <w:pPr>
      <w:ind w:leftChars="600" w:left="1260"/>
    </w:pPr>
    <w:rPr>
      <w:rFonts w:asciiTheme="minorHAnsi" w:eastAsiaTheme="minorEastAsia" w:hAnsiTheme="minorHAnsi" w:cstheme="minorBidi"/>
      <w:szCs w:val="22"/>
    </w:rPr>
  </w:style>
  <w:style w:type="paragraph" w:styleId="TOC6">
    <w:name w:val="toc 6"/>
    <w:basedOn w:val="a6"/>
    <w:next w:val="a6"/>
    <w:uiPriority w:val="39"/>
    <w:unhideWhenUsed/>
    <w:qFormat/>
    <w:pPr>
      <w:ind w:leftChars="1000" w:left="2100"/>
    </w:pPr>
    <w:rPr>
      <w:rFonts w:asciiTheme="minorHAnsi" w:eastAsiaTheme="minorEastAsia" w:hAnsiTheme="minorHAnsi" w:cstheme="minorBidi"/>
      <w:szCs w:val="22"/>
    </w:rPr>
  </w:style>
  <w:style w:type="paragraph" w:styleId="34">
    <w:name w:val="Body Text Indent 3"/>
    <w:basedOn w:val="a6"/>
    <w:link w:val="311"/>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TOC9">
    <w:name w:val="toc 9"/>
    <w:basedOn w:val="a6"/>
    <w:next w:val="a6"/>
    <w:uiPriority w:val="39"/>
    <w:unhideWhenUsed/>
    <w:qFormat/>
    <w:pPr>
      <w:ind w:leftChars="1600" w:left="3360"/>
    </w:pPr>
    <w:rPr>
      <w:rFonts w:asciiTheme="minorHAnsi" w:eastAsiaTheme="minorEastAsia" w:hAnsiTheme="minorHAnsi" w:cstheme="minorBidi"/>
      <w:szCs w:val="22"/>
    </w:rPr>
  </w:style>
  <w:style w:type="paragraph" w:styleId="HTML">
    <w:name w:val="HTML Preformatted"/>
    <w:basedOn w:val="a6"/>
    <w:link w:val="HTML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a">
    <w:name w:val="index 1"/>
    <w:basedOn w:val="a6"/>
    <w:next w:val="a6"/>
    <w:qFormat/>
    <w:rPr>
      <w:szCs w:val="20"/>
    </w:rPr>
  </w:style>
  <w:style w:type="paragraph" w:styleId="af7">
    <w:name w:val="Title"/>
    <w:basedOn w:val="a6"/>
    <w:link w:val="1b"/>
    <w:qFormat/>
    <w:pPr>
      <w:jc w:val="center"/>
      <w:outlineLvl w:val="0"/>
    </w:pPr>
    <w:rPr>
      <w:b/>
      <w:sz w:val="32"/>
      <w:szCs w:val="20"/>
    </w:rPr>
  </w:style>
  <w:style w:type="paragraph" w:styleId="af8">
    <w:name w:val="annotation subject"/>
    <w:basedOn w:val="ad"/>
    <w:next w:val="ad"/>
    <w:link w:val="1c"/>
    <w:uiPriority w:val="99"/>
    <w:qFormat/>
    <w:rPr>
      <w:b/>
      <w:bCs/>
    </w:rPr>
  </w:style>
  <w:style w:type="paragraph" w:styleId="25">
    <w:name w:val="Body Text First Indent 2"/>
    <w:basedOn w:val="af"/>
    <w:link w:val="212"/>
    <w:qFormat/>
    <w:pPr>
      <w:spacing w:after="120" w:line="240" w:lineRule="auto"/>
      <w:ind w:leftChars="200" w:left="420" w:firstLineChars="200" w:firstLine="420"/>
    </w:pPr>
    <w:rPr>
      <w:sz w:val="21"/>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uiPriority w:val="22"/>
    <w:qFormat/>
    <w:rPr>
      <w:b/>
      <w:bCs/>
    </w:rPr>
  </w:style>
  <w:style w:type="character" w:styleId="afb">
    <w:name w:val="page number"/>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110">
    <w:name w:val="标题 1 字符1"/>
    <w:link w:val="11"/>
    <w:qFormat/>
    <w:rPr>
      <w:rFonts w:ascii="宋体"/>
      <w:b/>
      <w:kern w:val="44"/>
      <w:sz w:val="32"/>
    </w:rPr>
  </w:style>
  <w:style w:type="character" w:customStyle="1" w:styleId="12">
    <w:name w:val="正文缩进 字符1"/>
    <w:link w:val="a7"/>
    <w:qFormat/>
    <w:rPr>
      <w:rFonts w:ascii="宋体" w:eastAsia="宋体"/>
      <w:kern w:val="2"/>
      <w:sz w:val="24"/>
      <w:szCs w:val="24"/>
      <w:lang w:val="en-US" w:eastAsia="zh-CN" w:bidi="ar-SA"/>
    </w:rPr>
  </w:style>
  <w:style w:type="character" w:customStyle="1" w:styleId="210">
    <w:name w:val="标题 2 字符1"/>
    <w:link w:val="21"/>
    <w:qFormat/>
    <w:rPr>
      <w:rFonts w:ascii="Arial" w:eastAsia="黑体" w:hAnsi="Arial"/>
      <w:b/>
      <w:sz w:val="30"/>
      <w:lang w:val="en-US" w:eastAsia="zh-CN" w:bidi="ar-SA"/>
    </w:rPr>
  </w:style>
  <w:style w:type="character" w:customStyle="1" w:styleId="31">
    <w:name w:val="标题 3 字符1"/>
    <w:link w:val="30"/>
    <w:qFormat/>
    <w:rPr>
      <w:rFonts w:ascii="宋体" w:eastAsia="宋体"/>
      <w:b/>
      <w:sz w:val="24"/>
      <w:u w:val="single"/>
      <w:lang w:val="en-US" w:eastAsia="zh-CN" w:bidi="ar-SA"/>
    </w:rPr>
  </w:style>
  <w:style w:type="character" w:customStyle="1" w:styleId="41">
    <w:name w:val="标题 4 字符1"/>
    <w:link w:val="4"/>
    <w:qFormat/>
    <w:rPr>
      <w:rFonts w:ascii="Arial" w:eastAsia="黑体" w:hAnsi="Arial"/>
      <w:b/>
      <w:sz w:val="28"/>
    </w:rPr>
  </w:style>
  <w:style w:type="character" w:customStyle="1" w:styleId="51">
    <w:name w:val="标题 5 字符1"/>
    <w:link w:val="5"/>
    <w:qFormat/>
    <w:rPr>
      <w:b/>
      <w:sz w:val="28"/>
    </w:rPr>
  </w:style>
  <w:style w:type="character" w:customStyle="1" w:styleId="61">
    <w:name w:val="标题 6 字符1"/>
    <w:link w:val="6"/>
    <w:qFormat/>
    <w:rPr>
      <w:rFonts w:ascii="Arial" w:eastAsia="黑体" w:hAnsi="Arial"/>
      <w:b/>
      <w:sz w:val="24"/>
    </w:rPr>
  </w:style>
  <w:style w:type="character" w:customStyle="1" w:styleId="71">
    <w:name w:val="标题 7 字符1"/>
    <w:link w:val="7"/>
    <w:qFormat/>
    <w:rPr>
      <w:b/>
      <w:sz w:val="24"/>
    </w:rPr>
  </w:style>
  <w:style w:type="character" w:customStyle="1" w:styleId="81">
    <w:name w:val="标题 8 字符1"/>
    <w:link w:val="8"/>
    <w:qFormat/>
    <w:rPr>
      <w:rFonts w:ascii="Arial" w:eastAsia="黑体" w:hAnsi="Arial"/>
      <w:sz w:val="24"/>
    </w:rPr>
  </w:style>
  <w:style w:type="character" w:customStyle="1" w:styleId="91">
    <w:name w:val="标题 9 字符1"/>
    <w:link w:val="9"/>
    <w:qFormat/>
    <w:rPr>
      <w:rFonts w:ascii="Arial" w:eastAsia="黑体" w:hAnsi="Arial"/>
      <w:sz w:val="21"/>
    </w:rPr>
  </w:style>
  <w:style w:type="character" w:customStyle="1" w:styleId="22">
    <w:name w:val="批注文字 字符2"/>
    <w:link w:val="ad"/>
    <w:uiPriority w:val="99"/>
    <w:qFormat/>
    <w:rPr>
      <w:kern w:val="2"/>
      <w:sz w:val="21"/>
      <w:szCs w:val="24"/>
    </w:rPr>
  </w:style>
  <w:style w:type="character" w:customStyle="1" w:styleId="1c">
    <w:name w:val="批注主题 字符1"/>
    <w:link w:val="af8"/>
    <w:qFormat/>
    <w:rPr>
      <w:rFonts w:ascii="Times New Roman" w:eastAsia="宋体" w:hAnsi="Times New Roman" w:cs="Times New Roman"/>
      <w:b/>
      <w:bCs/>
      <w:kern w:val="2"/>
      <w:sz w:val="21"/>
      <w:szCs w:val="24"/>
      <w:lang w:val="en-US" w:eastAsia="zh-CN" w:bidi="ar-SA"/>
    </w:rPr>
  </w:style>
  <w:style w:type="character" w:customStyle="1" w:styleId="13">
    <w:name w:val="文档结构图 字符1"/>
    <w:link w:val="ac"/>
    <w:qFormat/>
    <w:rPr>
      <w:kern w:val="2"/>
      <w:sz w:val="21"/>
      <w:szCs w:val="24"/>
      <w:shd w:val="clear" w:color="auto" w:fill="000080"/>
    </w:rPr>
  </w:style>
  <w:style w:type="character" w:customStyle="1" w:styleId="310">
    <w:name w:val="正文文本 3 字符1"/>
    <w:link w:val="32"/>
    <w:qFormat/>
    <w:rPr>
      <w:kern w:val="2"/>
      <w:sz w:val="16"/>
      <w:szCs w:val="16"/>
    </w:rPr>
  </w:style>
  <w:style w:type="character" w:customStyle="1" w:styleId="14">
    <w:name w:val="正文文本 字符1"/>
    <w:link w:val="ae"/>
    <w:qFormat/>
    <w:rPr>
      <w:rFonts w:ascii="宋体" w:hAnsi="宋体"/>
      <w:kern w:val="2"/>
      <w:sz w:val="24"/>
      <w:szCs w:val="24"/>
    </w:rPr>
  </w:style>
  <w:style w:type="character" w:customStyle="1" w:styleId="15">
    <w:name w:val="正文文本缩进 字符1"/>
    <w:link w:val="af"/>
    <w:qFormat/>
    <w:rPr>
      <w:rFonts w:eastAsia="宋体"/>
      <w:kern w:val="2"/>
      <w:sz w:val="24"/>
      <w:szCs w:val="24"/>
      <w:lang w:val="en-US" w:eastAsia="zh-CN" w:bidi="ar-SA"/>
    </w:rPr>
  </w:style>
  <w:style w:type="character" w:customStyle="1" w:styleId="33">
    <w:name w:val="纯文本 字符3"/>
    <w:link w:val="af1"/>
    <w:uiPriority w:val="99"/>
    <w:qFormat/>
    <w:rPr>
      <w:rFonts w:ascii="宋体" w:eastAsia="宋体" w:hAnsi="Courier New" w:cs="宋体" w:hint="eastAsia"/>
      <w:kern w:val="2"/>
      <w:sz w:val="21"/>
    </w:rPr>
  </w:style>
  <w:style w:type="character" w:customStyle="1" w:styleId="16">
    <w:name w:val="日期 字符1"/>
    <w:link w:val="af2"/>
    <w:qFormat/>
    <w:rPr>
      <w:rFonts w:ascii="仿宋_GB2312" w:eastAsia="仿宋_GB2312" w:hAnsi="宋体"/>
      <w:color w:val="000000"/>
      <w:kern w:val="2"/>
      <w:sz w:val="24"/>
      <w:szCs w:val="24"/>
    </w:rPr>
  </w:style>
  <w:style w:type="character" w:customStyle="1" w:styleId="211">
    <w:name w:val="正文文本缩进 2 字符1"/>
    <w:link w:val="24"/>
    <w:qFormat/>
    <w:rPr>
      <w:rFonts w:ascii="仿宋_GB2312" w:eastAsia="仿宋_GB2312"/>
      <w:kern w:val="2"/>
      <w:sz w:val="24"/>
      <w:szCs w:val="24"/>
    </w:rPr>
  </w:style>
  <w:style w:type="character" w:customStyle="1" w:styleId="17">
    <w:name w:val="批注框文本 字符1"/>
    <w:link w:val="af3"/>
    <w:qFormat/>
    <w:rPr>
      <w:kern w:val="2"/>
      <w:sz w:val="18"/>
      <w:szCs w:val="18"/>
    </w:rPr>
  </w:style>
  <w:style w:type="character" w:customStyle="1" w:styleId="18">
    <w:name w:val="页脚 字符1"/>
    <w:link w:val="af4"/>
    <w:uiPriority w:val="99"/>
    <w:qFormat/>
    <w:rPr>
      <w:rFonts w:ascii="宋体" w:eastAsia="宋体"/>
      <w:sz w:val="18"/>
      <w:lang w:val="en-US" w:eastAsia="zh-CN" w:bidi="ar-SA"/>
    </w:rPr>
  </w:style>
  <w:style w:type="character" w:customStyle="1" w:styleId="19">
    <w:name w:val="页眉 字符1"/>
    <w:link w:val="af5"/>
    <w:qFormat/>
    <w:rPr>
      <w:rFonts w:eastAsia="宋体"/>
      <w:kern w:val="2"/>
      <w:sz w:val="18"/>
      <w:szCs w:val="18"/>
      <w:lang w:val="en-US" w:eastAsia="zh-CN" w:bidi="ar-SA"/>
    </w:rPr>
  </w:style>
  <w:style w:type="character" w:customStyle="1" w:styleId="311">
    <w:name w:val="正文文本缩进 3 字符1"/>
    <w:link w:val="34"/>
    <w:qFormat/>
    <w:rPr>
      <w:rFonts w:ascii="宋体"/>
      <w:sz w:val="24"/>
    </w:rPr>
  </w:style>
  <w:style w:type="character" w:customStyle="1" w:styleId="HTML1">
    <w:name w:val="HTML 预设格式 字符1"/>
    <w:link w:val="HTML"/>
    <w:qFormat/>
    <w:rPr>
      <w:rFonts w:ascii="宋体" w:hAnsi="宋体" w:cs="宋体"/>
      <w:sz w:val="24"/>
      <w:szCs w:val="24"/>
    </w:rPr>
  </w:style>
  <w:style w:type="character" w:customStyle="1" w:styleId="1b">
    <w:name w:val="标题 字符1"/>
    <w:link w:val="af7"/>
    <w:qFormat/>
    <w:rPr>
      <w:b/>
      <w:kern w:val="2"/>
      <w:sz w:val="32"/>
    </w:rPr>
  </w:style>
  <w:style w:type="paragraph" w:customStyle="1" w:styleId="710">
    <w:name w:val="目录 71"/>
    <w:basedOn w:val="a6"/>
    <w:next w:val="a6"/>
    <w:qFormat/>
    <w:pPr>
      <w:ind w:leftChars="1200" w:left="2520"/>
    </w:pPr>
  </w:style>
  <w:style w:type="paragraph" w:customStyle="1" w:styleId="510">
    <w:name w:val="目录 51"/>
    <w:basedOn w:val="a6"/>
    <w:next w:val="a6"/>
    <w:qFormat/>
    <w:pPr>
      <w:ind w:leftChars="800" w:left="1680"/>
    </w:pPr>
  </w:style>
  <w:style w:type="paragraph" w:customStyle="1" w:styleId="312">
    <w:name w:val="目录 31"/>
    <w:basedOn w:val="a6"/>
    <w:next w:val="a6"/>
    <w:uiPriority w:val="39"/>
    <w:qFormat/>
    <w:pPr>
      <w:ind w:leftChars="400" w:left="840"/>
    </w:pPr>
  </w:style>
  <w:style w:type="paragraph" w:customStyle="1" w:styleId="810">
    <w:name w:val="目录 81"/>
    <w:basedOn w:val="a6"/>
    <w:next w:val="a6"/>
    <w:qFormat/>
    <w:pPr>
      <w:ind w:leftChars="1400" w:left="2940"/>
    </w:pPr>
  </w:style>
  <w:style w:type="paragraph" w:customStyle="1" w:styleId="111">
    <w:name w:val="目录 11"/>
    <w:basedOn w:val="a6"/>
    <w:next w:val="a6"/>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6"/>
    <w:next w:val="a6"/>
    <w:qFormat/>
    <w:pPr>
      <w:ind w:leftChars="600" w:left="1260"/>
    </w:pPr>
  </w:style>
  <w:style w:type="paragraph" w:customStyle="1" w:styleId="610">
    <w:name w:val="目录 61"/>
    <w:basedOn w:val="a6"/>
    <w:next w:val="a6"/>
    <w:qFormat/>
    <w:pPr>
      <w:ind w:leftChars="1000" w:left="2100"/>
    </w:pPr>
  </w:style>
  <w:style w:type="paragraph" w:customStyle="1" w:styleId="213">
    <w:name w:val="目录 21"/>
    <w:basedOn w:val="a6"/>
    <w:next w:val="a6"/>
    <w:uiPriority w:val="39"/>
    <w:qFormat/>
    <w:pPr>
      <w:tabs>
        <w:tab w:val="right" w:leader="dot" w:pos="8937"/>
      </w:tabs>
      <w:spacing w:line="312" w:lineRule="auto"/>
      <w:ind w:leftChars="200" w:left="420"/>
    </w:pPr>
  </w:style>
  <w:style w:type="paragraph" w:customStyle="1" w:styleId="910">
    <w:name w:val="目录 91"/>
    <w:basedOn w:val="a6"/>
    <w:next w:val="a6"/>
    <w:qFormat/>
    <w:pPr>
      <w:ind w:leftChars="1600" w:left="3360"/>
    </w:pPr>
  </w:style>
  <w:style w:type="character" w:customStyle="1" w:styleId="aff0">
    <w:name w:val="批注文字 字符"/>
    <w:uiPriority w:val="99"/>
    <w:qFormat/>
    <w:rPr>
      <w:rFonts w:ascii="Times New Roman" w:eastAsia="宋体" w:hAnsi="Times New Roman" w:cs="Times New Roman"/>
      <w:sz w:val="24"/>
      <w:lang w:val="en-US" w:eastAsia="zh-CN" w:bidi="ar-SA"/>
    </w:rPr>
  </w:style>
  <w:style w:type="paragraph" w:customStyle="1" w:styleId="214">
    <w:name w:val="正文首行缩进 21"/>
    <w:basedOn w:val="af"/>
    <w:link w:val="2Char1"/>
    <w:qFormat/>
    <w:pPr>
      <w:spacing w:after="120" w:line="480" w:lineRule="exact"/>
      <w:ind w:leftChars="200" w:left="420" w:firstLineChars="200" w:firstLine="420"/>
    </w:pPr>
    <w:rPr>
      <w:szCs w:val="20"/>
    </w:rPr>
  </w:style>
  <w:style w:type="character" w:customStyle="1" w:styleId="2Char1">
    <w:name w:val="正文首行缩进 2 Char1"/>
    <w:link w:val="214"/>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d"/>
    <w:qFormat/>
    <w:rPr>
      <w:rFonts w:ascii="宋体" w:eastAsia="宋体" w:hAnsi="宋体"/>
      <w:sz w:val="24"/>
      <w:szCs w:val="24"/>
      <w:lang w:bidi="ar-SA"/>
    </w:rPr>
  </w:style>
  <w:style w:type="paragraph" w:customStyle="1" w:styleId="1d">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e"/>
    <w:qFormat/>
    <w:rPr>
      <w:rFonts w:ascii="宋体" w:eastAsia="宋体"/>
      <w:snapToGrid w:val="0"/>
      <w:color w:val="000000"/>
      <w:kern w:val="28"/>
      <w:sz w:val="28"/>
      <w:lang w:bidi="ar-SA"/>
    </w:rPr>
  </w:style>
  <w:style w:type="paragraph" w:customStyle="1" w:styleId="1e">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1">
    <w:name w:val="列表段落 字符"/>
    <w:link w:val="aff2"/>
    <w:uiPriority w:val="34"/>
    <w:qFormat/>
    <w:rPr>
      <w:rFonts w:ascii="Calibri" w:eastAsia="宋体" w:hAnsi="Calibri"/>
      <w:kern w:val="2"/>
      <w:sz w:val="21"/>
      <w:szCs w:val="22"/>
      <w:lang w:val="en-US" w:eastAsia="zh-CN" w:bidi="ar-SA"/>
    </w:rPr>
  </w:style>
  <w:style w:type="paragraph" w:styleId="aff2">
    <w:name w:val="List Paragraph"/>
    <w:basedOn w:val="a6"/>
    <w:link w:val="aff1"/>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3">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4">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5">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3"/>
    <w:next w:val="a6"/>
    <w:qFormat/>
    <w:pPr>
      <w:numPr>
        <w:ilvl w:val="3"/>
        <w:numId w:val="1"/>
      </w:numPr>
      <w:ind w:left="0" w:hanging="840"/>
      <w:outlineLvl w:val="3"/>
    </w:pPr>
  </w:style>
  <w:style w:type="paragraph" w:customStyle="1" w:styleId="aff8">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f">
    <w:name w:val="项目符号1"/>
    <w:basedOn w:val="aff9"/>
    <w:qFormat/>
    <w:pPr>
      <w:ind w:left="-25" w:firstLine="0"/>
    </w:pPr>
  </w:style>
  <w:style w:type="paragraph" w:customStyle="1" w:styleId="aff9">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a">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a"/>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f0">
    <w:name w:val="列出段落1"/>
    <w:basedOn w:val="a6"/>
    <w:uiPriority w:val="99"/>
    <w:qFormat/>
    <w:pPr>
      <w:spacing w:line="360" w:lineRule="auto"/>
      <w:jc w:val="center"/>
    </w:pPr>
    <w:rPr>
      <w:rFonts w:ascii="宋体" w:hAnsi="宋体"/>
      <w:sz w:val="24"/>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f1">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9"/>
    <w:qFormat/>
    <w:pPr>
      <w:numPr>
        <w:numId w:val="6"/>
      </w:numPr>
    </w:pPr>
  </w:style>
  <w:style w:type="paragraph" w:customStyle="1" w:styleId="Char21">
    <w:name w:val="Char21"/>
    <w:basedOn w:val="a6"/>
    <w:qFormat/>
    <w:rPr>
      <w:rFonts w:ascii="Tahoma" w:hAnsi="Tahoma"/>
      <w:sz w:val="24"/>
      <w:szCs w:val="20"/>
    </w:rPr>
  </w:style>
  <w:style w:type="paragraph" w:customStyle="1" w:styleId="affc">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d">
    <w:name w:val="正文文本样式 加粗"/>
    <w:basedOn w:val="aff9"/>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e">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2"/>
    <w:qFormat/>
    <w:rPr>
      <w:kern w:val="2"/>
      <w:sz w:val="21"/>
      <w:szCs w:val="24"/>
      <w:lang w:val="zh-CN" w:eastAsia="zh-CN"/>
    </w:rPr>
  </w:style>
  <w:style w:type="paragraph" w:customStyle="1" w:styleId="1f2">
    <w:name w:val="1"/>
    <w:link w:val="1-2Char"/>
    <w:qFormat/>
    <w:rPr>
      <w:kern w:val="2"/>
      <w:sz w:val="21"/>
      <w:szCs w:val="24"/>
      <w:lang w:val="zh-CN"/>
    </w:rPr>
  </w:style>
  <w:style w:type="paragraph" w:customStyle="1" w:styleId="afff">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0"/>
    <w:qFormat/>
    <w:rPr>
      <w:rFonts w:ascii="宋体" w:hAnsi="宋体"/>
      <w:color w:val="000000"/>
      <w:kern w:val="2"/>
      <w:sz w:val="21"/>
      <w:szCs w:val="21"/>
    </w:rPr>
  </w:style>
  <w:style w:type="paragraph" w:customStyle="1" w:styleId="afff1">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1"/>
    <w:qFormat/>
    <w:rPr>
      <w:b/>
      <w:sz w:val="24"/>
    </w:rPr>
  </w:style>
  <w:style w:type="paragraph" w:customStyle="1" w:styleId="1-">
    <w:name w:val="标题1-附件"/>
    <w:basedOn w:val="11"/>
    <w:qFormat/>
    <w:pPr>
      <w:jc w:val="left"/>
    </w:pPr>
    <w:rPr>
      <w:sz w:val="24"/>
      <w:szCs w:val="24"/>
    </w:rPr>
  </w:style>
  <w:style w:type="paragraph" w:customStyle="1" w:styleId="afff2">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2"/>
    <w:qFormat/>
    <w:rPr>
      <w:rFonts w:ascii="宋体" w:hAnsi="宋体"/>
      <w:b/>
      <w:i/>
      <w:color w:val="FF0000"/>
      <w:kern w:val="2"/>
      <w:sz w:val="24"/>
    </w:rPr>
  </w:style>
  <w:style w:type="paragraph" w:customStyle="1" w:styleId="afff3">
    <w:name w:val="正文大标题"/>
    <w:basedOn w:val="afff2"/>
    <w:next w:val="a7"/>
    <w:link w:val="Char5"/>
    <w:qFormat/>
    <w:pPr>
      <w:jc w:val="center"/>
    </w:pPr>
    <w:rPr>
      <w:i w:val="0"/>
      <w:color w:val="000000"/>
      <w:sz w:val="28"/>
      <w:szCs w:val="21"/>
    </w:rPr>
  </w:style>
  <w:style w:type="character" w:customStyle="1" w:styleId="Char5">
    <w:name w:val="正文大标题 Char"/>
    <w:link w:val="afff3"/>
    <w:qFormat/>
    <w:rPr>
      <w:rFonts w:ascii="宋体" w:hAnsi="宋体"/>
      <w:b/>
      <w:color w:val="000000"/>
      <w:kern w:val="2"/>
      <w:sz w:val="28"/>
      <w:szCs w:val="21"/>
    </w:rPr>
  </w:style>
  <w:style w:type="paragraph" w:customStyle="1" w:styleId="afff4">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4"/>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5">
    <w:name w:val="纯文本 字符"/>
    <w:qFormat/>
    <w:rPr>
      <w:rFonts w:ascii="宋体" w:eastAsia="宋体" w:hAnsi="Courier New" w:cs="Times New Roman"/>
      <w:kern w:val="2"/>
      <w:sz w:val="21"/>
      <w:szCs w:val="21"/>
      <w:lang w:val="en-US" w:eastAsia="zh-CN" w:bidi="ar-SA"/>
    </w:rPr>
  </w:style>
  <w:style w:type="paragraph" w:customStyle="1" w:styleId="1f3">
    <w:name w:val="表格1"/>
    <w:basedOn w:val="a6"/>
    <w:qFormat/>
    <w:pPr>
      <w:ind w:firstLineChars="200" w:firstLine="480"/>
      <w:jc w:val="center"/>
    </w:pPr>
    <w:rPr>
      <w:sz w:val="24"/>
      <w:szCs w:val="20"/>
    </w:rPr>
  </w:style>
  <w:style w:type="character" w:customStyle="1" w:styleId="1f4">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7">
    <w:name w:val="正文格式 Char"/>
    <w:link w:val="afff7"/>
    <w:qFormat/>
    <w:locked/>
    <w:rPr>
      <w:rFonts w:ascii="宋体" w:hAnsi="宋体"/>
      <w:sz w:val="24"/>
      <w:szCs w:val="24"/>
      <w:lang w:val="en-GB"/>
    </w:rPr>
  </w:style>
  <w:style w:type="paragraph" w:customStyle="1" w:styleId="afff7">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uiPriority w:val="99"/>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5">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qFormat/>
    <w:rPr>
      <w:kern w:val="2"/>
      <w:sz w:val="21"/>
      <w:szCs w:val="24"/>
    </w:rPr>
  </w:style>
  <w:style w:type="character" w:customStyle="1" w:styleId="Chare">
    <w:name w:val="标题 Char"/>
    <w:qFormat/>
    <w:rPr>
      <w:b/>
      <w:kern w:val="2"/>
      <w:sz w:val="32"/>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customStyle="1" w:styleId="2Char0">
    <w:name w:val="正文首行缩进 2 Char"/>
    <w:uiPriority w:val="99"/>
    <w:qFormat/>
    <w:rPr>
      <w:kern w:val="2"/>
      <w:sz w:val="21"/>
      <w:szCs w:val="24"/>
    </w:rPr>
  </w:style>
  <w:style w:type="character" w:customStyle="1" w:styleId="Charf">
    <w:name w:val="纯文本 Char"/>
    <w:qFormat/>
    <w:rPr>
      <w:rFonts w:ascii="宋体" w:hAnsi="Courier New"/>
      <w:kern w:val="2"/>
      <w:sz w:val="21"/>
    </w:rPr>
  </w:style>
  <w:style w:type="character" w:customStyle="1" w:styleId="Charf0">
    <w:name w:val="正文文本 Char"/>
    <w:qFormat/>
    <w:rPr>
      <w:rFonts w:ascii="宋体" w:hAnsi="宋体"/>
      <w:kern w:val="2"/>
      <w:sz w:val="24"/>
      <w:szCs w:val="24"/>
    </w:rPr>
  </w:style>
  <w:style w:type="character" w:customStyle="1" w:styleId="2Char2">
    <w:name w:val="正文文本缩进 2 Char"/>
    <w:uiPriority w:val="99"/>
    <w:qFormat/>
    <w:rPr>
      <w:rFonts w:ascii="仿宋_GB2312" w:eastAsia="仿宋_GB2312"/>
      <w:kern w:val="2"/>
      <w:sz w:val="24"/>
      <w:szCs w:val="24"/>
    </w:rPr>
  </w:style>
  <w:style w:type="character" w:customStyle="1" w:styleId="style11">
    <w:name w:val="style11"/>
    <w:qFormat/>
    <w:rPr>
      <w:color w:val="000000"/>
      <w:sz w:val="18"/>
      <w:szCs w:val="18"/>
    </w:rPr>
  </w:style>
  <w:style w:type="character" w:customStyle="1" w:styleId="1f6">
    <w:name w:val="标题 1 字符"/>
    <w:uiPriority w:val="9"/>
    <w:qFormat/>
    <w:rPr>
      <w:rFonts w:ascii="宋体"/>
      <w:b/>
      <w:kern w:val="44"/>
      <w:sz w:val="32"/>
    </w:rPr>
  </w:style>
  <w:style w:type="character" w:customStyle="1" w:styleId="2b">
    <w:name w:val="标题 2 字符"/>
    <w:uiPriority w:val="9"/>
    <w:qFormat/>
    <w:rPr>
      <w:rFonts w:ascii="Arial" w:eastAsia="黑体" w:hAnsi="Arial"/>
      <w:b/>
      <w:sz w:val="30"/>
      <w:lang w:val="en-US" w:eastAsia="zh-CN" w:bidi="ar-SA"/>
    </w:rPr>
  </w:style>
  <w:style w:type="character" w:customStyle="1" w:styleId="afff9">
    <w:name w:val="正文缩进 字符"/>
    <w:qFormat/>
    <w:rPr>
      <w:rFonts w:ascii="宋体" w:eastAsia="宋体"/>
      <w:kern w:val="2"/>
      <w:sz w:val="24"/>
      <w:szCs w:val="24"/>
      <w:lang w:val="en-US" w:eastAsia="zh-CN" w:bidi="ar-SA"/>
    </w:rPr>
  </w:style>
  <w:style w:type="character" w:customStyle="1" w:styleId="35">
    <w:name w:val="标题 3 字符"/>
    <w:qFormat/>
    <w:rPr>
      <w:rFonts w:ascii="宋体" w:eastAsia="宋体"/>
      <w:b/>
      <w:sz w:val="24"/>
      <w:u w:val="single"/>
      <w:lang w:val="en-US" w:eastAsia="zh-CN" w:bidi="ar-SA"/>
    </w:rPr>
  </w:style>
  <w:style w:type="character" w:customStyle="1" w:styleId="40">
    <w:name w:val="标题 4 字符"/>
    <w:qFormat/>
    <w:rPr>
      <w:rFonts w:ascii="Arial" w:eastAsia="黑体" w:hAnsi="Arial"/>
      <w:b/>
      <w:sz w:val="28"/>
    </w:rPr>
  </w:style>
  <w:style w:type="character" w:customStyle="1" w:styleId="50">
    <w:name w:val="标题 5 字符"/>
    <w:qFormat/>
    <w:rPr>
      <w:b/>
      <w:sz w:val="28"/>
    </w:rPr>
  </w:style>
  <w:style w:type="character" w:customStyle="1" w:styleId="60">
    <w:name w:val="标题 6 字符"/>
    <w:qFormat/>
    <w:rPr>
      <w:rFonts w:ascii="Arial" w:eastAsia="黑体" w:hAnsi="Arial"/>
      <w:b/>
      <w:sz w:val="24"/>
    </w:rPr>
  </w:style>
  <w:style w:type="character" w:customStyle="1" w:styleId="70">
    <w:name w:val="标题 7 字符"/>
    <w:qFormat/>
    <w:rPr>
      <w:b/>
      <w:sz w:val="24"/>
    </w:rPr>
  </w:style>
  <w:style w:type="character" w:customStyle="1" w:styleId="80">
    <w:name w:val="标题 8 字符"/>
    <w:qFormat/>
    <w:rPr>
      <w:rFonts w:ascii="Arial" w:eastAsia="黑体" w:hAnsi="Arial"/>
      <w:sz w:val="24"/>
    </w:rPr>
  </w:style>
  <w:style w:type="character" w:customStyle="1" w:styleId="90">
    <w:name w:val="标题 9 字符"/>
    <w:qFormat/>
    <w:rPr>
      <w:rFonts w:ascii="Arial" w:eastAsia="黑体" w:hAnsi="Arial"/>
      <w:sz w:val="21"/>
    </w:rPr>
  </w:style>
  <w:style w:type="character" w:customStyle="1" w:styleId="afffa">
    <w:name w:val="文档结构图 字符"/>
    <w:qFormat/>
    <w:rPr>
      <w:kern w:val="2"/>
      <w:sz w:val="21"/>
      <w:szCs w:val="24"/>
      <w:shd w:val="clear" w:color="auto" w:fill="000080"/>
    </w:rPr>
  </w:style>
  <w:style w:type="character" w:customStyle="1" w:styleId="1f7">
    <w:name w:val="批注文字 字符1"/>
    <w:uiPriority w:val="99"/>
    <w:qFormat/>
    <w:rPr>
      <w:kern w:val="2"/>
      <w:sz w:val="21"/>
      <w:szCs w:val="24"/>
    </w:rPr>
  </w:style>
  <w:style w:type="character" w:customStyle="1" w:styleId="36">
    <w:name w:val="正文文本 3 字符"/>
    <w:qFormat/>
    <w:rPr>
      <w:kern w:val="2"/>
      <w:sz w:val="16"/>
      <w:szCs w:val="16"/>
    </w:rPr>
  </w:style>
  <w:style w:type="character" w:customStyle="1" w:styleId="afffb">
    <w:name w:val="正文文本 字符"/>
    <w:qFormat/>
    <w:rPr>
      <w:rFonts w:ascii="宋体" w:hAnsi="宋体"/>
      <w:kern w:val="2"/>
      <w:sz w:val="24"/>
      <w:szCs w:val="24"/>
    </w:rPr>
  </w:style>
  <w:style w:type="character" w:customStyle="1" w:styleId="afffc">
    <w:name w:val="正文文本缩进 字符"/>
    <w:qFormat/>
    <w:rPr>
      <w:rFonts w:eastAsia="宋体"/>
      <w:kern w:val="2"/>
      <w:sz w:val="24"/>
      <w:szCs w:val="24"/>
      <w:lang w:val="en-US" w:eastAsia="zh-CN" w:bidi="ar-SA"/>
    </w:rPr>
  </w:style>
  <w:style w:type="character" w:customStyle="1" w:styleId="2c">
    <w:name w:val="纯文本 字符2"/>
    <w:qFormat/>
    <w:rPr>
      <w:rFonts w:ascii="宋体" w:eastAsia="宋体" w:hAnsi="Courier New" w:cs="宋体" w:hint="eastAsia"/>
      <w:kern w:val="2"/>
      <w:sz w:val="21"/>
    </w:rPr>
  </w:style>
  <w:style w:type="character" w:customStyle="1" w:styleId="afffd">
    <w:name w:val="日期 字符"/>
    <w:qFormat/>
    <w:rPr>
      <w:rFonts w:ascii="仿宋_GB2312" w:eastAsia="仿宋_GB2312" w:hAnsi="宋体"/>
      <w:color w:val="000000"/>
      <w:kern w:val="2"/>
      <w:sz w:val="24"/>
      <w:szCs w:val="24"/>
    </w:rPr>
  </w:style>
  <w:style w:type="character" w:customStyle="1" w:styleId="2d">
    <w:name w:val="正文文本缩进 2 字符"/>
    <w:qFormat/>
    <w:rPr>
      <w:rFonts w:ascii="仿宋_GB2312" w:eastAsia="仿宋_GB2312"/>
      <w:kern w:val="2"/>
      <w:sz w:val="24"/>
      <w:szCs w:val="24"/>
    </w:rPr>
  </w:style>
  <w:style w:type="character" w:customStyle="1" w:styleId="afffe">
    <w:name w:val="批注框文本 字符"/>
    <w:uiPriority w:val="99"/>
    <w:qFormat/>
    <w:rPr>
      <w:kern w:val="2"/>
      <w:sz w:val="18"/>
      <w:szCs w:val="18"/>
    </w:rPr>
  </w:style>
  <w:style w:type="character" w:customStyle="1" w:styleId="affff">
    <w:name w:val="页脚 字符"/>
    <w:uiPriority w:val="99"/>
    <w:qFormat/>
    <w:rPr>
      <w:rFonts w:ascii="宋体" w:eastAsia="宋体"/>
      <w:sz w:val="18"/>
      <w:lang w:val="en-US" w:eastAsia="zh-CN" w:bidi="ar-SA"/>
    </w:rPr>
  </w:style>
  <w:style w:type="character" w:customStyle="1" w:styleId="affff0">
    <w:name w:val="页眉 字符"/>
    <w:uiPriority w:val="99"/>
    <w:qFormat/>
    <w:rPr>
      <w:rFonts w:eastAsia="宋体"/>
      <w:kern w:val="2"/>
      <w:sz w:val="18"/>
      <w:szCs w:val="18"/>
      <w:lang w:val="en-US" w:eastAsia="zh-CN" w:bidi="ar-SA"/>
    </w:rPr>
  </w:style>
  <w:style w:type="character" w:customStyle="1" w:styleId="37">
    <w:name w:val="正文文本缩进 3 字符"/>
    <w:qFormat/>
    <w:rPr>
      <w:rFonts w:ascii="宋体"/>
      <w:sz w:val="24"/>
    </w:rPr>
  </w:style>
  <w:style w:type="character" w:customStyle="1" w:styleId="HTML2">
    <w:name w:val="HTML 预设格式 字符"/>
    <w:qFormat/>
    <w:rPr>
      <w:rFonts w:ascii="宋体" w:hAnsi="宋体" w:cs="宋体"/>
      <w:sz w:val="24"/>
      <w:szCs w:val="24"/>
    </w:rPr>
  </w:style>
  <w:style w:type="character" w:customStyle="1" w:styleId="affff1">
    <w:name w:val="标题 字符"/>
    <w:qFormat/>
    <w:rPr>
      <w:b/>
      <w:kern w:val="2"/>
      <w:sz w:val="32"/>
    </w:rPr>
  </w:style>
  <w:style w:type="character" w:customStyle="1" w:styleId="affff2">
    <w:name w:val="批注主题 字符"/>
    <w:uiPriority w:val="99"/>
    <w:qFormat/>
    <w:rPr>
      <w:rFonts w:ascii="Times New Roman" w:eastAsia="宋体" w:hAnsi="Times New Roman" w:cs="Times New Roman"/>
      <w:b/>
      <w:bCs/>
      <w:kern w:val="2"/>
      <w:sz w:val="21"/>
      <w:szCs w:val="24"/>
      <w:lang w:val="en-US" w:eastAsia="zh-CN" w:bidi="ar-SA"/>
    </w:rPr>
  </w:style>
  <w:style w:type="character" w:customStyle="1" w:styleId="2e">
    <w:name w:val="正文文本首行缩进 2 字符"/>
    <w:qFormat/>
    <w:rPr>
      <w:rFonts w:eastAsia="宋体"/>
      <w:kern w:val="2"/>
      <w:sz w:val="24"/>
      <w:szCs w:val="24"/>
      <w:lang w:val="en-US" w:eastAsia="zh-CN" w:bidi="ar-SA"/>
    </w:rPr>
  </w:style>
  <w:style w:type="paragraph" w:customStyle="1" w:styleId="2f">
    <w:name w:val="修订2"/>
    <w:hidden/>
    <w:uiPriority w:val="99"/>
    <w:semiHidden/>
    <w:qFormat/>
    <w:rPr>
      <w:kern w:val="2"/>
      <w:sz w:val="21"/>
      <w:szCs w:val="24"/>
    </w:rPr>
  </w:style>
  <w:style w:type="paragraph" w:customStyle="1" w:styleId="PlainText1">
    <w:name w:val="Plain Text1"/>
    <w:basedOn w:val="a6"/>
    <w:uiPriority w:val="99"/>
    <w:qFormat/>
    <w:pPr>
      <w:adjustRightInd w:val="0"/>
      <w:jc w:val="left"/>
    </w:pPr>
    <w:rPr>
      <w:rFonts w:ascii="宋体" w:eastAsia="等线" w:hAnsi="Courier New"/>
      <w:sz w:val="24"/>
      <w:szCs w:val="20"/>
    </w:rPr>
  </w:style>
  <w:style w:type="paragraph" w:customStyle="1" w:styleId="TOC10">
    <w:name w:val="TOC 标题1"/>
    <w:basedOn w:val="11"/>
    <w:next w:val="a6"/>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2F5496" w:themeColor="accent1" w:themeShade="BF"/>
      <w:kern w:val="0"/>
      <w:szCs w:val="32"/>
    </w:rPr>
  </w:style>
  <w:style w:type="character" w:customStyle="1" w:styleId="1f8">
    <w:name w:val="未处理的提及1"/>
    <w:basedOn w:val="a8"/>
    <w:uiPriority w:val="99"/>
    <w:semiHidden/>
    <w:unhideWhenUsed/>
    <w:qFormat/>
    <w:rPr>
      <w:color w:val="605E5C"/>
      <w:shd w:val="clear" w:color="auto" w:fill="E1DFDD"/>
    </w:rPr>
  </w:style>
  <w:style w:type="character" w:customStyle="1" w:styleId="Charf1">
    <w:name w:val="_正文段落 Char"/>
    <w:link w:val="affff3"/>
    <w:qFormat/>
    <w:locked/>
    <w:rPr>
      <w:rFonts w:ascii="宋体" w:hAnsi="宋体"/>
      <w:color w:val="000000"/>
      <w:sz w:val="24"/>
      <w:szCs w:val="24"/>
    </w:rPr>
  </w:style>
  <w:style w:type="paragraph" w:customStyle="1" w:styleId="affff3">
    <w:name w:val="_正文段落"/>
    <w:basedOn w:val="a6"/>
    <w:link w:val="Charf1"/>
    <w:qFormat/>
    <w:pPr>
      <w:adjustRightInd w:val="0"/>
      <w:spacing w:line="360" w:lineRule="auto"/>
      <w:ind w:firstLineChars="200" w:firstLine="480"/>
    </w:pPr>
    <w:rPr>
      <w:rFonts w:ascii="宋体" w:hAnsi="宋体"/>
      <w:color w:val="000000"/>
      <w:kern w:val="0"/>
      <w:sz w:val="24"/>
    </w:rPr>
  </w:style>
  <w:style w:type="paragraph" w:customStyle="1" w:styleId="-11">
    <w:name w:val="彩色列表 - 强调文字颜色 11"/>
    <w:basedOn w:val="a6"/>
    <w:link w:val="-10"/>
    <w:uiPriority w:val="34"/>
    <w:qFormat/>
    <w:pPr>
      <w:ind w:firstLineChars="200" w:firstLine="420"/>
    </w:pPr>
    <w:rPr>
      <w:rFonts w:ascii="Calibri" w:hAnsi="Calibri"/>
      <w:szCs w:val="22"/>
    </w:rPr>
  </w:style>
  <w:style w:type="character" w:customStyle="1" w:styleId="-10">
    <w:name w:val="彩色列表 - 着色 1 字符"/>
    <w:link w:val="-11"/>
    <w:uiPriority w:val="34"/>
    <w:qFormat/>
    <w:rPr>
      <w:rFonts w:ascii="Calibri" w:hAnsi="Calibri"/>
      <w:kern w:val="2"/>
      <w:sz w:val="21"/>
      <w:szCs w:val="22"/>
    </w:rPr>
  </w:style>
  <w:style w:type="paragraph" w:customStyle="1" w:styleId="TOC20">
    <w:name w:val="TOC 标题2"/>
    <w:basedOn w:val="11"/>
    <w:next w:val="a6"/>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2F5496" w:themeColor="accent1" w:themeShade="BF"/>
      <w:kern w:val="0"/>
      <w:szCs w:val="32"/>
    </w:rPr>
  </w:style>
  <w:style w:type="character" w:customStyle="1" w:styleId="2f0">
    <w:name w:val="未处理的提及2"/>
    <w:basedOn w:val="a8"/>
    <w:uiPriority w:val="99"/>
    <w:semiHidden/>
    <w:unhideWhenUsed/>
    <w:qFormat/>
    <w:rPr>
      <w:color w:val="605E5C"/>
      <w:shd w:val="clear" w:color="auto" w:fill="E1DFDD"/>
    </w:rPr>
  </w:style>
  <w:style w:type="character" w:customStyle="1" w:styleId="212">
    <w:name w:val="正文文本首行缩进 2 字符1"/>
    <w:basedOn w:val="15"/>
    <w:link w:val="25"/>
    <w:qFormat/>
    <w:rPr>
      <w:rFonts w:eastAsia="宋体"/>
      <w:kern w:val="2"/>
      <w:sz w:val="21"/>
      <w:szCs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footer" Target="footer7.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7.xml"/><Relationship Id="rId10" Type="http://schemas.openxmlformats.org/officeDocument/2006/relationships/footer" Target="footer3.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 Id="rId22"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28A89-0699-48B3-B8CF-9B2F7D4D7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104</Pages>
  <Words>8021</Words>
  <Characters>45723</Characters>
  <Application>Microsoft Office Word</Application>
  <DocSecurity>0</DocSecurity>
  <Lines>381</Lines>
  <Paragraphs>107</Paragraphs>
  <ScaleCrop>false</ScaleCrop>
  <Company>China</Company>
  <LinksUpToDate>false</LinksUpToDate>
  <CharactersWithSpaces>53637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le</cp:lastModifiedBy>
  <cp:revision>467</cp:revision>
  <cp:lastPrinted>2020-04-02T03:13:00Z</cp:lastPrinted>
  <dcterms:created xsi:type="dcterms:W3CDTF">2023-02-03T08:06:00Z</dcterms:created>
  <dcterms:modified xsi:type="dcterms:W3CDTF">2024-08-01T08:31:00Z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DC16D8C2780A464A98323DBAC525C01E</vt:lpwstr>
  </property>
</Properties>
</file>