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E313C72" w14:textId="77777777" w:rsidR="00610447" w:rsidRDefault="00B1704F">
      <w:pPr>
        <w:spacing w:line="360" w:lineRule="auto"/>
        <w:jc w:val="center"/>
        <w:rPr>
          <w:rFonts w:ascii="宋体" w:hAnsi="宋体"/>
          <w:b/>
          <w:sz w:val="52"/>
          <w:szCs w:val="52"/>
        </w:rPr>
      </w:pPr>
      <w:r>
        <w:rPr>
          <w:rFonts w:ascii="宋体" w:hAnsi="宋体" w:hint="eastAsia"/>
          <w:b/>
          <w:sz w:val="52"/>
          <w:szCs w:val="52"/>
        </w:rPr>
        <w:t>项目名称：北大附中石景山学校（新校址）信息化基础建设项目</w:t>
      </w:r>
    </w:p>
    <w:p w14:paraId="01E8B065" w14:textId="77777777" w:rsidR="00610447" w:rsidRDefault="00610447">
      <w:pPr>
        <w:rPr>
          <w:rFonts w:ascii="宋体" w:hAnsi="宋体"/>
          <w:b/>
          <w:sz w:val="52"/>
          <w:szCs w:val="52"/>
        </w:rPr>
      </w:pPr>
    </w:p>
    <w:p w14:paraId="56C3B109" w14:textId="77777777" w:rsidR="00610447" w:rsidRDefault="00610447">
      <w:pPr>
        <w:jc w:val="center"/>
        <w:rPr>
          <w:rFonts w:ascii="宋体" w:hAnsi="宋体"/>
          <w:b/>
          <w:sz w:val="52"/>
          <w:szCs w:val="52"/>
        </w:rPr>
      </w:pPr>
    </w:p>
    <w:p w14:paraId="2C6B95C4" w14:textId="77777777" w:rsidR="00610447" w:rsidRDefault="00B1704F">
      <w:pPr>
        <w:jc w:val="center"/>
        <w:rPr>
          <w:rFonts w:ascii="宋体" w:hAnsi="宋体"/>
          <w:b/>
          <w:sz w:val="84"/>
          <w:szCs w:val="84"/>
        </w:rPr>
      </w:pPr>
      <w:r>
        <w:rPr>
          <w:rFonts w:ascii="宋体" w:hAnsi="宋体" w:hint="eastAsia"/>
          <w:b/>
          <w:sz w:val="84"/>
          <w:szCs w:val="84"/>
        </w:rPr>
        <w:t>招 标 文 件</w:t>
      </w:r>
    </w:p>
    <w:p w14:paraId="365D5579" w14:textId="77777777" w:rsidR="00610447" w:rsidRDefault="00610447">
      <w:pPr>
        <w:ind w:firstLineChars="1001" w:firstLine="2814"/>
        <w:rPr>
          <w:rFonts w:ascii="宋体" w:hAnsi="宋体"/>
          <w:b/>
          <w:sz w:val="28"/>
        </w:rPr>
      </w:pPr>
    </w:p>
    <w:p w14:paraId="35A4D18F" w14:textId="77777777" w:rsidR="00610447" w:rsidRDefault="00610447">
      <w:pPr>
        <w:ind w:firstLineChars="1001" w:firstLine="2814"/>
        <w:rPr>
          <w:rFonts w:ascii="宋体" w:hAnsi="宋体"/>
          <w:b/>
          <w:sz w:val="28"/>
        </w:rPr>
      </w:pPr>
    </w:p>
    <w:p w14:paraId="0F08232F" w14:textId="77777777" w:rsidR="00610447" w:rsidRDefault="00610447">
      <w:pPr>
        <w:ind w:firstLineChars="1000" w:firstLine="3213"/>
        <w:rPr>
          <w:rFonts w:ascii="宋体" w:hAnsi="宋体"/>
          <w:b/>
          <w:sz w:val="32"/>
        </w:rPr>
      </w:pPr>
    </w:p>
    <w:p w14:paraId="463A7972" w14:textId="77777777" w:rsidR="00610447" w:rsidRDefault="00B1704F">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Pr>
          <w:rFonts w:ascii="宋体" w:hAnsi="宋体"/>
          <w:b/>
          <w:color w:val="000000" w:themeColor="text1"/>
          <w:sz w:val="32"/>
        </w:rPr>
        <w:t>BMCC-ZC24-0088</w:t>
      </w:r>
    </w:p>
    <w:p w14:paraId="4C51ED2B" w14:textId="77777777" w:rsidR="00610447" w:rsidRDefault="00610447">
      <w:pPr>
        <w:jc w:val="center"/>
        <w:rPr>
          <w:rFonts w:ascii="宋体" w:hAnsi="宋体"/>
          <w:b/>
          <w:sz w:val="52"/>
        </w:rPr>
      </w:pPr>
    </w:p>
    <w:p w14:paraId="7E0473E4" w14:textId="77777777" w:rsidR="00610447" w:rsidRDefault="00610447">
      <w:pPr>
        <w:jc w:val="center"/>
        <w:rPr>
          <w:rFonts w:ascii="宋体" w:hAnsi="宋体"/>
          <w:b/>
          <w:sz w:val="52"/>
        </w:rPr>
      </w:pPr>
    </w:p>
    <w:p w14:paraId="0BDEF9E7" w14:textId="77777777" w:rsidR="00610447" w:rsidRDefault="00B1704F">
      <w:pPr>
        <w:spacing w:line="360" w:lineRule="auto"/>
        <w:jc w:val="center"/>
        <w:rPr>
          <w:rFonts w:ascii="宋体" w:hAnsi="宋体"/>
          <w:b/>
          <w:sz w:val="36"/>
          <w:szCs w:val="36"/>
        </w:rPr>
      </w:pPr>
      <w:r>
        <w:rPr>
          <w:rFonts w:ascii="宋体" w:hAnsi="宋体" w:hint="eastAsia"/>
          <w:b/>
          <w:sz w:val="36"/>
          <w:szCs w:val="36"/>
        </w:rPr>
        <w:t>北京明德致信咨询有限公司</w:t>
      </w:r>
    </w:p>
    <w:p w14:paraId="0425C101" w14:textId="77777777" w:rsidR="00610447" w:rsidRDefault="00B1704F">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w:t>
      </w:r>
      <w:r>
        <w:rPr>
          <w:rFonts w:ascii="宋体" w:hAnsi="宋体"/>
          <w:b/>
          <w:sz w:val="36"/>
          <w:szCs w:val="36"/>
        </w:rPr>
        <w:t>4</w:t>
      </w:r>
      <w:r>
        <w:rPr>
          <w:rFonts w:ascii="宋体" w:hAnsi="宋体" w:hint="eastAsia"/>
          <w:b/>
          <w:sz w:val="36"/>
          <w:szCs w:val="36"/>
        </w:rPr>
        <w:t>月</w:t>
      </w:r>
    </w:p>
    <w:p w14:paraId="28C8B8B9" w14:textId="77777777" w:rsidR="00610447" w:rsidRDefault="00610447">
      <w:pPr>
        <w:spacing w:line="360" w:lineRule="auto"/>
        <w:ind w:firstLineChars="1000" w:firstLine="7228"/>
        <w:rPr>
          <w:rFonts w:ascii="宋体" w:hAnsi="宋体"/>
          <w:b/>
          <w:sz w:val="72"/>
        </w:rPr>
        <w:sectPr w:rsidR="00610447">
          <w:footerReference w:type="even" r:id="rId9"/>
          <w:footerReference w:type="default" r:id="rId10"/>
          <w:footerReference w:type="first" r:id="rId11"/>
          <w:type w:val="nextColumn"/>
          <w:pgSz w:w="11907" w:h="16840"/>
          <w:pgMar w:top="1911" w:right="1474" w:bottom="1882" w:left="1587" w:header="851" w:footer="851" w:gutter="0"/>
          <w:pgNumType w:start="1"/>
          <w:cols w:space="720"/>
          <w:titlePg/>
          <w:docGrid w:linePitch="462"/>
        </w:sectPr>
      </w:pPr>
    </w:p>
    <w:p w14:paraId="37636B46" w14:textId="32BC6C6F" w:rsidR="00610447" w:rsidRDefault="00B1704F">
      <w:pPr>
        <w:spacing w:line="360" w:lineRule="auto"/>
        <w:jc w:val="center"/>
        <w:outlineLvl w:val="0"/>
        <w:rPr>
          <w:rFonts w:ascii="宋体" w:hAnsi="宋体"/>
          <w:b/>
          <w:sz w:val="36"/>
          <w:szCs w:val="36"/>
        </w:rPr>
      </w:pPr>
      <w:bookmarkStart w:id="0" w:name="_Toc100564784"/>
      <w:bookmarkStart w:id="1" w:name="_Toc99301418"/>
      <w:bookmarkStart w:id="2" w:name="_Toc163337382"/>
      <w:r>
        <w:rPr>
          <w:rFonts w:ascii="宋体" w:hAnsi="宋体"/>
          <w:b/>
          <w:sz w:val="36"/>
          <w:szCs w:val="36"/>
        </w:rPr>
        <w:lastRenderedPageBreak/>
        <w:t>目  录</w:t>
      </w:r>
      <w:bookmarkEnd w:id="0"/>
      <w:bookmarkEnd w:id="1"/>
      <w:bookmarkEnd w:id="2"/>
    </w:p>
    <w:p w14:paraId="7C171CA4" w14:textId="77777777" w:rsidR="00610447" w:rsidRDefault="00B1704F">
      <w:pPr>
        <w:pStyle w:val="710"/>
        <w:spacing w:line="360" w:lineRule="auto"/>
        <w:rPr>
          <w:b/>
          <w:szCs w:val="22"/>
        </w:rPr>
      </w:pPr>
      <w:r>
        <w:rPr>
          <w:b/>
        </w:rPr>
        <w:fldChar w:fldCharType="begin"/>
      </w:r>
      <w:r>
        <w:instrText xml:space="preserve"> TOC \o "1-1" \h \z \u </w:instrText>
      </w:r>
      <w:r>
        <w:rPr>
          <w:b/>
        </w:rPr>
        <w:fldChar w:fldCharType="separate"/>
      </w:r>
    </w:p>
    <w:p w14:paraId="1DB2B2F8" w14:textId="77777777" w:rsidR="00610447" w:rsidRDefault="00B1704F">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6B88A371" w14:textId="77777777" w:rsidR="00610447" w:rsidRDefault="00B1704F">
          <w:pPr>
            <w:pStyle w:val="TOC20"/>
            <w:spacing w:before="0" w:line="360" w:lineRule="auto"/>
            <w:jc w:val="center"/>
            <w:rPr>
              <w:rStyle w:val="afe"/>
              <w:rFonts w:cs="Times New Roman"/>
              <w:b/>
              <w:noProof/>
              <w:color w:val="000000" w:themeColor="text1"/>
              <w:kern w:val="2"/>
              <w:u w:val="none"/>
            </w:rPr>
          </w:pPr>
          <w:r>
            <w:rPr>
              <w:rStyle w:val="afe"/>
              <w:rFonts w:cs="Times New Roman"/>
              <w:b/>
              <w:color w:val="000000" w:themeColor="text1"/>
              <w:kern w:val="2"/>
              <w:u w:val="none"/>
            </w:rPr>
            <w:t>目录</w:t>
          </w:r>
          <w:r>
            <w:rPr>
              <w:rStyle w:val="afe"/>
              <w:color w:val="000000" w:themeColor="text1"/>
              <w:u w:val="none"/>
            </w:rPr>
            <w:fldChar w:fldCharType="begin"/>
          </w:r>
          <w:r>
            <w:rPr>
              <w:rStyle w:val="afe"/>
              <w:rFonts w:cs="Times New Roman"/>
              <w:b/>
              <w:color w:val="000000" w:themeColor="text1"/>
              <w:kern w:val="2"/>
              <w:u w:val="none"/>
            </w:rPr>
            <w:instrText xml:space="preserve"> TOC \o "1-3" \h \z \u </w:instrText>
          </w:r>
          <w:r>
            <w:rPr>
              <w:rStyle w:val="afe"/>
              <w:color w:val="000000" w:themeColor="text1"/>
              <w:u w:val="none"/>
            </w:rPr>
            <w:fldChar w:fldCharType="separate"/>
          </w:r>
        </w:p>
        <w:p w14:paraId="73F30D99" w14:textId="733BB2FE"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383" w:history="1">
            <w:r w:rsidR="00B1704F">
              <w:rPr>
                <w:rStyle w:val="afe"/>
                <w:rFonts w:ascii="宋体" w:hAnsi="宋体"/>
                <w:b/>
                <w:noProof/>
                <w:color w:val="000000" w:themeColor="text1"/>
                <w:sz w:val="24"/>
                <w:u w:val="none"/>
              </w:rPr>
              <w:t>第一章  投标邀请</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_Toc163337383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1</w:t>
            </w:r>
            <w:r w:rsidR="00B1704F">
              <w:rPr>
                <w:rFonts w:ascii="宋体" w:hAnsi="宋体"/>
                <w:noProof/>
                <w:color w:val="000000" w:themeColor="text1"/>
                <w:sz w:val="24"/>
              </w:rPr>
              <w:fldChar w:fldCharType="end"/>
            </w:r>
          </w:hyperlink>
        </w:p>
        <w:p w14:paraId="4E5DA7FC" w14:textId="56618DDD"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385" w:history="1">
            <w:r w:rsidR="00B1704F">
              <w:rPr>
                <w:rStyle w:val="afe"/>
                <w:rFonts w:ascii="宋体" w:hAnsi="宋体"/>
                <w:b/>
                <w:noProof/>
                <w:color w:val="000000" w:themeColor="text1"/>
                <w:sz w:val="24"/>
                <w:u w:val="none"/>
              </w:rPr>
              <w:t>第二章  投标人须知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_Toc163337385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6</w:t>
            </w:r>
            <w:r w:rsidR="00B1704F">
              <w:rPr>
                <w:rFonts w:ascii="宋体" w:hAnsi="宋体"/>
                <w:noProof/>
                <w:color w:val="000000" w:themeColor="text1"/>
                <w:sz w:val="24"/>
              </w:rPr>
              <w:fldChar w:fldCharType="end"/>
            </w:r>
          </w:hyperlink>
        </w:p>
        <w:p w14:paraId="7A023CB2" w14:textId="13BE3CD6"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422" w:history="1">
            <w:r w:rsidR="00B1704F">
              <w:rPr>
                <w:rStyle w:val="afe"/>
                <w:rFonts w:ascii="宋体" w:hAnsi="宋体"/>
                <w:b/>
                <w:noProof/>
                <w:color w:val="000000" w:themeColor="text1"/>
                <w:sz w:val="24"/>
                <w:u w:val="none"/>
              </w:rPr>
              <w:t>第三章  资格审查</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_Toc163337422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23</w:t>
            </w:r>
            <w:r w:rsidR="00B1704F">
              <w:rPr>
                <w:rFonts w:ascii="宋体" w:hAnsi="宋体"/>
                <w:noProof/>
                <w:color w:val="000000" w:themeColor="text1"/>
                <w:sz w:val="24"/>
              </w:rPr>
              <w:fldChar w:fldCharType="end"/>
            </w:r>
          </w:hyperlink>
        </w:p>
        <w:p w14:paraId="42DF63D0" w14:textId="53CBF8E6"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425" w:history="1">
            <w:r w:rsidR="00B1704F">
              <w:rPr>
                <w:rStyle w:val="afe"/>
                <w:rFonts w:ascii="宋体" w:hAnsi="宋体"/>
                <w:b/>
                <w:noProof/>
                <w:color w:val="000000" w:themeColor="text1"/>
                <w:sz w:val="24"/>
                <w:u w:val="none"/>
              </w:rPr>
              <w:t>第四章  评标程序、评标方法和评标标准</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_Toc163337425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27</w:t>
            </w:r>
            <w:r w:rsidR="00B1704F">
              <w:rPr>
                <w:rFonts w:ascii="宋体" w:hAnsi="宋体"/>
                <w:noProof/>
                <w:color w:val="000000" w:themeColor="text1"/>
                <w:sz w:val="24"/>
              </w:rPr>
              <w:fldChar w:fldCharType="end"/>
            </w:r>
          </w:hyperlink>
        </w:p>
        <w:p w14:paraId="0F04F2D0" w14:textId="5E137C5F"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437" w:history="1">
            <w:r w:rsidR="00B1704F">
              <w:rPr>
                <w:rStyle w:val="afe"/>
                <w:rFonts w:ascii="宋体" w:hAnsi="宋体"/>
                <w:b/>
                <w:noProof/>
                <w:color w:val="000000" w:themeColor="text1"/>
                <w:sz w:val="24"/>
                <w:u w:val="none"/>
              </w:rPr>
              <w:t>第五章  采购需求</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_Toc163337437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39</w:t>
            </w:r>
            <w:r w:rsidR="00B1704F">
              <w:rPr>
                <w:rFonts w:ascii="宋体" w:hAnsi="宋体"/>
                <w:noProof/>
                <w:color w:val="000000" w:themeColor="text1"/>
                <w:sz w:val="24"/>
              </w:rPr>
              <w:fldChar w:fldCharType="end"/>
            </w:r>
          </w:hyperlink>
        </w:p>
        <w:p w14:paraId="4BE3DDA5" w14:textId="2C8DCB52"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438" w:history="1">
            <w:r w:rsidR="00B1704F">
              <w:rPr>
                <w:rStyle w:val="afe"/>
                <w:rFonts w:ascii="宋体" w:hAnsi="宋体"/>
                <w:b/>
                <w:noProof/>
                <w:color w:val="000000" w:themeColor="text1"/>
                <w:sz w:val="24"/>
                <w:u w:val="none"/>
              </w:rPr>
              <w:t>第六章  拟签订的合同文本</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_Toc163337438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95</w:t>
            </w:r>
            <w:r w:rsidR="00B1704F">
              <w:rPr>
                <w:rFonts w:ascii="宋体" w:hAnsi="宋体"/>
                <w:noProof/>
                <w:color w:val="000000" w:themeColor="text1"/>
                <w:sz w:val="24"/>
              </w:rPr>
              <w:fldChar w:fldCharType="end"/>
            </w:r>
          </w:hyperlink>
        </w:p>
        <w:p w14:paraId="7FBAD2BD" w14:textId="66796023" w:rsidR="00610447" w:rsidRDefault="0064070B">
          <w:pPr>
            <w:pStyle w:val="TOC1"/>
            <w:tabs>
              <w:tab w:val="right" w:leader="dot" w:pos="9062"/>
            </w:tabs>
            <w:spacing w:line="360" w:lineRule="auto"/>
            <w:rPr>
              <w:rFonts w:ascii="宋体" w:hAnsi="宋体" w:cstheme="minorBidi"/>
              <w:noProof/>
              <w:color w:val="000000" w:themeColor="text1"/>
              <w:sz w:val="24"/>
            </w:rPr>
          </w:pPr>
          <w:hyperlink w:anchor="_Toc163337455" w:history="1">
            <w:r w:rsidR="00B1704F">
              <w:rPr>
                <w:rStyle w:val="afe"/>
                <w:rFonts w:ascii="宋体" w:hAnsi="宋体"/>
                <w:b/>
                <w:noProof/>
                <w:color w:val="000000" w:themeColor="text1"/>
                <w:sz w:val="24"/>
                <w:u w:val="none"/>
              </w:rPr>
              <w:t>第七章  投标文件格式</w:t>
            </w:r>
            <w:r w:rsidR="00B1704F">
              <w:rPr>
                <w:rFonts w:ascii="宋体" w:hAnsi="宋体"/>
                <w:noProof/>
                <w:color w:val="000000" w:themeColor="text1"/>
                <w:sz w:val="24"/>
              </w:rPr>
              <w:tab/>
            </w:r>
            <w:r w:rsidR="00B1704F">
              <w:rPr>
                <w:rFonts w:ascii="宋体" w:hAnsi="宋体"/>
                <w:noProof/>
                <w:color w:val="000000" w:themeColor="text1"/>
                <w:sz w:val="24"/>
              </w:rPr>
              <w:fldChar w:fldCharType="begin"/>
            </w:r>
            <w:r w:rsidR="00B1704F">
              <w:rPr>
                <w:rFonts w:ascii="宋体" w:hAnsi="宋体"/>
                <w:noProof/>
                <w:color w:val="000000" w:themeColor="text1"/>
                <w:sz w:val="24"/>
              </w:rPr>
              <w:instrText xml:space="preserve"> PAGEREF _Toc163337455 \h </w:instrText>
            </w:r>
            <w:r w:rsidR="00B1704F">
              <w:rPr>
                <w:rFonts w:ascii="宋体" w:hAnsi="宋体"/>
                <w:noProof/>
                <w:color w:val="000000" w:themeColor="text1"/>
                <w:sz w:val="24"/>
              </w:rPr>
            </w:r>
            <w:r w:rsidR="00B1704F">
              <w:rPr>
                <w:rFonts w:ascii="宋体" w:hAnsi="宋体"/>
                <w:noProof/>
                <w:color w:val="000000" w:themeColor="text1"/>
                <w:sz w:val="24"/>
              </w:rPr>
              <w:fldChar w:fldCharType="separate"/>
            </w:r>
            <w:r w:rsidR="00077DE6">
              <w:rPr>
                <w:rFonts w:ascii="宋体" w:hAnsi="宋体"/>
                <w:noProof/>
                <w:color w:val="000000" w:themeColor="text1"/>
                <w:sz w:val="24"/>
              </w:rPr>
              <w:t>107</w:t>
            </w:r>
            <w:r w:rsidR="00B1704F">
              <w:rPr>
                <w:rFonts w:ascii="宋体" w:hAnsi="宋体"/>
                <w:noProof/>
                <w:color w:val="000000" w:themeColor="text1"/>
                <w:sz w:val="24"/>
              </w:rPr>
              <w:fldChar w:fldCharType="end"/>
            </w:r>
          </w:hyperlink>
        </w:p>
        <w:p w14:paraId="3D3387A9" w14:textId="383B0D96" w:rsidR="00610447" w:rsidRDefault="00B1704F">
          <w:pPr>
            <w:spacing w:line="360" w:lineRule="auto"/>
          </w:pPr>
          <w:r>
            <w:rPr>
              <w:rFonts w:ascii="宋体" w:hAnsi="宋体"/>
              <w:b/>
              <w:bCs/>
              <w:color w:val="000000" w:themeColor="text1"/>
              <w:sz w:val="24"/>
              <w:lang w:val="zh-CN"/>
            </w:rPr>
            <w:fldChar w:fldCharType="end"/>
          </w:r>
        </w:p>
      </w:sdtContent>
    </w:sdt>
    <w:p w14:paraId="7CE8208E" w14:textId="77777777" w:rsidR="00610447" w:rsidRDefault="00610447">
      <w:pPr>
        <w:pStyle w:val="710"/>
        <w:spacing w:line="360" w:lineRule="auto"/>
        <w:rPr>
          <w:b/>
        </w:rPr>
      </w:pPr>
    </w:p>
    <w:p w14:paraId="7035D055" w14:textId="1EC356B9" w:rsidR="00610447" w:rsidRDefault="00B1704F">
      <w:pPr>
        <w:spacing w:line="360" w:lineRule="auto"/>
        <w:jc w:val="center"/>
        <w:outlineLvl w:val="0"/>
        <w:rPr>
          <w:rFonts w:ascii="宋体" w:hAnsi="宋体"/>
          <w:b/>
          <w:sz w:val="36"/>
          <w:szCs w:val="36"/>
        </w:rPr>
      </w:pPr>
      <w:r>
        <w:rPr>
          <w:rFonts w:ascii="宋体" w:hAnsi="宋体"/>
          <w:sz w:val="24"/>
        </w:rPr>
        <w:br w:type="page"/>
      </w:r>
      <w:bookmarkStart w:id="3" w:name="_Toc100564785"/>
      <w:bookmarkStart w:id="4" w:name="_Toc163337383"/>
      <w:r>
        <w:rPr>
          <w:rFonts w:ascii="宋体" w:hAnsi="宋体"/>
          <w:b/>
          <w:sz w:val="36"/>
          <w:szCs w:val="36"/>
        </w:rPr>
        <w:lastRenderedPageBreak/>
        <w:t>第一章  投标邀请</w:t>
      </w:r>
      <w:bookmarkEnd w:id="3"/>
      <w:bookmarkEnd w:id="4"/>
    </w:p>
    <w:p w14:paraId="5B864AAF" w14:textId="5C32447B" w:rsidR="00610447" w:rsidRDefault="00B1704F">
      <w:pPr>
        <w:spacing w:line="360" w:lineRule="auto"/>
        <w:jc w:val="center"/>
        <w:outlineLvl w:val="0"/>
        <w:rPr>
          <w:rFonts w:ascii="宋体" w:hAnsi="宋体"/>
          <w:b/>
          <w:sz w:val="36"/>
          <w:szCs w:val="36"/>
        </w:rPr>
      </w:pPr>
      <w:bookmarkStart w:id="5" w:name="_Toc163337384"/>
      <w:r>
        <w:rPr>
          <w:rFonts w:ascii="宋体" w:hAnsi="宋体" w:hint="eastAsia"/>
          <w:b/>
          <w:sz w:val="36"/>
          <w:szCs w:val="36"/>
        </w:rPr>
        <w:t>采购公告</w:t>
      </w:r>
      <w:bookmarkEnd w:id="5"/>
    </w:p>
    <w:p w14:paraId="49EBF484"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7C1036BA" w14:textId="77777777" w:rsidR="00610447" w:rsidRDefault="00B1704F">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1510886A" w14:textId="77777777" w:rsidR="00610447" w:rsidRDefault="00610447">
      <w:pPr>
        <w:spacing w:line="360" w:lineRule="auto"/>
        <w:jc w:val="left"/>
        <w:rPr>
          <w:rFonts w:ascii="宋体" w:hAnsi="宋体"/>
        </w:rPr>
      </w:pPr>
    </w:p>
    <w:p w14:paraId="364E1450" w14:textId="77777777" w:rsidR="00610447" w:rsidRDefault="00B1704F">
      <w:pPr>
        <w:pStyle w:val="affff3"/>
        <w:ind w:firstLine="482"/>
        <w:jc w:val="left"/>
        <w:rPr>
          <w:b/>
          <w:bCs/>
        </w:rPr>
      </w:pPr>
      <w:r>
        <w:rPr>
          <w:rFonts w:hint="eastAsia"/>
          <w:b/>
          <w:bCs/>
        </w:rPr>
        <w:t>一、项目基本情况</w:t>
      </w:r>
    </w:p>
    <w:p w14:paraId="6C6E17AD" w14:textId="77777777" w:rsidR="00610447" w:rsidRDefault="00B1704F">
      <w:pPr>
        <w:pStyle w:val="affff3"/>
        <w:jc w:val="left"/>
        <w:rPr>
          <w:color w:val="FF0000"/>
        </w:rPr>
      </w:pPr>
      <w:r>
        <w:rPr>
          <w:rFonts w:hint="eastAsia"/>
        </w:rPr>
        <w:t>项目编号：</w:t>
      </w:r>
      <w:r>
        <w:t>BMCC-ZC24-0088</w:t>
      </w:r>
    </w:p>
    <w:p w14:paraId="568F4726" w14:textId="77777777" w:rsidR="00610447" w:rsidRDefault="00B1704F">
      <w:pPr>
        <w:pStyle w:val="affff3"/>
        <w:jc w:val="left"/>
      </w:pPr>
      <w:r>
        <w:rPr>
          <w:rFonts w:hint="eastAsia"/>
        </w:rPr>
        <w:t>项目名称：北大附中石景山学校（新校址）信息化基础建设项目</w:t>
      </w:r>
    </w:p>
    <w:p w14:paraId="51A96E05" w14:textId="77777777" w:rsidR="00610447" w:rsidRDefault="00B1704F">
      <w:pPr>
        <w:pStyle w:val="affff3"/>
        <w:jc w:val="left"/>
      </w:pPr>
      <w:r>
        <w:rPr>
          <w:rFonts w:hint="eastAsia"/>
        </w:rPr>
        <w:t>最高限价：不涉及</w:t>
      </w:r>
    </w:p>
    <w:p w14:paraId="6BEEA143" w14:textId="77777777" w:rsidR="00610447" w:rsidRDefault="00B1704F">
      <w:pPr>
        <w:pStyle w:val="affff3"/>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709"/>
        <w:gridCol w:w="2013"/>
        <w:gridCol w:w="1672"/>
        <w:gridCol w:w="993"/>
        <w:gridCol w:w="1314"/>
      </w:tblGrid>
      <w:tr w:rsidR="00610447" w14:paraId="0EF29A5B" w14:textId="77777777">
        <w:trPr>
          <w:trHeight w:val="336"/>
        </w:trPr>
        <w:tc>
          <w:tcPr>
            <w:tcW w:w="709" w:type="dxa"/>
            <w:vAlign w:val="center"/>
          </w:tcPr>
          <w:p w14:paraId="3CAD7350"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2552" w:type="dxa"/>
            <w:vAlign w:val="center"/>
          </w:tcPr>
          <w:p w14:paraId="652D9429"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709" w:type="dxa"/>
            <w:vAlign w:val="center"/>
          </w:tcPr>
          <w:p w14:paraId="2099C968"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013" w:type="dxa"/>
            <w:vAlign w:val="center"/>
          </w:tcPr>
          <w:p w14:paraId="46D04C75"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672" w:type="dxa"/>
            <w:vAlign w:val="center"/>
          </w:tcPr>
          <w:p w14:paraId="40120EC1"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0FCCCB52"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3EA0CE06"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3A0C8FBA" w14:textId="77777777" w:rsidR="00610447" w:rsidRDefault="00B1704F">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610447" w14:paraId="5DD4E26C" w14:textId="77777777">
        <w:trPr>
          <w:trHeight w:val="707"/>
        </w:trPr>
        <w:tc>
          <w:tcPr>
            <w:tcW w:w="709" w:type="dxa"/>
            <w:vAlign w:val="center"/>
          </w:tcPr>
          <w:p w14:paraId="0C1848FD"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2552" w:type="dxa"/>
            <w:vAlign w:val="center"/>
          </w:tcPr>
          <w:p w14:paraId="1AB4C0AB" w14:textId="77777777" w:rsidR="00610447" w:rsidRDefault="00B1704F">
            <w:pPr>
              <w:pStyle w:val="-11"/>
              <w:spacing w:line="360" w:lineRule="auto"/>
              <w:ind w:firstLineChars="0" w:firstLine="0"/>
              <w:rPr>
                <w:rFonts w:ascii="宋体" w:hAnsi="宋体"/>
                <w:color w:val="000000" w:themeColor="text1"/>
                <w:sz w:val="24"/>
                <w:szCs w:val="24"/>
              </w:rPr>
            </w:pPr>
            <w:r>
              <w:rPr>
                <w:rFonts w:ascii="宋体" w:hAnsi="宋体" w:hint="eastAsia"/>
                <w:color w:val="000000" w:themeColor="text1"/>
                <w:sz w:val="24"/>
                <w:szCs w:val="24"/>
              </w:rPr>
              <w:t>北大附中石景山学校（新校址）信息化基础建设项目</w:t>
            </w:r>
          </w:p>
        </w:tc>
        <w:tc>
          <w:tcPr>
            <w:tcW w:w="709" w:type="dxa"/>
            <w:vAlign w:val="center"/>
          </w:tcPr>
          <w:p w14:paraId="235020C9"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54068F7E" w14:textId="7CF00A37" w:rsidR="00610447" w:rsidRDefault="00B1704F">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交换容量≥75Tbps，包转发率≥8600Mpps</w:t>
            </w:r>
            <w:r w:rsidR="00C5168F">
              <w:rPr>
                <w:rFonts w:ascii="宋体" w:hAnsi="宋体"/>
                <w:color w:val="000000" w:themeColor="text1"/>
                <w:sz w:val="24"/>
                <w:szCs w:val="24"/>
              </w:rPr>
              <w:t>…</w:t>
            </w:r>
          </w:p>
        </w:tc>
        <w:tc>
          <w:tcPr>
            <w:tcW w:w="1672" w:type="dxa"/>
            <w:vAlign w:val="center"/>
          </w:tcPr>
          <w:p w14:paraId="1ABBB1C3" w14:textId="2F683764" w:rsidR="00610447" w:rsidRDefault="00417FAD">
            <w:pPr>
              <w:pStyle w:val="-11"/>
              <w:spacing w:line="360" w:lineRule="auto"/>
              <w:ind w:firstLineChars="0" w:firstLine="0"/>
              <w:jc w:val="center"/>
              <w:rPr>
                <w:rFonts w:ascii="宋体" w:hAnsi="宋体"/>
                <w:color w:val="000000" w:themeColor="text1"/>
                <w:sz w:val="24"/>
                <w:szCs w:val="24"/>
              </w:rPr>
            </w:pPr>
            <w:r w:rsidRPr="00417FAD">
              <w:rPr>
                <w:sz w:val="24"/>
                <w:szCs w:val="24"/>
              </w:rPr>
              <w:t>1530.707424</w:t>
            </w:r>
          </w:p>
        </w:tc>
        <w:tc>
          <w:tcPr>
            <w:tcW w:w="993" w:type="dxa"/>
            <w:vAlign w:val="center"/>
          </w:tcPr>
          <w:p w14:paraId="4E2E752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7525D5F" w14:textId="77777777" w:rsidR="00610447" w:rsidRDefault="00B1704F">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r w:rsidR="00417FAD" w14:paraId="486B841C" w14:textId="77777777">
        <w:trPr>
          <w:trHeight w:val="707"/>
        </w:trPr>
        <w:tc>
          <w:tcPr>
            <w:tcW w:w="709" w:type="dxa"/>
            <w:vAlign w:val="center"/>
          </w:tcPr>
          <w:p w14:paraId="425383AD" w14:textId="5FB801CF"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2</w:t>
            </w:r>
          </w:p>
        </w:tc>
        <w:tc>
          <w:tcPr>
            <w:tcW w:w="2552" w:type="dxa"/>
            <w:vAlign w:val="center"/>
          </w:tcPr>
          <w:p w14:paraId="18EF58BE" w14:textId="1A1188CA" w:rsidR="00417FAD" w:rsidRDefault="0034116F" w:rsidP="00417FAD">
            <w:pPr>
              <w:pStyle w:val="-11"/>
              <w:spacing w:line="360" w:lineRule="auto"/>
              <w:ind w:firstLineChars="0" w:firstLine="0"/>
              <w:rPr>
                <w:rFonts w:ascii="宋体" w:hAnsi="宋体"/>
                <w:color w:val="000000" w:themeColor="text1"/>
                <w:sz w:val="24"/>
                <w:szCs w:val="24"/>
              </w:rPr>
            </w:pPr>
            <w:r w:rsidRPr="0034116F">
              <w:rPr>
                <w:rFonts w:ascii="宋体" w:hAnsi="宋体" w:hint="eastAsia"/>
                <w:color w:val="000000" w:themeColor="text1"/>
                <w:sz w:val="24"/>
                <w:szCs w:val="24"/>
              </w:rPr>
              <w:t>北大附中石景山学校（新校址）信息化基础建设项目-视频会议等部分</w:t>
            </w:r>
          </w:p>
        </w:tc>
        <w:tc>
          <w:tcPr>
            <w:tcW w:w="709" w:type="dxa"/>
            <w:vAlign w:val="center"/>
          </w:tcPr>
          <w:p w14:paraId="312C4325" w14:textId="62FA21D0"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013" w:type="dxa"/>
            <w:vAlign w:val="center"/>
          </w:tcPr>
          <w:p w14:paraId="0A18BF48" w14:textId="64749BD4" w:rsidR="00417FAD" w:rsidRDefault="0034116F" w:rsidP="00417FAD">
            <w:pPr>
              <w:pStyle w:val="-11"/>
              <w:spacing w:line="360" w:lineRule="auto"/>
              <w:ind w:firstLineChars="0" w:firstLine="0"/>
              <w:jc w:val="left"/>
              <w:rPr>
                <w:rFonts w:ascii="宋体" w:hAnsi="宋体"/>
                <w:color w:val="000000" w:themeColor="text1"/>
                <w:sz w:val="24"/>
                <w:szCs w:val="24"/>
              </w:rPr>
            </w:pPr>
            <w:r w:rsidRPr="0034116F">
              <w:rPr>
                <w:rFonts w:ascii="宋体" w:hAnsi="宋体" w:hint="eastAsia"/>
                <w:color w:val="000000" w:themeColor="text1"/>
                <w:sz w:val="24"/>
                <w:szCs w:val="24"/>
              </w:rPr>
              <w:t>具有防火墙功能、IDS/IPS、WEB防护、VPN、DDOS攻击防护、流量管理等功能</w:t>
            </w:r>
            <w:r>
              <w:rPr>
                <w:rFonts w:ascii="宋体" w:hAnsi="宋体"/>
                <w:color w:val="000000" w:themeColor="text1"/>
                <w:sz w:val="24"/>
                <w:szCs w:val="24"/>
              </w:rPr>
              <w:t>…</w:t>
            </w:r>
          </w:p>
        </w:tc>
        <w:tc>
          <w:tcPr>
            <w:tcW w:w="1672" w:type="dxa"/>
            <w:vAlign w:val="center"/>
          </w:tcPr>
          <w:p w14:paraId="726EE2A7" w14:textId="3FC2644E" w:rsidR="00417FAD" w:rsidRDefault="00417FAD" w:rsidP="00417FAD">
            <w:pPr>
              <w:pStyle w:val="-11"/>
              <w:spacing w:line="360" w:lineRule="auto"/>
              <w:ind w:firstLineChars="0" w:firstLine="0"/>
              <w:jc w:val="center"/>
              <w:rPr>
                <w:sz w:val="24"/>
                <w:szCs w:val="24"/>
              </w:rPr>
            </w:pPr>
            <w:r w:rsidRPr="00417FAD">
              <w:rPr>
                <w:rFonts w:hint="eastAsia"/>
                <w:sz w:val="24"/>
                <w:szCs w:val="24"/>
              </w:rPr>
              <w:t>63.238</w:t>
            </w:r>
          </w:p>
        </w:tc>
        <w:tc>
          <w:tcPr>
            <w:tcW w:w="993" w:type="dxa"/>
            <w:vAlign w:val="center"/>
          </w:tcPr>
          <w:p w14:paraId="22FA1509" w14:textId="0EAFD5E4"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6F05B130" w14:textId="0AAD339E" w:rsidR="00417FAD" w:rsidRDefault="00417FAD" w:rsidP="00417FAD">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4AFF2C10" w14:textId="77777777" w:rsidR="00610447" w:rsidRDefault="00B1704F">
      <w:pPr>
        <w:pStyle w:val="affff3"/>
        <w:jc w:val="left"/>
        <w:rPr>
          <w:u w:val="single"/>
        </w:rPr>
      </w:pPr>
      <w:r>
        <w:rPr>
          <w:rFonts w:hint="eastAsia"/>
        </w:rPr>
        <w:t>……详见采购文件。</w:t>
      </w:r>
    </w:p>
    <w:p w14:paraId="3A4A520E" w14:textId="77777777" w:rsidR="00610447" w:rsidRDefault="00B1704F">
      <w:pPr>
        <w:pStyle w:val="affff3"/>
        <w:jc w:val="left"/>
        <w:rPr>
          <w:u w:val="single"/>
        </w:rPr>
      </w:pPr>
      <w:r>
        <w:rPr>
          <w:rFonts w:hint="eastAsia"/>
        </w:rPr>
        <w:t>合同履行期限：自合同签订生效后开始至双方合同义务完全履行后截止。</w:t>
      </w:r>
    </w:p>
    <w:p w14:paraId="503AC0AC" w14:textId="77777777" w:rsidR="00610447" w:rsidRDefault="00B1704F">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78FE5B4D" w14:textId="77777777" w:rsidR="00610447" w:rsidRDefault="00B1704F">
      <w:pPr>
        <w:pStyle w:val="affff3"/>
        <w:jc w:val="left"/>
      </w:pPr>
      <w:r>
        <w:rPr>
          <w:rFonts w:hint="eastAsia"/>
        </w:rPr>
        <w:t>二、申请人的资格要求：</w:t>
      </w:r>
    </w:p>
    <w:p w14:paraId="51018A7D" w14:textId="77777777" w:rsidR="00610447" w:rsidRDefault="00B1704F">
      <w:pPr>
        <w:spacing w:line="360" w:lineRule="auto"/>
        <w:ind w:firstLineChars="200" w:firstLine="480"/>
        <w:rPr>
          <w:rFonts w:ascii="宋体" w:hAnsi="宋体"/>
          <w:sz w:val="24"/>
        </w:rPr>
      </w:pPr>
      <w:bookmarkStart w:id="6" w:name="_Hlk38728588"/>
      <w:r>
        <w:rPr>
          <w:rFonts w:ascii="宋体" w:hAnsi="宋体" w:hint="eastAsia"/>
          <w:sz w:val="24"/>
        </w:rPr>
        <w:t>1.满足《中华人民共和国政府采购法》第二十二条规定；</w:t>
      </w:r>
    </w:p>
    <w:p w14:paraId="432ABE71" w14:textId="77777777" w:rsidR="00610447" w:rsidRDefault="00B1704F" w:rsidP="00066855">
      <w:pPr>
        <w:spacing w:line="360" w:lineRule="auto"/>
        <w:ind w:firstLineChars="200" w:firstLine="480"/>
        <w:rPr>
          <w:rFonts w:ascii="宋体" w:hAnsi="宋体"/>
          <w:sz w:val="24"/>
        </w:rPr>
      </w:pPr>
      <w:r>
        <w:rPr>
          <w:rFonts w:ascii="宋体" w:hAnsi="宋体"/>
          <w:sz w:val="24"/>
        </w:rPr>
        <w:lastRenderedPageBreak/>
        <w:t>2</w:t>
      </w:r>
      <w:r>
        <w:rPr>
          <w:rFonts w:ascii="宋体" w:hAnsi="宋体" w:hint="eastAsia"/>
          <w:sz w:val="24"/>
        </w:rPr>
        <w:t>.落实政府采购政策需满足的资格要求：</w:t>
      </w:r>
    </w:p>
    <w:p w14:paraId="59D8D781" w14:textId="3775FB2F" w:rsidR="00610447" w:rsidRPr="00066855" w:rsidRDefault="00B1704F" w:rsidP="00066855">
      <w:pPr>
        <w:widowControl/>
        <w:spacing w:line="360" w:lineRule="auto"/>
        <w:rPr>
          <w:rFonts w:ascii="宋体" w:hAnsi="宋体"/>
          <w:sz w:val="24"/>
        </w:rPr>
      </w:pPr>
      <w:r w:rsidRPr="00066855">
        <w:rPr>
          <w:rFonts w:ascii="宋体" w:hAnsi="宋体" w:hint="eastAsia"/>
          <w:sz w:val="24"/>
        </w:rPr>
        <w:t>（1）</w:t>
      </w:r>
      <w:r w:rsidR="00F92EBB">
        <w:rPr>
          <w:rFonts w:ascii="宋体" w:hAnsi="宋体" w:hint="eastAsia"/>
          <w:sz w:val="24"/>
        </w:rPr>
        <w:t>本项目</w:t>
      </w:r>
      <w:r w:rsidR="0034116F" w:rsidRPr="00066855">
        <w:rPr>
          <w:rFonts w:ascii="宋体" w:hAnsi="宋体" w:hint="eastAsia"/>
          <w:sz w:val="24"/>
        </w:rPr>
        <w:t>0</w:t>
      </w:r>
      <w:r w:rsidR="0034116F" w:rsidRPr="00066855">
        <w:rPr>
          <w:rFonts w:ascii="宋体" w:hAnsi="宋体"/>
          <w:sz w:val="24"/>
        </w:rPr>
        <w:t>1</w:t>
      </w:r>
      <w:r w:rsidR="0034116F" w:rsidRPr="00066855">
        <w:rPr>
          <w:rFonts w:ascii="宋体" w:hAnsi="宋体" w:hint="eastAsia"/>
          <w:sz w:val="24"/>
        </w:rPr>
        <w:t>包</w:t>
      </w:r>
      <w:r w:rsidR="00F92EBB">
        <w:rPr>
          <w:rFonts w:ascii="宋体" w:hAnsi="宋体" w:hint="eastAsia"/>
          <w:sz w:val="24"/>
        </w:rPr>
        <w:t>预留</w:t>
      </w:r>
      <w:r w:rsidR="00342A12" w:rsidRPr="00066855">
        <w:rPr>
          <w:rFonts w:ascii="宋体" w:hAnsi="宋体"/>
          <w:sz w:val="24"/>
        </w:rPr>
        <w:t>4</w:t>
      </w:r>
      <w:r w:rsidR="00C5168F" w:rsidRPr="00066855">
        <w:rPr>
          <w:rFonts w:ascii="宋体" w:hAnsi="宋体"/>
          <w:sz w:val="24"/>
        </w:rPr>
        <w:t>4</w:t>
      </w:r>
      <w:r w:rsidRPr="00066855">
        <w:rPr>
          <w:rFonts w:ascii="宋体" w:hAnsi="宋体" w:hint="eastAsia"/>
          <w:sz w:val="24"/>
        </w:rPr>
        <w:t>%</w:t>
      </w:r>
      <w:r w:rsidR="00F92EBB">
        <w:rPr>
          <w:rFonts w:ascii="宋体" w:hAnsi="宋体" w:hint="eastAsia"/>
          <w:sz w:val="24"/>
        </w:rPr>
        <w:t>份额专门面向中小企业采购</w:t>
      </w:r>
      <w:r w:rsidRPr="00066855">
        <w:rPr>
          <w:rFonts w:ascii="宋体" w:hAnsi="宋体" w:hint="eastAsia"/>
          <w:sz w:val="24"/>
        </w:rPr>
        <w:t>，其中</w:t>
      </w:r>
      <w:r w:rsidR="00F92EBB">
        <w:rPr>
          <w:rFonts w:ascii="宋体" w:hAnsi="宋体" w:hint="eastAsia"/>
          <w:sz w:val="24"/>
        </w:rPr>
        <w:t>预留</w:t>
      </w:r>
      <w:r w:rsidRPr="00066855">
        <w:rPr>
          <w:rFonts w:ascii="宋体" w:hAnsi="宋体" w:hint="eastAsia"/>
          <w:sz w:val="24"/>
        </w:rPr>
        <w:t>小微企业份额不低于</w:t>
      </w:r>
      <w:r w:rsidR="00B60AB6" w:rsidRPr="00066855">
        <w:rPr>
          <w:rFonts w:ascii="宋体" w:hAnsi="宋体"/>
          <w:sz w:val="24"/>
        </w:rPr>
        <w:t>8</w:t>
      </w:r>
      <w:r w:rsidR="00C5168F" w:rsidRPr="00066855">
        <w:rPr>
          <w:rFonts w:ascii="宋体" w:hAnsi="宋体"/>
          <w:sz w:val="24"/>
        </w:rPr>
        <w:t>6</w:t>
      </w:r>
      <w:r w:rsidRPr="00066855">
        <w:rPr>
          <w:rFonts w:ascii="宋体" w:hAnsi="宋体"/>
          <w:sz w:val="24"/>
        </w:rPr>
        <w:t>%</w:t>
      </w:r>
      <w:r w:rsidR="00E879DA" w:rsidRPr="00066855">
        <w:rPr>
          <w:rFonts w:ascii="宋体" w:hAnsi="宋体"/>
          <w:sz w:val="24"/>
        </w:rPr>
        <w:t>;</w:t>
      </w:r>
      <w:r w:rsidR="00F92EBB">
        <w:rPr>
          <w:rFonts w:ascii="宋体" w:hAnsi="宋体" w:hint="eastAsia"/>
          <w:sz w:val="24"/>
        </w:rPr>
        <w:t>本项目</w:t>
      </w:r>
      <w:r w:rsidR="0034116F" w:rsidRPr="00066855">
        <w:rPr>
          <w:rFonts w:ascii="宋体" w:hAnsi="宋体" w:hint="eastAsia"/>
          <w:sz w:val="24"/>
        </w:rPr>
        <w:t>0</w:t>
      </w:r>
      <w:r w:rsidR="0034116F" w:rsidRPr="00066855">
        <w:rPr>
          <w:rFonts w:ascii="宋体" w:hAnsi="宋体"/>
          <w:sz w:val="24"/>
        </w:rPr>
        <w:t>2</w:t>
      </w:r>
      <w:r w:rsidR="0034116F" w:rsidRPr="00066855">
        <w:rPr>
          <w:rFonts w:ascii="宋体" w:hAnsi="宋体" w:hint="eastAsia"/>
          <w:sz w:val="24"/>
        </w:rPr>
        <w:t>包</w:t>
      </w:r>
      <w:r w:rsidR="00066855">
        <w:rPr>
          <w:rFonts w:ascii="宋体" w:hAnsi="宋体" w:hint="eastAsia"/>
          <w:sz w:val="24"/>
        </w:rPr>
        <w:t>不</w:t>
      </w:r>
      <w:r w:rsidR="00066855" w:rsidRPr="00066855">
        <w:rPr>
          <w:rFonts w:ascii="宋体" w:hAnsi="宋体" w:hint="eastAsia"/>
          <w:sz w:val="24"/>
        </w:rPr>
        <w:t>专门面向中小企业采购</w:t>
      </w:r>
    </w:p>
    <w:p w14:paraId="4B8AE351" w14:textId="77777777" w:rsidR="00610447" w:rsidRPr="00066855" w:rsidRDefault="00B1704F" w:rsidP="00066855">
      <w:pPr>
        <w:spacing w:line="360" w:lineRule="auto"/>
        <w:ind w:firstLineChars="200" w:firstLine="480"/>
        <w:rPr>
          <w:rFonts w:ascii="宋体" w:hAnsi="宋体"/>
          <w:sz w:val="24"/>
        </w:rPr>
      </w:pPr>
      <w:r>
        <w:rPr>
          <w:rFonts w:ascii="宋体" w:hAnsi="宋体" w:hint="eastAsia"/>
          <w:sz w:val="24"/>
        </w:rPr>
        <w:t>3.</w:t>
      </w:r>
      <w:r w:rsidRPr="00066855">
        <w:rPr>
          <w:rFonts w:ascii="宋体" w:hAnsi="宋体" w:hint="eastAsia"/>
          <w:sz w:val="24"/>
        </w:rPr>
        <w:t xml:space="preserve"> </w:t>
      </w:r>
      <w:r>
        <w:rPr>
          <w:rFonts w:ascii="宋体" w:hAnsi="宋体" w:hint="eastAsia"/>
          <w:sz w:val="24"/>
        </w:rPr>
        <w:t>其他特定资格要求：</w:t>
      </w:r>
    </w:p>
    <w:bookmarkEnd w:id="6"/>
    <w:p w14:paraId="2A3F6D60" w14:textId="77777777" w:rsidR="00610447" w:rsidRDefault="00B1704F">
      <w:pPr>
        <w:pStyle w:val="affff3"/>
        <w:jc w:val="left"/>
        <w:rPr>
          <w:color w:val="auto"/>
          <w:kern w:val="2"/>
        </w:rPr>
      </w:pPr>
      <w:r>
        <w:rPr>
          <w:rFonts w:hint="eastAsia"/>
          <w:color w:val="auto"/>
          <w:kern w:val="2"/>
        </w:rPr>
        <w:t>（1）本项目采用全流程电子化的招标方式，投标人须按规定获取招标文件。</w:t>
      </w:r>
    </w:p>
    <w:p w14:paraId="5E53B245" w14:textId="7F1E703F" w:rsidR="00610447" w:rsidRDefault="00B1704F">
      <w:pPr>
        <w:pStyle w:val="affff3"/>
        <w:jc w:val="left"/>
        <w:rPr>
          <w:color w:val="auto"/>
          <w:kern w:val="2"/>
        </w:rPr>
      </w:pPr>
      <w:r>
        <w:rPr>
          <w:rFonts w:hint="eastAsia"/>
          <w:color w:val="auto"/>
          <w:kern w:val="2"/>
        </w:rPr>
        <w:t>（2）</w:t>
      </w:r>
      <w:bookmarkStart w:id="7"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7"/>
    </w:p>
    <w:p w14:paraId="4BEAFC53" w14:textId="77777777" w:rsidR="00610447" w:rsidRDefault="00B1704F">
      <w:pPr>
        <w:pStyle w:val="affff3"/>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10DECE47" w14:textId="77777777" w:rsidR="00610447" w:rsidRDefault="00B1704F">
      <w:pPr>
        <w:pStyle w:val="affff3"/>
        <w:jc w:val="left"/>
        <w:rPr>
          <w:b/>
        </w:rPr>
      </w:pPr>
      <w:r>
        <w:rPr>
          <w:rFonts w:hint="eastAsia"/>
        </w:rPr>
        <w:t>三、获取招标文件</w:t>
      </w:r>
    </w:p>
    <w:p w14:paraId="4E9C3044" w14:textId="2FBF50BE" w:rsidR="00610447" w:rsidRDefault="00B1704F">
      <w:pPr>
        <w:pStyle w:val="affff3"/>
        <w:jc w:val="left"/>
      </w:pPr>
      <w:r>
        <w:rPr>
          <w:rFonts w:hint="eastAsia"/>
        </w:rPr>
        <w:t>时间：</w:t>
      </w:r>
      <w:r>
        <w:rPr>
          <w:u w:val="single"/>
        </w:rPr>
        <w:t>2024</w:t>
      </w:r>
      <w:r>
        <w:rPr>
          <w:rFonts w:hint="eastAsia"/>
          <w:u w:val="single"/>
        </w:rPr>
        <w:t>年</w:t>
      </w:r>
      <w:r>
        <w:rPr>
          <w:u w:val="single"/>
        </w:rPr>
        <w:t>4</w:t>
      </w:r>
      <w:r>
        <w:rPr>
          <w:rFonts w:hint="eastAsia"/>
          <w:u w:val="single"/>
        </w:rPr>
        <w:t>月</w:t>
      </w:r>
      <w:r>
        <w:rPr>
          <w:u w:val="single"/>
        </w:rPr>
        <w:t>9</w:t>
      </w:r>
      <w:r>
        <w:rPr>
          <w:rFonts w:hint="eastAsia"/>
          <w:u w:val="single"/>
        </w:rPr>
        <w:t>日</w:t>
      </w:r>
      <w:r>
        <w:rPr>
          <w:rFonts w:hint="eastAsia"/>
        </w:rPr>
        <w:t>至</w:t>
      </w:r>
      <w:r>
        <w:rPr>
          <w:u w:val="single"/>
        </w:rPr>
        <w:t>2024</w:t>
      </w:r>
      <w:r>
        <w:rPr>
          <w:rFonts w:hint="eastAsia"/>
          <w:u w:val="single"/>
        </w:rPr>
        <w:t>年</w:t>
      </w:r>
      <w:r>
        <w:rPr>
          <w:u w:val="single"/>
        </w:rPr>
        <w:t>4</w:t>
      </w:r>
      <w:r>
        <w:rPr>
          <w:rFonts w:hint="eastAsia"/>
          <w:u w:val="single"/>
        </w:rPr>
        <w:t>月</w:t>
      </w:r>
      <w:r>
        <w:rPr>
          <w:u w:val="single"/>
        </w:rPr>
        <w:t>1</w:t>
      </w:r>
      <w:r w:rsidR="00437EB9">
        <w:rPr>
          <w:u w:val="single"/>
        </w:rPr>
        <w:t>5</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365B94AD" w14:textId="77777777" w:rsidR="00610447" w:rsidRDefault="00B1704F">
      <w:pPr>
        <w:pStyle w:val="affff3"/>
        <w:jc w:val="left"/>
        <w:rPr>
          <w:u w:val="single"/>
        </w:rPr>
      </w:pPr>
      <w:r>
        <w:rPr>
          <w:rFonts w:hint="eastAsia"/>
        </w:rPr>
        <w:t>地点：北京市政府采购电子交易平台,具体方式详见“其他补充事宜”</w:t>
      </w:r>
    </w:p>
    <w:p w14:paraId="72638E0E" w14:textId="77777777" w:rsidR="00610447" w:rsidRDefault="00B1704F">
      <w:pPr>
        <w:pStyle w:val="affff3"/>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704DADC9" w14:textId="77777777" w:rsidR="00610447" w:rsidRDefault="00B1704F">
      <w:pPr>
        <w:pStyle w:val="affff3"/>
        <w:jc w:val="left"/>
      </w:pPr>
      <w:r>
        <w:rPr>
          <w:rFonts w:hint="eastAsia"/>
        </w:rPr>
        <w:t>售价：0元</w:t>
      </w:r>
    </w:p>
    <w:p w14:paraId="6F10FE37" w14:textId="77777777" w:rsidR="00610447" w:rsidRDefault="00B1704F">
      <w:pPr>
        <w:pStyle w:val="affff3"/>
        <w:jc w:val="left"/>
        <w:rPr>
          <w:b/>
        </w:rPr>
      </w:pPr>
      <w:r>
        <w:rPr>
          <w:rFonts w:hint="eastAsia"/>
        </w:rPr>
        <w:t>四、提交投标文件截止时间、开标时间和地点</w:t>
      </w:r>
    </w:p>
    <w:p w14:paraId="79F56A1B" w14:textId="176B8A96" w:rsidR="00610447" w:rsidRDefault="00B1704F">
      <w:pPr>
        <w:pStyle w:val="affff3"/>
        <w:jc w:val="left"/>
        <w:rPr>
          <w:bCs/>
          <w:u w:val="single"/>
        </w:rPr>
      </w:pPr>
      <w:r>
        <w:rPr>
          <w:rFonts w:hint="eastAsia"/>
          <w:bCs/>
        </w:rPr>
        <w:t>时间：202</w:t>
      </w:r>
      <w:r>
        <w:rPr>
          <w:bCs/>
        </w:rPr>
        <w:t>4</w:t>
      </w:r>
      <w:r>
        <w:rPr>
          <w:rFonts w:hint="eastAsia"/>
          <w:bCs/>
        </w:rPr>
        <w:t>年</w:t>
      </w:r>
      <w:r>
        <w:rPr>
          <w:bCs/>
        </w:rPr>
        <w:t>4</w:t>
      </w:r>
      <w:r>
        <w:rPr>
          <w:rFonts w:hint="eastAsia"/>
          <w:bCs/>
        </w:rPr>
        <w:t>月</w:t>
      </w:r>
      <w:r>
        <w:rPr>
          <w:bCs/>
        </w:rPr>
        <w:t>29</w:t>
      </w:r>
      <w:r>
        <w:rPr>
          <w:rFonts w:hint="eastAsia"/>
          <w:bCs/>
        </w:rPr>
        <w:t>日</w:t>
      </w:r>
      <w:r w:rsidR="00C5168F">
        <w:rPr>
          <w:bCs/>
        </w:rPr>
        <w:t>09</w:t>
      </w:r>
      <w:r>
        <w:rPr>
          <w:rFonts w:hint="eastAsia"/>
          <w:bCs/>
        </w:rPr>
        <w:t>点 30 分（北京时间）</w:t>
      </w:r>
    </w:p>
    <w:p w14:paraId="7C8BF6C5" w14:textId="77777777" w:rsidR="00610447" w:rsidRDefault="00B1704F">
      <w:pPr>
        <w:pStyle w:val="affff3"/>
        <w:jc w:val="left"/>
        <w:rPr>
          <w:bCs/>
          <w:u w:val="single"/>
        </w:rPr>
      </w:pPr>
      <w:r>
        <w:rPr>
          <w:rFonts w:hint="eastAsia"/>
        </w:rPr>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p>
    <w:p w14:paraId="2086CBB8" w14:textId="77777777" w:rsidR="00610447" w:rsidRDefault="00B1704F">
      <w:pPr>
        <w:pStyle w:val="affff3"/>
        <w:jc w:val="left"/>
        <w:rPr>
          <w:b/>
        </w:rPr>
      </w:pPr>
      <w:r>
        <w:rPr>
          <w:rFonts w:hint="eastAsia"/>
        </w:rPr>
        <w:t>五、公告期限</w:t>
      </w:r>
    </w:p>
    <w:p w14:paraId="6E4217E6" w14:textId="77777777" w:rsidR="00610447" w:rsidRDefault="00B1704F">
      <w:pPr>
        <w:pStyle w:val="affff3"/>
        <w:jc w:val="left"/>
      </w:pPr>
      <w:r>
        <w:rPr>
          <w:rFonts w:hint="eastAsia"/>
        </w:rPr>
        <w:t>自本公告发布之日起5个工作日。</w:t>
      </w:r>
    </w:p>
    <w:p w14:paraId="789BCC63" w14:textId="77777777" w:rsidR="00610447" w:rsidRDefault="00B1704F">
      <w:pPr>
        <w:pStyle w:val="affff3"/>
        <w:jc w:val="left"/>
        <w:rPr>
          <w:rFonts w:cs="仿宋"/>
          <w:bCs/>
        </w:rPr>
      </w:pPr>
      <w:r>
        <w:rPr>
          <w:rFonts w:hint="eastAsia"/>
          <w:bCs/>
        </w:rPr>
        <w:t>六、其他补充事宜</w:t>
      </w:r>
      <w:r>
        <w:rPr>
          <w:rFonts w:hint="eastAsia"/>
          <w:bCs/>
        </w:rPr>
        <w:br/>
      </w:r>
      <w:bookmarkStart w:id="8" w:name="_Hlk80608498"/>
      <w:r>
        <w:rPr>
          <w:rFonts w:cs="仿宋" w:hint="eastAsia"/>
          <w:bCs/>
        </w:rPr>
        <w:lastRenderedPageBreak/>
        <w:t>1、</w:t>
      </w:r>
      <w:bookmarkStart w:id="9" w:name="_Hlk80609223"/>
      <w:r>
        <w:rPr>
          <w:rFonts w:cs="仿宋" w:hint="eastAsia"/>
          <w:bCs/>
        </w:rPr>
        <w:t>本项目采用全流程电子化的招标方式，相关操作如下：</w:t>
      </w:r>
      <w:bookmarkEnd w:id="8"/>
      <w:bookmarkEnd w:id="9"/>
      <w:r>
        <w:rPr>
          <w:rFonts w:cs="仿宋" w:hint="eastAsia"/>
          <w:bCs/>
        </w:rPr>
        <w:br/>
        <w:t>（1）招标文件获取方式：供应商使用电子营业执照、或按照规定办理CA数字认证证书后，自招标公告发布之日起登录北京市政府采购电子交易平台免费获取电子版招标文件。</w:t>
      </w:r>
      <w:r>
        <w:rPr>
          <w:rFonts w:cs="仿宋" w:hint="eastAsia"/>
          <w:bCs/>
        </w:rPr>
        <w:br/>
        <w:t xml:space="preserve">    ①办理CA认证证书：详见北京市政府采购电子交易平台（http://zbcg-bjzc.zhongcy.com/bjczj-portal-site/index.html#/home，或登录北京市政府采购网选择“政府采购电子交易平台”进入）查阅“用户指南”-“操作指南”-“市场主体CA办理操作流程指引”，按照程序要求办理。</w:t>
      </w:r>
    </w:p>
    <w:p w14:paraId="0BFCD94B" w14:textId="77777777" w:rsidR="00610447" w:rsidRDefault="00B1704F">
      <w:pPr>
        <w:pStyle w:val="affff3"/>
        <w:jc w:val="left"/>
        <w:rPr>
          <w:rFonts w:cs="仿宋"/>
          <w:bCs/>
        </w:rPr>
      </w:pPr>
      <w:r>
        <w:rPr>
          <w:rFonts w:cs="仿宋" w:hint="eastAsia"/>
          <w:bCs/>
        </w:rPr>
        <w:t>② 于北京市政府采购电子交易平台“用户指南”-“操作指南”-“市场主体注册入库操作流程指引”进行自助注册绑定。</w:t>
      </w:r>
      <w:r>
        <w:rPr>
          <w:rFonts w:cs="仿宋" w:hint="eastAsia"/>
          <w:bCs/>
        </w:rPr>
        <w:br/>
        <w:t xml:space="preserve">    ③证书驱动下载：于北京市政府采购电子交易平台“用户指南”-“工具下载”-“招标采购系统文件驱动安装包”下载相关驱动。</w:t>
      </w:r>
    </w:p>
    <w:p w14:paraId="7E28D84D" w14:textId="77777777" w:rsidR="00610447" w:rsidRDefault="00B1704F">
      <w:pPr>
        <w:pStyle w:val="affff3"/>
        <w:jc w:val="left"/>
        <w:rPr>
          <w:rFonts w:cs="仿宋"/>
          <w:bCs/>
        </w:rPr>
      </w:pPr>
      <w:r>
        <w:rPr>
          <w:rFonts w:cs="仿宋" w:hint="eastAsia"/>
          <w:bCs/>
        </w:rPr>
        <w:t>（2）下载时间：</w:t>
      </w:r>
      <w:bookmarkStart w:id="10" w:name="_Hlk80608220"/>
      <w:r>
        <w:rPr>
          <w:rFonts w:cs="仿宋" w:hint="eastAsia"/>
          <w:bCs/>
        </w:rPr>
        <w:t>同招标公告中“获取招标文件”的时间</w:t>
      </w:r>
      <w:bookmarkEnd w:id="10"/>
      <w:r>
        <w:rPr>
          <w:rFonts w:cs="仿宋" w:hint="eastAsia"/>
          <w:bCs/>
        </w:rPr>
        <w:t>。</w:t>
      </w:r>
    </w:p>
    <w:p w14:paraId="7FFEFBCD" w14:textId="77777777" w:rsidR="00610447" w:rsidRDefault="00B1704F">
      <w:pPr>
        <w:pStyle w:val="affff3"/>
        <w:jc w:val="left"/>
        <w:rPr>
          <w:rFonts w:cs="仿宋"/>
          <w:bCs/>
        </w:rPr>
      </w:pPr>
      <w:r>
        <w:rPr>
          <w:rFonts w:cs="仿宋" w:hint="eastAsia"/>
          <w:bCs/>
        </w:rPr>
        <w:t>（3）未按上述获取方式和期限下载招标文件的投标无效。</w:t>
      </w:r>
    </w:p>
    <w:p w14:paraId="740EF529" w14:textId="77777777" w:rsidR="00610447" w:rsidRDefault="00B1704F">
      <w:pPr>
        <w:pStyle w:val="affff3"/>
        <w:jc w:val="left"/>
        <w:rPr>
          <w:rFonts w:cs="仿宋"/>
          <w:bCs/>
        </w:rPr>
      </w:pPr>
      <w:r>
        <w:rPr>
          <w:rFonts w:cs="仿宋" w:hint="eastAsia"/>
          <w:bCs/>
        </w:rPr>
        <w:t>（4）服务热线：</w:t>
      </w:r>
    </w:p>
    <w:p w14:paraId="7CE01250" w14:textId="77777777" w:rsidR="00610447" w:rsidRDefault="00B1704F">
      <w:pPr>
        <w:pStyle w:val="affff3"/>
        <w:jc w:val="left"/>
        <w:rPr>
          <w:rFonts w:cs="仿宋"/>
          <w:bCs/>
        </w:rPr>
      </w:pPr>
      <w:r>
        <w:rPr>
          <w:rFonts w:cs="仿宋" w:hint="eastAsia"/>
          <w:bCs/>
        </w:rPr>
        <w:t>CA认证证书服务热线010-58515511</w:t>
      </w:r>
    </w:p>
    <w:p w14:paraId="3B2B80F9" w14:textId="77777777" w:rsidR="00610447" w:rsidRDefault="00B1704F">
      <w:pPr>
        <w:pStyle w:val="affff3"/>
        <w:jc w:val="left"/>
        <w:rPr>
          <w:rFonts w:cs="仿宋"/>
          <w:bCs/>
        </w:rPr>
      </w:pPr>
      <w:r>
        <w:rPr>
          <w:rFonts w:cs="仿宋" w:hint="eastAsia"/>
          <w:bCs/>
        </w:rPr>
        <w:t>技术支持服务热线010-86483801</w:t>
      </w:r>
    </w:p>
    <w:p w14:paraId="0EFF9851" w14:textId="77777777" w:rsidR="00610447" w:rsidRDefault="00B1704F">
      <w:pPr>
        <w:pStyle w:val="affff3"/>
        <w:jc w:val="left"/>
        <w:rPr>
          <w:rFonts w:cs="仿宋"/>
          <w:bCs/>
        </w:rPr>
      </w:pPr>
      <w:r>
        <w:rPr>
          <w:rFonts w:cs="仿宋" w:hint="eastAsia"/>
          <w:bCs/>
        </w:rPr>
        <w:t>（5）注意：请供应商认真学习北京市政府采购电子交易平台发布的相关操作手册，平台网站相关技术支持请联系010-86483801。</w:t>
      </w:r>
    </w:p>
    <w:p w14:paraId="7E831651" w14:textId="77777777" w:rsidR="00610447" w:rsidRDefault="00B1704F">
      <w:pPr>
        <w:pStyle w:val="affff3"/>
        <w:jc w:val="left"/>
        <w:rPr>
          <w:rFonts w:cs="仿宋"/>
          <w:bCs/>
        </w:rPr>
      </w:pPr>
      <w:r>
        <w:rPr>
          <w:rFonts w:cs="仿宋" w:hint="eastAsia"/>
          <w:bCs/>
        </w:rPr>
        <w:t>（6）编制电子投标文件</w:t>
      </w:r>
    </w:p>
    <w:p w14:paraId="05FC18CA" w14:textId="77777777" w:rsidR="00610447" w:rsidRDefault="00B1704F">
      <w:pPr>
        <w:pStyle w:val="affff3"/>
        <w:jc w:val="left"/>
        <w:rPr>
          <w:rFonts w:cs="仿宋"/>
          <w:bCs/>
        </w:rPr>
      </w:pPr>
      <w:r>
        <w:rPr>
          <w:rFonts w:cs="仿宋" w:hint="eastAsia"/>
          <w:bCs/>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14:paraId="334FBE7F" w14:textId="77777777" w:rsidR="00610447" w:rsidRDefault="00B1704F">
      <w:pPr>
        <w:pStyle w:val="affff3"/>
        <w:jc w:val="left"/>
        <w:rPr>
          <w:rFonts w:cs="仿宋"/>
          <w:bCs/>
        </w:rPr>
      </w:pPr>
      <w:r>
        <w:rPr>
          <w:rFonts w:cs="仿宋" w:hint="eastAsia"/>
          <w:bCs/>
        </w:rPr>
        <w:t>（7）提交电子投标文件</w:t>
      </w:r>
    </w:p>
    <w:p w14:paraId="154BE20F" w14:textId="77777777" w:rsidR="00610447" w:rsidRDefault="00B1704F">
      <w:pPr>
        <w:pStyle w:val="affff3"/>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1B2C1DB6" w14:textId="77777777" w:rsidR="00610447" w:rsidRDefault="00B1704F">
      <w:pPr>
        <w:pStyle w:val="affff3"/>
        <w:jc w:val="left"/>
        <w:rPr>
          <w:rFonts w:cs="仿宋"/>
          <w:bCs/>
        </w:rPr>
      </w:pPr>
      <w:r>
        <w:rPr>
          <w:rFonts w:cs="仿宋" w:hint="eastAsia"/>
          <w:bCs/>
        </w:rPr>
        <w:t>（8）电子开标</w:t>
      </w:r>
    </w:p>
    <w:p w14:paraId="067C94CE" w14:textId="77777777" w:rsidR="00610447" w:rsidRDefault="00B1704F">
      <w:pPr>
        <w:pStyle w:val="affff3"/>
        <w:jc w:val="left"/>
        <w:rPr>
          <w:rFonts w:cs="仿宋"/>
          <w:bCs/>
        </w:rPr>
      </w:pPr>
      <w:r>
        <w:rPr>
          <w:rFonts w:cs="仿宋" w:hint="eastAsia"/>
          <w:bCs/>
        </w:rPr>
        <w:t>供应商在开标地点（北京市政府采购电子交易平台）使用CA数字证书或电子营业</w:t>
      </w:r>
      <w:r>
        <w:rPr>
          <w:rFonts w:cs="仿宋" w:hint="eastAsia"/>
          <w:bCs/>
        </w:rPr>
        <w:lastRenderedPageBreak/>
        <w:t>执照登录北京市政府采购电子交易平台进行电子开标。</w:t>
      </w:r>
    </w:p>
    <w:p w14:paraId="74655376" w14:textId="77777777" w:rsidR="00610447" w:rsidRDefault="00B1704F">
      <w:pPr>
        <w:pStyle w:val="affff3"/>
        <w:jc w:val="left"/>
        <w:rPr>
          <w:rFonts w:cs="仿宋"/>
          <w:bCs/>
        </w:rPr>
      </w:pPr>
      <w:r>
        <w:rPr>
          <w:rFonts w:cs="仿宋" w:hint="eastAsia"/>
          <w:bCs/>
        </w:rPr>
        <w:t>开标时间到达之后对已在系统中递交且完成签到的供应商的投标文件进行解密。</w:t>
      </w:r>
    </w:p>
    <w:p w14:paraId="6E3FD1A5" w14:textId="77777777" w:rsidR="00610447" w:rsidRDefault="00B1704F">
      <w:pPr>
        <w:pStyle w:val="affff3"/>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215AA9D8" w14:textId="77777777" w:rsidR="00610447" w:rsidRDefault="00B1704F">
      <w:pPr>
        <w:pStyle w:val="affff3"/>
        <w:jc w:val="left"/>
        <w:rPr>
          <w:rFonts w:cs="仿宋"/>
          <w:bCs/>
        </w:rPr>
      </w:pPr>
      <w:r>
        <w:rPr>
          <w:rFonts w:cs="仿宋" w:hint="eastAsia"/>
          <w:bCs/>
        </w:rPr>
        <w:t>若供应商已申请多把数字证书，请注意使用差别，确保制作的投标文件和开标解密时使用的数字证书一致，造成解密失败的，由供应商负责。</w:t>
      </w:r>
    </w:p>
    <w:p w14:paraId="2E328389" w14:textId="77777777" w:rsidR="00610447" w:rsidRDefault="00B1704F">
      <w:pPr>
        <w:pStyle w:val="affff3"/>
        <w:jc w:val="left"/>
        <w:rPr>
          <w:rFonts w:cs="仿宋"/>
          <w:bCs/>
        </w:rPr>
      </w:pPr>
      <w:r>
        <w:rPr>
          <w:rFonts w:cs="仿宋" w:hint="eastAsia"/>
          <w:bCs/>
        </w:rPr>
        <w:t>供应商应充分考虑到网络及系统平台可能存在的非正常情况，在投标文件递交截止时间之前完成上传。</w:t>
      </w:r>
    </w:p>
    <w:p w14:paraId="62ECDDDB" w14:textId="77777777" w:rsidR="00610447" w:rsidRDefault="00610447">
      <w:pPr>
        <w:pStyle w:val="affff3"/>
        <w:jc w:val="left"/>
        <w:rPr>
          <w:rFonts w:cs="仿宋"/>
          <w:bCs/>
          <w:lang w:val="en"/>
        </w:rPr>
      </w:pPr>
    </w:p>
    <w:p w14:paraId="34081884" w14:textId="77777777" w:rsidR="00610447" w:rsidRDefault="00B1704F">
      <w:pPr>
        <w:pStyle w:val="affff3"/>
        <w:jc w:val="left"/>
        <w:rPr>
          <w:rFonts w:cs="仿宋"/>
          <w:bCs/>
        </w:rPr>
      </w:pPr>
      <w:r>
        <w:rPr>
          <w:rFonts w:cs="仿宋" w:hint="eastAsia"/>
          <w:bCs/>
        </w:rPr>
        <w:t>2、投标保证金的递交说明：</w:t>
      </w:r>
      <w:r>
        <w:rPr>
          <w:rFonts w:cs="仿宋" w:hint="eastAsia"/>
          <w:bCs/>
        </w:rPr>
        <w:br/>
        <w:t>公司名称：北京明德致信咨询有限公司</w:t>
      </w:r>
    </w:p>
    <w:p w14:paraId="35A14064" w14:textId="77777777" w:rsidR="00610447" w:rsidRDefault="00B1704F">
      <w:pPr>
        <w:pStyle w:val="affff3"/>
        <w:jc w:val="left"/>
        <w:rPr>
          <w:rFonts w:cs="仿宋"/>
          <w:bCs/>
        </w:rPr>
      </w:pPr>
      <w:r>
        <w:rPr>
          <w:rFonts w:cs="仿宋" w:hint="eastAsia"/>
          <w:bCs/>
        </w:rPr>
        <w:t>开 户 行：中国工商银行股份有限公司北京东升路支行</w:t>
      </w:r>
    </w:p>
    <w:p w14:paraId="06301E43" w14:textId="77777777" w:rsidR="00610447" w:rsidRDefault="00B1704F">
      <w:pPr>
        <w:pStyle w:val="affff3"/>
        <w:jc w:val="left"/>
        <w:rPr>
          <w:rFonts w:cs="仿宋"/>
          <w:bCs/>
        </w:rPr>
      </w:pPr>
      <w:r>
        <w:rPr>
          <w:rFonts w:cs="仿宋" w:hint="eastAsia"/>
          <w:bCs/>
        </w:rPr>
        <w:t>账    号：0200 0062 1920 0492 968</w:t>
      </w:r>
    </w:p>
    <w:p w14:paraId="7F05B352" w14:textId="77777777" w:rsidR="00610447" w:rsidRDefault="00B1704F">
      <w:pPr>
        <w:pStyle w:val="affff3"/>
        <w:jc w:val="left"/>
        <w:rPr>
          <w:rFonts w:cs="仿宋"/>
          <w:bCs/>
        </w:rPr>
      </w:pPr>
      <w:r>
        <w:rPr>
          <w:rFonts w:cs="仿宋" w:hint="eastAsia"/>
          <w:bCs/>
        </w:rPr>
        <w:t xml:space="preserve">汇款或转账时请务必附言“项目编号+用途”，例如：BMCC-XXXX保证金或服务费。 </w:t>
      </w:r>
    </w:p>
    <w:p w14:paraId="18BD5FD4" w14:textId="77777777" w:rsidR="00610447" w:rsidRDefault="00B1704F">
      <w:pPr>
        <w:pStyle w:val="affff3"/>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3412186A" w14:textId="77777777" w:rsidR="00610447" w:rsidRDefault="00B1704F">
      <w:pPr>
        <w:pStyle w:val="affff3"/>
        <w:jc w:val="left"/>
        <w:rPr>
          <w:rFonts w:cs="仿宋"/>
          <w:bCs/>
        </w:rPr>
      </w:pPr>
      <w:r>
        <w:rPr>
          <w:rFonts w:cs="仿宋"/>
          <w:bCs/>
        </w:rPr>
        <w:t>4</w:t>
      </w:r>
      <w:r>
        <w:rPr>
          <w:rFonts w:cs="仿宋" w:hint="eastAsia"/>
          <w:bCs/>
        </w:rPr>
        <w:t>、评标方法：综合评分法</w:t>
      </w:r>
    </w:p>
    <w:p w14:paraId="353F7087" w14:textId="77777777" w:rsidR="00610447" w:rsidRDefault="00B1704F">
      <w:pPr>
        <w:pStyle w:val="affff3"/>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、采购项目需要落实的政府采购政策：政府采购促进中小企业发展；政府采购支持监狱企业发展；政府采购促进残疾人就业；节能产品、环境标志产品；进口产品管理等。</w:t>
      </w:r>
    </w:p>
    <w:p w14:paraId="5DCCB299" w14:textId="77777777" w:rsidR="00610447" w:rsidRDefault="00B1704F">
      <w:pPr>
        <w:pStyle w:val="affff3"/>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北京市政府采购电子交易平台</w:t>
      </w:r>
      <w:r>
        <w:rPr>
          <w:rFonts w:hint="eastAsia"/>
        </w:rPr>
        <w:t>报名的项目不涉及）。</w:t>
      </w:r>
    </w:p>
    <w:p w14:paraId="10EC8355" w14:textId="77777777" w:rsidR="00610447" w:rsidRDefault="00B1704F">
      <w:pPr>
        <w:pStyle w:val="affff3"/>
        <w:jc w:val="left"/>
        <w:rPr>
          <w:rFonts w:cs="仿宋"/>
          <w:bCs/>
        </w:rPr>
      </w:pPr>
      <w:r>
        <w:rPr>
          <w:rFonts w:cs="仿宋"/>
          <w:bCs/>
        </w:rPr>
        <w:t>7</w:t>
      </w:r>
      <w:r>
        <w:rPr>
          <w:rFonts w:cs="仿宋" w:hint="eastAsia"/>
          <w:bCs/>
        </w:rPr>
        <w:t>、届时请投标人派代表参加开标仪式。</w:t>
      </w:r>
    </w:p>
    <w:p w14:paraId="5C770EFF" w14:textId="77777777" w:rsidR="00610447" w:rsidRDefault="00B1704F">
      <w:pPr>
        <w:pStyle w:val="affff3"/>
        <w:jc w:val="left"/>
        <w:rPr>
          <w:rFonts w:cs="仿宋"/>
          <w:bCs/>
        </w:rPr>
      </w:pPr>
      <w:r>
        <w:rPr>
          <w:rFonts w:cs="仿宋"/>
          <w:bCs/>
        </w:rPr>
        <w:t>8</w:t>
      </w:r>
      <w:r>
        <w:rPr>
          <w:rFonts w:cs="仿宋" w:hint="eastAsia"/>
          <w:bCs/>
        </w:rPr>
        <w:t>、如本公告内容和招标文件内容不一致，以招标文件为准。</w:t>
      </w:r>
    </w:p>
    <w:p w14:paraId="5E87328A" w14:textId="77777777" w:rsidR="00610447" w:rsidRDefault="00610447">
      <w:pPr>
        <w:pStyle w:val="affff3"/>
        <w:jc w:val="left"/>
        <w:rPr>
          <w:rFonts w:cs="仿宋"/>
          <w:bCs/>
        </w:rPr>
      </w:pPr>
    </w:p>
    <w:p w14:paraId="03AAB32D" w14:textId="77777777" w:rsidR="00610447" w:rsidRDefault="00B1704F">
      <w:pPr>
        <w:pStyle w:val="affff3"/>
        <w:jc w:val="left"/>
        <w:rPr>
          <w:b/>
        </w:rPr>
      </w:pPr>
      <w:r>
        <w:rPr>
          <w:rFonts w:hint="eastAsia"/>
        </w:rPr>
        <w:t>七、对本次招标提出询问，请按</w:t>
      </w:r>
      <w:r>
        <w:t>以下方式</w:t>
      </w:r>
      <w:r>
        <w:rPr>
          <w:rFonts w:hint="eastAsia"/>
        </w:rPr>
        <w:t>联系。</w:t>
      </w:r>
    </w:p>
    <w:p w14:paraId="46A86D0F" w14:textId="77777777" w:rsidR="00610447" w:rsidRDefault="00B1704F">
      <w:pPr>
        <w:pStyle w:val="affff3"/>
        <w:jc w:val="left"/>
      </w:pPr>
      <w:r>
        <w:rPr>
          <w:rFonts w:hint="eastAsia"/>
        </w:rPr>
        <w:lastRenderedPageBreak/>
        <w:t>1.采购人信息</w:t>
      </w:r>
    </w:p>
    <w:p w14:paraId="466CBCA1" w14:textId="77777777" w:rsidR="00610447" w:rsidRDefault="00B1704F">
      <w:pPr>
        <w:pStyle w:val="affff3"/>
        <w:jc w:val="left"/>
      </w:pPr>
      <w:r>
        <w:rPr>
          <w:rFonts w:hint="eastAsia"/>
        </w:rPr>
        <w:t>名    称：北京市石景山区教育委员会现代教育技术中心</w:t>
      </w:r>
    </w:p>
    <w:p w14:paraId="548D40B5" w14:textId="77777777" w:rsidR="00610447" w:rsidRDefault="00B1704F">
      <w:pPr>
        <w:pStyle w:val="affff3"/>
        <w:jc w:val="left"/>
      </w:pPr>
      <w:r>
        <w:rPr>
          <w:rFonts w:hint="eastAsia"/>
        </w:rPr>
        <w:t>地    址：北京市石景山区八角西街95号</w:t>
      </w:r>
    </w:p>
    <w:p w14:paraId="49F83FE3" w14:textId="77777777" w:rsidR="00610447" w:rsidRDefault="00B1704F">
      <w:pPr>
        <w:pStyle w:val="affff3"/>
        <w:jc w:val="left"/>
      </w:pPr>
      <w:r>
        <w:rPr>
          <w:rFonts w:hint="eastAsia"/>
        </w:rPr>
        <w:t>联系人/联系方式：刘老师、68861221</w:t>
      </w:r>
    </w:p>
    <w:p w14:paraId="53B7C307" w14:textId="77777777" w:rsidR="00610447" w:rsidRDefault="00B1704F">
      <w:pPr>
        <w:pStyle w:val="affff3"/>
        <w:jc w:val="left"/>
      </w:pPr>
      <w:r>
        <w:t>2.采购代理机构信息</w:t>
      </w:r>
    </w:p>
    <w:p w14:paraId="4BC1BC08" w14:textId="77777777" w:rsidR="00610447" w:rsidRDefault="00B1704F">
      <w:pPr>
        <w:pStyle w:val="affff3"/>
        <w:jc w:val="left"/>
      </w:pPr>
      <w:bookmarkStart w:id="11" w:name="_Toc28359010"/>
      <w:bookmarkStart w:id="12" w:name="_Toc28359087"/>
      <w:r>
        <w:t>名</w:t>
      </w:r>
      <w:r>
        <w:rPr>
          <w:rFonts w:hint="eastAsia"/>
        </w:rPr>
        <w:t xml:space="preserve"> </w:t>
      </w:r>
      <w:r>
        <w:t xml:space="preserve">   称：</w:t>
      </w:r>
      <w:r>
        <w:rPr>
          <w:rFonts w:hint="eastAsia"/>
        </w:rPr>
        <w:t>北京明德致信咨询有限公司</w:t>
      </w:r>
    </w:p>
    <w:p w14:paraId="62576C99" w14:textId="77777777" w:rsidR="00610447" w:rsidRDefault="00B1704F">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4EEE26C9" w14:textId="77777777" w:rsidR="00610447" w:rsidRDefault="00B1704F">
      <w:pPr>
        <w:pStyle w:val="affff3"/>
        <w:jc w:val="left"/>
      </w:pPr>
      <w:r>
        <w:t>联系人：张乐、王经理</w:t>
      </w:r>
    </w:p>
    <w:p w14:paraId="2152DADE" w14:textId="77777777" w:rsidR="00610447" w:rsidRDefault="00B1704F">
      <w:pPr>
        <w:pStyle w:val="affff3"/>
        <w:jc w:val="left"/>
      </w:pPr>
      <w:r>
        <w:t>联系方式：</w:t>
      </w:r>
      <w:r>
        <w:rPr>
          <w:rFonts w:hint="eastAsia"/>
        </w:rPr>
        <w:t>010－</w:t>
      </w:r>
      <w:r>
        <w:t>61192275</w:t>
      </w:r>
      <w:r>
        <w:rPr>
          <w:rFonts w:hint="eastAsia"/>
        </w:rPr>
        <w:t>、1</w:t>
      </w:r>
      <w:r>
        <w:t>8600960203</w:t>
      </w:r>
    </w:p>
    <w:p w14:paraId="02A33511" w14:textId="4C6CB33A" w:rsidR="00610447" w:rsidRDefault="00B1704F">
      <w:pPr>
        <w:pStyle w:val="affff3"/>
        <w:jc w:val="left"/>
      </w:pPr>
      <w:r>
        <w:t>3.项目联系方式</w:t>
      </w:r>
      <w:bookmarkEnd w:id="11"/>
      <w:bookmarkEnd w:id="12"/>
    </w:p>
    <w:p w14:paraId="4A378C6A" w14:textId="77777777" w:rsidR="00610447" w:rsidRDefault="00B1704F">
      <w:pPr>
        <w:pStyle w:val="affff3"/>
        <w:jc w:val="left"/>
      </w:pPr>
      <w:r>
        <w:t>项目联系人：张乐、王经理</w:t>
      </w:r>
    </w:p>
    <w:p w14:paraId="5012A40A" w14:textId="77777777" w:rsidR="00610447" w:rsidRDefault="00B1704F">
      <w:pPr>
        <w:pStyle w:val="affff3"/>
        <w:jc w:val="left"/>
      </w:pPr>
      <w:r>
        <w:t>电话：010－61192275、18600960203</w:t>
      </w:r>
    </w:p>
    <w:p w14:paraId="762BE2D4" w14:textId="77777777" w:rsidR="00610447" w:rsidRDefault="00B1704F">
      <w:pPr>
        <w:pStyle w:val="affff3"/>
        <w:jc w:val="left"/>
      </w:pPr>
      <w:r>
        <w:t>邮编：100083</w:t>
      </w:r>
    </w:p>
    <w:p w14:paraId="0CA9DEFF" w14:textId="77777777" w:rsidR="00610447" w:rsidRDefault="00B1704F">
      <w:pPr>
        <w:pStyle w:val="affff3"/>
        <w:jc w:val="left"/>
      </w:pPr>
      <w:r>
        <w:t>传真：010－82370049</w:t>
      </w:r>
    </w:p>
    <w:p w14:paraId="6BDC9967" w14:textId="77777777" w:rsidR="00610447" w:rsidRDefault="00B1704F">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08F5EA2D" w14:textId="77777777" w:rsidR="00610447" w:rsidRDefault="00610447">
      <w:pPr>
        <w:pStyle w:val="affff3"/>
        <w:jc w:val="left"/>
      </w:pPr>
    </w:p>
    <w:p w14:paraId="5D25673C" w14:textId="77777777" w:rsidR="00610447" w:rsidRDefault="00610447">
      <w:pPr>
        <w:spacing w:line="360" w:lineRule="auto"/>
        <w:ind w:firstLineChars="2450" w:firstLine="5880"/>
        <w:jc w:val="right"/>
        <w:rPr>
          <w:rFonts w:ascii="宋体" w:hAnsi="宋体"/>
          <w:sz w:val="24"/>
        </w:rPr>
      </w:pPr>
    </w:p>
    <w:p w14:paraId="7EF64D0C" w14:textId="08733C5F" w:rsidR="00610447" w:rsidRDefault="00B1704F">
      <w:pPr>
        <w:spacing w:line="360" w:lineRule="auto"/>
        <w:jc w:val="center"/>
        <w:outlineLvl w:val="0"/>
        <w:rPr>
          <w:rFonts w:ascii="宋体" w:hAnsi="宋体"/>
          <w:b/>
          <w:sz w:val="32"/>
          <w:szCs w:val="32"/>
        </w:rPr>
      </w:pPr>
      <w:r>
        <w:rPr>
          <w:rFonts w:ascii="宋体" w:hAnsi="宋体"/>
          <w:sz w:val="24"/>
        </w:rPr>
        <w:br w:type="page"/>
      </w:r>
      <w:bookmarkStart w:id="13" w:name="_Toc512937850"/>
      <w:bookmarkStart w:id="14" w:name="_Toc127161488"/>
      <w:bookmarkStart w:id="15" w:name="_Toc265228423"/>
      <w:bookmarkStart w:id="16" w:name="_Toc353873938"/>
      <w:bookmarkStart w:id="17" w:name="_Toc353825548"/>
      <w:bookmarkStart w:id="18" w:name="_Toc264969275"/>
      <w:bookmarkStart w:id="19" w:name="_Toc305158854"/>
      <w:bookmarkStart w:id="20" w:name="_Toc195842950"/>
      <w:bookmarkStart w:id="21" w:name="_Toc100564786"/>
      <w:bookmarkStart w:id="22" w:name="_Toc150774783"/>
      <w:bookmarkStart w:id="23" w:name="_Toc305158928"/>
      <w:bookmarkStart w:id="24" w:name="_Toc226965856"/>
      <w:bookmarkStart w:id="25" w:name="_Toc127151777"/>
      <w:bookmarkStart w:id="26" w:name="_Toc163337385"/>
      <w:r>
        <w:rPr>
          <w:rFonts w:ascii="宋体" w:hAnsi="宋体"/>
          <w:b/>
          <w:sz w:val="36"/>
          <w:szCs w:val="36"/>
        </w:rPr>
        <w:lastRenderedPageBreak/>
        <w:t>第二章  投标人须知</w:t>
      </w:r>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49F6C6E9" w14:textId="77777777" w:rsidR="00610447" w:rsidRDefault="00B1704F">
      <w:pPr>
        <w:pStyle w:val="21"/>
        <w:tabs>
          <w:tab w:val="center" w:pos="4592"/>
          <w:tab w:val="left" w:pos="7860"/>
        </w:tabs>
        <w:spacing w:before="0" w:line="360" w:lineRule="auto"/>
        <w:rPr>
          <w:rFonts w:ascii="宋体" w:eastAsia="宋体" w:hAnsi="宋体"/>
          <w:sz w:val="28"/>
        </w:rPr>
      </w:pPr>
      <w:bookmarkStart w:id="27" w:name="_Toc163337386"/>
      <w:bookmarkStart w:id="28" w:name="_Toc151193907"/>
      <w:bookmarkStart w:id="29" w:name="_Toc164229360"/>
      <w:bookmarkStart w:id="30" w:name="_Toc127151720"/>
      <w:bookmarkStart w:id="31" w:name="_Toc150774619"/>
      <w:bookmarkStart w:id="32" w:name="_Toc520356144"/>
      <w:bookmarkStart w:id="33" w:name="_Toc164608633"/>
      <w:bookmarkStart w:id="34" w:name="_Toc142311021"/>
      <w:bookmarkStart w:id="35" w:name="_Toc151193617"/>
      <w:bookmarkStart w:id="36" w:name="_Toc151193833"/>
      <w:bookmarkStart w:id="37" w:name="_Toc195842884"/>
      <w:bookmarkStart w:id="38" w:name="_Toc164608788"/>
      <w:bookmarkStart w:id="39" w:name="_Toc150774724"/>
      <w:bookmarkStart w:id="40" w:name="_Toc226337215"/>
      <w:bookmarkStart w:id="41" w:name="_Toc127161433"/>
      <w:bookmarkStart w:id="42" w:name="_Toc226965792"/>
      <w:bookmarkStart w:id="43" w:name="_Toc164229214"/>
      <w:bookmarkStart w:id="44" w:name="_Toc150480757"/>
      <w:bookmarkStart w:id="45" w:name="_Toc226965709"/>
      <w:bookmarkStart w:id="46" w:name="_Toc151190146"/>
      <w:bookmarkStart w:id="47" w:name="_Toc164351613"/>
      <w:bookmarkStart w:id="48" w:name="_Toc127151519"/>
      <w:bookmarkStart w:id="49" w:name="_Toc226309763"/>
      <w:bookmarkStart w:id="50" w:name="_Toc151193761"/>
      <w:bookmarkStart w:id="51" w:name="_Toc151193689"/>
      <w:bookmarkStart w:id="52" w:name="_Toc149720812"/>
      <w:bookmarkStart w:id="53" w:name="_Toc150509270"/>
      <w:r>
        <w:rPr>
          <w:rFonts w:ascii="宋体" w:eastAsia="宋体" w:hAnsi="宋体"/>
          <w:sz w:val="28"/>
        </w:rPr>
        <w:t>投标人须知资料表</w:t>
      </w:r>
      <w:bookmarkEnd w:id="27"/>
    </w:p>
    <w:p w14:paraId="1B39B4BC" w14:textId="77777777" w:rsidR="00610447" w:rsidRDefault="00B1704F">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610447" w14:paraId="05982702" w14:textId="77777777">
        <w:trPr>
          <w:tblHeader/>
          <w:jc w:val="center"/>
        </w:trPr>
        <w:tc>
          <w:tcPr>
            <w:tcW w:w="988" w:type="dxa"/>
            <w:vAlign w:val="center"/>
          </w:tcPr>
          <w:p w14:paraId="0FD74CD8" w14:textId="77777777" w:rsidR="00610447" w:rsidRDefault="00B1704F">
            <w:pPr>
              <w:spacing w:line="288" w:lineRule="auto"/>
              <w:jc w:val="center"/>
              <w:rPr>
                <w:rFonts w:ascii="宋体" w:hAnsi="宋体"/>
                <w:b/>
                <w:bCs/>
                <w:sz w:val="24"/>
              </w:rPr>
            </w:pPr>
            <w:r>
              <w:rPr>
                <w:rFonts w:ascii="宋体" w:hAnsi="宋体"/>
                <w:b/>
                <w:sz w:val="24"/>
              </w:rPr>
              <w:t>条款号</w:t>
            </w:r>
          </w:p>
        </w:tc>
        <w:tc>
          <w:tcPr>
            <w:tcW w:w="1701" w:type="dxa"/>
            <w:vAlign w:val="center"/>
          </w:tcPr>
          <w:p w14:paraId="51ABA4F4" w14:textId="77777777" w:rsidR="00610447" w:rsidRDefault="00B1704F">
            <w:pPr>
              <w:spacing w:line="288" w:lineRule="auto"/>
              <w:jc w:val="center"/>
              <w:rPr>
                <w:rFonts w:ascii="宋体" w:hAnsi="宋体"/>
                <w:b/>
                <w:bCs/>
                <w:sz w:val="24"/>
              </w:rPr>
            </w:pPr>
            <w:r>
              <w:rPr>
                <w:rFonts w:ascii="宋体" w:hAnsi="宋体"/>
                <w:b/>
                <w:bCs/>
                <w:sz w:val="24"/>
              </w:rPr>
              <w:t>条目</w:t>
            </w:r>
          </w:p>
        </w:tc>
        <w:tc>
          <w:tcPr>
            <w:tcW w:w="7540" w:type="dxa"/>
            <w:vAlign w:val="center"/>
          </w:tcPr>
          <w:p w14:paraId="40E3FE1B" w14:textId="77777777" w:rsidR="00610447" w:rsidRDefault="00B1704F">
            <w:pPr>
              <w:spacing w:line="288" w:lineRule="auto"/>
              <w:jc w:val="center"/>
              <w:rPr>
                <w:rFonts w:ascii="宋体" w:hAnsi="宋体"/>
                <w:b/>
                <w:bCs/>
                <w:sz w:val="24"/>
              </w:rPr>
            </w:pPr>
            <w:r>
              <w:rPr>
                <w:rFonts w:ascii="宋体" w:hAnsi="宋体"/>
                <w:b/>
                <w:bCs/>
                <w:sz w:val="24"/>
              </w:rPr>
              <w:t>内容</w:t>
            </w:r>
          </w:p>
        </w:tc>
      </w:tr>
      <w:tr w:rsidR="00610447" w14:paraId="135A117D" w14:textId="77777777">
        <w:trPr>
          <w:jc w:val="center"/>
        </w:trPr>
        <w:tc>
          <w:tcPr>
            <w:tcW w:w="988" w:type="dxa"/>
            <w:vAlign w:val="center"/>
          </w:tcPr>
          <w:p w14:paraId="391D18FF" w14:textId="77777777" w:rsidR="00610447" w:rsidRDefault="00B1704F">
            <w:pPr>
              <w:pStyle w:val="af8"/>
              <w:adjustRightInd w:val="0"/>
              <w:snapToGrid w:val="0"/>
              <w:spacing w:line="288" w:lineRule="auto"/>
              <w:jc w:val="center"/>
              <w:rPr>
                <w:rFonts w:hAnsi="宋体"/>
                <w:sz w:val="24"/>
              </w:rPr>
            </w:pPr>
            <w:r>
              <w:rPr>
                <w:rFonts w:hAnsi="宋体"/>
                <w:sz w:val="24"/>
              </w:rPr>
              <w:t>2.2</w:t>
            </w:r>
          </w:p>
        </w:tc>
        <w:tc>
          <w:tcPr>
            <w:tcW w:w="1701" w:type="dxa"/>
            <w:vAlign w:val="center"/>
          </w:tcPr>
          <w:p w14:paraId="2C54BAFD" w14:textId="77777777" w:rsidR="00610447" w:rsidRDefault="00B1704F">
            <w:pPr>
              <w:spacing w:line="288" w:lineRule="auto"/>
              <w:jc w:val="center"/>
              <w:rPr>
                <w:rFonts w:ascii="宋体" w:hAnsi="宋体"/>
                <w:sz w:val="24"/>
              </w:rPr>
            </w:pPr>
            <w:r>
              <w:rPr>
                <w:rFonts w:ascii="宋体" w:hAnsi="宋体"/>
                <w:sz w:val="24"/>
              </w:rPr>
              <w:t>项目属性</w:t>
            </w:r>
          </w:p>
        </w:tc>
        <w:tc>
          <w:tcPr>
            <w:tcW w:w="7540" w:type="dxa"/>
            <w:vAlign w:val="center"/>
          </w:tcPr>
          <w:p w14:paraId="49965945" w14:textId="77777777" w:rsidR="00610447" w:rsidRDefault="00B1704F">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27EB9258" w14:textId="77777777" w:rsidR="00610447" w:rsidRDefault="00B1704F">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610447" w14:paraId="26BCBAC2" w14:textId="77777777">
        <w:trPr>
          <w:jc w:val="center"/>
        </w:trPr>
        <w:tc>
          <w:tcPr>
            <w:tcW w:w="988" w:type="dxa"/>
            <w:vAlign w:val="center"/>
          </w:tcPr>
          <w:p w14:paraId="015DA1E2" w14:textId="77777777" w:rsidR="00610447" w:rsidRDefault="00B1704F">
            <w:pPr>
              <w:pStyle w:val="af8"/>
              <w:adjustRightInd w:val="0"/>
              <w:snapToGrid w:val="0"/>
              <w:spacing w:line="288" w:lineRule="auto"/>
              <w:jc w:val="center"/>
              <w:rPr>
                <w:rFonts w:hAnsi="宋体"/>
                <w:sz w:val="24"/>
              </w:rPr>
            </w:pPr>
            <w:r>
              <w:rPr>
                <w:rFonts w:hAnsi="宋体"/>
                <w:sz w:val="24"/>
              </w:rPr>
              <w:t>2.3</w:t>
            </w:r>
          </w:p>
        </w:tc>
        <w:tc>
          <w:tcPr>
            <w:tcW w:w="1701" w:type="dxa"/>
            <w:vAlign w:val="center"/>
          </w:tcPr>
          <w:p w14:paraId="00181ACB" w14:textId="77777777" w:rsidR="00610447" w:rsidRDefault="00B1704F">
            <w:pPr>
              <w:spacing w:line="288" w:lineRule="auto"/>
              <w:jc w:val="center"/>
              <w:rPr>
                <w:rFonts w:ascii="宋体" w:hAnsi="宋体"/>
                <w:sz w:val="24"/>
              </w:rPr>
            </w:pPr>
            <w:r>
              <w:rPr>
                <w:rFonts w:ascii="宋体" w:hAnsi="宋体"/>
                <w:sz w:val="24"/>
              </w:rPr>
              <w:t>科研仪器设备</w:t>
            </w:r>
          </w:p>
        </w:tc>
        <w:tc>
          <w:tcPr>
            <w:tcW w:w="7540" w:type="dxa"/>
            <w:vAlign w:val="center"/>
          </w:tcPr>
          <w:p w14:paraId="37C8A05C" w14:textId="77777777" w:rsidR="00610447" w:rsidRDefault="00B1704F">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610447" w14:paraId="3E0AF08C" w14:textId="77777777">
        <w:trPr>
          <w:jc w:val="center"/>
        </w:trPr>
        <w:tc>
          <w:tcPr>
            <w:tcW w:w="988" w:type="dxa"/>
            <w:vAlign w:val="center"/>
          </w:tcPr>
          <w:p w14:paraId="31555CD3" w14:textId="77777777" w:rsidR="00610447" w:rsidRDefault="00B1704F">
            <w:pPr>
              <w:pStyle w:val="af8"/>
              <w:adjustRightInd w:val="0"/>
              <w:snapToGrid w:val="0"/>
              <w:spacing w:line="288" w:lineRule="auto"/>
              <w:jc w:val="center"/>
              <w:rPr>
                <w:rFonts w:hAnsi="宋体"/>
                <w:sz w:val="24"/>
              </w:rPr>
            </w:pPr>
            <w:r>
              <w:rPr>
                <w:rFonts w:hAnsi="宋体"/>
                <w:sz w:val="24"/>
              </w:rPr>
              <w:t>2.4</w:t>
            </w:r>
          </w:p>
        </w:tc>
        <w:tc>
          <w:tcPr>
            <w:tcW w:w="1701" w:type="dxa"/>
            <w:vAlign w:val="center"/>
          </w:tcPr>
          <w:p w14:paraId="32D6D4E8" w14:textId="77777777" w:rsidR="00610447" w:rsidRDefault="00B1704F">
            <w:pPr>
              <w:spacing w:line="288" w:lineRule="auto"/>
              <w:jc w:val="center"/>
              <w:rPr>
                <w:rFonts w:ascii="宋体" w:hAnsi="宋体"/>
                <w:sz w:val="24"/>
              </w:rPr>
            </w:pPr>
            <w:r>
              <w:rPr>
                <w:rFonts w:ascii="宋体" w:hAnsi="宋体"/>
                <w:sz w:val="24"/>
              </w:rPr>
              <w:t>核心产品</w:t>
            </w:r>
          </w:p>
        </w:tc>
        <w:tc>
          <w:tcPr>
            <w:tcW w:w="7540" w:type="dxa"/>
            <w:vAlign w:val="center"/>
          </w:tcPr>
          <w:p w14:paraId="76B2A258"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本项目如为非单一产品采购项目，各分包的核心产品为详见第五章，如为单一产品采购则不涉及核心产品</w:t>
            </w:r>
          </w:p>
        </w:tc>
      </w:tr>
      <w:tr w:rsidR="00610447" w14:paraId="5C5BE8A0" w14:textId="77777777">
        <w:trPr>
          <w:jc w:val="center"/>
        </w:trPr>
        <w:tc>
          <w:tcPr>
            <w:tcW w:w="988" w:type="dxa"/>
            <w:vMerge w:val="restart"/>
            <w:vAlign w:val="center"/>
          </w:tcPr>
          <w:p w14:paraId="44BAF7F6" w14:textId="77777777" w:rsidR="00610447" w:rsidRDefault="00B1704F">
            <w:pPr>
              <w:pStyle w:val="af8"/>
              <w:adjustRightInd w:val="0"/>
              <w:snapToGrid w:val="0"/>
              <w:spacing w:line="288" w:lineRule="auto"/>
              <w:jc w:val="center"/>
              <w:rPr>
                <w:rFonts w:hAnsi="宋体"/>
                <w:sz w:val="24"/>
              </w:rPr>
            </w:pPr>
            <w:r>
              <w:rPr>
                <w:rFonts w:hAnsi="宋体"/>
                <w:sz w:val="24"/>
              </w:rPr>
              <w:t>3.1</w:t>
            </w:r>
          </w:p>
        </w:tc>
        <w:tc>
          <w:tcPr>
            <w:tcW w:w="1701" w:type="dxa"/>
            <w:vAlign w:val="center"/>
          </w:tcPr>
          <w:p w14:paraId="53C76EAF" w14:textId="77777777" w:rsidR="00610447" w:rsidRDefault="00B1704F">
            <w:pPr>
              <w:spacing w:line="288" w:lineRule="auto"/>
              <w:jc w:val="center"/>
              <w:rPr>
                <w:rFonts w:ascii="宋体" w:hAnsi="宋体"/>
                <w:sz w:val="24"/>
              </w:rPr>
            </w:pPr>
            <w:r>
              <w:rPr>
                <w:rFonts w:ascii="宋体" w:hAnsi="宋体"/>
                <w:sz w:val="24"/>
              </w:rPr>
              <w:t>现场考察</w:t>
            </w:r>
          </w:p>
        </w:tc>
        <w:tc>
          <w:tcPr>
            <w:tcW w:w="7540" w:type="dxa"/>
            <w:vAlign w:val="center"/>
          </w:tcPr>
          <w:p w14:paraId="24EE1302" w14:textId="77777777" w:rsidR="00610447" w:rsidRDefault="00B1704F">
            <w:pPr>
              <w:pStyle w:val="af8"/>
              <w:adjustRightInd w:val="0"/>
              <w:snapToGrid w:val="0"/>
              <w:spacing w:line="288" w:lineRule="auto"/>
              <w:rPr>
                <w:rFonts w:hAnsi="宋体"/>
                <w:sz w:val="24"/>
              </w:rPr>
            </w:pPr>
            <w:r>
              <w:rPr>
                <w:rFonts w:hAnsi="宋体"/>
                <w:color w:val="000000"/>
                <w:sz w:val="24"/>
              </w:rPr>
              <w:t>详见第五章，如未要求则不涉及</w:t>
            </w:r>
          </w:p>
        </w:tc>
      </w:tr>
      <w:tr w:rsidR="00610447" w14:paraId="5FD1F829" w14:textId="77777777">
        <w:trPr>
          <w:jc w:val="center"/>
        </w:trPr>
        <w:tc>
          <w:tcPr>
            <w:tcW w:w="988" w:type="dxa"/>
            <w:vMerge/>
            <w:vAlign w:val="center"/>
          </w:tcPr>
          <w:p w14:paraId="4CF8251B" w14:textId="77777777" w:rsidR="00610447" w:rsidRDefault="00610447">
            <w:pPr>
              <w:pStyle w:val="af8"/>
              <w:adjustRightInd w:val="0"/>
              <w:snapToGrid w:val="0"/>
              <w:spacing w:line="288" w:lineRule="auto"/>
              <w:jc w:val="center"/>
              <w:rPr>
                <w:rFonts w:hAnsi="宋体"/>
                <w:sz w:val="24"/>
              </w:rPr>
            </w:pPr>
          </w:p>
        </w:tc>
        <w:tc>
          <w:tcPr>
            <w:tcW w:w="1701" w:type="dxa"/>
            <w:vAlign w:val="center"/>
          </w:tcPr>
          <w:p w14:paraId="66B4549F" w14:textId="77777777" w:rsidR="00610447" w:rsidRDefault="00B1704F">
            <w:pPr>
              <w:spacing w:line="288" w:lineRule="auto"/>
              <w:jc w:val="center"/>
              <w:rPr>
                <w:rFonts w:ascii="宋体" w:hAnsi="宋体"/>
                <w:sz w:val="24"/>
              </w:rPr>
            </w:pPr>
            <w:r>
              <w:rPr>
                <w:rFonts w:ascii="宋体" w:hAnsi="宋体"/>
                <w:sz w:val="24"/>
              </w:rPr>
              <w:t>开标前答疑会</w:t>
            </w:r>
          </w:p>
        </w:tc>
        <w:tc>
          <w:tcPr>
            <w:tcW w:w="7540" w:type="dxa"/>
            <w:vAlign w:val="center"/>
          </w:tcPr>
          <w:p w14:paraId="2F1F5378" w14:textId="77777777" w:rsidR="00610447" w:rsidRDefault="00B1704F">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610447" w14:paraId="4BB05508" w14:textId="77777777">
        <w:trPr>
          <w:jc w:val="center"/>
        </w:trPr>
        <w:tc>
          <w:tcPr>
            <w:tcW w:w="988" w:type="dxa"/>
            <w:vAlign w:val="center"/>
          </w:tcPr>
          <w:p w14:paraId="152A275F" w14:textId="77777777" w:rsidR="00610447" w:rsidRDefault="00B1704F">
            <w:pPr>
              <w:pStyle w:val="af8"/>
              <w:adjustRightInd w:val="0"/>
              <w:snapToGrid w:val="0"/>
              <w:spacing w:line="288" w:lineRule="auto"/>
              <w:jc w:val="center"/>
              <w:rPr>
                <w:rFonts w:hAnsi="宋体"/>
                <w:sz w:val="24"/>
              </w:rPr>
            </w:pPr>
            <w:r>
              <w:rPr>
                <w:rFonts w:hAnsi="宋体"/>
                <w:sz w:val="24"/>
              </w:rPr>
              <w:t>4.1</w:t>
            </w:r>
          </w:p>
        </w:tc>
        <w:tc>
          <w:tcPr>
            <w:tcW w:w="1701" w:type="dxa"/>
            <w:vAlign w:val="center"/>
          </w:tcPr>
          <w:p w14:paraId="0D351F43" w14:textId="77777777" w:rsidR="00610447" w:rsidRDefault="00B1704F">
            <w:pPr>
              <w:spacing w:line="288" w:lineRule="auto"/>
              <w:jc w:val="center"/>
              <w:rPr>
                <w:rFonts w:ascii="宋体" w:hAnsi="宋体"/>
                <w:sz w:val="24"/>
              </w:rPr>
            </w:pPr>
            <w:r>
              <w:rPr>
                <w:rFonts w:ascii="宋体" w:hAnsi="宋体"/>
                <w:sz w:val="24"/>
              </w:rPr>
              <w:t>样品</w:t>
            </w:r>
          </w:p>
        </w:tc>
        <w:tc>
          <w:tcPr>
            <w:tcW w:w="7540" w:type="dxa"/>
            <w:vAlign w:val="center"/>
          </w:tcPr>
          <w:p w14:paraId="49FD0636" w14:textId="77777777" w:rsidR="00610447" w:rsidRDefault="00B1704F">
            <w:pPr>
              <w:spacing w:line="288" w:lineRule="auto"/>
              <w:jc w:val="left"/>
              <w:rPr>
                <w:rFonts w:ascii="宋体" w:hAnsi="宋体"/>
                <w:sz w:val="24"/>
              </w:rPr>
            </w:pPr>
            <w:r>
              <w:rPr>
                <w:rFonts w:ascii="宋体" w:hAnsi="宋体"/>
                <w:sz w:val="24"/>
              </w:rPr>
              <w:t>投标样品递交：</w:t>
            </w:r>
          </w:p>
          <w:p w14:paraId="0AE41A4A" w14:textId="77777777" w:rsidR="00610447" w:rsidRDefault="00B1704F">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6BD14619" w14:textId="77777777" w:rsidR="00610447" w:rsidRDefault="00B1704F">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567B1648" w14:textId="77777777" w:rsidR="00610447" w:rsidRDefault="00B1704F">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4B12A2E5" w14:textId="77777777" w:rsidR="00610447" w:rsidRDefault="00B1704F">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250003C2" w14:textId="77777777" w:rsidR="00610447" w:rsidRDefault="00B1704F">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0C9CF7C8" w14:textId="77777777" w:rsidR="00610447" w:rsidRDefault="00B1704F">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7CDA6003" w14:textId="77777777" w:rsidR="00610447" w:rsidRDefault="00B1704F">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60A2414F" w14:textId="77777777" w:rsidR="00610447" w:rsidRDefault="00B1704F">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610447" w14:paraId="578A4343" w14:textId="77777777">
        <w:trPr>
          <w:jc w:val="center"/>
        </w:trPr>
        <w:tc>
          <w:tcPr>
            <w:tcW w:w="988" w:type="dxa"/>
            <w:vAlign w:val="center"/>
          </w:tcPr>
          <w:p w14:paraId="46BAEBDF" w14:textId="77777777" w:rsidR="00610447" w:rsidRDefault="00B1704F">
            <w:pPr>
              <w:pStyle w:val="af8"/>
              <w:adjustRightInd w:val="0"/>
              <w:snapToGrid w:val="0"/>
              <w:spacing w:line="288" w:lineRule="auto"/>
              <w:jc w:val="center"/>
              <w:rPr>
                <w:rFonts w:hAnsi="宋体"/>
                <w:sz w:val="24"/>
              </w:rPr>
            </w:pPr>
            <w:r>
              <w:rPr>
                <w:rFonts w:hAnsi="宋体"/>
                <w:sz w:val="24"/>
              </w:rPr>
              <w:t>5.2.5</w:t>
            </w:r>
          </w:p>
        </w:tc>
        <w:tc>
          <w:tcPr>
            <w:tcW w:w="1701" w:type="dxa"/>
            <w:vAlign w:val="center"/>
          </w:tcPr>
          <w:p w14:paraId="0BF7AD4C" w14:textId="77777777" w:rsidR="00610447" w:rsidRDefault="00B1704F">
            <w:pPr>
              <w:spacing w:line="288" w:lineRule="auto"/>
              <w:jc w:val="center"/>
              <w:rPr>
                <w:rFonts w:ascii="宋体" w:hAnsi="宋体"/>
                <w:sz w:val="24"/>
              </w:rPr>
            </w:pPr>
            <w:r>
              <w:rPr>
                <w:rFonts w:ascii="宋体" w:hAnsi="宋体"/>
                <w:sz w:val="24"/>
              </w:rPr>
              <w:t>标的所属行业</w:t>
            </w:r>
          </w:p>
        </w:tc>
        <w:tc>
          <w:tcPr>
            <w:tcW w:w="7540" w:type="dxa"/>
            <w:vAlign w:val="center"/>
          </w:tcPr>
          <w:p w14:paraId="37BFE393" w14:textId="77777777" w:rsidR="00610447" w:rsidRDefault="00B1704F">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610447" w14:paraId="44D82B54" w14:textId="77777777">
        <w:trPr>
          <w:jc w:val="center"/>
        </w:trPr>
        <w:tc>
          <w:tcPr>
            <w:tcW w:w="988" w:type="dxa"/>
            <w:vAlign w:val="center"/>
          </w:tcPr>
          <w:p w14:paraId="6E433867" w14:textId="77777777" w:rsidR="00610447" w:rsidRDefault="00B1704F">
            <w:pPr>
              <w:pStyle w:val="af8"/>
              <w:adjustRightInd w:val="0"/>
              <w:snapToGrid w:val="0"/>
              <w:spacing w:line="288" w:lineRule="auto"/>
              <w:jc w:val="center"/>
              <w:rPr>
                <w:rFonts w:hAnsi="宋体"/>
                <w:sz w:val="24"/>
              </w:rPr>
            </w:pPr>
            <w:r>
              <w:rPr>
                <w:rFonts w:hAnsi="宋体"/>
                <w:sz w:val="24"/>
              </w:rPr>
              <w:t>11.2</w:t>
            </w:r>
          </w:p>
        </w:tc>
        <w:tc>
          <w:tcPr>
            <w:tcW w:w="1701" w:type="dxa"/>
            <w:vAlign w:val="center"/>
          </w:tcPr>
          <w:p w14:paraId="23D7CA2B" w14:textId="77777777" w:rsidR="00610447" w:rsidRDefault="00B1704F">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2873AC1D" w14:textId="77777777" w:rsidR="00610447" w:rsidRDefault="00B1704F">
            <w:pPr>
              <w:spacing w:line="288" w:lineRule="auto"/>
              <w:jc w:val="left"/>
              <w:rPr>
                <w:rFonts w:ascii="宋体" w:hAnsi="宋体"/>
                <w:sz w:val="24"/>
              </w:rPr>
            </w:pPr>
            <w:r>
              <w:rPr>
                <w:rFonts w:ascii="宋体" w:hAnsi="宋体" w:hint="eastAsia"/>
                <w:sz w:val="24"/>
              </w:rPr>
              <w:t>投标报价的特殊规定：</w:t>
            </w:r>
          </w:p>
          <w:p w14:paraId="789E9BD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77CE6A7D" w14:textId="77777777" w:rsidR="00610447" w:rsidRDefault="00B1704F">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610447" w14:paraId="6E084E5C" w14:textId="77777777">
        <w:trPr>
          <w:jc w:val="center"/>
        </w:trPr>
        <w:tc>
          <w:tcPr>
            <w:tcW w:w="988" w:type="dxa"/>
            <w:vAlign w:val="center"/>
          </w:tcPr>
          <w:p w14:paraId="34032157" w14:textId="77777777" w:rsidR="00610447" w:rsidRDefault="00B1704F">
            <w:pPr>
              <w:pStyle w:val="af8"/>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7722C8B0" w14:textId="77777777" w:rsidR="00610447" w:rsidRDefault="00B1704F">
            <w:pPr>
              <w:spacing w:line="288" w:lineRule="auto"/>
              <w:jc w:val="center"/>
              <w:rPr>
                <w:rFonts w:ascii="宋体" w:hAnsi="宋体"/>
                <w:sz w:val="24"/>
              </w:rPr>
            </w:pPr>
            <w:r>
              <w:rPr>
                <w:rFonts w:ascii="宋体" w:hAnsi="宋体"/>
                <w:sz w:val="24"/>
              </w:rPr>
              <w:t>投标保证金</w:t>
            </w:r>
          </w:p>
        </w:tc>
        <w:tc>
          <w:tcPr>
            <w:tcW w:w="7540" w:type="dxa"/>
            <w:vAlign w:val="center"/>
          </w:tcPr>
          <w:p w14:paraId="0C7A1016" w14:textId="77777777" w:rsidR="00610447" w:rsidRDefault="00B1704F">
            <w:pPr>
              <w:pStyle w:val="af8"/>
              <w:adjustRightInd w:val="0"/>
              <w:snapToGrid w:val="0"/>
              <w:spacing w:line="288" w:lineRule="auto"/>
              <w:rPr>
                <w:rFonts w:hAnsi="宋体"/>
                <w:sz w:val="24"/>
              </w:rPr>
            </w:pPr>
            <w:r>
              <w:rPr>
                <w:rFonts w:hAnsi="宋体"/>
                <w:sz w:val="24"/>
              </w:rPr>
              <w:t>投标保证金金额：</w:t>
            </w:r>
          </w:p>
          <w:p w14:paraId="41C7D11E" w14:textId="77777777" w:rsidR="00610447" w:rsidRDefault="00B1704F">
            <w:pPr>
              <w:jc w:val="left"/>
              <w:rPr>
                <w:rFonts w:hAnsi="宋体"/>
                <w:sz w:val="24"/>
                <w:u w:val="single"/>
              </w:rPr>
            </w:pPr>
            <w:r>
              <w:rPr>
                <w:rFonts w:hAnsi="宋体"/>
                <w:sz w:val="24"/>
                <w:u w:val="single"/>
              </w:rPr>
              <w:t>项目</w:t>
            </w:r>
            <w:r>
              <w:rPr>
                <w:rFonts w:hAnsi="宋体" w:hint="eastAsia"/>
                <w:sz w:val="24"/>
                <w:u w:val="single"/>
              </w:rPr>
              <w:t>（所投包号）</w:t>
            </w:r>
            <w:r>
              <w:rPr>
                <w:rFonts w:hAnsi="宋体"/>
                <w:sz w:val="24"/>
                <w:u w:val="single"/>
              </w:rPr>
              <w:t>预算金额的</w:t>
            </w:r>
            <w:r>
              <w:rPr>
                <w:rFonts w:hAnsi="宋体"/>
                <w:sz w:val="24"/>
                <w:u w:val="single"/>
              </w:rPr>
              <w:t>2%</w:t>
            </w:r>
            <w:r>
              <w:rPr>
                <w:rFonts w:hAnsi="宋体" w:hint="eastAsia"/>
                <w:sz w:val="24"/>
              </w:rPr>
              <w:t>（注“保证金需精确到元，元后面（小数点后）的金额不用考虑四舍五入，直接省略即可，如</w:t>
            </w:r>
            <w:r>
              <w:rPr>
                <w:rFonts w:hAnsi="宋体"/>
                <w:sz w:val="24"/>
              </w:rPr>
              <w:t>100.7635</w:t>
            </w:r>
            <w:r>
              <w:rPr>
                <w:rFonts w:hAnsi="宋体" w:hint="eastAsia"/>
                <w:sz w:val="24"/>
              </w:rPr>
              <w:t>元，则汇</w:t>
            </w:r>
            <w:r>
              <w:rPr>
                <w:rFonts w:hAnsi="宋体"/>
                <w:sz w:val="24"/>
              </w:rPr>
              <w:t>100</w:t>
            </w:r>
            <w:r>
              <w:rPr>
                <w:rFonts w:hAnsi="宋体" w:hint="eastAsia"/>
                <w:sz w:val="24"/>
              </w:rPr>
              <w:t>元即可”）</w:t>
            </w:r>
          </w:p>
          <w:p w14:paraId="29AE3D6C" w14:textId="1C13AE30" w:rsidR="00610447" w:rsidRDefault="00B1704F">
            <w:pPr>
              <w:jc w:val="left"/>
              <w:rPr>
                <w:sz w:val="24"/>
              </w:rPr>
            </w:pPr>
            <w:r>
              <w:rPr>
                <w:sz w:val="24"/>
              </w:rPr>
              <w:t>保证金</w:t>
            </w:r>
            <w:r>
              <w:rPr>
                <w:rFonts w:hint="eastAsia"/>
                <w:sz w:val="24"/>
              </w:rPr>
              <w:t>、购买采购文件</w:t>
            </w:r>
            <w:r>
              <w:rPr>
                <w:sz w:val="24"/>
              </w:rPr>
              <w:t>收受人信息：</w:t>
            </w:r>
          </w:p>
          <w:p w14:paraId="1C7723B1" w14:textId="77777777" w:rsidR="00610447" w:rsidRDefault="00B1704F">
            <w:pPr>
              <w:spacing w:line="360" w:lineRule="auto"/>
              <w:ind w:firstLineChars="200" w:firstLine="480"/>
              <w:rPr>
                <w:rFonts w:ascii="宋体" w:hAnsi="宋体"/>
                <w:sz w:val="24"/>
              </w:rPr>
            </w:pPr>
            <w:r>
              <w:rPr>
                <w:rFonts w:ascii="宋体" w:hAnsi="宋体" w:hint="eastAsia"/>
                <w:sz w:val="24"/>
              </w:rPr>
              <w:lastRenderedPageBreak/>
              <w:t>公司名称：北京明德致信咨询有限公司</w:t>
            </w:r>
          </w:p>
          <w:p w14:paraId="21A0ED68" w14:textId="77777777" w:rsidR="00610447" w:rsidRDefault="00B1704F">
            <w:pPr>
              <w:spacing w:line="360" w:lineRule="auto"/>
              <w:ind w:firstLineChars="200" w:firstLine="480"/>
              <w:rPr>
                <w:rFonts w:ascii="宋体" w:hAnsi="宋体"/>
                <w:sz w:val="24"/>
              </w:rPr>
            </w:pPr>
            <w:r>
              <w:rPr>
                <w:rFonts w:ascii="宋体" w:hAnsi="宋体" w:hint="eastAsia"/>
                <w:sz w:val="24"/>
              </w:rPr>
              <w:t>开 户 行：中国工商银行股份有限公司北京东升路支行</w:t>
            </w:r>
          </w:p>
          <w:p w14:paraId="35C079C9" w14:textId="77777777" w:rsidR="00610447" w:rsidRDefault="00B1704F">
            <w:pPr>
              <w:spacing w:line="360" w:lineRule="auto"/>
              <w:ind w:firstLineChars="200" w:firstLine="480"/>
              <w:rPr>
                <w:rFonts w:ascii="宋体" w:hAnsi="宋体"/>
                <w:sz w:val="24"/>
              </w:rPr>
            </w:pPr>
            <w:r>
              <w:rPr>
                <w:rFonts w:ascii="宋体" w:hAnsi="宋体" w:hint="eastAsia"/>
                <w:sz w:val="24"/>
              </w:rPr>
              <w:t>账    号：</w:t>
            </w:r>
            <w:r>
              <w:rPr>
                <w:rFonts w:ascii="宋体" w:hAnsi="宋体"/>
                <w:color w:val="000000"/>
                <w:sz w:val="24"/>
              </w:rPr>
              <w:t>0200 0062 1920 0492 968</w:t>
            </w:r>
          </w:p>
          <w:p w14:paraId="340CE70B" w14:textId="77777777" w:rsidR="00610447" w:rsidRDefault="00B1704F">
            <w:pPr>
              <w:spacing w:line="360" w:lineRule="auto"/>
              <w:ind w:firstLineChars="200" w:firstLine="480"/>
              <w:rPr>
                <w:rFonts w:ascii="宋体" w:hAnsi="宋体"/>
                <w:sz w:val="24"/>
              </w:rPr>
            </w:pPr>
            <w:r>
              <w:rPr>
                <w:rFonts w:ascii="宋体" w:hAnsi="宋体" w:hint="eastAsia"/>
                <w:sz w:val="24"/>
              </w:rPr>
              <w:t>汇款或转账时请务必附言“项目编号+用途”，例如：</w:t>
            </w:r>
            <w:r>
              <w:rPr>
                <w:rFonts w:ascii="宋体" w:hAnsi="宋体"/>
                <w:sz w:val="24"/>
              </w:rPr>
              <w:t>BMCC-XXXX</w:t>
            </w:r>
            <w:r>
              <w:rPr>
                <w:rFonts w:ascii="宋体" w:hAnsi="宋体" w:hint="eastAsia"/>
                <w:sz w:val="24"/>
              </w:rPr>
              <w:t>保证金或服务费。</w:t>
            </w:r>
          </w:p>
        </w:tc>
      </w:tr>
      <w:tr w:rsidR="00610447" w14:paraId="0233820B" w14:textId="77777777">
        <w:trPr>
          <w:jc w:val="center"/>
        </w:trPr>
        <w:tc>
          <w:tcPr>
            <w:tcW w:w="988" w:type="dxa"/>
            <w:vAlign w:val="center"/>
          </w:tcPr>
          <w:p w14:paraId="4FB3168F" w14:textId="77777777" w:rsidR="00610447" w:rsidRDefault="00B1704F">
            <w:pPr>
              <w:pStyle w:val="af8"/>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24753E99" w14:textId="77777777" w:rsidR="00610447" w:rsidRDefault="00610447">
            <w:pPr>
              <w:spacing w:line="288" w:lineRule="auto"/>
              <w:jc w:val="center"/>
              <w:rPr>
                <w:rFonts w:ascii="宋体" w:hAnsi="宋体"/>
                <w:sz w:val="24"/>
              </w:rPr>
            </w:pPr>
          </w:p>
        </w:tc>
        <w:tc>
          <w:tcPr>
            <w:tcW w:w="7540" w:type="dxa"/>
            <w:vAlign w:val="center"/>
          </w:tcPr>
          <w:p w14:paraId="40EF3478" w14:textId="77777777" w:rsidR="00610447" w:rsidRDefault="00B1704F">
            <w:pPr>
              <w:spacing w:line="288" w:lineRule="auto"/>
              <w:jc w:val="left"/>
              <w:rPr>
                <w:rFonts w:ascii="宋体" w:hAnsi="宋体"/>
                <w:sz w:val="24"/>
              </w:rPr>
            </w:pPr>
            <w:r>
              <w:rPr>
                <w:rFonts w:ascii="宋体" w:hAnsi="宋体"/>
                <w:sz w:val="24"/>
              </w:rPr>
              <w:t>投标保证金可以不予退还的其他情形：</w:t>
            </w:r>
          </w:p>
          <w:p w14:paraId="33BCC4F9" w14:textId="77777777" w:rsidR="00610447" w:rsidRDefault="00B1704F">
            <w:pPr>
              <w:spacing w:line="288" w:lineRule="auto"/>
              <w:jc w:val="left"/>
              <w:rPr>
                <w:rFonts w:ascii="宋体" w:hAnsi="宋体"/>
                <w:sz w:val="24"/>
              </w:rPr>
            </w:pPr>
            <w:r>
              <w:rPr>
                <w:rFonts w:ascii="宋体" w:hAnsi="宋体"/>
                <w:sz w:val="24"/>
              </w:rPr>
              <w:t>□无</w:t>
            </w:r>
          </w:p>
          <w:p w14:paraId="6BDD5514"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有，具体情形：</w:t>
            </w:r>
          </w:p>
          <w:p w14:paraId="2515CB3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5020D212"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1627CA05"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0F7DCE41"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685E3C13" w14:textId="77777777" w:rsidR="00610447" w:rsidRDefault="00B1704F">
            <w:pPr>
              <w:pStyle w:val="af8"/>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610447" w14:paraId="52345A56" w14:textId="77777777">
        <w:trPr>
          <w:jc w:val="center"/>
        </w:trPr>
        <w:tc>
          <w:tcPr>
            <w:tcW w:w="988" w:type="dxa"/>
            <w:vAlign w:val="center"/>
          </w:tcPr>
          <w:p w14:paraId="0D108B02" w14:textId="77777777" w:rsidR="00610447" w:rsidRDefault="00B1704F">
            <w:pPr>
              <w:pStyle w:val="af8"/>
              <w:adjustRightInd w:val="0"/>
              <w:snapToGrid w:val="0"/>
              <w:spacing w:line="288" w:lineRule="auto"/>
              <w:jc w:val="center"/>
              <w:rPr>
                <w:rFonts w:hAnsi="宋体"/>
                <w:sz w:val="24"/>
              </w:rPr>
            </w:pPr>
            <w:r>
              <w:rPr>
                <w:rFonts w:hAnsi="宋体"/>
                <w:sz w:val="24"/>
              </w:rPr>
              <w:t>13.1</w:t>
            </w:r>
          </w:p>
        </w:tc>
        <w:tc>
          <w:tcPr>
            <w:tcW w:w="1701" w:type="dxa"/>
            <w:vAlign w:val="center"/>
          </w:tcPr>
          <w:p w14:paraId="4EB1893F" w14:textId="77777777" w:rsidR="00610447" w:rsidRDefault="00B1704F">
            <w:pPr>
              <w:spacing w:line="288" w:lineRule="auto"/>
              <w:jc w:val="center"/>
              <w:rPr>
                <w:rFonts w:ascii="宋体" w:hAnsi="宋体"/>
                <w:sz w:val="24"/>
              </w:rPr>
            </w:pPr>
            <w:r>
              <w:rPr>
                <w:rFonts w:ascii="宋体" w:hAnsi="宋体"/>
                <w:sz w:val="24"/>
              </w:rPr>
              <w:t>投标有效期</w:t>
            </w:r>
          </w:p>
        </w:tc>
        <w:tc>
          <w:tcPr>
            <w:tcW w:w="7540" w:type="dxa"/>
            <w:vAlign w:val="center"/>
          </w:tcPr>
          <w:p w14:paraId="0BEB053B" w14:textId="77777777" w:rsidR="00610447" w:rsidRDefault="00B1704F">
            <w:pPr>
              <w:spacing w:line="288" w:lineRule="auto"/>
              <w:jc w:val="left"/>
              <w:rPr>
                <w:rFonts w:ascii="宋体" w:hAnsi="宋体"/>
                <w:sz w:val="24"/>
              </w:rPr>
            </w:pPr>
            <w:r>
              <w:rPr>
                <w:rFonts w:ascii="宋体" w:hAnsi="宋体"/>
                <w:sz w:val="24"/>
              </w:rPr>
              <w:t>自提交投标文件的截止之日起</w:t>
            </w:r>
            <w:r>
              <w:rPr>
                <w:rFonts w:ascii="宋体" w:hAnsi="宋体"/>
                <w:sz w:val="24"/>
                <w:u w:val="single"/>
              </w:rPr>
              <w:t>90</w:t>
            </w:r>
            <w:r>
              <w:rPr>
                <w:rFonts w:ascii="宋体" w:hAnsi="宋体"/>
                <w:sz w:val="24"/>
              </w:rPr>
              <w:t>日历</w:t>
            </w:r>
            <w:r>
              <w:rPr>
                <w:rFonts w:ascii="宋体" w:hAnsi="宋体" w:hint="eastAsia"/>
                <w:sz w:val="24"/>
              </w:rPr>
              <w:t>日</w:t>
            </w:r>
            <w:r>
              <w:rPr>
                <w:rFonts w:ascii="宋体" w:hAnsi="宋体"/>
                <w:sz w:val="24"/>
              </w:rPr>
              <w:t>。</w:t>
            </w:r>
          </w:p>
        </w:tc>
      </w:tr>
      <w:tr w:rsidR="00610447" w14:paraId="79E75034" w14:textId="77777777">
        <w:trPr>
          <w:jc w:val="center"/>
        </w:trPr>
        <w:tc>
          <w:tcPr>
            <w:tcW w:w="988" w:type="dxa"/>
            <w:vAlign w:val="center"/>
          </w:tcPr>
          <w:p w14:paraId="3D7A6E08"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1CDC0C1D" w14:textId="77777777" w:rsidR="00610447" w:rsidRDefault="00B1704F">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40C97AE5" w14:textId="77777777" w:rsidR="00610447" w:rsidRDefault="00B1704F">
            <w:pPr>
              <w:pStyle w:val="af8"/>
              <w:adjustRightInd w:val="0"/>
              <w:snapToGrid w:val="0"/>
              <w:spacing w:line="288" w:lineRule="auto"/>
              <w:rPr>
                <w:rFonts w:hAnsi="宋体"/>
                <w:sz w:val="24"/>
              </w:rPr>
            </w:pPr>
            <w:r>
              <w:rPr>
                <w:rFonts w:hAnsi="宋体"/>
                <w:sz w:val="24"/>
              </w:rPr>
              <w:t>中标候选人并列的，采购人是否委托评标委员会确定中标人：</w:t>
            </w:r>
          </w:p>
          <w:p w14:paraId="0C7C6C2D" w14:textId="77777777" w:rsidR="00610447" w:rsidRDefault="00B1704F">
            <w:pPr>
              <w:pStyle w:val="af8"/>
              <w:adjustRightInd w:val="0"/>
              <w:snapToGrid w:val="0"/>
              <w:spacing w:line="288" w:lineRule="auto"/>
              <w:rPr>
                <w:rFonts w:hAnsi="宋体"/>
                <w:sz w:val="24"/>
              </w:rPr>
            </w:pPr>
            <w:r>
              <w:rPr>
                <w:rFonts w:hAnsi="宋体"/>
                <w:color w:val="000000"/>
                <w:sz w:val="24"/>
              </w:rPr>
              <w:t>■</w:t>
            </w:r>
            <w:r>
              <w:rPr>
                <w:rFonts w:hAnsi="宋体"/>
                <w:sz w:val="24"/>
              </w:rPr>
              <w:t>否</w:t>
            </w:r>
          </w:p>
          <w:p w14:paraId="1C4EAAAE" w14:textId="77777777" w:rsidR="00610447" w:rsidRDefault="00B1704F">
            <w:pPr>
              <w:pStyle w:val="af8"/>
              <w:adjustRightInd w:val="0"/>
              <w:snapToGrid w:val="0"/>
              <w:spacing w:line="288" w:lineRule="auto"/>
              <w:rPr>
                <w:rFonts w:hAnsi="宋体"/>
                <w:sz w:val="24"/>
              </w:rPr>
            </w:pPr>
            <w:r>
              <w:rPr>
                <w:rFonts w:hAnsi="宋体"/>
                <w:sz w:val="24"/>
              </w:rPr>
              <w:t>□是</w:t>
            </w:r>
          </w:p>
          <w:p w14:paraId="10F68EC2" w14:textId="77777777" w:rsidR="00610447" w:rsidRDefault="00B1704F">
            <w:pPr>
              <w:pStyle w:val="af8"/>
              <w:adjustRightInd w:val="0"/>
              <w:snapToGrid w:val="0"/>
              <w:spacing w:line="288" w:lineRule="auto"/>
              <w:rPr>
                <w:rFonts w:hAnsi="宋体"/>
                <w:sz w:val="24"/>
              </w:rPr>
            </w:pPr>
            <w:r>
              <w:rPr>
                <w:rFonts w:hAnsi="宋体"/>
                <w:sz w:val="24"/>
              </w:rPr>
              <w:t>中标候选人并列的，按照以下方式确定中标人：</w:t>
            </w:r>
          </w:p>
          <w:p w14:paraId="5DCF6F22" w14:textId="77777777" w:rsidR="00610447" w:rsidRDefault="00B1704F">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610447" w14:paraId="2E414C69" w14:textId="77777777">
        <w:trPr>
          <w:jc w:val="center"/>
        </w:trPr>
        <w:tc>
          <w:tcPr>
            <w:tcW w:w="988" w:type="dxa"/>
            <w:vAlign w:val="center"/>
          </w:tcPr>
          <w:p w14:paraId="39FCC776"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317CDB5A" w14:textId="77777777" w:rsidR="00610447" w:rsidRDefault="00B1704F">
            <w:pPr>
              <w:spacing w:line="288" w:lineRule="auto"/>
              <w:jc w:val="center"/>
              <w:rPr>
                <w:rFonts w:ascii="宋体" w:hAnsi="宋体"/>
                <w:sz w:val="24"/>
              </w:rPr>
            </w:pPr>
            <w:r>
              <w:rPr>
                <w:rFonts w:ascii="宋体" w:hAnsi="宋体"/>
                <w:sz w:val="24"/>
              </w:rPr>
              <w:t>分包</w:t>
            </w:r>
          </w:p>
        </w:tc>
        <w:tc>
          <w:tcPr>
            <w:tcW w:w="7540" w:type="dxa"/>
            <w:vAlign w:val="center"/>
          </w:tcPr>
          <w:p w14:paraId="1DF7CB3D" w14:textId="77777777" w:rsidR="00610447" w:rsidRDefault="00B1704F">
            <w:pPr>
              <w:spacing w:line="288" w:lineRule="auto"/>
              <w:jc w:val="left"/>
              <w:rPr>
                <w:rFonts w:ascii="宋体" w:hAnsi="宋体"/>
                <w:sz w:val="24"/>
              </w:rPr>
            </w:pPr>
            <w:r>
              <w:rPr>
                <w:rFonts w:ascii="宋体" w:hAnsi="宋体"/>
                <w:sz w:val="24"/>
              </w:rPr>
              <w:t xml:space="preserve">本项目的非主体、非关键性工作是否允许分包： </w:t>
            </w:r>
          </w:p>
          <w:p w14:paraId="463C97D6"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1D99BAD2" w14:textId="77777777" w:rsidR="00610447" w:rsidRDefault="00B1704F">
            <w:pPr>
              <w:spacing w:line="288" w:lineRule="auto"/>
              <w:jc w:val="left"/>
              <w:rPr>
                <w:rFonts w:ascii="宋体" w:hAnsi="宋体"/>
                <w:sz w:val="24"/>
              </w:rPr>
            </w:pPr>
            <w:r>
              <w:rPr>
                <w:rFonts w:ascii="宋体" w:hAnsi="宋体"/>
                <w:sz w:val="24"/>
              </w:rPr>
              <w:t>□允许，具体要求：</w:t>
            </w:r>
          </w:p>
          <w:p w14:paraId="2DA0C81B" w14:textId="77777777" w:rsidR="00610447" w:rsidRDefault="00B1704F">
            <w:pPr>
              <w:spacing w:line="288" w:lineRule="auto"/>
              <w:jc w:val="left"/>
              <w:rPr>
                <w:rFonts w:ascii="宋体" w:hAnsi="宋体"/>
                <w:sz w:val="24"/>
              </w:rPr>
            </w:pPr>
            <w:r>
              <w:rPr>
                <w:rFonts w:ascii="宋体" w:hAnsi="宋体"/>
                <w:sz w:val="24"/>
              </w:rPr>
              <w:t>（1）可以分包履行的具体内容：_____；</w:t>
            </w:r>
          </w:p>
          <w:p w14:paraId="0C298808" w14:textId="77777777" w:rsidR="00610447" w:rsidRDefault="00B1704F">
            <w:pPr>
              <w:spacing w:line="288" w:lineRule="auto"/>
              <w:jc w:val="left"/>
              <w:rPr>
                <w:rFonts w:ascii="宋体" w:hAnsi="宋体"/>
                <w:sz w:val="24"/>
              </w:rPr>
            </w:pPr>
            <w:r>
              <w:rPr>
                <w:rFonts w:ascii="宋体" w:hAnsi="宋体"/>
                <w:sz w:val="24"/>
              </w:rPr>
              <w:t>（2）允许分包的金额或者比例：_____；</w:t>
            </w:r>
          </w:p>
          <w:p w14:paraId="305454AD" w14:textId="77777777" w:rsidR="00610447" w:rsidRDefault="00B1704F">
            <w:pPr>
              <w:spacing w:line="288" w:lineRule="auto"/>
              <w:jc w:val="left"/>
              <w:rPr>
                <w:rFonts w:ascii="宋体" w:hAnsi="宋体"/>
                <w:sz w:val="24"/>
                <w:u w:val="single"/>
              </w:rPr>
            </w:pPr>
            <w:r>
              <w:rPr>
                <w:rFonts w:ascii="宋体" w:hAnsi="宋体"/>
                <w:sz w:val="24"/>
              </w:rPr>
              <w:t>（3）其他要求：_____。</w:t>
            </w:r>
          </w:p>
        </w:tc>
      </w:tr>
      <w:tr w:rsidR="00610447" w14:paraId="6F2271F2" w14:textId="77777777">
        <w:trPr>
          <w:jc w:val="center"/>
        </w:trPr>
        <w:tc>
          <w:tcPr>
            <w:tcW w:w="988" w:type="dxa"/>
            <w:vAlign w:val="center"/>
          </w:tcPr>
          <w:p w14:paraId="1A1D30A3"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6CDFA48B" w14:textId="77777777" w:rsidR="00610447" w:rsidRDefault="00B1704F">
            <w:pPr>
              <w:spacing w:line="288" w:lineRule="auto"/>
              <w:jc w:val="center"/>
              <w:rPr>
                <w:rFonts w:ascii="宋体" w:hAnsi="宋体"/>
                <w:sz w:val="24"/>
              </w:rPr>
            </w:pPr>
            <w:r>
              <w:rPr>
                <w:rFonts w:ascii="宋体" w:hAnsi="宋体"/>
                <w:sz w:val="24"/>
              </w:rPr>
              <w:t>询问</w:t>
            </w:r>
          </w:p>
        </w:tc>
        <w:tc>
          <w:tcPr>
            <w:tcW w:w="7540" w:type="dxa"/>
            <w:vAlign w:val="center"/>
          </w:tcPr>
          <w:p w14:paraId="5AB865B3" w14:textId="77777777" w:rsidR="00610447" w:rsidRDefault="00B1704F">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610447" w14:paraId="4D760F0A" w14:textId="77777777">
        <w:trPr>
          <w:jc w:val="center"/>
        </w:trPr>
        <w:tc>
          <w:tcPr>
            <w:tcW w:w="988" w:type="dxa"/>
            <w:vAlign w:val="center"/>
          </w:tcPr>
          <w:p w14:paraId="177A3CAA"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47760107" w14:textId="77777777" w:rsidR="00610447" w:rsidRDefault="00B1704F">
            <w:pPr>
              <w:spacing w:line="288" w:lineRule="auto"/>
              <w:jc w:val="center"/>
              <w:rPr>
                <w:rFonts w:ascii="宋体" w:hAnsi="宋体"/>
                <w:sz w:val="24"/>
              </w:rPr>
            </w:pPr>
            <w:r>
              <w:rPr>
                <w:rFonts w:ascii="宋体" w:hAnsi="宋体"/>
                <w:sz w:val="24"/>
              </w:rPr>
              <w:t>联系方式</w:t>
            </w:r>
          </w:p>
        </w:tc>
        <w:tc>
          <w:tcPr>
            <w:tcW w:w="7540" w:type="dxa"/>
            <w:vAlign w:val="center"/>
          </w:tcPr>
          <w:p w14:paraId="15123706" w14:textId="77777777" w:rsidR="00610447" w:rsidRDefault="00B1704F">
            <w:pPr>
              <w:spacing w:line="288" w:lineRule="auto"/>
              <w:jc w:val="left"/>
              <w:rPr>
                <w:rFonts w:ascii="宋体" w:hAnsi="宋体"/>
                <w:sz w:val="24"/>
              </w:rPr>
            </w:pPr>
            <w:r>
              <w:rPr>
                <w:rFonts w:ascii="宋体" w:hAnsi="宋体" w:hint="eastAsia"/>
                <w:sz w:val="24"/>
              </w:rPr>
              <w:t>接收询问和质疑的联系方式</w:t>
            </w:r>
          </w:p>
          <w:p w14:paraId="76D58D9C" w14:textId="77777777" w:rsidR="00610447" w:rsidRDefault="00B1704F">
            <w:pPr>
              <w:spacing w:line="288" w:lineRule="auto"/>
              <w:jc w:val="left"/>
              <w:rPr>
                <w:rFonts w:ascii="宋体" w:hAnsi="宋体"/>
                <w:sz w:val="24"/>
              </w:rPr>
            </w:pPr>
            <w:r>
              <w:rPr>
                <w:rFonts w:ascii="宋体" w:hAnsi="宋体" w:hint="eastAsia"/>
                <w:sz w:val="24"/>
              </w:rPr>
              <w:t>联系部门：北京明德致信咨询有限公司；</w:t>
            </w:r>
          </w:p>
          <w:p w14:paraId="79A68EDB" w14:textId="77777777" w:rsidR="00610447" w:rsidRDefault="00B1704F">
            <w:pPr>
              <w:spacing w:line="288" w:lineRule="auto"/>
              <w:jc w:val="left"/>
              <w:rPr>
                <w:rFonts w:ascii="宋体" w:hAnsi="宋体"/>
                <w:sz w:val="24"/>
              </w:rPr>
            </w:pPr>
            <w:r>
              <w:rPr>
                <w:rFonts w:ascii="宋体" w:hAnsi="宋体" w:hint="eastAsia"/>
                <w:sz w:val="24"/>
              </w:rPr>
              <w:lastRenderedPageBreak/>
              <w:t>联系电话：82370045、18600960203；</w:t>
            </w:r>
          </w:p>
          <w:p w14:paraId="05C36B10" w14:textId="77777777" w:rsidR="00610447" w:rsidRDefault="00B1704F">
            <w:pPr>
              <w:spacing w:line="288" w:lineRule="auto"/>
              <w:jc w:val="left"/>
              <w:rPr>
                <w:rFonts w:ascii="宋体" w:hAnsi="宋体"/>
                <w:sz w:val="24"/>
              </w:rPr>
            </w:pPr>
            <w:r>
              <w:rPr>
                <w:rFonts w:ascii="宋体" w:hAnsi="宋体" w:hint="eastAsia"/>
                <w:sz w:val="24"/>
              </w:rPr>
              <w:t>通讯地址：北京市海淀区学院路30号科大天工大厦B座17层1709室（北四环学院桥东北角）</w:t>
            </w:r>
          </w:p>
          <w:p w14:paraId="34EEEFE6" w14:textId="77777777" w:rsidR="00610447" w:rsidRDefault="00B1704F">
            <w:pPr>
              <w:spacing w:line="288" w:lineRule="auto"/>
              <w:jc w:val="left"/>
              <w:rPr>
                <w:rFonts w:ascii="宋体" w:hAnsi="宋体"/>
                <w:sz w:val="24"/>
              </w:rPr>
            </w:pPr>
            <w:r>
              <w:rPr>
                <w:rFonts w:ascii="宋体" w:hAnsi="宋体" w:hint="eastAsia"/>
                <w:sz w:val="24"/>
              </w:rPr>
              <w:t>邮箱：bjmdzx@vip.163.com</w:t>
            </w:r>
          </w:p>
        </w:tc>
      </w:tr>
      <w:tr w:rsidR="00610447" w14:paraId="5E9ACC11"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52BCD39" w14:textId="77777777" w:rsidR="00610447" w:rsidRDefault="00B1704F">
            <w:pPr>
              <w:pStyle w:val="af8"/>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3C6CCE56" w14:textId="77777777" w:rsidR="00610447" w:rsidRDefault="00B1704F">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35348FC9" w14:textId="77777777" w:rsidR="00610447" w:rsidRDefault="00B1704F">
            <w:pPr>
              <w:spacing w:line="288" w:lineRule="auto"/>
              <w:jc w:val="left"/>
              <w:rPr>
                <w:rFonts w:ascii="宋体" w:hAnsi="宋体"/>
                <w:sz w:val="24"/>
              </w:rPr>
            </w:pPr>
            <w:r>
              <w:rPr>
                <w:rFonts w:ascii="宋体" w:hAnsi="宋体"/>
                <w:sz w:val="24"/>
              </w:rPr>
              <w:t>收费对象：</w:t>
            </w:r>
          </w:p>
          <w:p w14:paraId="3C7CE3FE" w14:textId="77777777" w:rsidR="00610447" w:rsidRDefault="00B1704F">
            <w:pPr>
              <w:spacing w:line="288" w:lineRule="auto"/>
              <w:jc w:val="left"/>
              <w:rPr>
                <w:rFonts w:ascii="宋体" w:hAnsi="宋体"/>
                <w:sz w:val="24"/>
              </w:rPr>
            </w:pPr>
            <w:r>
              <w:rPr>
                <w:rFonts w:ascii="宋体" w:hAnsi="宋体"/>
                <w:sz w:val="24"/>
              </w:rPr>
              <w:t>□采购人</w:t>
            </w:r>
          </w:p>
          <w:p w14:paraId="1E43562D" w14:textId="77777777" w:rsidR="00610447" w:rsidRDefault="00B1704F">
            <w:pPr>
              <w:spacing w:line="288" w:lineRule="auto"/>
              <w:jc w:val="left"/>
              <w:rPr>
                <w:rFonts w:ascii="宋体" w:hAnsi="宋体"/>
                <w:sz w:val="24"/>
              </w:rPr>
            </w:pPr>
            <w:r>
              <w:rPr>
                <w:rFonts w:ascii="宋体" w:hAnsi="宋体"/>
                <w:b/>
                <w:color w:val="000000"/>
                <w:sz w:val="24"/>
              </w:rPr>
              <w:t>■</w:t>
            </w:r>
            <w:r>
              <w:rPr>
                <w:rFonts w:ascii="宋体" w:hAnsi="宋体"/>
                <w:sz w:val="24"/>
              </w:rPr>
              <w:t>中标人</w:t>
            </w:r>
          </w:p>
          <w:p w14:paraId="184DBA17" w14:textId="77777777" w:rsidR="00610447" w:rsidRDefault="00B1704F">
            <w:pPr>
              <w:spacing w:line="288" w:lineRule="auto"/>
              <w:jc w:val="left"/>
              <w:rPr>
                <w:rFonts w:ascii="宋体" w:hAnsi="宋体"/>
                <w:color w:val="FF0000"/>
                <w:sz w:val="24"/>
              </w:rPr>
            </w:pPr>
            <w:r>
              <w:rPr>
                <w:rFonts w:ascii="宋体" w:hAnsi="宋体"/>
                <w:sz w:val="24"/>
              </w:rPr>
              <w:t>收费标准：</w:t>
            </w:r>
            <w:r>
              <w:rPr>
                <w:rFonts w:ascii="宋体" w:hAnsi="宋体" w:hint="eastAsia"/>
                <w:color w:val="FF0000"/>
                <w:sz w:val="24"/>
                <w:u w:val="single"/>
              </w:rPr>
              <w:t>按原《招标代理服务收费管理暂行办法》（计价格[2002]1980号）及《国家发展改革委办公厅关于招标代理服务收费有关问题的通知》（发改办价格[2003]857号）执行，按中标金额差额定率累进法计算</w:t>
            </w:r>
            <w:r>
              <w:rPr>
                <w:rFonts w:ascii="宋体" w:hAnsi="宋体"/>
                <w:color w:val="FF0000"/>
                <w:sz w:val="24"/>
              </w:rPr>
              <w:t>；</w:t>
            </w:r>
          </w:p>
          <w:p w14:paraId="78E8D19A" w14:textId="77777777" w:rsidR="00610447" w:rsidRDefault="00B1704F">
            <w:pPr>
              <w:spacing w:line="288" w:lineRule="auto"/>
              <w:jc w:val="left"/>
              <w:rPr>
                <w:rFonts w:ascii="宋体" w:hAnsi="宋体"/>
                <w:sz w:val="24"/>
              </w:rPr>
            </w:pPr>
            <w:r>
              <w:rPr>
                <w:rFonts w:ascii="宋体" w:hAnsi="宋体"/>
                <w:sz w:val="24"/>
              </w:rPr>
              <w:t>缴纳时间：</w:t>
            </w:r>
            <w:r>
              <w:rPr>
                <w:rFonts w:ascii="宋体" w:hAnsi="宋体" w:hint="eastAsia"/>
                <w:sz w:val="24"/>
                <w:u w:val="single"/>
              </w:rPr>
              <w:t>中标人在领取中标通知书时须向采购代理机构缴纳中标服务费</w:t>
            </w:r>
            <w:r>
              <w:rPr>
                <w:rFonts w:ascii="宋体" w:hAnsi="宋体"/>
                <w:sz w:val="24"/>
              </w:rPr>
              <w:t>。</w:t>
            </w:r>
          </w:p>
          <w:p w14:paraId="16BE0B91" w14:textId="77777777" w:rsidR="00610447" w:rsidRDefault="00B1704F">
            <w:pPr>
              <w:spacing w:line="288" w:lineRule="auto"/>
              <w:jc w:val="left"/>
              <w:rPr>
                <w:rFonts w:ascii="宋体" w:hAnsi="宋体"/>
                <w:sz w:val="24"/>
              </w:rPr>
            </w:pPr>
            <w:r>
              <w:rPr>
                <w:rFonts w:ascii="宋体" w:hAnsi="宋体" w:hint="eastAsia"/>
                <w:color w:val="FF0000"/>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610447" w14:paraId="6A33488E"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13CE6EA7" w14:textId="77777777" w:rsidR="00610447" w:rsidRDefault="00B1704F">
                  <w:pPr>
                    <w:ind w:firstLine="1733"/>
                    <w:rPr>
                      <w:rFonts w:ascii="宋体" w:hAnsi="宋体"/>
                      <w:b/>
                      <w:bCs/>
                      <w:color w:val="000000"/>
                      <w:sz w:val="24"/>
                    </w:rPr>
                  </w:pPr>
                  <w:r>
                    <w:rPr>
                      <w:noProof/>
                      <w:szCs w:val="21"/>
                    </w:rPr>
                    <mc:AlternateContent>
                      <mc:Choice Requires="wps">
                        <w:drawing>
                          <wp:anchor distT="0" distB="0" distL="114300" distR="114300" simplePos="0" relativeHeight="251659264" behindDoc="0" locked="0" layoutInCell="1" allowOverlap="1" wp14:anchorId="5CDD12A9" wp14:editId="2821C13D">
                            <wp:simplePos x="0" y="0"/>
                            <wp:positionH relativeFrom="column">
                              <wp:posOffset>568325</wp:posOffset>
                            </wp:positionH>
                            <wp:positionV relativeFrom="paragraph">
                              <wp:posOffset>33655</wp:posOffset>
                            </wp:positionV>
                            <wp:extent cx="1495425" cy="1104900"/>
                            <wp:effectExtent l="0" t="0" r="28575" b="1905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44.75pt;margin-top:2.65pt;height:87pt;width:117.75pt;z-index:251659264;mso-width-relative:page;mso-height-relative:page;" filled="f" stroked="t" coordsize="21600,21600" o:gfxdata="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kxb/UAAAACAEAAA8AAAAAAAAAAQAgAAAAIgAAAGRycy9kb3ducmV2LnhtbFBLAQIUABQA&#10;AAAIAIdO4kBT7wWp9AEAAMYDAAAOAAAAAAAAAAEAIAAAACMBAABkcnMvZTJvRG9jLnhtbFBLBQYA&#10;AAAABgAGAFkBAACJBQAAAAA=&#10;">
                            <v:fill on="f" focussize="0,0"/>
                            <v:stroke color="#000000" joinstyle="round"/>
                            <v:imagedata o:title=""/>
                            <o:lock v:ext="edit" aspectratio="f"/>
                          </v:line>
                        </w:pict>
                      </mc:Fallback>
                    </mc:AlternateContent>
                  </w:r>
                  <w:r>
                    <w:rPr>
                      <w:noProof/>
                      <w:szCs w:val="21"/>
                    </w:rPr>
                    <mc:AlternateContent>
                      <mc:Choice Requires="wps">
                        <w:drawing>
                          <wp:anchor distT="0" distB="0" distL="114300" distR="114300" simplePos="0" relativeHeight="251660288" behindDoc="0" locked="0" layoutInCell="1" allowOverlap="1" wp14:anchorId="31FF093E" wp14:editId="20125F53">
                            <wp:simplePos x="0" y="0"/>
                            <wp:positionH relativeFrom="column">
                              <wp:posOffset>-114300</wp:posOffset>
                            </wp:positionH>
                            <wp:positionV relativeFrom="paragraph">
                              <wp:posOffset>-6350</wp:posOffset>
                            </wp:positionV>
                            <wp:extent cx="0" cy="0"/>
                            <wp:effectExtent l="0" t="0" r="0" b="0"/>
                            <wp:wrapNone/>
                            <wp:docPr id="2032" name="直接连接符 2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9pt;margin-top:-0.5pt;height:0pt;width:0pt;z-index:251660288;mso-width-relative:page;mso-height-relative:page;" filled="f" stroked="t" coordsize="21600,21600"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bR3vb0gAAAAkBAAAPAAAAAAAA&#10;AAEAIAAAACIAAABkcnMvZG93bnJldi54bWxQSwECFAAUAAAACACHTuJAvBW7Ht8BAACqAwAADgAA&#10;AAAAAAABACAAAAAhAQAAZHJzL2Uyb0RvYy54bWxQSwUGAAAAAAYABgBZAQAAcgUAAAAA&#10;">
                            <v:fill on="f" focussize="0,0"/>
                            <v:stroke color="#000000" joinstyle="round"/>
                            <v:imagedata o:title=""/>
                            <o:lock v:ext="edit" aspectratio="f"/>
                          </v:line>
                        </w:pict>
                      </mc:Fallback>
                    </mc:AlternateContent>
                  </w:r>
                  <w:r>
                    <w:rPr>
                      <w:rFonts w:ascii="宋体" w:hAnsi="宋体" w:hint="eastAsia"/>
                      <w:b/>
                      <w:bCs/>
                      <w:color w:val="000000"/>
                      <w:sz w:val="24"/>
                    </w:rPr>
                    <w:t>服</w:t>
                  </w:r>
                </w:p>
                <w:p w14:paraId="7177C040" w14:textId="77777777" w:rsidR="00610447" w:rsidRDefault="00B1704F">
                  <w:pPr>
                    <w:ind w:firstLineChars="200" w:firstLine="482"/>
                    <w:rPr>
                      <w:rFonts w:ascii="宋体" w:hAnsi="宋体"/>
                      <w:b/>
                      <w:bCs/>
                      <w:color w:val="000000"/>
                      <w:sz w:val="24"/>
                      <w:szCs w:val="21"/>
                    </w:rPr>
                  </w:pPr>
                  <w:r>
                    <w:rPr>
                      <w:rFonts w:ascii="宋体" w:hAnsi="宋体" w:hint="eastAsia"/>
                      <w:b/>
                      <w:bCs/>
                      <w:color w:val="000000"/>
                      <w:sz w:val="24"/>
                    </w:rPr>
                    <w:t>费　　　　　  务</w:t>
                  </w:r>
                </w:p>
                <w:p w14:paraId="1A175150" w14:textId="77777777" w:rsidR="00610447" w:rsidRDefault="00B1704F">
                  <w:pPr>
                    <w:ind w:firstLineChars="500" w:firstLine="1050"/>
                    <w:rPr>
                      <w:rFonts w:ascii="宋体" w:hAnsi="宋体"/>
                      <w:b/>
                      <w:bCs/>
                      <w:color w:val="000000"/>
                      <w:sz w:val="24"/>
                    </w:rPr>
                  </w:pPr>
                  <w:r>
                    <w:rPr>
                      <w:rFonts w:hint="eastAsia"/>
                      <w:noProof/>
                    </w:rPr>
                    <mc:AlternateContent>
                      <mc:Choice Requires="wps">
                        <w:drawing>
                          <wp:anchor distT="0" distB="0" distL="114300" distR="114300" simplePos="0" relativeHeight="251661312" behindDoc="0" locked="0" layoutInCell="1" allowOverlap="1" wp14:anchorId="7BDFB7C9" wp14:editId="509A828B">
                            <wp:simplePos x="0" y="0"/>
                            <wp:positionH relativeFrom="column">
                              <wp:posOffset>-3175</wp:posOffset>
                            </wp:positionH>
                            <wp:positionV relativeFrom="paragraph">
                              <wp:posOffset>75565</wp:posOffset>
                            </wp:positionV>
                            <wp:extent cx="2028825" cy="676275"/>
                            <wp:effectExtent l="0" t="0" r="28575" b="28575"/>
                            <wp:wrapNone/>
                            <wp:docPr id="2033" name="直接连接符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0.25pt;margin-top:5.95pt;height:53.25pt;width:159.75pt;z-index:251661312;mso-width-relative:page;mso-height-relative:page;" filled="f" stroked="t" coordsize="21600,21600" o:gfxdata="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fwc9AAAAAIAQAADwAAAAAAAAABACAAAAAiAAAAZHJzL2Rvd25yZXYueG1sUEsBAhQAFAAA&#10;AAgAh07iQIT7bsz3AQAAyQMAAA4AAAAAAAAAAQAgAAAAHwEAAGRycy9lMm9Eb2MueG1sUEsFBgAA&#10;AAAGAAYAWQEAAIgFAAAAAA==&#10;">
                            <v:fill on="f" focussize="0,0"/>
                            <v:stroke color="#000000" joinstyle="round"/>
                            <v:imagedata o:title=""/>
                            <o:lock v:ext="edit" aspectratio="f"/>
                          </v:line>
                        </w:pict>
                      </mc:Fallback>
                    </mc:AlternateContent>
                  </w:r>
                  <w:r>
                    <w:rPr>
                      <w:rFonts w:ascii="宋体" w:hAnsi="宋体" w:hint="eastAsia"/>
                      <w:b/>
                      <w:bCs/>
                      <w:color w:val="000000"/>
                      <w:sz w:val="24"/>
                    </w:rPr>
                    <w:t xml:space="preserve">　　　    类</w:t>
                  </w:r>
                </w:p>
                <w:p w14:paraId="0B97197F" w14:textId="77777777" w:rsidR="00610447" w:rsidRDefault="00B1704F">
                  <w:pPr>
                    <w:ind w:firstLineChars="700" w:firstLine="1687"/>
                    <w:rPr>
                      <w:rFonts w:ascii="宋体" w:hAnsi="宋体"/>
                      <w:b/>
                      <w:bCs/>
                      <w:color w:val="000000"/>
                      <w:sz w:val="24"/>
                    </w:rPr>
                  </w:pPr>
                  <w:r>
                    <w:rPr>
                      <w:rFonts w:ascii="宋体" w:hAnsi="宋体" w:hint="eastAsia"/>
                      <w:b/>
                      <w:bCs/>
                      <w:color w:val="000000"/>
                      <w:sz w:val="24"/>
                    </w:rPr>
                    <w:t>率　     型</w:t>
                  </w:r>
                </w:p>
                <w:p w14:paraId="3EB9CFCA" w14:textId="77777777" w:rsidR="00610447" w:rsidRDefault="00B1704F">
                  <w:pPr>
                    <w:ind w:firstLineChars="500" w:firstLine="1205"/>
                    <w:rPr>
                      <w:rFonts w:ascii="宋体" w:hAnsi="宋体"/>
                      <w:b/>
                      <w:bCs/>
                      <w:color w:val="000000"/>
                      <w:sz w:val="24"/>
                    </w:rPr>
                  </w:pPr>
                  <w:r>
                    <w:rPr>
                      <w:rFonts w:ascii="宋体" w:hAnsi="宋体" w:hint="eastAsia"/>
                      <w:b/>
                      <w:bCs/>
                      <w:color w:val="000000"/>
                      <w:sz w:val="24"/>
                    </w:rPr>
                    <w:t xml:space="preserve">　　　　</w:t>
                  </w:r>
                </w:p>
                <w:p w14:paraId="79654A20" w14:textId="77777777" w:rsidR="00610447" w:rsidRDefault="00B1704F">
                  <w:pPr>
                    <w:rPr>
                      <w:rFonts w:ascii="宋体" w:hAnsi="宋体"/>
                      <w:b/>
                      <w:bCs/>
                      <w:color w:val="000000"/>
                      <w:sz w:val="24"/>
                    </w:rPr>
                  </w:pPr>
                  <w:r>
                    <w:rPr>
                      <w:rFonts w:ascii="宋体" w:hAnsi="宋体" w:hint="eastAsia"/>
                      <w:b/>
                      <w:bCs/>
                      <w:color w:val="000000"/>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3DD9B459" w14:textId="77777777" w:rsidR="00610447" w:rsidRDefault="00B1704F">
                  <w:pPr>
                    <w:jc w:val="center"/>
                    <w:rPr>
                      <w:rFonts w:ascii="宋体" w:hAnsi="宋体"/>
                      <w:b/>
                      <w:bCs/>
                      <w:color w:val="000000"/>
                      <w:sz w:val="24"/>
                    </w:rPr>
                  </w:pPr>
                  <w:r>
                    <w:rPr>
                      <w:rFonts w:ascii="宋体" w:hAnsi="宋体" w:hint="eastAsia"/>
                      <w:b/>
                      <w:bCs/>
                      <w:color w:val="000000"/>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63E88496" w14:textId="77777777" w:rsidR="00610447" w:rsidRDefault="00B1704F">
                  <w:pPr>
                    <w:jc w:val="center"/>
                    <w:rPr>
                      <w:rFonts w:ascii="宋体" w:hAnsi="宋体"/>
                      <w:b/>
                      <w:bCs/>
                      <w:color w:val="000000"/>
                      <w:sz w:val="24"/>
                    </w:rPr>
                  </w:pPr>
                  <w:r>
                    <w:rPr>
                      <w:rFonts w:ascii="宋体" w:hAnsi="宋体" w:hint="eastAsia"/>
                      <w:b/>
                      <w:bCs/>
                      <w:color w:val="000000"/>
                      <w:sz w:val="24"/>
                    </w:rPr>
                    <w:t>服务招标</w:t>
                  </w:r>
                </w:p>
              </w:tc>
            </w:tr>
            <w:tr w:rsidR="00610447" w14:paraId="374F1546"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4C73562A" w14:textId="77777777" w:rsidR="00610447" w:rsidRDefault="00B1704F">
                  <w:pPr>
                    <w:jc w:val="center"/>
                    <w:rPr>
                      <w:rFonts w:ascii="宋体" w:hAnsi="宋体"/>
                      <w:sz w:val="24"/>
                    </w:rPr>
                  </w:pPr>
                  <w:r>
                    <w:rPr>
                      <w:rFonts w:ascii="宋体" w:hAnsi="宋体" w:hint="eastAsia"/>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7FBD5648" w14:textId="77777777" w:rsidR="00610447" w:rsidRDefault="00B1704F">
                  <w:pPr>
                    <w:jc w:val="center"/>
                    <w:rPr>
                      <w:rFonts w:ascii="宋体" w:hAnsi="宋体"/>
                      <w:sz w:val="24"/>
                    </w:rPr>
                  </w:pPr>
                  <w:r>
                    <w:rPr>
                      <w:rFonts w:ascii="宋体" w:hAnsi="宋体" w:hint="eastAsia"/>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1DA3FDDF" w14:textId="77777777" w:rsidR="00610447" w:rsidRDefault="00B1704F">
                  <w:pPr>
                    <w:jc w:val="center"/>
                    <w:rPr>
                      <w:rFonts w:ascii="宋体" w:hAnsi="宋体"/>
                      <w:sz w:val="24"/>
                    </w:rPr>
                  </w:pPr>
                  <w:r>
                    <w:rPr>
                      <w:rFonts w:ascii="宋体" w:hAnsi="宋体" w:hint="eastAsia"/>
                      <w:sz w:val="24"/>
                    </w:rPr>
                    <w:t>1.5%</w:t>
                  </w:r>
                </w:p>
              </w:tc>
            </w:tr>
            <w:tr w:rsidR="00610447" w14:paraId="3D9A6284"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FF00049" w14:textId="77777777" w:rsidR="00610447" w:rsidRDefault="00B1704F">
                  <w:pPr>
                    <w:jc w:val="center"/>
                    <w:rPr>
                      <w:rFonts w:ascii="宋体" w:hAnsi="宋体"/>
                      <w:sz w:val="24"/>
                    </w:rPr>
                  </w:pPr>
                  <w:r>
                    <w:rPr>
                      <w:rFonts w:ascii="宋体" w:hAnsi="宋体" w:hint="eastAsia"/>
                      <w:sz w:val="24"/>
                    </w:rPr>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6547D2E6" w14:textId="77777777" w:rsidR="00610447" w:rsidRDefault="00B1704F">
                  <w:pPr>
                    <w:jc w:val="center"/>
                    <w:rPr>
                      <w:rFonts w:ascii="宋体" w:hAnsi="宋体"/>
                      <w:sz w:val="24"/>
                    </w:rPr>
                  </w:pPr>
                  <w:r>
                    <w:rPr>
                      <w:rFonts w:ascii="宋体" w:hAnsi="宋体" w:hint="eastAsia"/>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0F72AE6E" w14:textId="77777777" w:rsidR="00610447" w:rsidRDefault="00B1704F">
                  <w:pPr>
                    <w:jc w:val="center"/>
                    <w:rPr>
                      <w:rFonts w:ascii="宋体" w:hAnsi="宋体"/>
                      <w:sz w:val="24"/>
                    </w:rPr>
                  </w:pPr>
                  <w:r>
                    <w:rPr>
                      <w:rFonts w:ascii="宋体" w:hAnsi="宋体" w:hint="eastAsia"/>
                      <w:sz w:val="24"/>
                    </w:rPr>
                    <w:t>0.8%</w:t>
                  </w:r>
                </w:p>
              </w:tc>
            </w:tr>
            <w:tr w:rsidR="00610447" w14:paraId="6DB05FB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6C23067" w14:textId="77777777" w:rsidR="00610447" w:rsidRDefault="00B1704F">
                  <w:pPr>
                    <w:jc w:val="center"/>
                    <w:rPr>
                      <w:rFonts w:ascii="宋体" w:hAnsi="宋体"/>
                      <w:sz w:val="24"/>
                    </w:rPr>
                  </w:pPr>
                  <w:r>
                    <w:rPr>
                      <w:rFonts w:ascii="宋体" w:hAnsi="宋体" w:hint="eastAsia"/>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42C7C013" w14:textId="77777777" w:rsidR="00610447" w:rsidRDefault="00B1704F">
                  <w:pPr>
                    <w:jc w:val="center"/>
                    <w:rPr>
                      <w:rFonts w:ascii="宋体" w:hAnsi="宋体"/>
                      <w:sz w:val="24"/>
                    </w:rPr>
                  </w:pPr>
                  <w:r>
                    <w:rPr>
                      <w:rFonts w:ascii="宋体" w:hAnsi="宋体" w:hint="eastAsia"/>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04207EE2" w14:textId="77777777" w:rsidR="00610447" w:rsidRDefault="00B1704F">
                  <w:pPr>
                    <w:jc w:val="center"/>
                    <w:rPr>
                      <w:rFonts w:ascii="宋体" w:hAnsi="宋体"/>
                      <w:sz w:val="24"/>
                    </w:rPr>
                  </w:pPr>
                  <w:r>
                    <w:rPr>
                      <w:rFonts w:ascii="宋体" w:hAnsi="宋体" w:hint="eastAsia"/>
                      <w:sz w:val="24"/>
                    </w:rPr>
                    <w:t>0.45%</w:t>
                  </w:r>
                </w:p>
              </w:tc>
            </w:tr>
            <w:tr w:rsidR="00610447" w14:paraId="7DCA77A2"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2255EC58" w14:textId="77777777" w:rsidR="00610447" w:rsidRDefault="00B1704F">
                  <w:pPr>
                    <w:jc w:val="center"/>
                    <w:rPr>
                      <w:rFonts w:ascii="宋体" w:hAnsi="宋体"/>
                      <w:sz w:val="24"/>
                    </w:rPr>
                  </w:pPr>
                  <w:r>
                    <w:rPr>
                      <w:rFonts w:ascii="宋体" w:hAnsi="宋体" w:hint="eastAsia"/>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5558AA3C" w14:textId="77777777" w:rsidR="00610447" w:rsidRDefault="00B1704F">
                  <w:pPr>
                    <w:jc w:val="center"/>
                    <w:rPr>
                      <w:rFonts w:ascii="宋体" w:hAnsi="宋体"/>
                      <w:sz w:val="24"/>
                    </w:rPr>
                  </w:pPr>
                  <w:r>
                    <w:rPr>
                      <w:rFonts w:ascii="宋体" w:hAnsi="宋体" w:hint="eastAsia"/>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45879777" w14:textId="77777777" w:rsidR="00610447" w:rsidRDefault="00B1704F">
                  <w:pPr>
                    <w:jc w:val="center"/>
                    <w:rPr>
                      <w:rFonts w:ascii="宋体" w:hAnsi="宋体"/>
                      <w:sz w:val="24"/>
                    </w:rPr>
                  </w:pPr>
                  <w:r>
                    <w:rPr>
                      <w:rFonts w:ascii="宋体" w:hAnsi="宋体" w:hint="eastAsia"/>
                      <w:sz w:val="24"/>
                    </w:rPr>
                    <w:t>0.25%</w:t>
                  </w:r>
                </w:p>
              </w:tc>
            </w:tr>
            <w:tr w:rsidR="00610447" w14:paraId="6CED509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5B5C8606" w14:textId="77777777" w:rsidR="00610447" w:rsidRDefault="00B1704F">
                  <w:pPr>
                    <w:jc w:val="center"/>
                    <w:rPr>
                      <w:rFonts w:ascii="宋体" w:hAnsi="宋体"/>
                      <w:sz w:val="24"/>
                    </w:rPr>
                  </w:pPr>
                  <w:r>
                    <w:rPr>
                      <w:rFonts w:ascii="宋体" w:hAnsi="宋体" w:hint="eastAsia"/>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078E7DE8" w14:textId="77777777" w:rsidR="00610447" w:rsidRDefault="00B1704F">
                  <w:pPr>
                    <w:jc w:val="center"/>
                    <w:rPr>
                      <w:rFonts w:ascii="宋体" w:hAnsi="宋体"/>
                      <w:sz w:val="24"/>
                    </w:rPr>
                  </w:pPr>
                  <w:r>
                    <w:rPr>
                      <w:rFonts w:ascii="宋体" w:hAnsi="宋体" w:hint="eastAsia"/>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0080EC13" w14:textId="77777777" w:rsidR="00610447" w:rsidRDefault="00B1704F">
                  <w:pPr>
                    <w:jc w:val="center"/>
                    <w:rPr>
                      <w:rFonts w:ascii="宋体" w:hAnsi="宋体"/>
                      <w:sz w:val="24"/>
                    </w:rPr>
                  </w:pPr>
                  <w:r>
                    <w:rPr>
                      <w:rFonts w:ascii="宋体" w:hAnsi="宋体" w:hint="eastAsia"/>
                      <w:sz w:val="24"/>
                    </w:rPr>
                    <w:t>0.1%</w:t>
                  </w:r>
                </w:p>
              </w:tc>
            </w:tr>
            <w:tr w:rsidR="00610447" w14:paraId="0A43AAA5"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673AB4AF" w14:textId="77777777" w:rsidR="00610447" w:rsidRDefault="00B1704F">
                  <w:pPr>
                    <w:jc w:val="center"/>
                    <w:rPr>
                      <w:rFonts w:ascii="宋体" w:hAnsi="宋体"/>
                      <w:sz w:val="24"/>
                    </w:rPr>
                  </w:pPr>
                  <w:r>
                    <w:rPr>
                      <w:rFonts w:ascii="宋体" w:hAnsi="宋体" w:hint="eastAsia"/>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5232898C" w14:textId="77777777" w:rsidR="00610447" w:rsidRDefault="00B1704F">
                  <w:pPr>
                    <w:jc w:val="center"/>
                    <w:rPr>
                      <w:rFonts w:ascii="宋体" w:hAnsi="宋体"/>
                      <w:sz w:val="24"/>
                    </w:rPr>
                  </w:pPr>
                  <w:r>
                    <w:rPr>
                      <w:rFonts w:ascii="宋体" w:hAnsi="宋体" w:hint="eastAsia"/>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77D38FE1" w14:textId="77777777" w:rsidR="00610447" w:rsidRDefault="00B1704F">
                  <w:pPr>
                    <w:jc w:val="center"/>
                    <w:rPr>
                      <w:rFonts w:ascii="宋体" w:hAnsi="宋体"/>
                      <w:sz w:val="24"/>
                    </w:rPr>
                  </w:pPr>
                  <w:r>
                    <w:rPr>
                      <w:rFonts w:ascii="宋体" w:hAnsi="宋体" w:hint="eastAsia"/>
                      <w:sz w:val="24"/>
                    </w:rPr>
                    <w:t>0.05%</w:t>
                  </w:r>
                </w:p>
              </w:tc>
            </w:tr>
            <w:tr w:rsidR="00610447" w14:paraId="12C2C72E"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60F631D0" w14:textId="77777777" w:rsidR="00610447" w:rsidRDefault="00B1704F">
                  <w:pPr>
                    <w:jc w:val="center"/>
                    <w:rPr>
                      <w:rFonts w:ascii="宋体" w:hAnsi="宋体"/>
                      <w:sz w:val="24"/>
                    </w:rPr>
                  </w:pPr>
                  <w:r>
                    <w:rPr>
                      <w:rFonts w:ascii="宋体" w:hAnsi="宋体" w:hint="eastAsia"/>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5FE1E967" w14:textId="77777777" w:rsidR="00610447" w:rsidRDefault="00B1704F">
                  <w:pPr>
                    <w:jc w:val="center"/>
                    <w:rPr>
                      <w:rFonts w:ascii="宋体" w:hAnsi="宋体"/>
                      <w:sz w:val="24"/>
                    </w:rPr>
                  </w:pPr>
                  <w:r>
                    <w:rPr>
                      <w:rFonts w:ascii="宋体" w:hAnsi="宋体" w:hint="eastAsia"/>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78C40362" w14:textId="77777777" w:rsidR="00610447" w:rsidRDefault="00B1704F">
                  <w:pPr>
                    <w:jc w:val="center"/>
                    <w:rPr>
                      <w:rFonts w:ascii="宋体" w:hAnsi="宋体"/>
                      <w:sz w:val="24"/>
                    </w:rPr>
                  </w:pPr>
                  <w:r>
                    <w:rPr>
                      <w:rFonts w:ascii="宋体" w:hAnsi="宋体" w:hint="eastAsia"/>
                      <w:sz w:val="24"/>
                    </w:rPr>
                    <w:t>0.01%</w:t>
                  </w:r>
                </w:p>
              </w:tc>
            </w:tr>
          </w:tbl>
          <w:p w14:paraId="555FFDDC" w14:textId="77777777" w:rsidR="00610447" w:rsidRDefault="00610447">
            <w:pPr>
              <w:spacing w:line="288" w:lineRule="auto"/>
              <w:jc w:val="left"/>
              <w:rPr>
                <w:rFonts w:ascii="宋体" w:hAnsi="宋体"/>
                <w:sz w:val="24"/>
              </w:rPr>
            </w:pPr>
          </w:p>
        </w:tc>
      </w:tr>
      <w:tr w:rsidR="00610447" w14:paraId="0139B3BA"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73939EA2" w14:textId="77777777" w:rsidR="00610447" w:rsidRDefault="00B1704F">
            <w:pPr>
              <w:spacing w:line="288" w:lineRule="auto"/>
              <w:jc w:val="left"/>
              <w:rPr>
                <w:rFonts w:ascii="宋体" w:hAnsi="宋体"/>
                <w:sz w:val="24"/>
              </w:rPr>
            </w:pPr>
            <w:r>
              <w:rPr>
                <w:rFonts w:ascii="宋体" w:hAnsi="宋体" w:hint="eastAsia"/>
                <w:sz w:val="24"/>
              </w:rPr>
              <w:t>本项目采用全流程电子化的招标方式，如有任何与全流程电子化冲突的事项均按照电子化流程执行</w:t>
            </w:r>
          </w:p>
        </w:tc>
      </w:tr>
    </w:tbl>
    <w:p w14:paraId="3BCDC38D" w14:textId="77777777" w:rsidR="00610447" w:rsidRDefault="00610447">
      <w:pPr>
        <w:tabs>
          <w:tab w:val="left" w:pos="5580"/>
        </w:tabs>
        <w:adjustRightInd w:val="0"/>
        <w:spacing w:line="360" w:lineRule="auto"/>
        <w:jc w:val="distribute"/>
        <w:rPr>
          <w:rFonts w:ascii="宋体" w:hAnsi="宋体"/>
          <w:sz w:val="24"/>
        </w:rPr>
        <w:sectPr w:rsidR="00610447">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5FD3BDE8" w14:textId="77777777" w:rsidR="00610447" w:rsidRDefault="00B1704F">
      <w:pPr>
        <w:tabs>
          <w:tab w:val="left" w:pos="2480"/>
          <w:tab w:val="center" w:pos="4536"/>
        </w:tabs>
        <w:spacing w:beforeLines="100" w:before="240" w:afterLines="100" w:after="240"/>
        <w:jc w:val="left"/>
        <w:rPr>
          <w:rFonts w:ascii="宋体" w:hAnsi="宋体"/>
          <w:b/>
          <w:sz w:val="28"/>
          <w:szCs w:val="28"/>
        </w:rPr>
      </w:pPr>
      <w:bookmarkStart w:id="54" w:name="_Toc127151517"/>
      <w:bookmarkStart w:id="55" w:name="_Toc353873662"/>
      <w:bookmarkStart w:id="56" w:name="_Toc305158785"/>
      <w:bookmarkStart w:id="57" w:name="_Toc264969207"/>
      <w:bookmarkStart w:id="58" w:name="_Toc226965790"/>
      <w:bookmarkStart w:id="59" w:name="_Toc353873932"/>
      <w:bookmarkStart w:id="60" w:name="_Toc195842882"/>
      <w:bookmarkStart w:id="61" w:name="_Toc353825542"/>
      <w:bookmarkStart w:id="62" w:name="_Toc265228355"/>
      <w:bookmarkStart w:id="63" w:name="_Toc226337213"/>
      <w:bookmarkStart w:id="64" w:name="_Toc305158859"/>
      <w:bookmarkStart w:id="65" w:name="_Toc142311019"/>
      <w:bookmarkStart w:id="66" w:name="_Toc150774722"/>
      <w:bookmarkStart w:id="67" w:name="_Toc150480755"/>
      <w:r>
        <w:rPr>
          <w:rFonts w:ascii="宋体" w:hAnsi="宋体"/>
          <w:b/>
          <w:sz w:val="28"/>
          <w:szCs w:val="28"/>
        </w:rPr>
        <w:lastRenderedPageBreak/>
        <w:tab/>
      </w:r>
      <w:r>
        <w:rPr>
          <w:rFonts w:ascii="宋体" w:hAnsi="宋体"/>
          <w:b/>
          <w:sz w:val="28"/>
          <w:szCs w:val="28"/>
        </w:rPr>
        <w:tab/>
        <w:t>投标人须知</w:t>
      </w:r>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59294446" w14:textId="77777777" w:rsidR="00610447" w:rsidRDefault="00B1704F">
      <w:pPr>
        <w:pStyle w:val="21"/>
        <w:tabs>
          <w:tab w:val="center" w:pos="4592"/>
          <w:tab w:val="left" w:pos="7860"/>
        </w:tabs>
        <w:spacing w:before="0" w:line="360" w:lineRule="auto"/>
        <w:rPr>
          <w:rFonts w:ascii="宋体" w:eastAsia="宋体" w:hAnsi="宋体"/>
          <w:sz w:val="28"/>
        </w:rPr>
      </w:pPr>
      <w:bookmarkStart w:id="68" w:name="_Toc265228356"/>
      <w:bookmarkStart w:id="69" w:name="_Toc151193906"/>
      <w:bookmarkStart w:id="70" w:name="_Toc226965791"/>
      <w:bookmarkStart w:id="71" w:name="_Toc151193760"/>
      <w:bookmarkStart w:id="72" w:name="_Toc520356143"/>
      <w:bookmarkStart w:id="73" w:name="_Toc151193688"/>
      <w:bookmarkStart w:id="74" w:name="_Toc226309762"/>
      <w:bookmarkStart w:id="75" w:name="_Toc305158786"/>
      <w:bookmarkStart w:id="76" w:name="_Toc195842883"/>
      <w:bookmarkStart w:id="77" w:name="_Toc142311020"/>
      <w:bookmarkStart w:id="78" w:name="_Toc150774618"/>
      <w:bookmarkStart w:id="79" w:name="_Toc264969208"/>
      <w:bookmarkStart w:id="80" w:name="_Toc151193832"/>
      <w:bookmarkStart w:id="81" w:name="_Toc305158860"/>
      <w:bookmarkStart w:id="82" w:name="_Toc226337214"/>
      <w:bookmarkStart w:id="83" w:name="_Toc226965708"/>
      <w:bookmarkStart w:id="84" w:name="_Toc150480756"/>
      <w:bookmarkStart w:id="85" w:name="_Toc151190145"/>
      <w:bookmarkStart w:id="86" w:name="_Toc151193616"/>
      <w:bookmarkStart w:id="87" w:name="_Toc150509269"/>
      <w:bookmarkStart w:id="88" w:name="_Toc127151518"/>
      <w:bookmarkStart w:id="89" w:name="_Toc150774723"/>
      <w:bookmarkStart w:id="90" w:name="_Toc163337387"/>
      <w:r>
        <w:rPr>
          <w:rFonts w:ascii="宋体" w:eastAsia="宋体" w:hAnsi="宋体"/>
          <w:sz w:val="28"/>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F2D06DA" w14:textId="77777777" w:rsidR="00610447" w:rsidRDefault="00B1704F">
      <w:pPr>
        <w:tabs>
          <w:tab w:val="left" w:pos="360"/>
        </w:tabs>
        <w:snapToGrid w:val="0"/>
        <w:spacing w:line="360" w:lineRule="auto"/>
        <w:ind w:left="357" w:hanging="357"/>
        <w:outlineLvl w:val="1"/>
        <w:rPr>
          <w:rFonts w:ascii="宋体" w:hAnsi="宋体"/>
          <w:sz w:val="24"/>
        </w:rPr>
      </w:pPr>
      <w:bookmarkStart w:id="91" w:name="_Toc265228357"/>
      <w:bookmarkStart w:id="92" w:name="_Toc305158787"/>
      <w:bookmarkStart w:id="93" w:name="_Toc305158861"/>
      <w:bookmarkStart w:id="94" w:name="_Toc264969209"/>
      <w:bookmarkStart w:id="95" w:name="_Toc163337388"/>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91"/>
      <w:bookmarkEnd w:id="92"/>
      <w:bookmarkEnd w:id="93"/>
      <w:bookmarkEnd w:id="94"/>
      <w:r>
        <w:rPr>
          <w:rFonts w:ascii="宋体" w:hAnsi="宋体" w:hint="eastAsia"/>
          <w:sz w:val="24"/>
        </w:rPr>
        <w:t>、联合体</w:t>
      </w:r>
      <w:bookmarkEnd w:id="95"/>
    </w:p>
    <w:p w14:paraId="1D6C8F5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68C4EF80"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6624DFFC"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2FB1A243" w14:textId="77777777" w:rsidR="00610447" w:rsidRDefault="00B1704F">
      <w:pPr>
        <w:tabs>
          <w:tab w:val="left" w:pos="360"/>
        </w:tabs>
        <w:snapToGrid w:val="0"/>
        <w:spacing w:line="360" w:lineRule="auto"/>
        <w:ind w:left="357" w:hanging="357"/>
        <w:outlineLvl w:val="1"/>
        <w:rPr>
          <w:rFonts w:ascii="宋体" w:hAnsi="宋体"/>
          <w:sz w:val="24"/>
        </w:rPr>
      </w:pPr>
      <w:bookmarkStart w:id="96" w:name="_Toc150480758"/>
      <w:bookmarkStart w:id="97" w:name="_Toc151193908"/>
      <w:bookmarkStart w:id="98" w:name="_Toc151190147"/>
      <w:bookmarkStart w:id="99" w:name="_Toc164608789"/>
      <w:bookmarkStart w:id="100" w:name="_Toc150509271"/>
      <w:bookmarkStart w:id="101" w:name="_Toc127151520"/>
      <w:bookmarkStart w:id="102" w:name="_Toc142311022"/>
      <w:bookmarkStart w:id="103" w:name="_Toc305158862"/>
      <w:bookmarkStart w:id="104" w:name="_Toc150774725"/>
      <w:bookmarkStart w:id="105" w:name="_Toc305158788"/>
      <w:bookmarkStart w:id="106" w:name="_Toc127151721"/>
      <w:bookmarkStart w:id="107" w:name="_Toc226309764"/>
      <w:bookmarkStart w:id="108" w:name="_Toc164229361"/>
      <w:bookmarkStart w:id="109" w:name="_Toc164608634"/>
      <w:bookmarkStart w:id="110" w:name="_Toc265228358"/>
      <w:bookmarkStart w:id="111" w:name="_Toc164229215"/>
      <w:bookmarkStart w:id="112" w:name="_Toc151193618"/>
      <w:bookmarkStart w:id="113" w:name="_Toc151193690"/>
      <w:bookmarkStart w:id="114" w:name="_Toc127161434"/>
      <w:bookmarkStart w:id="115" w:name="_Toc195842885"/>
      <w:bookmarkStart w:id="116" w:name="_Toc226965793"/>
      <w:bookmarkStart w:id="117" w:name="_Toc264969210"/>
      <w:bookmarkStart w:id="118" w:name="_Toc151193762"/>
      <w:bookmarkStart w:id="119" w:name="_Toc150774620"/>
      <w:bookmarkStart w:id="120" w:name="_Toc226965710"/>
      <w:bookmarkStart w:id="121" w:name="_Toc164351614"/>
      <w:bookmarkStart w:id="122" w:name="_Toc149720813"/>
      <w:bookmarkStart w:id="123" w:name="_Toc151193834"/>
      <w:bookmarkStart w:id="124" w:name="_Toc226337216"/>
      <w:bookmarkStart w:id="125" w:name="_Toc163337389"/>
      <w:r>
        <w:rPr>
          <w:rFonts w:ascii="宋体" w:hAnsi="宋体" w:hint="eastAsia"/>
          <w:sz w:val="24"/>
        </w:rPr>
        <w:t>2</w:t>
      </w:r>
      <w:r>
        <w:rPr>
          <w:rFonts w:ascii="宋体" w:hAnsi="宋体" w:hint="eastAsia"/>
          <w:sz w:val="24"/>
        </w:rPr>
        <w:tab/>
      </w:r>
      <w:r>
        <w:rPr>
          <w:rFonts w:ascii="宋体" w:hAnsi="宋体"/>
          <w:sz w:val="24"/>
        </w:rPr>
        <w:t>资金来源</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Pr>
          <w:rFonts w:ascii="宋体" w:hAnsi="宋体"/>
          <w:sz w:val="24"/>
        </w:rPr>
        <w:t>、项目属性、科研仪器设备采购、核心产品</w:t>
      </w:r>
      <w:bookmarkEnd w:id="125"/>
    </w:p>
    <w:p w14:paraId="4CAAA46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4971E8D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31FF8A9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33751CBF" w14:textId="77777777" w:rsidR="00610447" w:rsidRDefault="00B1704F">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2EDCAD52" w14:textId="77777777" w:rsidR="00610447" w:rsidRDefault="00B1704F">
      <w:pPr>
        <w:tabs>
          <w:tab w:val="left" w:pos="360"/>
        </w:tabs>
        <w:snapToGrid w:val="0"/>
        <w:spacing w:line="360" w:lineRule="auto"/>
        <w:ind w:left="357" w:hanging="357"/>
        <w:outlineLvl w:val="1"/>
        <w:rPr>
          <w:rFonts w:ascii="宋体" w:hAnsi="宋体"/>
          <w:sz w:val="24"/>
        </w:rPr>
      </w:pPr>
      <w:bookmarkStart w:id="126"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6"/>
    </w:p>
    <w:p w14:paraId="62F1E5C6" w14:textId="77777777" w:rsidR="00610447" w:rsidRDefault="00B1704F">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27" w:name="_Toc151193692"/>
      <w:bookmarkStart w:id="128" w:name="_Toc151193836"/>
      <w:bookmarkStart w:id="129" w:name="_Toc264969212"/>
      <w:bookmarkStart w:id="130" w:name="_Toc142311024"/>
      <w:bookmarkStart w:id="131" w:name="_Toc195842887"/>
      <w:bookmarkStart w:id="132" w:name="_Toc151190149"/>
      <w:bookmarkStart w:id="133" w:name="_Toc226965712"/>
      <w:bookmarkStart w:id="134" w:name="_Toc151193620"/>
      <w:bookmarkStart w:id="135" w:name="_Toc127151522"/>
      <w:bookmarkStart w:id="136" w:name="_Toc150774622"/>
      <w:bookmarkStart w:id="137" w:name="_Toc226309766"/>
      <w:bookmarkStart w:id="138" w:name="_Toc305158864"/>
      <w:bookmarkStart w:id="139" w:name="_Toc150774727"/>
      <w:bookmarkStart w:id="140" w:name="_Toc226965795"/>
      <w:bookmarkStart w:id="141" w:name="_Toc226337218"/>
      <w:bookmarkStart w:id="142" w:name="_Toc305158790"/>
      <w:bookmarkStart w:id="143" w:name="_Toc150509273"/>
      <w:bookmarkStart w:id="144" w:name="_Toc520356146"/>
      <w:bookmarkStart w:id="145" w:name="_Toc150480760"/>
      <w:bookmarkStart w:id="146" w:name="_Toc151193910"/>
      <w:bookmarkStart w:id="147" w:name="_Toc265228360"/>
      <w:bookmarkStart w:id="148" w:name="_Toc151193764"/>
    </w:p>
    <w:p w14:paraId="7508C59A"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6C919BA1" w14:textId="77777777" w:rsidR="00610447" w:rsidRDefault="00B1704F">
      <w:pPr>
        <w:tabs>
          <w:tab w:val="left" w:pos="360"/>
        </w:tabs>
        <w:snapToGrid w:val="0"/>
        <w:spacing w:line="360" w:lineRule="auto"/>
        <w:ind w:left="357" w:hanging="357"/>
        <w:outlineLvl w:val="1"/>
        <w:rPr>
          <w:rFonts w:ascii="宋体" w:hAnsi="宋体"/>
          <w:sz w:val="24"/>
        </w:rPr>
      </w:pPr>
      <w:bookmarkStart w:id="149" w:name="_Toc163337391"/>
      <w:r>
        <w:rPr>
          <w:rFonts w:ascii="宋体" w:hAnsi="宋体" w:hint="eastAsia"/>
          <w:sz w:val="24"/>
        </w:rPr>
        <w:t>4</w:t>
      </w:r>
      <w:r>
        <w:rPr>
          <w:rFonts w:ascii="宋体" w:hAnsi="宋体" w:hint="eastAsia"/>
          <w:sz w:val="24"/>
        </w:rPr>
        <w:tab/>
      </w:r>
      <w:r>
        <w:rPr>
          <w:rFonts w:ascii="宋体" w:hAnsi="宋体"/>
          <w:sz w:val="24"/>
        </w:rPr>
        <w:t>样品</w:t>
      </w:r>
      <w:bookmarkEnd w:id="149"/>
    </w:p>
    <w:p w14:paraId="290C64E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5B87BDA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01843B77" w14:textId="77777777" w:rsidR="00610447" w:rsidRDefault="00B1704F">
      <w:pPr>
        <w:tabs>
          <w:tab w:val="left" w:pos="360"/>
        </w:tabs>
        <w:snapToGrid w:val="0"/>
        <w:spacing w:line="360" w:lineRule="auto"/>
        <w:ind w:left="357" w:hanging="357"/>
        <w:outlineLvl w:val="1"/>
        <w:rPr>
          <w:rFonts w:ascii="宋体" w:hAnsi="宋体"/>
          <w:sz w:val="24"/>
        </w:rPr>
      </w:pPr>
      <w:bookmarkStart w:id="150"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50"/>
    </w:p>
    <w:p w14:paraId="48E9FEC0"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53DEE045"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4E982D"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6A30B96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6A45BA6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100DB3C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78B78EE5"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34F1D5B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3CA07DF6"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740D0DD9" w14:textId="77777777" w:rsidR="00610447" w:rsidRDefault="00B1704F">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33D9229D"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2C11A05A"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3B4162D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67939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039DFA3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5E942EF2"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75D9F17F"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45129171"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74628313"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024B66BE" w14:textId="77777777" w:rsidR="00610447" w:rsidRDefault="00B1704F">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B13DC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279C8C7C"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3BC64591"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4067A15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62A491D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7CCBA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49D0BD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47DB6EC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48367D8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6D7A495B"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075D13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18BF480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D3B82B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13AE6E"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61179218" w14:textId="29CEB74A"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r>
      <w:r w:rsidR="00AD01A2" w:rsidRPr="00AD01A2">
        <w:rPr>
          <w:rFonts w:ascii="宋体" w:hAnsi="宋体" w:hint="eastAsia"/>
          <w:sz w:val="24"/>
        </w:rPr>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604C7E5B"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71984884" w14:textId="77777777" w:rsidR="00610447" w:rsidRDefault="00B1704F">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7A22D986" w14:textId="77777777" w:rsidR="00610447" w:rsidRDefault="00B1704F">
      <w:pPr>
        <w:tabs>
          <w:tab w:val="left" w:pos="360"/>
        </w:tabs>
        <w:snapToGrid w:val="0"/>
        <w:spacing w:line="360" w:lineRule="auto"/>
        <w:ind w:left="357" w:hanging="357"/>
        <w:outlineLvl w:val="1"/>
        <w:rPr>
          <w:rFonts w:ascii="宋体" w:hAnsi="宋体"/>
          <w:sz w:val="24"/>
        </w:rPr>
      </w:pPr>
      <w:bookmarkStart w:id="151" w:name="_Toc163337393"/>
      <w:r>
        <w:rPr>
          <w:rFonts w:ascii="宋体" w:hAnsi="宋体" w:hint="eastAsia"/>
          <w:sz w:val="24"/>
        </w:rPr>
        <w:t>6</w:t>
      </w:r>
      <w:r>
        <w:rPr>
          <w:rFonts w:ascii="宋体" w:hAnsi="宋体" w:hint="eastAsia"/>
          <w:sz w:val="24"/>
        </w:rPr>
        <w:tab/>
      </w:r>
      <w:r>
        <w:rPr>
          <w:rFonts w:ascii="宋体" w:hAnsi="宋体"/>
          <w:sz w:val="24"/>
        </w:rPr>
        <w:t>投标费用</w:t>
      </w:r>
      <w:bookmarkEnd w:id="151"/>
    </w:p>
    <w:p w14:paraId="25FFE756"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655A993E" w14:textId="77777777" w:rsidR="00610447" w:rsidRDefault="00B1704F">
      <w:pPr>
        <w:pStyle w:val="21"/>
        <w:spacing w:before="0" w:line="360" w:lineRule="auto"/>
        <w:rPr>
          <w:rFonts w:ascii="宋体" w:eastAsia="宋体" w:hAnsi="宋体"/>
          <w:sz w:val="28"/>
        </w:rPr>
      </w:pPr>
      <w:bookmarkStart w:id="152" w:name="_1.8_计量单位"/>
      <w:bookmarkStart w:id="153" w:name="_Toc163337394"/>
      <w:bookmarkEnd w:id="152"/>
      <w:r>
        <w:rPr>
          <w:rFonts w:ascii="宋体" w:eastAsia="宋体" w:hAnsi="宋体"/>
          <w:sz w:val="28"/>
        </w:rPr>
        <w:t>二  招标文件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53"/>
    </w:p>
    <w:p w14:paraId="5FB5D8E8" w14:textId="77777777" w:rsidR="00610447" w:rsidRDefault="00B1704F">
      <w:pPr>
        <w:tabs>
          <w:tab w:val="left" w:pos="360"/>
        </w:tabs>
        <w:snapToGrid w:val="0"/>
        <w:spacing w:line="360" w:lineRule="auto"/>
        <w:ind w:left="357" w:hanging="357"/>
        <w:outlineLvl w:val="1"/>
        <w:rPr>
          <w:rFonts w:ascii="宋体" w:hAnsi="宋体"/>
          <w:sz w:val="24"/>
        </w:rPr>
      </w:pPr>
      <w:bookmarkStart w:id="154" w:name="_Toc149720816"/>
      <w:bookmarkStart w:id="155" w:name="_Toc520356147"/>
      <w:bookmarkStart w:id="156" w:name="_Toc265228361"/>
      <w:bookmarkStart w:id="157" w:name="_Toc127151523"/>
      <w:bookmarkStart w:id="158" w:name="_Toc164351617"/>
      <w:bookmarkStart w:id="159" w:name="_Toc226965713"/>
      <w:bookmarkStart w:id="160" w:name="_Toc226965796"/>
      <w:bookmarkStart w:id="161" w:name="_Toc195842888"/>
      <w:bookmarkStart w:id="162" w:name="_Toc226309767"/>
      <w:bookmarkStart w:id="163" w:name="_Toc150509274"/>
      <w:bookmarkStart w:id="164" w:name="_Toc264969213"/>
      <w:bookmarkStart w:id="165" w:name="_Toc164229364"/>
      <w:bookmarkStart w:id="166" w:name="_Toc151193911"/>
      <w:bookmarkStart w:id="167" w:name="_Toc127161437"/>
      <w:bookmarkStart w:id="168" w:name="_Toc164608637"/>
      <w:bookmarkStart w:id="169" w:name="_Toc151193765"/>
      <w:bookmarkStart w:id="170" w:name="_Toc151193837"/>
      <w:bookmarkStart w:id="171" w:name="_Toc151190150"/>
      <w:bookmarkStart w:id="172" w:name="_Toc164608792"/>
      <w:bookmarkStart w:id="173" w:name="_Toc151193621"/>
      <w:bookmarkStart w:id="174" w:name="_Toc164229218"/>
      <w:bookmarkStart w:id="175" w:name="_Toc127151724"/>
      <w:bookmarkStart w:id="176" w:name="_Toc150480761"/>
      <w:bookmarkStart w:id="177" w:name="_Toc151193693"/>
      <w:bookmarkStart w:id="178" w:name="_Toc226337219"/>
      <w:bookmarkStart w:id="179" w:name="_Toc305158791"/>
      <w:bookmarkStart w:id="180" w:name="_Toc150774728"/>
      <w:bookmarkStart w:id="181" w:name="_Toc142311025"/>
      <w:bookmarkStart w:id="182" w:name="_Toc305158865"/>
      <w:bookmarkStart w:id="183" w:name="_Toc150774623"/>
      <w:bookmarkStart w:id="184" w:name="_Toc163337395"/>
      <w:r>
        <w:rPr>
          <w:rFonts w:ascii="宋体" w:hAnsi="宋体" w:hint="eastAsia"/>
          <w:sz w:val="24"/>
        </w:rPr>
        <w:t>7</w:t>
      </w:r>
      <w:r>
        <w:rPr>
          <w:rFonts w:ascii="宋体" w:hAnsi="宋体" w:hint="eastAsia"/>
          <w:sz w:val="24"/>
        </w:rPr>
        <w:tab/>
      </w:r>
      <w:r>
        <w:rPr>
          <w:rFonts w:ascii="宋体" w:hAnsi="宋体"/>
          <w:sz w:val="24"/>
        </w:rPr>
        <w:t>招标文件构</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Pr>
          <w:rFonts w:ascii="宋体" w:hAnsi="宋体"/>
          <w:sz w:val="24"/>
        </w:rPr>
        <w:t>成</w:t>
      </w:r>
      <w:bookmarkEnd w:id="184"/>
    </w:p>
    <w:p w14:paraId="5E4F200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1C8BE3DD" w14:textId="77777777" w:rsidR="00610447" w:rsidRDefault="00B1704F">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3DB167C8" w14:textId="77777777" w:rsidR="00610447" w:rsidRDefault="00B1704F">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9E73CF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171AE3B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7D9EB35A" w14:textId="77777777" w:rsidR="00610447" w:rsidRDefault="00B1704F">
      <w:pPr>
        <w:tabs>
          <w:tab w:val="left" w:pos="1080"/>
          <w:tab w:val="left" w:pos="2014"/>
        </w:tabs>
        <w:snapToGrid w:val="0"/>
        <w:spacing w:line="360" w:lineRule="auto"/>
        <w:ind w:left="357" w:hanging="357"/>
        <w:outlineLvl w:val="1"/>
        <w:rPr>
          <w:rFonts w:ascii="宋体" w:hAnsi="宋体"/>
          <w:sz w:val="24"/>
        </w:rPr>
      </w:pPr>
      <w:bookmarkStart w:id="185"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85"/>
    </w:p>
    <w:p w14:paraId="4C5375A9"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38D5B8E0"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7A22331A"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86" w:name="_Toc516367020"/>
      <w:bookmarkStart w:id="187" w:name="_Toc150774626"/>
      <w:bookmarkStart w:id="188" w:name="_Toc151193696"/>
      <w:bookmarkStart w:id="189" w:name="_Toc305158868"/>
      <w:bookmarkStart w:id="190" w:name="_Toc195842891"/>
      <w:bookmarkStart w:id="191" w:name="_Toc127151526"/>
      <w:bookmarkStart w:id="192" w:name="_Toc151193624"/>
      <w:bookmarkStart w:id="193" w:name="_Toc151193768"/>
      <w:bookmarkStart w:id="194" w:name="_Toc226309770"/>
      <w:bookmarkStart w:id="195" w:name="_Toc264969216"/>
      <w:bookmarkStart w:id="196" w:name="_Toc151190153"/>
      <w:bookmarkStart w:id="197" w:name="_Toc151193914"/>
      <w:bookmarkStart w:id="198" w:name="_Toc142311028"/>
      <w:bookmarkStart w:id="199" w:name="_Toc520356150"/>
      <w:bookmarkStart w:id="200" w:name="_Toc151193840"/>
      <w:bookmarkStart w:id="201" w:name="_Toc305158794"/>
      <w:bookmarkStart w:id="202" w:name="_Toc226965716"/>
      <w:bookmarkStart w:id="203" w:name="_Toc150480764"/>
      <w:bookmarkStart w:id="204" w:name="_Toc226337222"/>
      <w:bookmarkStart w:id="205" w:name="_Toc150774731"/>
      <w:bookmarkStart w:id="206" w:name="_Toc226965799"/>
      <w:bookmarkStart w:id="207" w:name="_Toc265228364"/>
      <w:bookmarkStart w:id="208" w:name="_Toc150509277"/>
    </w:p>
    <w:p w14:paraId="0D0F6276"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2240FFA4" w14:textId="77777777" w:rsidR="00610447" w:rsidRDefault="00B1704F">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329C07F4" w14:textId="77777777" w:rsidR="00610447" w:rsidRDefault="00B1704F">
      <w:pPr>
        <w:pStyle w:val="21"/>
        <w:spacing w:before="0" w:line="360" w:lineRule="auto"/>
        <w:rPr>
          <w:rFonts w:ascii="宋体" w:eastAsia="宋体" w:hAnsi="宋体"/>
          <w:sz w:val="28"/>
        </w:rPr>
      </w:pPr>
      <w:bookmarkStart w:id="209" w:name="_Toc163337397"/>
      <w:r>
        <w:rPr>
          <w:rFonts w:ascii="宋体" w:eastAsia="宋体" w:hAnsi="宋体"/>
          <w:sz w:val="28"/>
        </w:rPr>
        <w:t>三  投标文件</w:t>
      </w:r>
      <w:bookmarkEnd w:id="186"/>
      <w:r>
        <w:rPr>
          <w:rFonts w:ascii="宋体" w:eastAsia="宋体" w:hAnsi="宋体"/>
          <w:sz w:val="28"/>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26E9D929" w14:textId="77777777" w:rsidR="00610447" w:rsidRDefault="00B1704F">
      <w:pPr>
        <w:tabs>
          <w:tab w:val="left" w:pos="360"/>
        </w:tabs>
        <w:snapToGrid w:val="0"/>
        <w:spacing w:line="360" w:lineRule="auto"/>
        <w:ind w:left="357" w:hanging="357"/>
        <w:outlineLvl w:val="1"/>
        <w:rPr>
          <w:rFonts w:ascii="宋体" w:hAnsi="宋体"/>
          <w:sz w:val="24"/>
        </w:rPr>
      </w:pPr>
      <w:bookmarkStart w:id="210" w:name="_Toc151190154"/>
      <w:bookmarkStart w:id="211" w:name="_Toc127151728"/>
      <w:bookmarkStart w:id="212" w:name="_Toc305158795"/>
      <w:bookmarkStart w:id="213" w:name="_Toc226309771"/>
      <w:bookmarkStart w:id="214" w:name="_Toc226965717"/>
      <w:bookmarkStart w:id="215" w:name="_Toc265228365"/>
      <w:bookmarkStart w:id="216" w:name="_Toc164608796"/>
      <w:bookmarkStart w:id="217" w:name="_Toc150509278"/>
      <w:bookmarkStart w:id="218" w:name="_Toc127151527"/>
      <w:bookmarkStart w:id="219" w:name="_Toc226965800"/>
      <w:bookmarkStart w:id="220" w:name="_Toc195842892"/>
      <w:bookmarkStart w:id="221" w:name="_Toc149720820"/>
      <w:bookmarkStart w:id="222" w:name="_Toc164229368"/>
      <w:bookmarkStart w:id="223" w:name="_Toc127161441"/>
      <w:bookmarkStart w:id="224" w:name="_Toc520356151"/>
      <w:bookmarkStart w:id="225" w:name="_Toc151193915"/>
      <w:bookmarkStart w:id="226" w:name="_Toc150480765"/>
      <w:bookmarkStart w:id="227" w:name="_Toc151193625"/>
      <w:bookmarkStart w:id="228" w:name="_Toc150774627"/>
      <w:bookmarkStart w:id="229" w:name="_Toc305158869"/>
      <w:bookmarkStart w:id="230" w:name="_Toc151193697"/>
      <w:bookmarkStart w:id="231" w:name="_Toc164608641"/>
      <w:bookmarkStart w:id="232" w:name="_Toc264969217"/>
      <w:bookmarkStart w:id="233" w:name="_Toc516367021"/>
      <w:bookmarkStart w:id="234" w:name="_Toc164351621"/>
      <w:bookmarkStart w:id="235" w:name="_Toc142311029"/>
      <w:bookmarkStart w:id="236" w:name="_Toc164229222"/>
      <w:bookmarkStart w:id="237" w:name="_Toc151193769"/>
      <w:bookmarkStart w:id="238" w:name="_Toc151193841"/>
      <w:bookmarkStart w:id="239" w:name="_Toc150774732"/>
      <w:bookmarkStart w:id="240" w:name="_Toc226337223"/>
      <w:bookmarkStart w:id="241" w:name="_Toc163337398"/>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rFonts w:ascii="宋体" w:hAnsi="宋体"/>
          <w:sz w:val="24"/>
        </w:rPr>
        <w:t>及投标语言</w:t>
      </w:r>
      <w:bookmarkEnd w:id="241"/>
    </w:p>
    <w:p w14:paraId="743CB23D"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578EBEC7"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1A39B26F"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27F1382" w14:textId="77777777" w:rsidR="00610447" w:rsidRDefault="00B1704F">
      <w:pPr>
        <w:tabs>
          <w:tab w:val="left" w:pos="360"/>
        </w:tabs>
        <w:snapToGrid w:val="0"/>
        <w:spacing w:line="360" w:lineRule="auto"/>
        <w:ind w:left="357" w:hanging="357"/>
        <w:outlineLvl w:val="1"/>
        <w:rPr>
          <w:rFonts w:ascii="宋体" w:hAnsi="宋体"/>
          <w:sz w:val="24"/>
        </w:rPr>
      </w:pPr>
      <w:bookmarkStart w:id="242" w:name="_Ref467306195"/>
      <w:bookmarkStart w:id="243" w:name="_Ref467306676"/>
      <w:bookmarkStart w:id="244" w:name="_Toc516367022"/>
      <w:bookmarkStart w:id="245" w:name="_Toc150774733"/>
      <w:bookmarkStart w:id="246" w:name="_Toc151193770"/>
      <w:bookmarkStart w:id="247" w:name="_Toc151193842"/>
      <w:bookmarkStart w:id="248" w:name="_Toc226309772"/>
      <w:bookmarkStart w:id="249" w:name="_Toc226337224"/>
      <w:bookmarkStart w:id="250" w:name="_Toc150774628"/>
      <w:bookmarkStart w:id="251" w:name="_Toc164351622"/>
      <w:bookmarkStart w:id="252" w:name="_Toc520356152"/>
      <w:bookmarkStart w:id="253" w:name="_Toc265228366"/>
      <w:bookmarkStart w:id="254" w:name="_Toc195842893"/>
      <w:bookmarkStart w:id="255" w:name="_Toc164608797"/>
      <w:bookmarkStart w:id="256" w:name="_Toc142311030"/>
      <w:bookmarkStart w:id="257" w:name="_Toc226965801"/>
      <w:bookmarkStart w:id="258" w:name="_Toc151193698"/>
      <w:bookmarkStart w:id="259" w:name="_Toc264969218"/>
      <w:bookmarkStart w:id="260" w:name="_Toc150509279"/>
      <w:bookmarkStart w:id="261" w:name="_Toc127151528"/>
      <w:bookmarkStart w:id="262" w:name="_Toc151193626"/>
      <w:bookmarkStart w:id="263" w:name="_Toc149720821"/>
      <w:bookmarkStart w:id="264" w:name="_Toc164229223"/>
      <w:bookmarkStart w:id="265" w:name="_Toc151193916"/>
      <w:bookmarkStart w:id="266" w:name="_Toc127161442"/>
      <w:bookmarkStart w:id="267" w:name="_Toc164608642"/>
      <w:bookmarkStart w:id="268" w:name="_Toc151190155"/>
      <w:bookmarkStart w:id="269" w:name="_Toc226965718"/>
      <w:bookmarkStart w:id="270" w:name="_Toc164229369"/>
      <w:bookmarkStart w:id="271" w:name="_Toc305158870"/>
      <w:bookmarkStart w:id="272" w:name="_Toc127151729"/>
      <w:bookmarkStart w:id="273" w:name="_Toc150480766"/>
      <w:bookmarkStart w:id="274" w:name="_Toc305158796"/>
      <w:bookmarkStart w:id="275" w:name="_Toc163337399"/>
      <w:r>
        <w:rPr>
          <w:rFonts w:ascii="宋体" w:hAnsi="宋体" w:hint="eastAsia"/>
          <w:sz w:val="24"/>
        </w:rPr>
        <w:t>10</w:t>
      </w:r>
      <w:r>
        <w:rPr>
          <w:rFonts w:ascii="宋体" w:hAnsi="宋体" w:hint="eastAsia"/>
          <w:sz w:val="24"/>
        </w:rPr>
        <w:tab/>
      </w:r>
      <w:r>
        <w:rPr>
          <w:rFonts w:ascii="宋体" w:hAnsi="宋体"/>
          <w:sz w:val="24"/>
        </w:rPr>
        <w:t>投标文件</w:t>
      </w:r>
      <w:bookmarkEnd w:id="242"/>
      <w:bookmarkEnd w:id="243"/>
      <w:bookmarkEnd w:id="244"/>
      <w:r>
        <w:rPr>
          <w:rFonts w:ascii="宋体" w:hAnsi="宋体"/>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501C2B2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276"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63AF871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FDDC7E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5A4BE21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C2E0E2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76"/>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7DE2FBE2" w14:textId="77777777" w:rsidR="00610447" w:rsidRDefault="00B1704F">
      <w:pPr>
        <w:tabs>
          <w:tab w:val="left" w:pos="360"/>
        </w:tabs>
        <w:snapToGrid w:val="0"/>
        <w:spacing w:line="360" w:lineRule="auto"/>
        <w:ind w:left="357" w:hanging="357"/>
        <w:outlineLvl w:val="1"/>
        <w:rPr>
          <w:rFonts w:ascii="宋体" w:hAnsi="宋体"/>
          <w:sz w:val="24"/>
        </w:rPr>
      </w:pPr>
      <w:bookmarkStart w:id="277" w:name="_Toc151190157"/>
      <w:bookmarkStart w:id="278" w:name="_Toc151193628"/>
      <w:bookmarkStart w:id="279" w:name="_Toc151193844"/>
      <w:bookmarkStart w:id="280" w:name="_Toc164351624"/>
      <w:bookmarkStart w:id="281" w:name="_Toc151193918"/>
      <w:bookmarkStart w:id="282" w:name="_Toc164608799"/>
      <w:bookmarkStart w:id="283" w:name="_Toc150480768"/>
      <w:bookmarkStart w:id="284" w:name="_Toc164229225"/>
      <w:bookmarkStart w:id="285" w:name="_Toc127161444"/>
      <w:bookmarkStart w:id="286" w:name="_Toc164229371"/>
      <w:bookmarkStart w:id="287" w:name="_Toc127151530"/>
      <w:bookmarkStart w:id="288" w:name="_Toc151193700"/>
      <w:bookmarkStart w:id="289" w:name="_Toc142311032"/>
      <w:bookmarkStart w:id="290" w:name="_Toc150774630"/>
      <w:bookmarkStart w:id="291" w:name="_Toc150509281"/>
      <w:bookmarkStart w:id="292" w:name="_Toc150774735"/>
      <w:bookmarkStart w:id="293" w:name="_Toc163337400"/>
      <w:bookmarkStart w:id="294" w:name="_Toc151193772"/>
      <w:bookmarkStart w:id="295" w:name="_Toc520356155"/>
      <w:bookmarkStart w:id="296" w:name="_Toc149720823"/>
      <w:bookmarkStart w:id="297" w:name="_Toc164608644"/>
      <w:bookmarkStart w:id="298" w:name="_Toc127151731"/>
      <w:bookmarkStart w:id="299" w:name="_Toc195842895"/>
      <w:r>
        <w:rPr>
          <w:rFonts w:ascii="宋体" w:hAnsi="宋体" w:hint="eastAsia"/>
          <w:sz w:val="24"/>
        </w:rPr>
        <w:t>11</w:t>
      </w:r>
      <w:r>
        <w:rPr>
          <w:rFonts w:ascii="宋体" w:hAnsi="宋体" w:hint="eastAsia"/>
          <w:sz w:val="24"/>
        </w:rPr>
        <w:tab/>
      </w:r>
      <w:r>
        <w:rPr>
          <w:rFonts w:ascii="宋体" w:hAnsi="宋体"/>
          <w:sz w:val="24"/>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07E61301" w14:textId="77777777" w:rsidR="00610447" w:rsidRDefault="00B1704F">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2073B14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1163E4A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4048A7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3E4BCDA0"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7D1C4278"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402F0382" w14:textId="77777777" w:rsidR="00610447" w:rsidRDefault="00B1704F">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66A66D43"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19BA97C8" w14:textId="77777777" w:rsidR="00610447" w:rsidRDefault="00B1704F">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265D9179" w14:textId="77777777" w:rsidR="00610447" w:rsidRDefault="00B1704F">
      <w:pPr>
        <w:tabs>
          <w:tab w:val="left" w:pos="360"/>
        </w:tabs>
        <w:snapToGrid w:val="0"/>
        <w:spacing w:line="360" w:lineRule="auto"/>
        <w:ind w:left="357" w:hanging="357"/>
        <w:outlineLvl w:val="1"/>
        <w:rPr>
          <w:rFonts w:ascii="宋体" w:hAnsi="宋体"/>
          <w:sz w:val="24"/>
        </w:rPr>
      </w:pPr>
      <w:bookmarkStart w:id="300" w:name="_Toc151193773"/>
      <w:bookmarkStart w:id="301" w:name="_Toc226965804"/>
      <w:bookmarkStart w:id="302" w:name="_Toc265228369"/>
      <w:bookmarkStart w:id="303" w:name="_Toc127161445"/>
      <w:bookmarkStart w:id="304" w:name="_Toc151193845"/>
      <w:bookmarkStart w:id="305" w:name="_Toc264969221"/>
      <w:bookmarkStart w:id="306" w:name="_Toc150774736"/>
      <w:bookmarkStart w:id="307" w:name="_Toc150480769"/>
      <w:bookmarkStart w:id="308" w:name="_Toc195842896"/>
      <w:bookmarkStart w:id="309" w:name="_Toc164351625"/>
      <w:bookmarkStart w:id="310" w:name="_Toc142311033"/>
      <w:bookmarkStart w:id="311" w:name="_Toc164608800"/>
      <w:bookmarkStart w:id="312" w:name="_Toc520356156"/>
      <w:bookmarkStart w:id="313" w:name="_Toc151193919"/>
      <w:bookmarkStart w:id="314" w:name="_Toc226965721"/>
      <w:bookmarkStart w:id="315" w:name="_Toc127151531"/>
      <w:bookmarkStart w:id="316" w:name="_Toc150509282"/>
      <w:bookmarkStart w:id="317" w:name="_Toc226337227"/>
      <w:bookmarkStart w:id="318" w:name="_Toc151193701"/>
      <w:bookmarkStart w:id="319" w:name="_Toc150774631"/>
      <w:bookmarkStart w:id="320" w:name="_Toc226309775"/>
      <w:bookmarkStart w:id="321" w:name="_Toc305158873"/>
      <w:bookmarkStart w:id="322" w:name="_Toc164229372"/>
      <w:bookmarkStart w:id="323" w:name="_Ref467306513"/>
      <w:bookmarkStart w:id="324" w:name="_Toc305158799"/>
      <w:bookmarkStart w:id="325" w:name="_Toc164229226"/>
      <w:bookmarkStart w:id="326" w:name="_Toc164608645"/>
      <w:bookmarkStart w:id="327" w:name="_Toc149720824"/>
      <w:bookmarkStart w:id="328" w:name="_Toc127151732"/>
      <w:bookmarkStart w:id="329" w:name="_Toc151193629"/>
      <w:bookmarkStart w:id="330" w:name="_Toc163337401"/>
      <w:bookmarkStart w:id="331" w:name="_Toc151190158"/>
      <w:r>
        <w:rPr>
          <w:rFonts w:ascii="宋体" w:hAnsi="宋体" w:hint="eastAsia"/>
          <w:sz w:val="24"/>
        </w:rPr>
        <w:t>12</w:t>
      </w:r>
      <w:r>
        <w:rPr>
          <w:rFonts w:ascii="宋体" w:hAnsi="宋体" w:hint="eastAsia"/>
          <w:sz w:val="24"/>
        </w:rPr>
        <w:tab/>
      </w:r>
      <w:r>
        <w:rPr>
          <w:rFonts w:ascii="宋体" w:hAnsi="宋体"/>
          <w:sz w:val="24"/>
        </w:rPr>
        <w:t>投标保证金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6EA2A32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332" w:name="_Ref467306302"/>
      <w:r>
        <w:rPr>
          <w:sz w:val="24"/>
          <w:highlight w:val="lightGray"/>
        </w:rPr>
        <w:t>12.1</w:t>
      </w:r>
      <w:r>
        <w:rPr>
          <w:sz w:val="24"/>
          <w:highlight w:val="lightGray"/>
        </w:rPr>
        <w:tab/>
      </w:r>
      <w:r>
        <w:rPr>
          <w:rFonts w:ascii="宋体" w:hAnsi="宋体"/>
          <w:sz w:val="24"/>
        </w:rPr>
        <w:t>投标人应按《投标人须知资料表》中规定的金额及要求交纳投标保证金</w:t>
      </w:r>
      <w:bookmarkEnd w:id="332"/>
      <w:r>
        <w:rPr>
          <w:rFonts w:ascii="宋体" w:hAnsi="宋体"/>
          <w:sz w:val="24"/>
        </w:rPr>
        <w:t>，并作为其投标的一部分。</w:t>
      </w:r>
      <w:r>
        <w:rPr>
          <w:rFonts w:hint="eastAsia"/>
          <w:sz w:val="24"/>
        </w:rPr>
        <w:t>（关于金额方面只要不低于采购文件要求即可）</w:t>
      </w:r>
    </w:p>
    <w:p w14:paraId="705AD57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67BCAB52"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sidRPr="0029459D">
        <w:rPr>
          <w:rFonts w:ascii="宋体" w:hAnsi="宋体" w:hint="eastAsia"/>
          <w:sz w:val="24"/>
        </w:rPr>
        <w:t>（任何纸质形式保证金</w:t>
      </w:r>
      <w:r w:rsidRPr="0029459D">
        <w:rPr>
          <w:rFonts w:ascii="宋体" w:hAnsi="宋体"/>
          <w:sz w:val="24"/>
        </w:rPr>
        <w:t>应在投标截止时间前将原件提交至</w:t>
      </w:r>
      <w:r w:rsidRPr="0029459D">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01B46256"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002D29F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5FB0202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02CE822F"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4764FE9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0888E06D"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061664B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24231714" w14:textId="77777777" w:rsidR="00610447" w:rsidRDefault="00B1704F">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71391621"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3612F53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1055F0F6" w14:textId="77777777" w:rsidR="00610447" w:rsidRDefault="00B1704F">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4C09C6C3" w14:textId="77777777" w:rsidR="00610447" w:rsidRDefault="00B1704F">
      <w:pPr>
        <w:tabs>
          <w:tab w:val="left" w:pos="360"/>
        </w:tabs>
        <w:snapToGrid w:val="0"/>
        <w:spacing w:line="360" w:lineRule="auto"/>
        <w:ind w:left="357" w:hanging="357"/>
        <w:outlineLvl w:val="1"/>
        <w:rPr>
          <w:rFonts w:ascii="宋体" w:hAnsi="宋体"/>
          <w:sz w:val="24"/>
        </w:rPr>
      </w:pPr>
      <w:bookmarkStart w:id="333" w:name="_Toc226309776"/>
      <w:bookmarkStart w:id="334" w:name="_Toc150480770"/>
      <w:bookmarkStart w:id="335" w:name="_Toc149720825"/>
      <w:bookmarkStart w:id="336" w:name="_Toc305158800"/>
      <w:bookmarkStart w:id="337" w:name="_Toc164608646"/>
      <w:bookmarkStart w:id="338" w:name="_Toc127151733"/>
      <w:bookmarkStart w:id="339" w:name="_Toc195842897"/>
      <w:bookmarkStart w:id="340" w:name="_Toc151193702"/>
      <w:bookmarkStart w:id="341" w:name="_Toc265228370"/>
      <w:bookmarkStart w:id="342" w:name="_Toc150774632"/>
      <w:bookmarkStart w:id="343" w:name="_Toc305158874"/>
      <w:bookmarkStart w:id="344" w:name="_Toc164608801"/>
      <w:bookmarkStart w:id="345" w:name="_Toc264969222"/>
      <w:bookmarkStart w:id="346" w:name="_Toc151193774"/>
      <w:bookmarkStart w:id="347" w:name="_Toc150774737"/>
      <w:bookmarkStart w:id="348" w:name="_Toc151193846"/>
      <w:bookmarkStart w:id="349" w:name="_Toc127151532"/>
      <w:bookmarkStart w:id="350" w:name="_Toc520356157"/>
      <w:bookmarkStart w:id="351" w:name="_Toc150509283"/>
      <w:bookmarkStart w:id="352" w:name="_Toc164229373"/>
      <w:bookmarkStart w:id="353" w:name="_Toc151190159"/>
      <w:bookmarkStart w:id="354" w:name="_Toc164229227"/>
      <w:bookmarkStart w:id="355" w:name="_Toc151193920"/>
      <w:bookmarkStart w:id="356" w:name="_Toc226337228"/>
      <w:bookmarkStart w:id="357" w:name="_Toc151193630"/>
      <w:bookmarkStart w:id="358" w:name="_Toc142311034"/>
      <w:bookmarkStart w:id="359" w:name="_Toc163337402"/>
      <w:bookmarkStart w:id="360" w:name="_Toc164351626"/>
      <w:bookmarkStart w:id="361" w:name="_Toc127161446"/>
      <w:bookmarkStart w:id="362" w:name="_Toc226965805"/>
      <w:bookmarkStart w:id="363" w:name="_Toc226965722"/>
      <w:r>
        <w:rPr>
          <w:rFonts w:ascii="宋体" w:hAnsi="宋体" w:hint="eastAsia"/>
          <w:sz w:val="24"/>
        </w:rPr>
        <w:t>13</w:t>
      </w:r>
      <w:r>
        <w:rPr>
          <w:rFonts w:ascii="宋体" w:hAnsi="宋体" w:hint="eastAsia"/>
          <w:sz w:val="24"/>
        </w:rPr>
        <w:tab/>
      </w:r>
      <w:r>
        <w:rPr>
          <w:rFonts w:ascii="宋体" w:hAnsi="宋体"/>
          <w:sz w:val="24"/>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2E1B05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5DBF1BD4"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079B7FD7" w14:textId="77777777" w:rsidR="00610447" w:rsidRDefault="00B1704F">
      <w:pPr>
        <w:tabs>
          <w:tab w:val="left" w:pos="360"/>
        </w:tabs>
        <w:snapToGrid w:val="0"/>
        <w:spacing w:line="360" w:lineRule="auto"/>
        <w:ind w:left="357" w:hanging="357"/>
        <w:outlineLvl w:val="1"/>
        <w:rPr>
          <w:rFonts w:ascii="宋体" w:hAnsi="宋体"/>
          <w:sz w:val="24"/>
        </w:rPr>
      </w:pPr>
      <w:bookmarkStart w:id="364" w:name="_Toc127151533"/>
      <w:bookmarkStart w:id="365" w:name="_Toc151190160"/>
      <w:bookmarkStart w:id="366" w:name="_Toc226965723"/>
      <w:bookmarkStart w:id="367" w:name="_Toc226965806"/>
      <w:bookmarkStart w:id="368" w:name="_Toc520356158"/>
      <w:bookmarkStart w:id="369" w:name="_Toc164351627"/>
      <w:bookmarkStart w:id="370" w:name="_Toc305158801"/>
      <w:bookmarkStart w:id="371" w:name="_Toc151193847"/>
      <w:bookmarkStart w:id="372" w:name="_Toc265228371"/>
      <w:bookmarkStart w:id="373" w:name="_Toc150509284"/>
      <w:bookmarkStart w:id="374" w:name="_Toc151193631"/>
      <w:bookmarkStart w:id="375" w:name="_Toc150480771"/>
      <w:bookmarkStart w:id="376" w:name="_Toc142311035"/>
      <w:bookmarkStart w:id="377" w:name="_Toc305158875"/>
      <w:bookmarkStart w:id="378" w:name="_Toc150774633"/>
      <w:bookmarkStart w:id="379" w:name="_Toc149720826"/>
      <w:bookmarkStart w:id="380" w:name="_Toc195842898"/>
      <w:bookmarkStart w:id="381" w:name="_Toc264969223"/>
      <w:bookmarkStart w:id="382" w:name="_Toc164608802"/>
      <w:bookmarkStart w:id="383" w:name="_Toc151193703"/>
      <w:bookmarkStart w:id="384" w:name="_Toc150774738"/>
      <w:bookmarkStart w:id="385" w:name="_Toc151193921"/>
      <w:bookmarkStart w:id="386" w:name="_Toc151193775"/>
      <w:bookmarkStart w:id="387" w:name="_Toc127161447"/>
      <w:bookmarkStart w:id="388" w:name="_Toc226309777"/>
      <w:bookmarkStart w:id="389" w:name="_Toc164229228"/>
      <w:bookmarkStart w:id="390" w:name="_Toc127151734"/>
      <w:bookmarkStart w:id="391" w:name="_Toc226337229"/>
      <w:bookmarkStart w:id="392" w:name="_Toc164229374"/>
      <w:bookmarkStart w:id="393" w:name="_Toc164608647"/>
      <w:bookmarkStart w:id="394" w:name="_Toc163337403"/>
      <w:r>
        <w:rPr>
          <w:rFonts w:ascii="宋体" w:hAnsi="宋体" w:hint="eastAsia"/>
          <w:sz w:val="24"/>
        </w:rPr>
        <w:t>14</w:t>
      </w:r>
      <w:r>
        <w:rPr>
          <w:rFonts w:ascii="宋体" w:hAnsi="宋体" w:hint="eastAsia"/>
          <w:sz w:val="24"/>
        </w:rPr>
        <w:tab/>
      </w:r>
      <w:r>
        <w:rPr>
          <w:rFonts w:ascii="宋体" w:hAnsi="宋体"/>
          <w:sz w:val="24"/>
        </w:rPr>
        <w:t>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ascii="宋体" w:hAnsi="宋体"/>
          <w:sz w:val="24"/>
        </w:rPr>
        <w:t>、盖章</w:t>
      </w:r>
      <w:bookmarkEnd w:id="394"/>
    </w:p>
    <w:p w14:paraId="73841D30" w14:textId="77777777" w:rsidR="00610447" w:rsidRDefault="00B1704F">
      <w:pPr>
        <w:spacing w:before="181" w:line="219" w:lineRule="auto"/>
        <w:ind w:left="382"/>
        <w:outlineLvl w:val="2"/>
        <w:rPr>
          <w:rFonts w:ascii="宋体" w:hAnsi="宋体" w:cs="宋体"/>
          <w:sz w:val="24"/>
        </w:rPr>
      </w:pPr>
      <w:bookmarkStart w:id="395" w:name="_Toc17846"/>
      <w:bookmarkStart w:id="396" w:name="_Toc163337404"/>
      <w:bookmarkStart w:id="397" w:name="_Toc520356159"/>
      <w:bookmarkStart w:id="398" w:name="_Toc151193632"/>
      <w:bookmarkStart w:id="399" w:name="_Toc150774739"/>
      <w:bookmarkStart w:id="400" w:name="_Toc150509285"/>
      <w:bookmarkStart w:id="401" w:name="_Toc226309778"/>
      <w:bookmarkStart w:id="402" w:name="_Toc226337230"/>
      <w:bookmarkStart w:id="403" w:name="_Toc195842899"/>
      <w:bookmarkStart w:id="404" w:name="_Toc127151534"/>
      <w:bookmarkStart w:id="405" w:name="_Toc150480772"/>
      <w:bookmarkStart w:id="406" w:name="_Toc151193922"/>
      <w:bookmarkStart w:id="407" w:name="_Toc151193848"/>
      <w:bookmarkStart w:id="408" w:name="_Toc150774634"/>
      <w:bookmarkStart w:id="409" w:name="_Toc226965807"/>
      <w:bookmarkStart w:id="410" w:name="_Toc305158802"/>
      <w:bookmarkStart w:id="411" w:name="_Toc151193776"/>
      <w:bookmarkStart w:id="412" w:name="_Toc151193704"/>
      <w:bookmarkStart w:id="413" w:name="_Toc305158876"/>
      <w:bookmarkStart w:id="414" w:name="_Toc151190161"/>
      <w:bookmarkStart w:id="415" w:name="_Toc265228372"/>
      <w:bookmarkStart w:id="416" w:name="_Toc264969224"/>
      <w:bookmarkStart w:id="417" w:name="_Toc142311036"/>
      <w:bookmarkStart w:id="418" w:name="_Toc226965724"/>
      <w:r>
        <w:rPr>
          <w:rFonts w:eastAsia="Arial"/>
          <w:sz w:val="24"/>
        </w:rPr>
        <w:t xml:space="preserve">14.1  </w:t>
      </w:r>
      <w:r>
        <w:rPr>
          <w:rFonts w:ascii="宋体" w:hAnsi="宋体" w:cs="宋体"/>
          <w:sz w:val="24"/>
        </w:rPr>
        <w:t>招标文件要求签字的内容(如授权委托书等)，可以使用电子签章或使用原件</w:t>
      </w:r>
      <w:bookmarkEnd w:id="395"/>
      <w:bookmarkEnd w:id="396"/>
    </w:p>
    <w:p w14:paraId="2E60C295" w14:textId="77777777" w:rsidR="00610447" w:rsidRDefault="00B1704F">
      <w:pPr>
        <w:spacing w:before="182" w:line="359" w:lineRule="auto"/>
        <w:ind w:left="1084" w:firstLine="20"/>
        <w:rPr>
          <w:rFonts w:ascii="宋体" w:hAnsi="宋体" w:cs="宋体"/>
          <w:sz w:val="24"/>
        </w:rPr>
      </w:pPr>
      <w:r>
        <w:rPr>
          <w:rFonts w:ascii="宋体" w:hAnsi="宋体" w:cs="宋体"/>
          <w:sz w:val="24"/>
        </w:rPr>
        <w:t>的电子件(电子件指扫描件、照片等形式电子文件)；要求第三方出具的盖章件原件(如联合协议、分包意向协议、制造商授权书等)，投标文件中应使用原件的电子件。</w:t>
      </w:r>
    </w:p>
    <w:p w14:paraId="5115A99E" w14:textId="77777777" w:rsidR="00610447" w:rsidRDefault="00B1704F">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4718E3E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投标人为自然人的，只须按要求签字或签章，投标文件所有加盖公章的要求均不适用。</w:t>
      </w:r>
    </w:p>
    <w:p w14:paraId="20ECA030" w14:textId="77777777" w:rsidR="00610447" w:rsidRDefault="00B1704F">
      <w:pPr>
        <w:pStyle w:val="21"/>
        <w:spacing w:before="0" w:line="360" w:lineRule="auto"/>
        <w:rPr>
          <w:rFonts w:ascii="宋体" w:eastAsia="宋体" w:hAnsi="宋体"/>
          <w:sz w:val="28"/>
        </w:rPr>
      </w:pPr>
      <w:bookmarkStart w:id="419" w:name="_Toc163337405"/>
      <w:r>
        <w:rPr>
          <w:rFonts w:ascii="宋体" w:eastAsia="宋体" w:hAnsi="宋体"/>
          <w:sz w:val="28"/>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30CA27E8" w14:textId="77777777" w:rsidR="00610447" w:rsidRDefault="00B1704F">
      <w:pPr>
        <w:tabs>
          <w:tab w:val="left" w:pos="360"/>
        </w:tabs>
        <w:snapToGrid w:val="0"/>
        <w:spacing w:line="360" w:lineRule="auto"/>
        <w:ind w:left="357" w:hanging="357"/>
        <w:outlineLvl w:val="1"/>
        <w:rPr>
          <w:rFonts w:ascii="宋体" w:hAnsi="宋体"/>
          <w:sz w:val="24"/>
        </w:rPr>
      </w:pPr>
      <w:bookmarkStart w:id="420"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20"/>
    </w:p>
    <w:p w14:paraId="5669BA49" w14:textId="77777777" w:rsidR="00610447" w:rsidRDefault="00B1704F">
      <w:pPr>
        <w:spacing w:before="182" w:line="360" w:lineRule="auto"/>
        <w:ind w:leftChars="203" w:left="992" w:hangingChars="236" w:hanging="566"/>
        <w:rPr>
          <w:rFonts w:eastAsia="Arial"/>
          <w:sz w:val="24"/>
        </w:rPr>
      </w:pPr>
      <w:bookmarkStart w:id="421" w:name="_Toc13816"/>
      <w:bookmarkStart w:id="422" w:name="_Toc127151737"/>
      <w:bookmarkStart w:id="423" w:name="_Toc127151536"/>
      <w:bookmarkStart w:id="424" w:name="_Toc195842901"/>
      <w:bookmarkStart w:id="425" w:name="_Toc150774741"/>
      <w:bookmarkStart w:id="426" w:name="_Toc150509287"/>
      <w:bookmarkStart w:id="427" w:name="_Toc151193850"/>
      <w:bookmarkStart w:id="428" w:name="_Toc164608650"/>
      <w:bookmarkStart w:id="429" w:name="_Toc164229377"/>
      <w:bookmarkStart w:id="430" w:name="_Toc305158804"/>
      <w:bookmarkStart w:id="431" w:name="_Toc150480774"/>
      <w:bookmarkStart w:id="432" w:name="_Toc149720829"/>
      <w:bookmarkStart w:id="433" w:name="_Toc305158878"/>
      <w:bookmarkStart w:id="434" w:name="_Toc164608805"/>
      <w:bookmarkStart w:id="435" w:name="_Toc151193778"/>
      <w:bookmarkStart w:id="436" w:name="_Toc150774636"/>
      <w:bookmarkStart w:id="437" w:name="_Toc151193634"/>
      <w:bookmarkStart w:id="438" w:name="_Toc226965809"/>
      <w:bookmarkStart w:id="439" w:name="_Toc151193706"/>
      <w:bookmarkStart w:id="440" w:name="_Toc264969226"/>
      <w:bookmarkStart w:id="441" w:name="_Toc127161450"/>
      <w:bookmarkStart w:id="442" w:name="_Toc164229231"/>
      <w:bookmarkStart w:id="443" w:name="_Toc520356161"/>
      <w:bookmarkStart w:id="444" w:name="_Toc265228374"/>
      <w:bookmarkStart w:id="445" w:name="_Toc226337232"/>
      <w:bookmarkStart w:id="446" w:name="_Toc151190163"/>
      <w:bookmarkStart w:id="447" w:name="_Toc164351630"/>
      <w:bookmarkStart w:id="448" w:name="_Toc226965726"/>
      <w:bookmarkStart w:id="449" w:name="_Toc142311038"/>
      <w:bookmarkStart w:id="450" w:name="_Toc151193924"/>
      <w:bookmarkStart w:id="451" w:name="_Toc226309780"/>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21"/>
      <w:r>
        <w:rPr>
          <w:rFonts w:ascii="宋体" w:hAnsi="宋体" w:cs="微软雅黑" w:hint="eastAsia"/>
          <w:sz w:val="24"/>
        </w:rPr>
        <w:t>平台供应商操作手册要求编制、生成并提交电子投标文件。</w:t>
      </w:r>
    </w:p>
    <w:p w14:paraId="311C558B" w14:textId="77777777" w:rsidR="00610447" w:rsidRDefault="00B1704F">
      <w:pPr>
        <w:spacing w:before="182" w:line="360" w:lineRule="auto"/>
        <w:ind w:leftChars="203" w:left="992" w:hangingChars="236" w:hanging="566"/>
        <w:rPr>
          <w:rFonts w:eastAsia="Arial"/>
          <w:sz w:val="24"/>
        </w:rPr>
      </w:pPr>
      <w:bookmarkStart w:id="452"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52"/>
      <w:r>
        <w:rPr>
          <w:rFonts w:ascii="宋体" w:hAnsi="宋体" w:cs="微软雅黑" w:hint="eastAsia"/>
          <w:sz w:val="24"/>
        </w:rPr>
        <w:t>文件，投标保证金除外。</w:t>
      </w:r>
    </w:p>
    <w:p w14:paraId="270A72DD" w14:textId="77777777" w:rsidR="00610447" w:rsidRDefault="00B1704F">
      <w:pPr>
        <w:tabs>
          <w:tab w:val="left" w:pos="360"/>
        </w:tabs>
        <w:snapToGrid w:val="0"/>
        <w:spacing w:line="360" w:lineRule="auto"/>
        <w:ind w:left="357" w:hanging="357"/>
        <w:outlineLvl w:val="1"/>
        <w:rPr>
          <w:rFonts w:ascii="宋体" w:hAnsi="宋体"/>
          <w:sz w:val="24"/>
        </w:rPr>
      </w:pPr>
      <w:bookmarkStart w:id="453"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rFonts w:ascii="宋体" w:hAnsi="宋体"/>
          <w:sz w:val="24"/>
        </w:rPr>
        <w:t>时间</w:t>
      </w:r>
      <w:bookmarkEnd w:id="453"/>
    </w:p>
    <w:p w14:paraId="56E5590F" w14:textId="77777777" w:rsidR="00610447" w:rsidRDefault="00B1704F">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379666F2" w14:textId="77777777" w:rsidR="00610447" w:rsidRDefault="00B1704F">
      <w:pPr>
        <w:spacing w:before="182" w:line="221" w:lineRule="auto"/>
        <w:ind w:left="993"/>
        <w:rPr>
          <w:rFonts w:eastAsia="Arial"/>
          <w:sz w:val="24"/>
        </w:rPr>
      </w:pPr>
      <w:r>
        <w:rPr>
          <w:rFonts w:ascii="宋体" w:hAnsi="宋体" w:cs="宋体" w:hint="eastAsia"/>
          <w:sz w:val="24"/>
        </w:rPr>
        <w:t>电子交易平台。</w:t>
      </w:r>
    </w:p>
    <w:p w14:paraId="1FF82B3B" w14:textId="77777777" w:rsidR="00610447" w:rsidRDefault="00B1704F">
      <w:pPr>
        <w:tabs>
          <w:tab w:val="left" w:pos="360"/>
        </w:tabs>
        <w:snapToGrid w:val="0"/>
        <w:spacing w:line="360" w:lineRule="auto"/>
        <w:ind w:left="357" w:hanging="357"/>
        <w:outlineLvl w:val="1"/>
        <w:rPr>
          <w:rFonts w:ascii="宋体" w:hAnsi="宋体"/>
          <w:sz w:val="24"/>
        </w:rPr>
      </w:pPr>
      <w:bookmarkStart w:id="454" w:name="_Toc163337408"/>
      <w:r>
        <w:rPr>
          <w:rFonts w:ascii="宋体" w:hAnsi="宋体" w:hint="eastAsia"/>
          <w:sz w:val="24"/>
        </w:rPr>
        <w:t>17</w:t>
      </w:r>
      <w:r>
        <w:rPr>
          <w:rFonts w:ascii="宋体" w:hAnsi="宋体" w:hint="eastAsia"/>
          <w:sz w:val="24"/>
        </w:rPr>
        <w:tab/>
        <w:t>投标文件的修改、补充与撤回</w:t>
      </w:r>
      <w:bookmarkEnd w:id="454"/>
    </w:p>
    <w:p w14:paraId="0E9F3DB2" w14:textId="77777777" w:rsidR="00610447" w:rsidRDefault="00B1704F">
      <w:pPr>
        <w:spacing w:before="181" w:line="221" w:lineRule="auto"/>
        <w:ind w:left="382"/>
        <w:outlineLvl w:val="2"/>
        <w:rPr>
          <w:rFonts w:ascii="宋体" w:hAnsi="宋体" w:cs="宋体"/>
          <w:sz w:val="24"/>
        </w:rPr>
      </w:pPr>
      <w:bookmarkStart w:id="455" w:name="_Toc923"/>
      <w:bookmarkStart w:id="456" w:name="_Toc163337409"/>
      <w:bookmarkStart w:id="457" w:name="_Toc151190165"/>
      <w:bookmarkStart w:id="458" w:name="_Toc151193708"/>
      <w:bookmarkStart w:id="459" w:name="_Toc226965728"/>
      <w:bookmarkStart w:id="460" w:name="_Toc151193926"/>
      <w:bookmarkStart w:id="461" w:name="_Toc127151538"/>
      <w:bookmarkStart w:id="462" w:name="_Toc151193852"/>
      <w:bookmarkStart w:id="463" w:name="_Toc195842903"/>
      <w:bookmarkStart w:id="464" w:name="_Toc226309782"/>
      <w:bookmarkStart w:id="465" w:name="_Toc264969228"/>
      <w:bookmarkStart w:id="466" w:name="_Toc520356163"/>
      <w:bookmarkStart w:id="467" w:name="_Toc150509289"/>
      <w:bookmarkStart w:id="468" w:name="_Toc226965811"/>
      <w:bookmarkStart w:id="469" w:name="_Toc226337234"/>
      <w:bookmarkStart w:id="470" w:name="_Toc150774638"/>
      <w:bookmarkStart w:id="471" w:name="_Toc150480776"/>
      <w:bookmarkStart w:id="472" w:name="_Toc305158806"/>
      <w:bookmarkStart w:id="473" w:name="_Toc151193780"/>
      <w:bookmarkStart w:id="474" w:name="_Toc142311040"/>
      <w:bookmarkStart w:id="475" w:name="_Toc151193636"/>
      <w:bookmarkStart w:id="476" w:name="_Toc305158880"/>
      <w:bookmarkStart w:id="477" w:name="_Toc150774743"/>
      <w:bookmarkStart w:id="478" w:name="_Toc265228376"/>
      <w:r>
        <w:rPr>
          <w:rFonts w:eastAsia="Arial"/>
          <w:sz w:val="24"/>
        </w:rPr>
        <w:t xml:space="preserve">17.1  </w:t>
      </w:r>
      <w:r>
        <w:rPr>
          <w:rFonts w:ascii="宋体" w:hAnsi="宋体" w:cs="宋体"/>
          <w:sz w:val="24"/>
        </w:rPr>
        <w:t>投标截止时间前，投标人可以通过电子交易平台对所提交的投标文件进行补</w:t>
      </w:r>
      <w:bookmarkEnd w:id="455"/>
      <w:bookmarkEnd w:id="456"/>
    </w:p>
    <w:p w14:paraId="0E0E7F2D" w14:textId="77777777" w:rsidR="00610447" w:rsidRDefault="00B1704F">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5D31ACF3" w14:textId="77777777" w:rsidR="00610447" w:rsidRDefault="00B1704F">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55C4CAAE" w14:textId="77777777" w:rsidR="00610447" w:rsidRDefault="00B1704F">
      <w:pPr>
        <w:spacing w:before="182" w:line="220" w:lineRule="auto"/>
        <w:ind w:left="1086"/>
        <w:rPr>
          <w:rFonts w:ascii="宋体" w:hAnsi="宋体" w:cs="宋体"/>
          <w:sz w:val="24"/>
        </w:rPr>
      </w:pPr>
      <w:r>
        <w:rPr>
          <w:rFonts w:ascii="宋体" w:hAnsi="宋体" w:cs="宋体"/>
          <w:sz w:val="24"/>
        </w:rPr>
        <w:t>作为投标文件的组成部分。</w:t>
      </w:r>
    </w:p>
    <w:p w14:paraId="79A05E55" w14:textId="77777777" w:rsidR="00610447" w:rsidRDefault="00B1704F">
      <w:pPr>
        <w:pStyle w:val="21"/>
        <w:spacing w:before="0" w:line="360" w:lineRule="auto"/>
        <w:rPr>
          <w:rFonts w:ascii="宋体" w:eastAsia="宋体" w:hAnsi="宋体"/>
          <w:sz w:val="28"/>
        </w:rPr>
      </w:pPr>
      <w:bookmarkStart w:id="479" w:name="_Toc163337410"/>
      <w:r>
        <w:rPr>
          <w:rFonts w:ascii="宋体" w:eastAsia="宋体" w:hAnsi="宋体"/>
          <w:sz w:val="28"/>
        </w:rPr>
        <w:t>五  开标、资格审查及评标</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184FDD04" w14:textId="77777777" w:rsidR="00610447" w:rsidRDefault="00B1704F">
      <w:pPr>
        <w:tabs>
          <w:tab w:val="left" w:pos="360"/>
        </w:tabs>
        <w:snapToGrid w:val="0"/>
        <w:spacing w:line="360" w:lineRule="auto"/>
        <w:ind w:left="357" w:hanging="357"/>
        <w:outlineLvl w:val="1"/>
        <w:rPr>
          <w:rFonts w:ascii="宋体" w:hAnsi="宋体"/>
          <w:sz w:val="24"/>
        </w:rPr>
      </w:pPr>
      <w:bookmarkStart w:id="480" w:name="_Toc305158881"/>
      <w:bookmarkStart w:id="481" w:name="_Toc151193853"/>
      <w:bookmarkStart w:id="482" w:name="_Toc164229380"/>
      <w:bookmarkStart w:id="483" w:name="_Toc195842904"/>
      <w:bookmarkStart w:id="484" w:name="_Toc127151740"/>
      <w:bookmarkStart w:id="485" w:name="_Toc226337235"/>
      <w:bookmarkStart w:id="486" w:name="_Toc164608653"/>
      <w:bookmarkStart w:id="487" w:name="_Toc150774639"/>
      <w:bookmarkStart w:id="488" w:name="_Toc142311041"/>
      <w:bookmarkStart w:id="489" w:name="_Toc149720832"/>
      <w:bookmarkStart w:id="490" w:name="_Toc127161453"/>
      <w:bookmarkStart w:id="491" w:name="_Toc150774744"/>
      <w:bookmarkStart w:id="492" w:name="_Toc127151539"/>
      <w:bookmarkStart w:id="493" w:name="_Toc226965729"/>
      <w:bookmarkStart w:id="494" w:name="_Toc164229234"/>
      <w:bookmarkStart w:id="495" w:name="_Toc151193637"/>
      <w:bookmarkStart w:id="496" w:name="_Toc150509290"/>
      <w:bookmarkStart w:id="497" w:name="_Toc151193781"/>
      <w:bookmarkStart w:id="498" w:name="_Toc226965812"/>
      <w:bookmarkStart w:id="499" w:name="_Toc164351633"/>
      <w:bookmarkStart w:id="500" w:name="_Toc163337411"/>
      <w:bookmarkStart w:id="501" w:name="_Toc265228377"/>
      <w:bookmarkStart w:id="502" w:name="_Toc151190166"/>
      <w:bookmarkStart w:id="503" w:name="_Toc151193709"/>
      <w:bookmarkStart w:id="504" w:name="_Toc150480777"/>
      <w:bookmarkStart w:id="505" w:name="_Toc264969229"/>
      <w:bookmarkStart w:id="506" w:name="_Toc226309783"/>
      <w:bookmarkStart w:id="507" w:name="_Toc164608808"/>
      <w:bookmarkStart w:id="508" w:name="_Toc305158807"/>
      <w:bookmarkStart w:id="509" w:name="_Toc151193927"/>
      <w:bookmarkStart w:id="510" w:name="_Toc520356164"/>
      <w:r>
        <w:rPr>
          <w:rFonts w:ascii="宋体" w:hAnsi="宋体" w:hint="eastAsia"/>
          <w:sz w:val="24"/>
        </w:rPr>
        <w:t>18</w:t>
      </w:r>
      <w:r>
        <w:rPr>
          <w:rFonts w:ascii="宋体" w:hAnsi="宋体" w:hint="eastAsia"/>
          <w:sz w:val="24"/>
        </w:rPr>
        <w:tab/>
      </w:r>
      <w:r>
        <w:rPr>
          <w:rFonts w:ascii="宋体" w:hAnsi="宋体"/>
          <w:sz w:val="24"/>
        </w:rPr>
        <w:t>开标</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4ADE98ED"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招标采购单位应当按招标文件的规定，在投标截止时间的同一时间和预先确定的地点组织公开开标。</w:t>
      </w:r>
    </w:p>
    <w:p w14:paraId="589D97F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30DB865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70BEA1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bookmarkStart w:id="511"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5C411EC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需要宣布的其他内容并进行记录，并由参加开标的各投标人确认。投标人未在规定时间内提出疑义或确认一览表的，视同认可开标结果。</w:t>
      </w:r>
    </w:p>
    <w:p w14:paraId="4945FE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1D47F28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6C305ABE"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16161739" w14:textId="77777777" w:rsidR="00610447" w:rsidRDefault="00B1704F">
      <w:pPr>
        <w:tabs>
          <w:tab w:val="left" w:pos="360"/>
        </w:tabs>
        <w:snapToGrid w:val="0"/>
        <w:spacing w:line="360" w:lineRule="auto"/>
        <w:ind w:left="357" w:hanging="357"/>
        <w:outlineLvl w:val="1"/>
        <w:rPr>
          <w:rFonts w:ascii="宋体" w:hAnsi="宋体"/>
          <w:sz w:val="24"/>
        </w:rPr>
      </w:pPr>
      <w:bookmarkStart w:id="512" w:name="_Toc163337412"/>
      <w:r>
        <w:rPr>
          <w:rFonts w:ascii="宋体" w:hAnsi="宋体" w:hint="eastAsia"/>
          <w:sz w:val="24"/>
        </w:rPr>
        <w:t>19</w:t>
      </w:r>
      <w:r>
        <w:rPr>
          <w:rFonts w:ascii="宋体" w:hAnsi="宋体" w:hint="eastAsia"/>
          <w:sz w:val="24"/>
        </w:rPr>
        <w:tab/>
      </w:r>
      <w:r>
        <w:rPr>
          <w:rFonts w:ascii="宋体" w:hAnsi="宋体"/>
          <w:sz w:val="24"/>
        </w:rPr>
        <w:t>资格审查</w:t>
      </w:r>
      <w:bookmarkEnd w:id="512"/>
    </w:p>
    <w:p w14:paraId="6885A445"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69FBDE9B" w14:textId="77777777" w:rsidR="00610447" w:rsidRDefault="00B1704F">
      <w:pPr>
        <w:tabs>
          <w:tab w:val="left" w:pos="360"/>
        </w:tabs>
        <w:snapToGrid w:val="0"/>
        <w:spacing w:line="360" w:lineRule="auto"/>
        <w:ind w:left="357" w:hanging="357"/>
        <w:outlineLvl w:val="1"/>
        <w:rPr>
          <w:rFonts w:ascii="宋体" w:hAnsi="宋体"/>
          <w:sz w:val="24"/>
        </w:rPr>
      </w:pPr>
      <w:bookmarkStart w:id="513" w:name="_Toc151193638"/>
      <w:bookmarkStart w:id="514" w:name="_Toc150480778"/>
      <w:bookmarkStart w:id="515" w:name="_Toc305158882"/>
      <w:bookmarkStart w:id="516" w:name="_Toc264969230"/>
      <w:bookmarkStart w:id="517" w:name="_Toc226965730"/>
      <w:bookmarkStart w:id="518" w:name="_Toc195842905"/>
      <w:bookmarkStart w:id="519" w:name="_Toc151193710"/>
      <w:bookmarkStart w:id="520" w:name="_Toc164229235"/>
      <w:bookmarkStart w:id="521" w:name="_Toc127151741"/>
      <w:bookmarkStart w:id="522" w:name="_Toc149720833"/>
      <w:bookmarkStart w:id="523" w:name="_Toc163337413"/>
      <w:bookmarkStart w:id="524" w:name="_Toc127151540"/>
      <w:bookmarkStart w:id="525" w:name="_Toc265228378"/>
      <w:bookmarkStart w:id="526" w:name="_Toc151193854"/>
      <w:bookmarkStart w:id="527" w:name="_Toc151193928"/>
      <w:bookmarkStart w:id="528" w:name="_Toc226309784"/>
      <w:bookmarkStart w:id="529" w:name="_Toc150509291"/>
      <w:bookmarkStart w:id="530" w:name="_Toc164608654"/>
      <w:bookmarkStart w:id="531" w:name="_Toc164229381"/>
      <w:bookmarkStart w:id="532" w:name="_Toc127161454"/>
      <w:bookmarkStart w:id="533" w:name="_Toc164608809"/>
      <w:bookmarkStart w:id="534" w:name="_Toc305158808"/>
      <w:bookmarkStart w:id="535" w:name="_Toc226965813"/>
      <w:bookmarkStart w:id="536" w:name="_Toc164351634"/>
      <w:bookmarkStart w:id="537" w:name="_Toc150774640"/>
      <w:bookmarkStart w:id="538" w:name="_Toc142311042"/>
      <w:bookmarkStart w:id="539" w:name="_Toc151193782"/>
      <w:bookmarkStart w:id="540" w:name="_Toc226337236"/>
      <w:bookmarkStart w:id="541" w:name="_Toc150774745"/>
      <w:bookmarkStart w:id="542" w:name="_Toc151190167"/>
      <w:bookmarkEnd w:id="511"/>
      <w:r>
        <w:rPr>
          <w:rFonts w:ascii="宋体" w:hAnsi="宋体" w:hint="eastAsia"/>
          <w:sz w:val="24"/>
        </w:rPr>
        <w:t>20</w:t>
      </w:r>
      <w:r>
        <w:rPr>
          <w:rFonts w:ascii="宋体" w:hAnsi="宋体" w:hint="eastAsia"/>
          <w:sz w:val="24"/>
        </w:rPr>
        <w:tab/>
      </w:r>
      <w:r>
        <w:rPr>
          <w:rFonts w:ascii="宋体" w:hAnsi="宋体"/>
          <w:sz w:val="24"/>
        </w:rPr>
        <w:t>评标委员会</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7E97BD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43"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1E514F8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44" w:name="_Toc520356169"/>
      <w:bookmarkEnd w:id="543"/>
    </w:p>
    <w:p w14:paraId="3064C9AE" w14:textId="77777777" w:rsidR="00610447" w:rsidRDefault="00B1704F">
      <w:pPr>
        <w:tabs>
          <w:tab w:val="left" w:pos="360"/>
        </w:tabs>
        <w:snapToGrid w:val="0"/>
        <w:spacing w:line="360" w:lineRule="auto"/>
        <w:ind w:left="357" w:hanging="357"/>
        <w:outlineLvl w:val="1"/>
        <w:rPr>
          <w:rFonts w:ascii="宋体" w:hAnsi="宋体"/>
          <w:sz w:val="24"/>
        </w:rPr>
      </w:pPr>
      <w:bookmarkStart w:id="545"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45"/>
    </w:p>
    <w:p w14:paraId="2599F7A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1EBF44B3" w14:textId="77777777" w:rsidR="00610447" w:rsidRDefault="00B1704F">
      <w:pPr>
        <w:pStyle w:val="21"/>
        <w:spacing w:before="0" w:line="360" w:lineRule="auto"/>
        <w:rPr>
          <w:rFonts w:ascii="宋体" w:eastAsia="宋体" w:hAnsi="宋体"/>
          <w:sz w:val="28"/>
        </w:rPr>
      </w:pPr>
      <w:bookmarkStart w:id="546" w:name="_Toc127151545"/>
      <w:bookmarkStart w:id="547" w:name="_Toc226309789"/>
      <w:bookmarkStart w:id="548" w:name="_Toc151190172"/>
      <w:bookmarkStart w:id="549" w:name="_Toc150509296"/>
      <w:bookmarkStart w:id="550" w:name="_Toc151193787"/>
      <w:bookmarkStart w:id="551" w:name="_Toc305158813"/>
      <w:bookmarkStart w:id="552" w:name="_Toc151193859"/>
      <w:bookmarkStart w:id="553" w:name="_Toc150774645"/>
      <w:bookmarkStart w:id="554" w:name="_Toc151193643"/>
      <w:bookmarkStart w:id="555" w:name="_Toc264969235"/>
      <w:bookmarkStart w:id="556" w:name="_Toc142311047"/>
      <w:bookmarkStart w:id="557" w:name="_Toc305158887"/>
      <w:bookmarkStart w:id="558" w:name="_Toc195842910"/>
      <w:bookmarkStart w:id="559" w:name="_Toc226965735"/>
      <w:bookmarkStart w:id="560" w:name="_Toc150774750"/>
      <w:bookmarkStart w:id="561" w:name="_Toc163337415"/>
      <w:bookmarkStart w:id="562" w:name="_Toc151193715"/>
      <w:bookmarkStart w:id="563" w:name="_Toc151193933"/>
      <w:bookmarkStart w:id="564" w:name="_Toc265228383"/>
      <w:bookmarkStart w:id="565" w:name="_Toc150480783"/>
      <w:bookmarkStart w:id="566" w:name="_Toc226337241"/>
      <w:bookmarkStart w:id="567" w:name="_Toc226965818"/>
      <w:r>
        <w:rPr>
          <w:rFonts w:ascii="宋体" w:eastAsia="宋体" w:hAnsi="宋体"/>
          <w:sz w:val="28"/>
        </w:rPr>
        <w:t xml:space="preserve">六  </w:t>
      </w:r>
      <w:bookmarkEnd w:id="544"/>
      <w:r>
        <w:rPr>
          <w:rFonts w:ascii="宋体" w:eastAsia="宋体" w:hAnsi="宋体"/>
          <w:sz w:val="28"/>
        </w:rPr>
        <w:t>确定中标</w:t>
      </w:r>
      <w:bookmarkStart w:id="568" w:name="_Toc265228385"/>
      <w:bookmarkStart w:id="569" w:name="_Toc164608661"/>
      <w:bookmarkStart w:id="570" w:name="_Toc151190174"/>
      <w:bookmarkStart w:id="571" w:name="_Toc305158815"/>
      <w:bookmarkStart w:id="572" w:name="_Toc226309791"/>
      <w:bookmarkStart w:id="573" w:name="_Toc164229242"/>
      <w:bookmarkStart w:id="574" w:name="_Toc226965737"/>
      <w:bookmarkStart w:id="575" w:name="_Toc164229388"/>
      <w:bookmarkStart w:id="576" w:name="_Toc127151748"/>
      <w:bookmarkStart w:id="577" w:name="_Toc149720840"/>
      <w:bookmarkStart w:id="578" w:name="_Toc226337243"/>
      <w:bookmarkStart w:id="579" w:name="_Toc151193935"/>
      <w:bookmarkStart w:id="580" w:name="_Toc264969237"/>
      <w:bookmarkStart w:id="581" w:name="_Toc164351641"/>
      <w:bookmarkStart w:id="582" w:name="_Toc151193789"/>
      <w:bookmarkStart w:id="583" w:name="_Toc164608816"/>
      <w:bookmarkStart w:id="584" w:name="_Toc127161461"/>
      <w:bookmarkStart w:id="585" w:name="_Toc305158889"/>
      <w:bookmarkStart w:id="586" w:name="_Toc142311049"/>
      <w:bookmarkStart w:id="587" w:name="_Toc195842912"/>
      <w:bookmarkStart w:id="588" w:name="_Toc151193645"/>
      <w:bookmarkStart w:id="589" w:name="_Toc226965820"/>
      <w:bookmarkStart w:id="590" w:name="_Toc151193861"/>
      <w:bookmarkStart w:id="591" w:name="_Toc150480785"/>
      <w:bookmarkStart w:id="592" w:name="_Toc127151547"/>
      <w:bookmarkStart w:id="593" w:name="_Toc150509298"/>
      <w:bookmarkStart w:id="594" w:name="_Toc150774752"/>
      <w:bookmarkStart w:id="595" w:name="_Toc150774647"/>
      <w:bookmarkStart w:id="596" w:name="_Toc151193717"/>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2ABB37E2" w14:textId="77777777" w:rsidR="00610447" w:rsidRDefault="00B1704F">
      <w:pPr>
        <w:tabs>
          <w:tab w:val="left" w:pos="360"/>
        </w:tabs>
        <w:snapToGrid w:val="0"/>
        <w:spacing w:line="360" w:lineRule="auto"/>
        <w:ind w:left="357" w:hanging="357"/>
        <w:outlineLvl w:val="1"/>
        <w:rPr>
          <w:rFonts w:ascii="宋体" w:hAnsi="宋体"/>
          <w:sz w:val="24"/>
        </w:rPr>
      </w:pPr>
      <w:bookmarkStart w:id="597"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6B5B9D0F"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34A53EFD" w14:textId="77777777" w:rsidR="00610447" w:rsidRDefault="00B1704F">
      <w:pPr>
        <w:tabs>
          <w:tab w:val="left" w:pos="360"/>
        </w:tabs>
        <w:snapToGrid w:val="0"/>
        <w:spacing w:line="360" w:lineRule="auto"/>
        <w:ind w:left="357" w:hanging="357"/>
        <w:outlineLvl w:val="1"/>
        <w:rPr>
          <w:rFonts w:ascii="宋体" w:hAnsi="宋体"/>
          <w:sz w:val="24"/>
        </w:rPr>
      </w:pPr>
      <w:bookmarkStart w:id="598" w:name="_Toc305158817"/>
      <w:bookmarkStart w:id="599" w:name="_Toc305158891"/>
      <w:bookmarkStart w:id="600" w:name="_Toc163337417"/>
      <w:bookmarkStart w:id="601" w:name="_Toc226965822"/>
      <w:bookmarkStart w:id="602" w:name="_Toc150774754"/>
      <w:bookmarkStart w:id="603" w:name="_Toc151193863"/>
      <w:bookmarkStart w:id="604" w:name="_Toc164608818"/>
      <w:bookmarkStart w:id="605" w:name="_Toc164351643"/>
      <w:bookmarkStart w:id="606" w:name="_Toc164229390"/>
      <w:bookmarkStart w:id="607" w:name="_Toc142311051"/>
      <w:bookmarkStart w:id="608" w:name="_Toc265228387"/>
      <w:bookmarkStart w:id="609" w:name="_Toc195842914"/>
      <w:bookmarkStart w:id="610" w:name="_Toc127161463"/>
      <w:bookmarkStart w:id="611" w:name="_Toc127151750"/>
      <w:bookmarkStart w:id="612" w:name="_Toc151193719"/>
      <w:bookmarkStart w:id="613" w:name="_Toc151190176"/>
      <w:bookmarkStart w:id="614" w:name="_Toc164608663"/>
      <w:bookmarkStart w:id="615" w:name="_Toc264969239"/>
      <w:bookmarkStart w:id="616" w:name="_Toc226337245"/>
      <w:bookmarkStart w:id="617" w:name="_Toc151193647"/>
      <w:bookmarkStart w:id="618" w:name="_Toc127151549"/>
      <w:bookmarkStart w:id="619" w:name="_Toc150774649"/>
      <w:bookmarkStart w:id="620" w:name="_Toc164229244"/>
      <w:bookmarkStart w:id="621" w:name="_Toc150480787"/>
      <w:bookmarkStart w:id="622" w:name="_Toc151193937"/>
      <w:bookmarkStart w:id="623" w:name="_Toc151193791"/>
      <w:bookmarkStart w:id="624" w:name="_Toc226309793"/>
      <w:bookmarkStart w:id="625" w:name="_Toc150509300"/>
      <w:bookmarkStart w:id="626" w:name="_Toc149720842"/>
      <w:bookmarkStart w:id="627" w:name="_Toc226965739"/>
      <w:bookmarkStart w:id="628" w:name="_Toc520356176"/>
      <w:bookmarkStart w:id="629" w:name="_Ref467307090"/>
      <w:bookmarkStart w:id="630"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98"/>
      <w:bookmarkEnd w:id="599"/>
      <w:bookmarkEnd w:id="600"/>
    </w:p>
    <w:p w14:paraId="426E312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186146D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66E7887C" w14:textId="77777777" w:rsidR="00610447" w:rsidRDefault="00B1704F">
      <w:pPr>
        <w:tabs>
          <w:tab w:val="left" w:pos="360"/>
        </w:tabs>
        <w:snapToGrid w:val="0"/>
        <w:spacing w:line="360" w:lineRule="auto"/>
        <w:ind w:left="357" w:hanging="357"/>
        <w:outlineLvl w:val="1"/>
        <w:rPr>
          <w:rFonts w:ascii="宋体" w:hAnsi="宋体"/>
          <w:sz w:val="24"/>
        </w:rPr>
      </w:pPr>
      <w:bookmarkStart w:id="631" w:name="_Toc163337418"/>
      <w:r>
        <w:rPr>
          <w:rFonts w:ascii="宋体" w:hAnsi="宋体" w:hint="eastAsia"/>
          <w:sz w:val="24"/>
        </w:rPr>
        <w:t>24</w:t>
      </w:r>
      <w:r>
        <w:rPr>
          <w:rFonts w:ascii="宋体" w:hAnsi="宋体" w:hint="eastAsia"/>
          <w:sz w:val="24"/>
        </w:rPr>
        <w:tab/>
      </w:r>
      <w:r>
        <w:rPr>
          <w:rFonts w:ascii="宋体" w:hAnsi="宋体"/>
          <w:sz w:val="24"/>
        </w:rPr>
        <w:t>废标</w:t>
      </w:r>
      <w:bookmarkEnd w:id="631"/>
    </w:p>
    <w:p w14:paraId="5B6BE9D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55F6D36B"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79198270"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62AE0955"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49A8EB7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705D985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51AAC562" w14:textId="77777777" w:rsidR="00610447" w:rsidRDefault="00B1704F">
      <w:pPr>
        <w:tabs>
          <w:tab w:val="left" w:pos="360"/>
        </w:tabs>
        <w:snapToGrid w:val="0"/>
        <w:spacing w:line="360" w:lineRule="auto"/>
        <w:ind w:left="357" w:hanging="357"/>
        <w:outlineLvl w:val="1"/>
        <w:rPr>
          <w:rFonts w:ascii="宋体" w:hAnsi="宋体"/>
          <w:sz w:val="24"/>
        </w:rPr>
      </w:pPr>
      <w:bookmarkStart w:id="632" w:name="_Toc226337246"/>
      <w:bookmarkStart w:id="633" w:name="_Toc195842915"/>
      <w:bookmarkStart w:id="634" w:name="_Toc164351644"/>
      <w:bookmarkStart w:id="635" w:name="_Toc151193864"/>
      <w:bookmarkStart w:id="636" w:name="_Toc149720843"/>
      <w:bookmarkStart w:id="637" w:name="_Toc150774650"/>
      <w:bookmarkStart w:id="638" w:name="_Toc127161464"/>
      <w:bookmarkStart w:id="639" w:name="_Toc151193792"/>
      <w:bookmarkStart w:id="640" w:name="_Ref467306377"/>
      <w:bookmarkStart w:id="641" w:name="_Toc150480788"/>
      <w:bookmarkStart w:id="642" w:name="_Toc150774755"/>
      <w:bookmarkStart w:id="643" w:name="_Toc226965823"/>
      <w:bookmarkStart w:id="644" w:name="_Toc151193720"/>
      <w:bookmarkStart w:id="645" w:name="_Ref467306978"/>
      <w:bookmarkStart w:id="646" w:name="_Toc305158818"/>
      <w:bookmarkStart w:id="647" w:name="_Toc163337419"/>
      <w:bookmarkStart w:id="648" w:name="_Ref467307204"/>
      <w:bookmarkStart w:id="649" w:name="_Ref467307062"/>
      <w:bookmarkStart w:id="650" w:name="_Toc164608664"/>
      <w:bookmarkStart w:id="651" w:name="_Toc520356175"/>
      <w:bookmarkStart w:id="652" w:name="_Toc305158892"/>
      <w:bookmarkStart w:id="653" w:name="_Toc151193938"/>
      <w:bookmarkStart w:id="654" w:name="_Toc150509301"/>
      <w:bookmarkStart w:id="655" w:name="_Toc127151751"/>
      <w:bookmarkStart w:id="656" w:name="_Toc142311052"/>
      <w:bookmarkStart w:id="657" w:name="_Toc265228388"/>
      <w:bookmarkStart w:id="658" w:name="_Toc226309794"/>
      <w:bookmarkStart w:id="659" w:name="_Toc264969240"/>
      <w:bookmarkStart w:id="660" w:name="_Toc151193648"/>
      <w:bookmarkStart w:id="661" w:name="_Toc226965740"/>
      <w:bookmarkStart w:id="662" w:name="_Toc164608819"/>
      <w:bookmarkStart w:id="663" w:name="_Toc164229245"/>
      <w:bookmarkStart w:id="664" w:name="_Toc164229391"/>
      <w:bookmarkStart w:id="665" w:name="_Toc127151550"/>
      <w:bookmarkStart w:id="666" w:name="_Toc151190177"/>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r>
        <w:rPr>
          <w:rFonts w:ascii="宋体" w:hAnsi="宋体" w:hint="eastAsia"/>
          <w:sz w:val="24"/>
        </w:rPr>
        <w:t>25</w:t>
      </w:r>
      <w:r>
        <w:rPr>
          <w:rFonts w:ascii="宋体" w:hAnsi="宋体" w:hint="eastAsia"/>
          <w:sz w:val="24"/>
        </w:rPr>
        <w:tab/>
      </w:r>
      <w:r>
        <w:rPr>
          <w:rFonts w:ascii="宋体" w:hAnsi="宋体"/>
          <w:sz w:val="24"/>
        </w:rPr>
        <w:t>签订合同</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1F6310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368A434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7143CA97"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50BFEDD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6E14ACB8"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A32F798" w14:textId="77777777" w:rsidR="00610447" w:rsidRDefault="00B1704F">
      <w:pPr>
        <w:tabs>
          <w:tab w:val="left" w:pos="360"/>
        </w:tabs>
        <w:snapToGrid w:val="0"/>
        <w:spacing w:line="360" w:lineRule="auto"/>
        <w:ind w:left="357" w:hanging="357"/>
        <w:outlineLvl w:val="1"/>
        <w:rPr>
          <w:rFonts w:ascii="宋体" w:hAnsi="宋体"/>
          <w:sz w:val="24"/>
        </w:rPr>
      </w:pPr>
      <w:bookmarkStart w:id="667" w:name="_Toc163337420"/>
      <w:bookmarkEnd w:id="628"/>
      <w:bookmarkEnd w:id="629"/>
      <w:bookmarkEnd w:id="630"/>
      <w:r>
        <w:rPr>
          <w:rFonts w:ascii="宋体" w:hAnsi="宋体" w:hint="eastAsia"/>
          <w:sz w:val="24"/>
        </w:rPr>
        <w:t>26</w:t>
      </w:r>
      <w:r>
        <w:rPr>
          <w:rFonts w:ascii="宋体" w:hAnsi="宋体" w:hint="eastAsia"/>
          <w:sz w:val="24"/>
        </w:rPr>
        <w:tab/>
      </w:r>
      <w:r>
        <w:rPr>
          <w:rFonts w:ascii="宋体" w:hAnsi="宋体"/>
          <w:sz w:val="24"/>
        </w:rPr>
        <w:t>询问与质疑</w:t>
      </w:r>
      <w:bookmarkEnd w:id="667"/>
    </w:p>
    <w:p w14:paraId="005159AA"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4BE98142"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5810AB2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1282C7CB"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3E377B4E"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718240E4"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2D0057B3"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01314506" w14:textId="77777777" w:rsidR="00610447" w:rsidRDefault="00B1704F">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5A31A63C"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3DC32856" w14:textId="77777777" w:rsidR="00610447" w:rsidRDefault="00B1704F">
      <w:pPr>
        <w:tabs>
          <w:tab w:val="left" w:pos="360"/>
        </w:tabs>
        <w:snapToGrid w:val="0"/>
        <w:spacing w:line="360" w:lineRule="auto"/>
        <w:ind w:left="357" w:hanging="357"/>
        <w:outlineLvl w:val="1"/>
        <w:rPr>
          <w:rFonts w:ascii="宋体" w:hAnsi="宋体"/>
          <w:sz w:val="24"/>
        </w:rPr>
      </w:pPr>
      <w:bookmarkStart w:id="668" w:name="_Toc163337421"/>
      <w:r>
        <w:rPr>
          <w:rFonts w:ascii="宋体" w:hAnsi="宋体" w:hint="eastAsia"/>
          <w:sz w:val="24"/>
        </w:rPr>
        <w:t>27</w:t>
      </w:r>
      <w:r>
        <w:rPr>
          <w:rFonts w:ascii="宋体" w:hAnsi="宋体" w:hint="eastAsia"/>
          <w:sz w:val="24"/>
        </w:rPr>
        <w:tab/>
      </w:r>
      <w:r>
        <w:rPr>
          <w:rFonts w:ascii="宋体" w:hAnsi="宋体"/>
          <w:sz w:val="24"/>
        </w:rPr>
        <w:t>代理费</w:t>
      </w:r>
      <w:bookmarkEnd w:id="668"/>
    </w:p>
    <w:p w14:paraId="02EF36B3" w14:textId="77777777" w:rsidR="00610447" w:rsidRDefault="00B1704F">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2E122122" w14:textId="77777777" w:rsidR="00610447" w:rsidRDefault="00B1704F">
      <w:pPr>
        <w:spacing w:line="360" w:lineRule="auto"/>
        <w:jc w:val="center"/>
        <w:outlineLvl w:val="0"/>
        <w:rPr>
          <w:rFonts w:ascii="宋体" w:hAnsi="宋体"/>
          <w:b/>
          <w:sz w:val="36"/>
          <w:szCs w:val="36"/>
        </w:rPr>
      </w:pPr>
      <w:bookmarkStart w:id="669" w:name="_Toc226965827"/>
      <w:bookmarkStart w:id="670" w:name="_Toc305158822"/>
      <w:bookmarkStart w:id="671" w:name="_Toc150480792"/>
      <w:bookmarkStart w:id="672" w:name="_Toc150774759"/>
      <w:bookmarkStart w:id="673" w:name="_Toc226337250"/>
      <w:bookmarkStart w:id="674" w:name="_Toc265228392"/>
      <w:bookmarkStart w:id="675" w:name="_Toc142311056"/>
      <w:bookmarkStart w:id="676" w:name="_Toc264969244"/>
      <w:bookmarkStart w:id="677" w:name="_Toc127151554"/>
      <w:bookmarkStart w:id="678" w:name="_Toc353873664"/>
      <w:bookmarkStart w:id="679" w:name="_Toc353873934"/>
      <w:bookmarkStart w:id="680" w:name="_Toc305158896"/>
      <w:bookmarkStart w:id="681" w:name="_Toc353825544"/>
      <w:r>
        <w:rPr>
          <w:rFonts w:ascii="宋体" w:hAnsi="宋体"/>
          <w:sz w:val="24"/>
        </w:rPr>
        <w:br w:type="page"/>
      </w:r>
      <w:bookmarkStart w:id="682" w:name="_Toc100564787"/>
      <w:bookmarkStart w:id="683" w:name="_Toc163337422"/>
      <w:r>
        <w:rPr>
          <w:rFonts w:ascii="宋体" w:hAnsi="宋体"/>
          <w:b/>
          <w:sz w:val="36"/>
          <w:szCs w:val="36"/>
        </w:rPr>
        <w:lastRenderedPageBreak/>
        <w:t xml:space="preserve">第三章  </w:t>
      </w:r>
      <w:bookmarkEnd w:id="669"/>
      <w:bookmarkEnd w:id="670"/>
      <w:bookmarkEnd w:id="671"/>
      <w:bookmarkEnd w:id="672"/>
      <w:bookmarkEnd w:id="673"/>
      <w:bookmarkEnd w:id="674"/>
      <w:bookmarkEnd w:id="675"/>
      <w:bookmarkEnd w:id="676"/>
      <w:bookmarkEnd w:id="677"/>
      <w:bookmarkEnd w:id="678"/>
      <w:bookmarkEnd w:id="679"/>
      <w:bookmarkEnd w:id="680"/>
      <w:bookmarkEnd w:id="681"/>
      <w:r>
        <w:rPr>
          <w:rFonts w:ascii="宋体" w:hAnsi="宋体"/>
          <w:b/>
          <w:sz w:val="36"/>
          <w:szCs w:val="36"/>
        </w:rPr>
        <w:t>资格审查</w:t>
      </w:r>
      <w:bookmarkStart w:id="684" w:name="_Toc487900382"/>
      <w:bookmarkEnd w:id="682"/>
      <w:bookmarkEnd w:id="683"/>
    </w:p>
    <w:p w14:paraId="088DE05C"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5" w:name="_Toc99301422"/>
      <w:bookmarkStart w:id="686" w:name="_Toc163337423"/>
      <w:r>
        <w:rPr>
          <w:rFonts w:ascii="宋体" w:hAnsi="宋体"/>
          <w:b/>
          <w:sz w:val="24"/>
        </w:rPr>
        <w:t>一、资格审查程序</w:t>
      </w:r>
      <w:bookmarkEnd w:id="685"/>
      <w:bookmarkEnd w:id="686"/>
    </w:p>
    <w:p w14:paraId="45E4ED15" w14:textId="77777777" w:rsidR="00610447" w:rsidRDefault="00B1704F">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7A68194A" w14:textId="77777777" w:rsidR="00610447" w:rsidRDefault="00B1704F">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069F23D9" w14:textId="77777777" w:rsidR="00610447" w:rsidRDefault="00B1704F">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222EE7F8" w14:textId="77777777" w:rsidR="00610447" w:rsidRDefault="00B1704F">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7C85C80B" w14:textId="77777777" w:rsidR="00610447" w:rsidRDefault="00B1704F">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33583B9E"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687" w:name="_Toc163337424"/>
      <w:r>
        <w:rPr>
          <w:rFonts w:ascii="宋体" w:hAnsi="宋体"/>
          <w:b/>
          <w:sz w:val="24"/>
        </w:rPr>
        <w:t>二、资格审查要求</w:t>
      </w:r>
      <w:bookmarkEnd w:id="687"/>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610447" w14:paraId="3CC3D4CB" w14:textId="77777777">
        <w:trPr>
          <w:cantSplit/>
          <w:trHeight w:val="468"/>
          <w:tblHeader/>
        </w:trPr>
        <w:tc>
          <w:tcPr>
            <w:tcW w:w="824" w:type="dxa"/>
            <w:vAlign w:val="center"/>
          </w:tcPr>
          <w:p w14:paraId="5AF3EC58" w14:textId="77777777" w:rsidR="00610447" w:rsidRDefault="00B1704F">
            <w:pPr>
              <w:tabs>
                <w:tab w:val="left" w:pos="1080"/>
              </w:tabs>
              <w:snapToGrid w:val="0"/>
              <w:jc w:val="center"/>
              <w:rPr>
                <w:b/>
                <w:sz w:val="24"/>
              </w:rPr>
            </w:pPr>
            <w:bookmarkStart w:id="688" w:name="_Hlt487972895"/>
            <w:bookmarkStart w:id="689" w:name="_Toc127161490"/>
            <w:bookmarkStart w:id="690" w:name="_Toc353825550"/>
            <w:bookmarkStart w:id="691" w:name="_Toc127151779"/>
            <w:bookmarkStart w:id="692" w:name="_Toc353873940"/>
            <w:bookmarkStart w:id="693" w:name="_Toc226965858"/>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684"/>
            <w:bookmarkEnd w:id="688"/>
            <w:r>
              <w:rPr>
                <w:b/>
                <w:sz w:val="24"/>
              </w:rPr>
              <w:t>序号</w:t>
            </w:r>
          </w:p>
        </w:tc>
        <w:tc>
          <w:tcPr>
            <w:tcW w:w="1934" w:type="dxa"/>
            <w:vAlign w:val="center"/>
          </w:tcPr>
          <w:p w14:paraId="5ABEE4E7" w14:textId="77777777" w:rsidR="00610447" w:rsidRDefault="00B1704F">
            <w:pPr>
              <w:tabs>
                <w:tab w:val="left" w:pos="1080"/>
              </w:tabs>
              <w:snapToGrid w:val="0"/>
              <w:jc w:val="center"/>
              <w:rPr>
                <w:b/>
                <w:sz w:val="24"/>
              </w:rPr>
            </w:pPr>
            <w:r>
              <w:rPr>
                <w:b/>
                <w:sz w:val="24"/>
              </w:rPr>
              <w:t>审查因素</w:t>
            </w:r>
          </w:p>
        </w:tc>
        <w:tc>
          <w:tcPr>
            <w:tcW w:w="4705" w:type="dxa"/>
            <w:vAlign w:val="center"/>
          </w:tcPr>
          <w:p w14:paraId="68605233" w14:textId="77777777" w:rsidR="00610447" w:rsidRDefault="00B1704F">
            <w:pPr>
              <w:tabs>
                <w:tab w:val="left" w:pos="1080"/>
              </w:tabs>
              <w:snapToGrid w:val="0"/>
              <w:jc w:val="center"/>
              <w:rPr>
                <w:b/>
                <w:sz w:val="24"/>
              </w:rPr>
            </w:pPr>
            <w:r>
              <w:rPr>
                <w:b/>
                <w:sz w:val="24"/>
              </w:rPr>
              <w:t>审查内容</w:t>
            </w:r>
          </w:p>
        </w:tc>
        <w:tc>
          <w:tcPr>
            <w:tcW w:w="1599" w:type="dxa"/>
            <w:vAlign w:val="center"/>
          </w:tcPr>
          <w:p w14:paraId="523E5807" w14:textId="77777777" w:rsidR="00610447" w:rsidRDefault="00B1704F">
            <w:pPr>
              <w:tabs>
                <w:tab w:val="left" w:pos="1080"/>
              </w:tabs>
              <w:snapToGrid w:val="0"/>
              <w:jc w:val="center"/>
              <w:rPr>
                <w:b/>
                <w:sz w:val="24"/>
              </w:rPr>
            </w:pPr>
            <w:r>
              <w:rPr>
                <w:b/>
                <w:sz w:val="24"/>
              </w:rPr>
              <w:t>格式要求</w:t>
            </w:r>
          </w:p>
        </w:tc>
      </w:tr>
      <w:tr w:rsidR="00610447" w14:paraId="4B7B59B5" w14:textId="77777777">
        <w:trPr>
          <w:cantSplit/>
          <w:trHeight w:val="468"/>
        </w:trPr>
        <w:tc>
          <w:tcPr>
            <w:tcW w:w="824" w:type="dxa"/>
            <w:vAlign w:val="center"/>
          </w:tcPr>
          <w:p w14:paraId="3FC737D4" w14:textId="77777777" w:rsidR="00610447" w:rsidRDefault="00B1704F">
            <w:pPr>
              <w:tabs>
                <w:tab w:val="left" w:pos="1080"/>
              </w:tabs>
              <w:snapToGrid w:val="0"/>
              <w:jc w:val="center"/>
              <w:rPr>
                <w:sz w:val="24"/>
              </w:rPr>
            </w:pPr>
            <w:r>
              <w:rPr>
                <w:sz w:val="24"/>
              </w:rPr>
              <w:t>1</w:t>
            </w:r>
          </w:p>
        </w:tc>
        <w:tc>
          <w:tcPr>
            <w:tcW w:w="1934" w:type="dxa"/>
            <w:vAlign w:val="center"/>
          </w:tcPr>
          <w:p w14:paraId="58B58FD0" w14:textId="77777777" w:rsidR="00610447" w:rsidRDefault="00B1704F">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485B098F" w14:textId="77777777" w:rsidR="00610447" w:rsidRDefault="00B1704F">
            <w:pPr>
              <w:tabs>
                <w:tab w:val="left" w:pos="1080"/>
              </w:tabs>
              <w:snapToGrid w:val="0"/>
              <w:rPr>
                <w:sz w:val="24"/>
              </w:rPr>
            </w:pPr>
            <w:r>
              <w:rPr>
                <w:sz w:val="24"/>
              </w:rPr>
              <w:t>具体规定见第一章《投标邀请》</w:t>
            </w:r>
          </w:p>
        </w:tc>
        <w:tc>
          <w:tcPr>
            <w:tcW w:w="1599" w:type="dxa"/>
            <w:vAlign w:val="center"/>
          </w:tcPr>
          <w:p w14:paraId="678A9B79" w14:textId="77777777" w:rsidR="00610447" w:rsidRDefault="00610447">
            <w:pPr>
              <w:tabs>
                <w:tab w:val="left" w:pos="1080"/>
              </w:tabs>
              <w:snapToGrid w:val="0"/>
              <w:rPr>
                <w:sz w:val="24"/>
              </w:rPr>
            </w:pPr>
          </w:p>
        </w:tc>
      </w:tr>
      <w:tr w:rsidR="00610447" w14:paraId="103EE3BD" w14:textId="77777777">
        <w:trPr>
          <w:cantSplit/>
          <w:trHeight w:val="468"/>
        </w:trPr>
        <w:tc>
          <w:tcPr>
            <w:tcW w:w="824" w:type="dxa"/>
            <w:vAlign w:val="center"/>
          </w:tcPr>
          <w:p w14:paraId="562D4C0B" w14:textId="77777777" w:rsidR="00610447" w:rsidRDefault="00B1704F">
            <w:pPr>
              <w:tabs>
                <w:tab w:val="left" w:pos="1080"/>
              </w:tabs>
              <w:snapToGrid w:val="0"/>
              <w:jc w:val="center"/>
              <w:rPr>
                <w:sz w:val="24"/>
              </w:rPr>
            </w:pPr>
            <w:r>
              <w:rPr>
                <w:sz w:val="24"/>
              </w:rPr>
              <w:t>1-1</w:t>
            </w:r>
          </w:p>
        </w:tc>
        <w:tc>
          <w:tcPr>
            <w:tcW w:w="1934" w:type="dxa"/>
            <w:vAlign w:val="center"/>
          </w:tcPr>
          <w:p w14:paraId="22CB334A" w14:textId="77777777" w:rsidR="00610447" w:rsidRDefault="00B1704F">
            <w:pPr>
              <w:tabs>
                <w:tab w:val="left" w:pos="1080"/>
              </w:tabs>
              <w:snapToGrid w:val="0"/>
              <w:rPr>
                <w:sz w:val="24"/>
              </w:rPr>
            </w:pPr>
            <w:r>
              <w:rPr>
                <w:sz w:val="24"/>
              </w:rPr>
              <w:t>营业执照等证明文件</w:t>
            </w:r>
          </w:p>
        </w:tc>
        <w:tc>
          <w:tcPr>
            <w:tcW w:w="4705" w:type="dxa"/>
            <w:vAlign w:val="center"/>
          </w:tcPr>
          <w:p w14:paraId="687B69EF" w14:textId="77777777" w:rsidR="00610447" w:rsidRDefault="00B1704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619BDDAC" w14:textId="77777777" w:rsidR="00610447" w:rsidRDefault="00B1704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3394063F" w14:textId="77777777" w:rsidR="00610447" w:rsidRDefault="00B1704F">
            <w:pPr>
              <w:tabs>
                <w:tab w:val="left" w:pos="1080"/>
              </w:tabs>
              <w:snapToGrid w:val="0"/>
              <w:rPr>
                <w:sz w:val="24"/>
              </w:rPr>
            </w:pPr>
            <w:r>
              <w:rPr>
                <w:rFonts w:hint="eastAsia"/>
                <w:sz w:val="24"/>
              </w:rPr>
              <w:t>投标人是非企业机构的，应提供有效的“执业许可证”、“登记证书”等证明文件；</w:t>
            </w:r>
          </w:p>
          <w:p w14:paraId="50C074E7" w14:textId="77777777" w:rsidR="00610447" w:rsidRDefault="00B1704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251AFD8" w14:textId="77777777" w:rsidR="00610447" w:rsidRDefault="00B1704F">
            <w:pPr>
              <w:tabs>
                <w:tab w:val="left" w:pos="1080"/>
              </w:tabs>
              <w:snapToGrid w:val="0"/>
              <w:rPr>
                <w:sz w:val="24"/>
              </w:rPr>
            </w:pPr>
            <w:r>
              <w:rPr>
                <w:sz w:val="24"/>
              </w:rPr>
              <w:t>投标人是自然人的，应提供有效的自然人身份证明。</w:t>
            </w:r>
          </w:p>
          <w:p w14:paraId="12D3907E" w14:textId="77777777" w:rsidR="00610447" w:rsidRDefault="00B1704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595AECE5" w14:textId="77777777" w:rsidR="00610447" w:rsidRDefault="00B1704F">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610447" w14:paraId="371E3787" w14:textId="77777777">
        <w:trPr>
          <w:cantSplit/>
          <w:trHeight w:val="468"/>
        </w:trPr>
        <w:tc>
          <w:tcPr>
            <w:tcW w:w="824" w:type="dxa"/>
            <w:vAlign w:val="center"/>
          </w:tcPr>
          <w:p w14:paraId="57B37544" w14:textId="77777777" w:rsidR="00610447" w:rsidRDefault="00B1704F">
            <w:pPr>
              <w:tabs>
                <w:tab w:val="left" w:pos="1080"/>
              </w:tabs>
              <w:snapToGrid w:val="0"/>
              <w:jc w:val="center"/>
              <w:rPr>
                <w:sz w:val="24"/>
              </w:rPr>
            </w:pPr>
            <w:r>
              <w:rPr>
                <w:sz w:val="24"/>
              </w:rPr>
              <w:t>1-2</w:t>
            </w:r>
          </w:p>
        </w:tc>
        <w:tc>
          <w:tcPr>
            <w:tcW w:w="1934" w:type="dxa"/>
            <w:vAlign w:val="center"/>
          </w:tcPr>
          <w:p w14:paraId="1AA6A6F8" w14:textId="77777777" w:rsidR="00610447" w:rsidRDefault="00B1704F">
            <w:pPr>
              <w:tabs>
                <w:tab w:val="left" w:pos="1080"/>
              </w:tabs>
              <w:snapToGrid w:val="0"/>
              <w:rPr>
                <w:sz w:val="24"/>
              </w:rPr>
            </w:pPr>
            <w:r>
              <w:rPr>
                <w:sz w:val="24"/>
              </w:rPr>
              <w:t>投标人资格声明书</w:t>
            </w:r>
          </w:p>
        </w:tc>
        <w:tc>
          <w:tcPr>
            <w:tcW w:w="4705" w:type="dxa"/>
            <w:vAlign w:val="center"/>
          </w:tcPr>
          <w:p w14:paraId="066035D7" w14:textId="77777777" w:rsidR="00610447" w:rsidRDefault="00B1704F">
            <w:pPr>
              <w:tabs>
                <w:tab w:val="left" w:pos="1080"/>
              </w:tabs>
              <w:snapToGrid w:val="0"/>
              <w:rPr>
                <w:sz w:val="24"/>
              </w:rPr>
            </w:pPr>
            <w:r>
              <w:rPr>
                <w:sz w:val="24"/>
              </w:rPr>
              <w:t>提供了符合招标文件要求的《投标人资格声明书》。</w:t>
            </w:r>
          </w:p>
        </w:tc>
        <w:tc>
          <w:tcPr>
            <w:tcW w:w="1599" w:type="dxa"/>
            <w:vAlign w:val="center"/>
          </w:tcPr>
          <w:p w14:paraId="33FE1FFF" w14:textId="77777777" w:rsidR="00610447" w:rsidRDefault="00B1704F">
            <w:pPr>
              <w:tabs>
                <w:tab w:val="left" w:pos="1080"/>
              </w:tabs>
              <w:snapToGrid w:val="0"/>
              <w:rPr>
                <w:sz w:val="24"/>
              </w:rPr>
            </w:pPr>
            <w:r>
              <w:rPr>
                <w:sz w:val="24"/>
              </w:rPr>
              <w:t>格式见《投标文件格式》</w:t>
            </w:r>
          </w:p>
        </w:tc>
      </w:tr>
      <w:tr w:rsidR="00610447" w14:paraId="013C38EF" w14:textId="77777777">
        <w:trPr>
          <w:cantSplit/>
          <w:trHeight w:val="468"/>
        </w:trPr>
        <w:tc>
          <w:tcPr>
            <w:tcW w:w="824" w:type="dxa"/>
            <w:vAlign w:val="center"/>
          </w:tcPr>
          <w:p w14:paraId="1D45113C" w14:textId="77777777" w:rsidR="00610447" w:rsidRDefault="00B1704F">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7DB2E071" w14:textId="77777777" w:rsidR="00610447" w:rsidRDefault="00B1704F">
            <w:pPr>
              <w:tabs>
                <w:tab w:val="left" w:pos="1080"/>
              </w:tabs>
              <w:snapToGrid w:val="0"/>
              <w:rPr>
                <w:sz w:val="24"/>
              </w:rPr>
            </w:pPr>
            <w:r>
              <w:rPr>
                <w:sz w:val="24"/>
              </w:rPr>
              <w:t>投标人信用记录</w:t>
            </w:r>
          </w:p>
        </w:tc>
        <w:tc>
          <w:tcPr>
            <w:tcW w:w="4705" w:type="dxa"/>
            <w:vAlign w:val="center"/>
          </w:tcPr>
          <w:p w14:paraId="5259515A" w14:textId="77777777" w:rsidR="00610447" w:rsidRDefault="00B1704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792BEBD" w14:textId="77777777" w:rsidR="00610447" w:rsidRDefault="00B1704F">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63AC38B7" w14:textId="77777777" w:rsidR="00610447" w:rsidRDefault="00B1704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108BF70" w14:textId="77777777" w:rsidR="00610447" w:rsidRDefault="00B1704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27A5084D" w14:textId="77777777" w:rsidR="00610447" w:rsidRDefault="00B1704F">
            <w:pPr>
              <w:tabs>
                <w:tab w:val="left" w:pos="1080"/>
              </w:tabs>
              <w:snapToGrid w:val="0"/>
              <w:rPr>
                <w:sz w:val="24"/>
              </w:rPr>
            </w:pPr>
            <w:r>
              <w:rPr>
                <w:sz w:val="24"/>
              </w:rPr>
              <w:t>无须投标人提供，由采购人或采购代理机构查询。</w:t>
            </w:r>
          </w:p>
        </w:tc>
      </w:tr>
      <w:tr w:rsidR="00610447" w14:paraId="21332559" w14:textId="77777777">
        <w:trPr>
          <w:cantSplit/>
          <w:trHeight w:val="468"/>
        </w:trPr>
        <w:tc>
          <w:tcPr>
            <w:tcW w:w="824" w:type="dxa"/>
            <w:vAlign w:val="center"/>
          </w:tcPr>
          <w:p w14:paraId="7E60DCD2" w14:textId="77777777" w:rsidR="00610447" w:rsidRDefault="00B1704F">
            <w:pPr>
              <w:tabs>
                <w:tab w:val="left" w:pos="1080"/>
              </w:tabs>
              <w:snapToGrid w:val="0"/>
              <w:jc w:val="center"/>
              <w:rPr>
                <w:sz w:val="24"/>
              </w:rPr>
            </w:pPr>
            <w:r>
              <w:rPr>
                <w:sz w:val="24"/>
              </w:rPr>
              <w:t>2</w:t>
            </w:r>
          </w:p>
        </w:tc>
        <w:tc>
          <w:tcPr>
            <w:tcW w:w="1934" w:type="dxa"/>
            <w:vAlign w:val="center"/>
          </w:tcPr>
          <w:p w14:paraId="650466BD" w14:textId="77777777" w:rsidR="00610447" w:rsidRDefault="00B1704F">
            <w:pPr>
              <w:tabs>
                <w:tab w:val="left" w:pos="1080"/>
              </w:tabs>
              <w:snapToGrid w:val="0"/>
              <w:rPr>
                <w:sz w:val="24"/>
              </w:rPr>
            </w:pPr>
            <w:r>
              <w:rPr>
                <w:sz w:val="24"/>
              </w:rPr>
              <w:t>落实政府采购政策需满足的资格要求</w:t>
            </w:r>
          </w:p>
        </w:tc>
        <w:tc>
          <w:tcPr>
            <w:tcW w:w="4705" w:type="dxa"/>
            <w:vAlign w:val="center"/>
          </w:tcPr>
          <w:p w14:paraId="74E64F2D" w14:textId="77777777" w:rsidR="00610447" w:rsidRDefault="00B1704F">
            <w:pPr>
              <w:tabs>
                <w:tab w:val="left" w:pos="1080"/>
              </w:tabs>
              <w:snapToGrid w:val="0"/>
              <w:rPr>
                <w:sz w:val="24"/>
              </w:rPr>
            </w:pPr>
            <w:r>
              <w:rPr>
                <w:sz w:val="24"/>
              </w:rPr>
              <w:t>具体要求见第一章《投标邀请》</w:t>
            </w:r>
          </w:p>
        </w:tc>
        <w:tc>
          <w:tcPr>
            <w:tcW w:w="1599" w:type="dxa"/>
            <w:vAlign w:val="center"/>
          </w:tcPr>
          <w:p w14:paraId="42786E7A" w14:textId="77777777" w:rsidR="00610447" w:rsidRDefault="00610447">
            <w:pPr>
              <w:tabs>
                <w:tab w:val="left" w:pos="1080"/>
              </w:tabs>
              <w:snapToGrid w:val="0"/>
              <w:rPr>
                <w:sz w:val="24"/>
              </w:rPr>
            </w:pPr>
          </w:p>
        </w:tc>
      </w:tr>
      <w:tr w:rsidR="00610447" w14:paraId="0B4D0745" w14:textId="77777777">
        <w:trPr>
          <w:cantSplit/>
          <w:trHeight w:val="468"/>
        </w:trPr>
        <w:tc>
          <w:tcPr>
            <w:tcW w:w="824" w:type="dxa"/>
            <w:vAlign w:val="center"/>
          </w:tcPr>
          <w:p w14:paraId="422C97CE" w14:textId="77777777" w:rsidR="00610447" w:rsidRDefault="00B1704F">
            <w:pPr>
              <w:tabs>
                <w:tab w:val="left" w:pos="1080"/>
              </w:tabs>
              <w:snapToGrid w:val="0"/>
              <w:jc w:val="center"/>
              <w:rPr>
                <w:sz w:val="24"/>
              </w:rPr>
            </w:pPr>
            <w:r>
              <w:rPr>
                <w:sz w:val="24"/>
              </w:rPr>
              <w:t>2-1</w:t>
            </w:r>
          </w:p>
        </w:tc>
        <w:tc>
          <w:tcPr>
            <w:tcW w:w="1934" w:type="dxa"/>
            <w:vAlign w:val="center"/>
          </w:tcPr>
          <w:p w14:paraId="43C896D2" w14:textId="77777777" w:rsidR="00610447" w:rsidRDefault="00B1704F">
            <w:pPr>
              <w:tabs>
                <w:tab w:val="left" w:pos="1080"/>
              </w:tabs>
              <w:snapToGrid w:val="0"/>
              <w:rPr>
                <w:sz w:val="24"/>
              </w:rPr>
            </w:pPr>
            <w:r>
              <w:rPr>
                <w:sz w:val="24"/>
              </w:rPr>
              <w:t>中小企业声明函</w:t>
            </w:r>
          </w:p>
        </w:tc>
        <w:tc>
          <w:tcPr>
            <w:tcW w:w="4705" w:type="dxa"/>
            <w:vAlign w:val="center"/>
          </w:tcPr>
          <w:p w14:paraId="014EE018" w14:textId="77777777" w:rsidR="00610447" w:rsidRDefault="00B1704F">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49F7981D" w14:textId="77777777" w:rsidR="00610447" w:rsidRDefault="00B1704F">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3A936E7F" w14:textId="77777777" w:rsidR="00610447" w:rsidRDefault="00B1704F">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4502DAE6" w14:textId="77777777" w:rsidR="00610447" w:rsidRDefault="00610447">
            <w:pPr>
              <w:tabs>
                <w:tab w:val="left" w:pos="1080"/>
              </w:tabs>
              <w:snapToGrid w:val="0"/>
              <w:rPr>
                <w:sz w:val="24"/>
              </w:rPr>
            </w:pPr>
          </w:p>
          <w:p w14:paraId="19947E73" w14:textId="77777777" w:rsidR="00610447" w:rsidRDefault="00B1704F">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70C3D3E5" w14:textId="77777777" w:rsidR="00610447" w:rsidRDefault="00B1704F">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23A4FB65" w14:textId="77777777" w:rsidR="00610447" w:rsidRDefault="00B1704F">
            <w:pPr>
              <w:tabs>
                <w:tab w:val="left" w:pos="1080"/>
              </w:tabs>
              <w:snapToGrid w:val="0"/>
              <w:rPr>
                <w:sz w:val="24"/>
              </w:rPr>
            </w:pPr>
            <w:r>
              <w:rPr>
                <w:sz w:val="24"/>
              </w:rPr>
              <w:t>格式见《投标文件格式》</w:t>
            </w:r>
          </w:p>
        </w:tc>
      </w:tr>
      <w:tr w:rsidR="00610447" w14:paraId="44277DC5" w14:textId="77777777">
        <w:trPr>
          <w:cantSplit/>
          <w:trHeight w:val="468"/>
        </w:trPr>
        <w:tc>
          <w:tcPr>
            <w:tcW w:w="824" w:type="dxa"/>
            <w:vAlign w:val="center"/>
          </w:tcPr>
          <w:p w14:paraId="251C90AC" w14:textId="77777777" w:rsidR="00610447" w:rsidRDefault="00B1704F">
            <w:pPr>
              <w:tabs>
                <w:tab w:val="left" w:pos="1080"/>
              </w:tabs>
              <w:snapToGrid w:val="0"/>
              <w:jc w:val="center"/>
              <w:rPr>
                <w:sz w:val="24"/>
              </w:rPr>
            </w:pPr>
            <w:r>
              <w:rPr>
                <w:sz w:val="24"/>
              </w:rPr>
              <w:lastRenderedPageBreak/>
              <w:t>2-2</w:t>
            </w:r>
          </w:p>
        </w:tc>
        <w:tc>
          <w:tcPr>
            <w:tcW w:w="1934" w:type="dxa"/>
            <w:vAlign w:val="center"/>
          </w:tcPr>
          <w:p w14:paraId="53E6EF93" w14:textId="77777777" w:rsidR="00610447" w:rsidRDefault="00B1704F">
            <w:pPr>
              <w:tabs>
                <w:tab w:val="left" w:pos="1080"/>
              </w:tabs>
              <w:snapToGrid w:val="0"/>
              <w:rPr>
                <w:sz w:val="24"/>
              </w:rPr>
            </w:pPr>
            <w:r>
              <w:rPr>
                <w:sz w:val="24"/>
              </w:rPr>
              <w:t>拟分包情况说明及分包意向协议（类型一）</w:t>
            </w:r>
          </w:p>
        </w:tc>
        <w:tc>
          <w:tcPr>
            <w:tcW w:w="4705" w:type="dxa"/>
            <w:vAlign w:val="center"/>
          </w:tcPr>
          <w:p w14:paraId="5D81B31E" w14:textId="77777777" w:rsidR="00610447" w:rsidRDefault="00B1704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53C16222" w14:textId="77777777" w:rsidR="00610447" w:rsidRDefault="00B1704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3CDEA332" w14:textId="77777777" w:rsidR="00610447" w:rsidRDefault="00B1704F">
            <w:pPr>
              <w:tabs>
                <w:tab w:val="left" w:pos="1080"/>
              </w:tabs>
              <w:snapToGrid w:val="0"/>
              <w:rPr>
                <w:sz w:val="24"/>
              </w:rPr>
            </w:pPr>
            <w:r>
              <w:rPr>
                <w:sz w:val="24"/>
              </w:rPr>
              <w:t>格式见《投标文件格式》</w:t>
            </w:r>
          </w:p>
        </w:tc>
      </w:tr>
      <w:tr w:rsidR="00610447" w14:paraId="6ACDF872" w14:textId="77777777">
        <w:trPr>
          <w:cantSplit/>
          <w:trHeight w:val="468"/>
        </w:trPr>
        <w:tc>
          <w:tcPr>
            <w:tcW w:w="824" w:type="dxa"/>
            <w:vAlign w:val="center"/>
          </w:tcPr>
          <w:p w14:paraId="3A10C8C8" w14:textId="77777777" w:rsidR="00610447" w:rsidRDefault="00B1704F">
            <w:pPr>
              <w:tabs>
                <w:tab w:val="left" w:pos="1080"/>
              </w:tabs>
              <w:snapToGrid w:val="0"/>
              <w:jc w:val="center"/>
              <w:rPr>
                <w:sz w:val="24"/>
              </w:rPr>
            </w:pPr>
            <w:r>
              <w:rPr>
                <w:sz w:val="24"/>
              </w:rPr>
              <w:t>2-3</w:t>
            </w:r>
          </w:p>
        </w:tc>
        <w:tc>
          <w:tcPr>
            <w:tcW w:w="1934" w:type="dxa"/>
            <w:vAlign w:val="center"/>
          </w:tcPr>
          <w:p w14:paraId="30F36ECF" w14:textId="77777777" w:rsidR="00610447" w:rsidRDefault="00B1704F">
            <w:pPr>
              <w:tabs>
                <w:tab w:val="left" w:pos="1080"/>
              </w:tabs>
              <w:snapToGrid w:val="0"/>
              <w:rPr>
                <w:sz w:val="24"/>
              </w:rPr>
            </w:pPr>
            <w:r>
              <w:rPr>
                <w:sz w:val="24"/>
              </w:rPr>
              <w:t>其它落实政府采购政策的资格要求</w:t>
            </w:r>
          </w:p>
        </w:tc>
        <w:tc>
          <w:tcPr>
            <w:tcW w:w="4705" w:type="dxa"/>
            <w:vAlign w:val="center"/>
          </w:tcPr>
          <w:p w14:paraId="05EEBFFD" w14:textId="77777777" w:rsidR="00610447" w:rsidRDefault="00B1704F">
            <w:pPr>
              <w:tabs>
                <w:tab w:val="left" w:pos="1080"/>
              </w:tabs>
              <w:snapToGrid w:val="0"/>
              <w:rPr>
                <w:sz w:val="24"/>
              </w:rPr>
            </w:pPr>
            <w:r>
              <w:rPr>
                <w:sz w:val="24"/>
              </w:rPr>
              <w:t>如有，见第一章《投标邀请》</w:t>
            </w:r>
          </w:p>
        </w:tc>
        <w:tc>
          <w:tcPr>
            <w:tcW w:w="1599" w:type="dxa"/>
            <w:vAlign w:val="center"/>
          </w:tcPr>
          <w:p w14:paraId="3347F6A5" w14:textId="77777777" w:rsidR="00610447" w:rsidRDefault="00B1704F">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610447" w14:paraId="36A3A7EE" w14:textId="77777777">
        <w:trPr>
          <w:cantSplit/>
          <w:trHeight w:val="468"/>
        </w:trPr>
        <w:tc>
          <w:tcPr>
            <w:tcW w:w="824" w:type="dxa"/>
            <w:vAlign w:val="center"/>
          </w:tcPr>
          <w:p w14:paraId="7AC12BD1" w14:textId="77777777" w:rsidR="00610447" w:rsidRDefault="00B1704F">
            <w:pPr>
              <w:tabs>
                <w:tab w:val="left" w:pos="1080"/>
              </w:tabs>
              <w:snapToGrid w:val="0"/>
              <w:jc w:val="center"/>
              <w:rPr>
                <w:sz w:val="24"/>
              </w:rPr>
            </w:pPr>
            <w:r>
              <w:rPr>
                <w:sz w:val="24"/>
              </w:rPr>
              <w:t>3</w:t>
            </w:r>
          </w:p>
        </w:tc>
        <w:tc>
          <w:tcPr>
            <w:tcW w:w="1934" w:type="dxa"/>
            <w:vAlign w:val="center"/>
          </w:tcPr>
          <w:p w14:paraId="5FBADB3F" w14:textId="77777777" w:rsidR="00610447" w:rsidRDefault="00B1704F">
            <w:pPr>
              <w:tabs>
                <w:tab w:val="left" w:pos="1080"/>
              </w:tabs>
              <w:snapToGrid w:val="0"/>
              <w:rPr>
                <w:sz w:val="24"/>
              </w:rPr>
            </w:pPr>
            <w:r>
              <w:rPr>
                <w:sz w:val="24"/>
              </w:rPr>
              <w:t>本项目的特定资格要求</w:t>
            </w:r>
          </w:p>
        </w:tc>
        <w:tc>
          <w:tcPr>
            <w:tcW w:w="4705" w:type="dxa"/>
            <w:vAlign w:val="center"/>
          </w:tcPr>
          <w:p w14:paraId="1E79F680" w14:textId="77777777" w:rsidR="00610447" w:rsidRDefault="00B1704F">
            <w:pPr>
              <w:tabs>
                <w:tab w:val="left" w:pos="1080"/>
              </w:tabs>
              <w:snapToGrid w:val="0"/>
              <w:rPr>
                <w:sz w:val="24"/>
              </w:rPr>
            </w:pPr>
            <w:r>
              <w:rPr>
                <w:sz w:val="24"/>
              </w:rPr>
              <w:t>如有，见第一章《投标邀请》</w:t>
            </w:r>
          </w:p>
        </w:tc>
        <w:tc>
          <w:tcPr>
            <w:tcW w:w="1599" w:type="dxa"/>
            <w:vAlign w:val="center"/>
          </w:tcPr>
          <w:p w14:paraId="47F25495" w14:textId="77777777" w:rsidR="00610447" w:rsidRDefault="00610447">
            <w:pPr>
              <w:tabs>
                <w:tab w:val="left" w:pos="1080"/>
              </w:tabs>
              <w:snapToGrid w:val="0"/>
              <w:rPr>
                <w:sz w:val="24"/>
              </w:rPr>
            </w:pPr>
          </w:p>
        </w:tc>
      </w:tr>
      <w:tr w:rsidR="00610447" w14:paraId="58CEBD87" w14:textId="77777777">
        <w:trPr>
          <w:cantSplit/>
          <w:trHeight w:val="4548"/>
        </w:trPr>
        <w:tc>
          <w:tcPr>
            <w:tcW w:w="824" w:type="dxa"/>
            <w:vAlign w:val="center"/>
          </w:tcPr>
          <w:p w14:paraId="3F6E1A18" w14:textId="77777777" w:rsidR="00610447" w:rsidRDefault="00B1704F">
            <w:pPr>
              <w:tabs>
                <w:tab w:val="left" w:pos="1080"/>
              </w:tabs>
              <w:snapToGrid w:val="0"/>
              <w:jc w:val="center"/>
              <w:rPr>
                <w:sz w:val="24"/>
              </w:rPr>
            </w:pPr>
            <w:r>
              <w:rPr>
                <w:sz w:val="24"/>
              </w:rPr>
              <w:t>3-1</w:t>
            </w:r>
          </w:p>
        </w:tc>
        <w:tc>
          <w:tcPr>
            <w:tcW w:w="1934" w:type="dxa"/>
            <w:vAlign w:val="center"/>
          </w:tcPr>
          <w:p w14:paraId="7DEBF33E" w14:textId="77777777" w:rsidR="00610447" w:rsidRDefault="00B1704F">
            <w:pPr>
              <w:tabs>
                <w:tab w:val="left" w:pos="1080"/>
              </w:tabs>
              <w:snapToGrid w:val="0"/>
              <w:rPr>
                <w:sz w:val="24"/>
              </w:rPr>
            </w:pPr>
            <w:r>
              <w:rPr>
                <w:sz w:val="24"/>
              </w:rPr>
              <w:t>是否接受联合体投标</w:t>
            </w:r>
          </w:p>
        </w:tc>
        <w:tc>
          <w:tcPr>
            <w:tcW w:w="4705" w:type="dxa"/>
            <w:vAlign w:val="center"/>
          </w:tcPr>
          <w:p w14:paraId="5FDF7A46" w14:textId="77777777" w:rsidR="00610447" w:rsidRDefault="00B1704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B62A6E0" w14:textId="77777777" w:rsidR="00610447" w:rsidRDefault="00B1704F">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32A891E1" w14:textId="77777777" w:rsidR="00610447" w:rsidRDefault="00B1704F">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07F1288D" w14:textId="77777777" w:rsidR="00610447" w:rsidRDefault="00B1704F">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49AD6B76" w14:textId="77777777" w:rsidR="00610447" w:rsidRDefault="00B1704F">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1D005739" w14:textId="77777777" w:rsidR="00610447" w:rsidRDefault="00B1704F">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311EF8E1" w14:textId="77777777" w:rsidR="00610447" w:rsidRDefault="00B1704F">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0C3E9B0B" w14:textId="77777777" w:rsidR="00610447" w:rsidRDefault="00B1704F">
            <w:pPr>
              <w:tabs>
                <w:tab w:val="left" w:pos="1080"/>
              </w:tabs>
              <w:snapToGrid w:val="0"/>
              <w:rPr>
                <w:sz w:val="24"/>
              </w:rPr>
            </w:pPr>
            <w:r>
              <w:rPr>
                <w:rFonts w:ascii="宋体" w:hAnsi="宋体" w:cs="宋体"/>
                <w:sz w:val="24"/>
              </w:rPr>
              <w:t>提供《联合协议》原件的电子件格式见《投标文件格式》</w:t>
            </w:r>
          </w:p>
        </w:tc>
      </w:tr>
      <w:tr w:rsidR="00610447" w14:paraId="0BE439BD" w14:textId="77777777">
        <w:trPr>
          <w:cantSplit/>
          <w:trHeight w:val="460"/>
        </w:trPr>
        <w:tc>
          <w:tcPr>
            <w:tcW w:w="824" w:type="dxa"/>
            <w:vAlign w:val="center"/>
          </w:tcPr>
          <w:p w14:paraId="0E49B74B" w14:textId="77777777" w:rsidR="00610447" w:rsidRDefault="00B1704F">
            <w:pPr>
              <w:tabs>
                <w:tab w:val="left" w:pos="1080"/>
              </w:tabs>
              <w:snapToGrid w:val="0"/>
              <w:jc w:val="center"/>
              <w:rPr>
                <w:sz w:val="24"/>
              </w:rPr>
            </w:pPr>
            <w:r>
              <w:rPr>
                <w:sz w:val="24"/>
              </w:rPr>
              <w:lastRenderedPageBreak/>
              <w:t>3-2</w:t>
            </w:r>
          </w:p>
        </w:tc>
        <w:tc>
          <w:tcPr>
            <w:tcW w:w="1934" w:type="dxa"/>
            <w:vAlign w:val="center"/>
          </w:tcPr>
          <w:p w14:paraId="3D096428" w14:textId="77777777" w:rsidR="00610447" w:rsidRDefault="00B1704F">
            <w:pPr>
              <w:tabs>
                <w:tab w:val="left" w:pos="1080"/>
              </w:tabs>
              <w:snapToGrid w:val="0"/>
              <w:rPr>
                <w:sz w:val="24"/>
              </w:rPr>
            </w:pPr>
            <w:r>
              <w:rPr>
                <w:sz w:val="24"/>
              </w:rPr>
              <w:t>其他特定资格要求</w:t>
            </w:r>
          </w:p>
        </w:tc>
        <w:tc>
          <w:tcPr>
            <w:tcW w:w="4705" w:type="dxa"/>
            <w:vAlign w:val="center"/>
          </w:tcPr>
          <w:p w14:paraId="2C5416F1" w14:textId="77777777" w:rsidR="00610447" w:rsidRDefault="00B1704F">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3100EF2C" w14:textId="77777777" w:rsidR="00610447" w:rsidRDefault="00B1704F">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610447" w14:paraId="0185F232" w14:textId="77777777">
        <w:trPr>
          <w:cantSplit/>
          <w:trHeight w:val="468"/>
        </w:trPr>
        <w:tc>
          <w:tcPr>
            <w:tcW w:w="824" w:type="dxa"/>
            <w:vAlign w:val="center"/>
          </w:tcPr>
          <w:p w14:paraId="4D87B777" w14:textId="77777777" w:rsidR="00610447" w:rsidRDefault="00B1704F">
            <w:pPr>
              <w:tabs>
                <w:tab w:val="left" w:pos="1080"/>
              </w:tabs>
              <w:snapToGrid w:val="0"/>
              <w:jc w:val="center"/>
              <w:rPr>
                <w:sz w:val="24"/>
              </w:rPr>
            </w:pPr>
            <w:r>
              <w:rPr>
                <w:sz w:val="24"/>
              </w:rPr>
              <w:t>4</w:t>
            </w:r>
          </w:p>
        </w:tc>
        <w:tc>
          <w:tcPr>
            <w:tcW w:w="1934" w:type="dxa"/>
            <w:vAlign w:val="center"/>
          </w:tcPr>
          <w:p w14:paraId="6A9625B9" w14:textId="77777777" w:rsidR="00610447" w:rsidRDefault="00B1704F">
            <w:pPr>
              <w:tabs>
                <w:tab w:val="left" w:pos="1080"/>
              </w:tabs>
              <w:snapToGrid w:val="0"/>
              <w:rPr>
                <w:sz w:val="24"/>
              </w:rPr>
            </w:pPr>
            <w:r>
              <w:rPr>
                <w:rFonts w:hint="eastAsia"/>
                <w:sz w:val="24"/>
              </w:rPr>
              <w:t>投标保证金</w:t>
            </w:r>
          </w:p>
        </w:tc>
        <w:tc>
          <w:tcPr>
            <w:tcW w:w="4705" w:type="dxa"/>
            <w:vAlign w:val="center"/>
          </w:tcPr>
          <w:p w14:paraId="1D320DB7" w14:textId="77777777" w:rsidR="00610447" w:rsidRDefault="00B1704F">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2444E15A" w14:textId="77777777" w:rsidR="00610447" w:rsidRDefault="00610447">
            <w:pPr>
              <w:tabs>
                <w:tab w:val="left" w:pos="1080"/>
              </w:tabs>
              <w:snapToGrid w:val="0"/>
              <w:rPr>
                <w:sz w:val="24"/>
              </w:rPr>
            </w:pPr>
          </w:p>
        </w:tc>
        <w:bookmarkStart w:id="694" w:name="_Hlt487900425"/>
        <w:bookmarkStart w:id="695" w:name="_Hlt522424701"/>
      </w:tr>
      <w:bookmarkEnd w:id="694"/>
      <w:bookmarkEnd w:id="695"/>
    </w:tbl>
    <w:p w14:paraId="0AA919FF" w14:textId="77777777" w:rsidR="00610447" w:rsidRDefault="00B1704F">
      <w:pPr>
        <w:widowControl/>
        <w:jc w:val="left"/>
        <w:rPr>
          <w:rFonts w:ascii="宋体" w:hAnsi="宋体"/>
          <w:sz w:val="24"/>
        </w:rPr>
      </w:pPr>
      <w:r>
        <w:rPr>
          <w:rFonts w:ascii="宋体" w:hAnsi="宋体"/>
          <w:sz w:val="24"/>
        </w:rPr>
        <w:br w:type="page"/>
      </w:r>
    </w:p>
    <w:p w14:paraId="1456F719" w14:textId="6D181385" w:rsidR="00610447" w:rsidRDefault="00B1704F">
      <w:pPr>
        <w:spacing w:line="360" w:lineRule="auto"/>
        <w:jc w:val="center"/>
        <w:outlineLvl w:val="0"/>
        <w:rPr>
          <w:rFonts w:ascii="宋体" w:hAnsi="宋体"/>
          <w:b/>
          <w:sz w:val="36"/>
          <w:szCs w:val="36"/>
        </w:rPr>
      </w:pPr>
      <w:bookmarkStart w:id="696" w:name="_Toc100564788"/>
      <w:bookmarkStart w:id="697" w:name="_Toc163337425"/>
      <w:r>
        <w:rPr>
          <w:rFonts w:ascii="宋体" w:hAnsi="宋体"/>
          <w:b/>
          <w:sz w:val="36"/>
          <w:szCs w:val="36"/>
        </w:rPr>
        <w:lastRenderedPageBreak/>
        <w:t xml:space="preserve">第四章  </w:t>
      </w:r>
      <w:bookmarkStart w:id="698" w:name="_Hlt164229061"/>
      <w:bookmarkEnd w:id="689"/>
      <w:bookmarkEnd w:id="690"/>
      <w:bookmarkEnd w:id="691"/>
      <w:bookmarkEnd w:id="692"/>
      <w:bookmarkEnd w:id="693"/>
      <w:bookmarkEnd w:id="698"/>
      <w:r>
        <w:rPr>
          <w:rFonts w:ascii="宋体" w:hAnsi="宋体"/>
          <w:b/>
          <w:sz w:val="36"/>
          <w:szCs w:val="36"/>
        </w:rPr>
        <w:t>评标程序、评标方法和评标标准</w:t>
      </w:r>
      <w:bookmarkEnd w:id="696"/>
      <w:bookmarkEnd w:id="697"/>
    </w:p>
    <w:p w14:paraId="6752468B" w14:textId="24DFFB80" w:rsidR="00610447" w:rsidRDefault="00B1704F">
      <w:pPr>
        <w:tabs>
          <w:tab w:val="left" w:pos="360"/>
          <w:tab w:val="left" w:pos="900"/>
        </w:tabs>
        <w:snapToGrid w:val="0"/>
        <w:spacing w:line="360" w:lineRule="auto"/>
        <w:jc w:val="center"/>
        <w:outlineLvl w:val="1"/>
        <w:rPr>
          <w:rFonts w:ascii="宋体" w:hAnsi="宋体"/>
          <w:b/>
        </w:rPr>
      </w:pPr>
      <w:bookmarkStart w:id="699" w:name="_Toc163337426"/>
      <w:r>
        <w:rPr>
          <w:rFonts w:ascii="宋体" w:hAnsi="宋体"/>
          <w:b/>
          <w:sz w:val="24"/>
        </w:rPr>
        <w:t>一、评标方法</w:t>
      </w:r>
      <w:bookmarkEnd w:id="699"/>
    </w:p>
    <w:p w14:paraId="5A693D7D" w14:textId="77777777" w:rsidR="00610447" w:rsidRDefault="00B1704F">
      <w:pPr>
        <w:tabs>
          <w:tab w:val="left" w:pos="360"/>
        </w:tabs>
        <w:snapToGrid w:val="0"/>
        <w:spacing w:line="360" w:lineRule="auto"/>
        <w:ind w:left="900" w:hanging="900"/>
        <w:outlineLvl w:val="1"/>
        <w:rPr>
          <w:rFonts w:ascii="宋体" w:hAnsi="宋体"/>
          <w:sz w:val="24"/>
        </w:rPr>
      </w:pPr>
      <w:bookmarkStart w:id="700" w:name="_Toc264969231"/>
      <w:bookmarkStart w:id="701" w:name="_Toc127151742"/>
      <w:bookmarkStart w:id="702" w:name="_Toc127151541"/>
      <w:bookmarkStart w:id="703" w:name="_Toc151190168"/>
      <w:bookmarkStart w:id="704" w:name="_Toc150774746"/>
      <w:bookmarkStart w:id="705" w:name="_Toc151193783"/>
      <w:bookmarkStart w:id="706" w:name="_Toc150509292"/>
      <w:bookmarkStart w:id="707" w:name="_Toc164351635"/>
      <w:bookmarkStart w:id="708" w:name="_Toc151193855"/>
      <w:bookmarkStart w:id="709" w:name="_Toc142311043"/>
      <w:bookmarkStart w:id="710" w:name="_Toc151193929"/>
      <w:bookmarkStart w:id="711" w:name="_Toc151193711"/>
      <w:bookmarkStart w:id="712" w:name="_Toc150774641"/>
      <w:bookmarkStart w:id="713" w:name="_Toc226965731"/>
      <w:bookmarkStart w:id="714" w:name="_Toc305158809"/>
      <w:bookmarkStart w:id="715" w:name="_Toc164229236"/>
      <w:bookmarkStart w:id="716" w:name="_Toc305158883"/>
      <w:bookmarkStart w:id="717" w:name="_Toc151193639"/>
      <w:bookmarkStart w:id="718" w:name="_Toc149720834"/>
      <w:bookmarkStart w:id="719" w:name="_Toc164608655"/>
      <w:bookmarkStart w:id="720" w:name="_Toc226309785"/>
      <w:bookmarkStart w:id="721" w:name="_Toc150480779"/>
      <w:bookmarkStart w:id="722" w:name="_Toc127161455"/>
      <w:bookmarkStart w:id="723" w:name="_Toc265228379"/>
      <w:bookmarkStart w:id="724" w:name="_Toc226337237"/>
      <w:bookmarkStart w:id="725" w:name="_Toc164608810"/>
      <w:bookmarkStart w:id="726" w:name="_Toc164229382"/>
      <w:bookmarkStart w:id="727" w:name="_Toc163337427"/>
      <w:bookmarkStart w:id="728" w:name="_Toc226965814"/>
      <w:bookmarkStart w:id="729" w:name="_Toc195842906"/>
      <w:bookmarkStart w:id="730" w:name="_Toc353873941"/>
      <w:bookmarkStart w:id="731" w:name="_Toc353825551"/>
      <w:bookmarkStart w:id="732" w:name="_Toc226337251"/>
      <w:bookmarkStart w:id="733" w:name="_Toc264969245"/>
      <w:bookmarkStart w:id="734" w:name="_Toc142311057"/>
      <w:bookmarkStart w:id="735" w:name="_Toc195842920"/>
      <w:bookmarkStart w:id="736" w:name="_Toc127151555"/>
      <w:bookmarkStart w:id="737" w:name="_Toc226965828"/>
      <w:bookmarkStart w:id="738" w:name="_Toc305158897"/>
      <w:bookmarkStart w:id="739" w:name="_Toc353873935"/>
      <w:bookmarkStart w:id="740" w:name="_Toc353825545"/>
      <w:bookmarkStart w:id="741" w:name="_Toc305158823"/>
      <w:bookmarkStart w:id="742" w:name="_Toc265228393"/>
      <w:bookmarkStart w:id="743" w:name="_Toc353873665"/>
      <w:bookmarkStart w:id="744" w:name="_Toc150480793"/>
      <w:bookmarkStart w:id="745" w:name="_Toc150774760"/>
      <w:r>
        <w:rPr>
          <w:rFonts w:ascii="宋体" w:hAnsi="宋体" w:hint="eastAsia"/>
          <w:sz w:val="24"/>
        </w:rPr>
        <w:t>1</w:t>
      </w:r>
      <w:r>
        <w:rPr>
          <w:rFonts w:ascii="宋体" w:hAnsi="宋体" w:hint="eastAsia"/>
          <w:sz w:val="24"/>
        </w:rPr>
        <w:tab/>
      </w:r>
      <w:r>
        <w:rPr>
          <w:rFonts w:ascii="宋体" w:hAnsi="宋体"/>
          <w:sz w:val="24"/>
        </w:rPr>
        <w:t>投标文件的符合性审查</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1268D7A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46"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5B25E31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46"/>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5785660F" w14:textId="77777777" w:rsidR="00610447" w:rsidRDefault="00B1704F">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33A92797" w14:textId="77777777" w:rsidR="00610447" w:rsidRDefault="00610447">
      <w:pPr>
        <w:tabs>
          <w:tab w:val="left" w:pos="1080"/>
          <w:tab w:val="left" w:pos="1589"/>
        </w:tabs>
        <w:snapToGrid w:val="0"/>
        <w:spacing w:line="360" w:lineRule="auto"/>
        <w:ind w:left="1077" w:hanging="720"/>
        <w:rPr>
          <w:rFonts w:ascii="宋体" w:hAnsi="宋体"/>
          <w:sz w:val="24"/>
        </w:rPr>
      </w:pPr>
    </w:p>
    <w:p w14:paraId="7B609309" w14:textId="77777777" w:rsidR="00610447" w:rsidRDefault="00B1704F">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610447" w14:paraId="77FB2207" w14:textId="77777777">
        <w:trPr>
          <w:trHeight w:val="300"/>
          <w:jc w:val="center"/>
        </w:trPr>
        <w:tc>
          <w:tcPr>
            <w:tcW w:w="732" w:type="dxa"/>
            <w:vAlign w:val="center"/>
          </w:tcPr>
          <w:p w14:paraId="42F5AF8A" w14:textId="77777777" w:rsidR="00610447" w:rsidRDefault="00B1704F">
            <w:pPr>
              <w:widowControl/>
              <w:jc w:val="center"/>
              <w:rPr>
                <w:b/>
                <w:color w:val="000000"/>
                <w:kern w:val="0"/>
                <w:sz w:val="24"/>
              </w:rPr>
            </w:pPr>
            <w:r>
              <w:rPr>
                <w:b/>
                <w:color w:val="000000"/>
                <w:kern w:val="0"/>
                <w:sz w:val="24"/>
              </w:rPr>
              <w:t>序号</w:t>
            </w:r>
          </w:p>
        </w:tc>
        <w:tc>
          <w:tcPr>
            <w:tcW w:w="1769" w:type="dxa"/>
            <w:vAlign w:val="center"/>
          </w:tcPr>
          <w:p w14:paraId="665C10EE" w14:textId="77777777" w:rsidR="00610447" w:rsidRDefault="00B1704F">
            <w:pPr>
              <w:widowControl/>
              <w:jc w:val="center"/>
              <w:rPr>
                <w:b/>
                <w:color w:val="000000"/>
                <w:kern w:val="0"/>
                <w:sz w:val="24"/>
              </w:rPr>
            </w:pPr>
            <w:r>
              <w:rPr>
                <w:b/>
                <w:color w:val="000000"/>
                <w:kern w:val="0"/>
                <w:sz w:val="24"/>
              </w:rPr>
              <w:t>审查因素</w:t>
            </w:r>
          </w:p>
        </w:tc>
        <w:tc>
          <w:tcPr>
            <w:tcW w:w="6561" w:type="dxa"/>
            <w:vAlign w:val="center"/>
          </w:tcPr>
          <w:p w14:paraId="75026575" w14:textId="77777777" w:rsidR="00610447" w:rsidRDefault="00B1704F">
            <w:pPr>
              <w:widowControl/>
              <w:jc w:val="center"/>
              <w:rPr>
                <w:b/>
                <w:color w:val="000000"/>
                <w:kern w:val="0"/>
                <w:sz w:val="24"/>
              </w:rPr>
            </w:pPr>
            <w:r>
              <w:rPr>
                <w:b/>
                <w:color w:val="000000"/>
                <w:kern w:val="0"/>
                <w:sz w:val="24"/>
              </w:rPr>
              <w:t>审查内容</w:t>
            </w:r>
          </w:p>
        </w:tc>
      </w:tr>
      <w:tr w:rsidR="00610447" w14:paraId="74D1FFE7" w14:textId="77777777">
        <w:trPr>
          <w:trHeight w:val="685"/>
          <w:jc w:val="center"/>
        </w:trPr>
        <w:tc>
          <w:tcPr>
            <w:tcW w:w="732" w:type="dxa"/>
            <w:vAlign w:val="center"/>
          </w:tcPr>
          <w:p w14:paraId="78554F5D" w14:textId="77777777" w:rsidR="00610447" w:rsidRDefault="00B1704F">
            <w:pPr>
              <w:widowControl/>
              <w:jc w:val="center"/>
              <w:rPr>
                <w:color w:val="000000"/>
                <w:kern w:val="0"/>
                <w:sz w:val="24"/>
              </w:rPr>
            </w:pPr>
            <w:r>
              <w:rPr>
                <w:color w:val="000000"/>
                <w:kern w:val="0"/>
                <w:sz w:val="24"/>
              </w:rPr>
              <w:t>1</w:t>
            </w:r>
          </w:p>
        </w:tc>
        <w:tc>
          <w:tcPr>
            <w:tcW w:w="1769" w:type="dxa"/>
            <w:vAlign w:val="center"/>
          </w:tcPr>
          <w:p w14:paraId="7BD2A77B" w14:textId="77777777" w:rsidR="00610447" w:rsidRDefault="00B1704F">
            <w:pPr>
              <w:widowControl/>
              <w:jc w:val="left"/>
              <w:rPr>
                <w:color w:val="000000"/>
                <w:kern w:val="0"/>
                <w:sz w:val="24"/>
              </w:rPr>
            </w:pPr>
            <w:r>
              <w:rPr>
                <w:color w:val="000000"/>
                <w:kern w:val="0"/>
                <w:sz w:val="24"/>
              </w:rPr>
              <w:t>授权委托书</w:t>
            </w:r>
          </w:p>
        </w:tc>
        <w:tc>
          <w:tcPr>
            <w:tcW w:w="6561" w:type="dxa"/>
            <w:vAlign w:val="center"/>
          </w:tcPr>
          <w:p w14:paraId="5B700DE5" w14:textId="77777777" w:rsidR="00610447" w:rsidRDefault="00B1704F">
            <w:pPr>
              <w:widowControl/>
              <w:jc w:val="left"/>
              <w:rPr>
                <w:color w:val="000000"/>
                <w:kern w:val="0"/>
                <w:sz w:val="24"/>
              </w:rPr>
            </w:pPr>
            <w:r>
              <w:rPr>
                <w:color w:val="000000"/>
                <w:kern w:val="0"/>
                <w:sz w:val="24"/>
              </w:rPr>
              <w:t>按招标文件要求提供授权委托书；</w:t>
            </w:r>
          </w:p>
        </w:tc>
      </w:tr>
      <w:tr w:rsidR="00610447" w14:paraId="35B47A47" w14:textId="77777777">
        <w:trPr>
          <w:trHeight w:val="685"/>
          <w:jc w:val="center"/>
        </w:trPr>
        <w:tc>
          <w:tcPr>
            <w:tcW w:w="732" w:type="dxa"/>
            <w:vAlign w:val="center"/>
          </w:tcPr>
          <w:p w14:paraId="37532878" w14:textId="77777777" w:rsidR="00610447" w:rsidRDefault="00B1704F">
            <w:pPr>
              <w:widowControl/>
              <w:jc w:val="center"/>
              <w:rPr>
                <w:color w:val="000000"/>
                <w:kern w:val="0"/>
                <w:sz w:val="24"/>
              </w:rPr>
            </w:pPr>
            <w:r>
              <w:rPr>
                <w:color w:val="000000"/>
                <w:kern w:val="0"/>
                <w:sz w:val="24"/>
              </w:rPr>
              <w:t>2</w:t>
            </w:r>
          </w:p>
        </w:tc>
        <w:tc>
          <w:tcPr>
            <w:tcW w:w="1769" w:type="dxa"/>
            <w:vAlign w:val="center"/>
          </w:tcPr>
          <w:p w14:paraId="0C445EA3" w14:textId="77777777" w:rsidR="00610447" w:rsidRDefault="00B1704F">
            <w:pPr>
              <w:widowControl/>
              <w:jc w:val="left"/>
              <w:rPr>
                <w:color w:val="000000"/>
                <w:kern w:val="0"/>
                <w:sz w:val="24"/>
              </w:rPr>
            </w:pPr>
            <w:r>
              <w:rPr>
                <w:color w:val="000000"/>
                <w:kern w:val="0"/>
                <w:sz w:val="24"/>
              </w:rPr>
              <w:t>投标完整性</w:t>
            </w:r>
          </w:p>
        </w:tc>
        <w:tc>
          <w:tcPr>
            <w:tcW w:w="6561" w:type="dxa"/>
            <w:vAlign w:val="center"/>
          </w:tcPr>
          <w:p w14:paraId="35EF3AEE" w14:textId="77777777" w:rsidR="00610447" w:rsidRDefault="00B1704F">
            <w:pPr>
              <w:widowControl/>
              <w:jc w:val="left"/>
              <w:rPr>
                <w:color w:val="000000"/>
                <w:kern w:val="0"/>
                <w:sz w:val="24"/>
              </w:rPr>
            </w:pPr>
            <w:r>
              <w:rPr>
                <w:rFonts w:hint="eastAsia"/>
                <w:sz w:val="24"/>
              </w:rPr>
              <w:t>未</w:t>
            </w:r>
            <w:r>
              <w:rPr>
                <w:sz w:val="24"/>
              </w:rPr>
              <w:t>将一个采购包中的内容拆开投标；</w:t>
            </w:r>
          </w:p>
        </w:tc>
      </w:tr>
      <w:tr w:rsidR="00610447" w14:paraId="1A615A8F" w14:textId="77777777">
        <w:trPr>
          <w:trHeight w:val="685"/>
          <w:jc w:val="center"/>
        </w:trPr>
        <w:tc>
          <w:tcPr>
            <w:tcW w:w="732" w:type="dxa"/>
            <w:vAlign w:val="center"/>
          </w:tcPr>
          <w:p w14:paraId="67C3CA03" w14:textId="77777777" w:rsidR="00610447" w:rsidRDefault="00B1704F">
            <w:pPr>
              <w:widowControl/>
              <w:jc w:val="center"/>
              <w:rPr>
                <w:color w:val="000000"/>
                <w:kern w:val="0"/>
                <w:sz w:val="24"/>
              </w:rPr>
            </w:pPr>
            <w:r>
              <w:rPr>
                <w:color w:val="000000"/>
                <w:kern w:val="0"/>
                <w:sz w:val="24"/>
              </w:rPr>
              <w:t>3</w:t>
            </w:r>
          </w:p>
        </w:tc>
        <w:tc>
          <w:tcPr>
            <w:tcW w:w="1769" w:type="dxa"/>
            <w:vAlign w:val="center"/>
          </w:tcPr>
          <w:p w14:paraId="5D29B539" w14:textId="77777777" w:rsidR="00610447" w:rsidRDefault="00B1704F">
            <w:pPr>
              <w:widowControl/>
              <w:jc w:val="left"/>
              <w:rPr>
                <w:color w:val="000000"/>
                <w:kern w:val="0"/>
                <w:sz w:val="24"/>
              </w:rPr>
            </w:pPr>
            <w:r>
              <w:rPr>
                <w:color w:val="000000"/>
                <w:kern w:val="0"/>
                <w:sz w:val="24"/>
              </w:rPr>
              <w:t>投标报价</w:t>
            </w:r>
          </w:p>
        </w:tc>
        <w:tc>
          <w:tcPr>
            <w:tcW w:w="6561" w:type="dxa"/>
            <w:vAlign w:val="center"/>
          </w:tcPr>
          <w:p w14:paraId="241A2745" w14:textId="77777777" w:rsidR="00610447" w:rsidRDefault="00B1704F">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610447" w14:paraId="0F7B8A77" w14:textId="77777777">
        <w:trPr>
          <w:trHeight w:val="685"/>
          <w:jc w:val="center"/>
        </w:trPr>
        <w:tc>
          <w:tcPr>
            <w:tcW w:w="732" w:type="dxa"/>
            <w:vAlign w:val="center"/>
          </w:tcPr>
          <w:p w14:paraId="23DBE748" w14:textId="77777777" w:rsidR="00610447" w:rsidRDefault="00B1704F">
            <w:pPr>
              <w:widowControl/>
              <w:jc w:val="center"/>
              <w:rPr>
                <w:color w:val="000000"/>
                <w:kern w:val="0"/>
                <w:sz w:val="24"/>
              </w:rPr>
            </w:pPr>
            <w:r>
              <w:rPr>
                <w:color w:val="000000"/>
                <w:kern w:val="0"/>
                <w:sz w:val="24"/>
              </w:rPr>
              <w:t>4</w:t>
            </w:r>
          </w:p>
        </w:tc>
        <w:tc>
          <w:tcPr>
            <w:tcW w:w="1769" w:type="dxa"/>
            <w:vAlign w:val="center"/>
          </w:tcPr>
          <w:p w14:paraId="46448C00" w14:textId="77777777" w:rsidR="00610447" w:rsidRDefault="00B1704F">
            <w:pPr>
              <w:widowControl/>
              <w:jc w:val="left"/>
              <w:rPr>
                <w:color w:val="000000"/>
                <w:kern w:val="0"/>
                <w:sz w:val="24"/>
              </w:rPr>
            </w:pPr>
            <w:r>
              <w:rPr>
                <w:color w:val="000000"/>
                <w:kern w:val="0"/>
                <w:sz w:val="24"/>
              </w:rPr>
              <w:t>报价唯一性</w:t>
            </w:r>
          </w:p>
        </w:tc>
        <w:tc>
          <w:tcPr>
            <w:tcW w:w="6561" w:type="dxa"/>
            <w:vAlign w:val="center"/>
          </w:tcPr>
          <w:p w14:paraId="4EBBA37B"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610447" w14:paraId="7FF128F7" w14:textId="77777777">
        <w:trPr>
          <w:trHeight w:val="685"/>
          <w:jc w:val="center"/>
        </w:trPr>
        <w:tc>
          <w:tcPr>
            <w:tcW w:w="732" w:type="dxa"/>
            <w:vAlign w:val="center"/>
          </w:tcPr>
          <w:p w14:paraId="117BB679" w14:textId="77777777" w:rsidR="00610447" w:rsidRDefault="00B1704F">
            <w:pPr>
              <w:widowControl/>
              <w:jc w:val="center"/>
              <w:rPr>
                <w:color w:val="000000"/>
                <w:kern w:val="0"/>
                <w:sz w:val="24"/>
              </w:rPr>
            </w:pPr>
            <w:r>
              <w:rPr>
                <w:color w:val="000000"/>
                <w:kern w:val="0"/>
                <w:sz w:val="24"/>
              </w:rPr>
              <w:t>5</w:t>
            </w:r>
          </w:p>
        </w:tc>
        <w:tc>
          <w:tcPr>
            <w:tcW w:w="1769" w:type="dxa"/>
            <w:vAlign w:val="center"/>
          </w:tcPr>
          <w:p w14:paraId="5213FF1F" w14:textId="77777777" w:rsidR="00610447" w:rsidRDefault="00B1704F">
            <w:pPr>
              <w:widowControl/>
              <w:jc w:val="left"/>
              <w:rPr>
                <w:color w:val="000000"/>
                <w:kern w:val="0"/>
                <w:sz w:val="24"/>
              </w:rPr>
            </w:pPr>
            <w:r>
              <w:rPr>
                <w:color w:val="000000"/>
                <w:kern w:val="0"/>
                <w:sz w:val="24"/>
              </w:rPr>
              <w:t>投标有效期</w:t>
            </w:r>
          </w:p>
        </w:tc>
        <w:tc>
          <w:tcPr>
            <w:tcW w:w="6561" w:type="dxa"/>
            <w:vAlign w:val="center"/>
          </w:tcPr>
          <w:p w14:paraId="642F26D2" w14:textId="77777777" w:rsidR="00610447" w:rsidRDefault="00B1704F">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610447" w14:paraId="52E0162E" w14:textId="77777777">
        <w:trPr>
          <w:trHeight w:val="685"/>
          <w:jc w:val="center"/>
        </w:trPr>
        <w:tc>
          <w:tcPr>
            <w:tcW w:w="732" w:type="dxa"/>
            <w:vAlign w:val="center"/>
          </w:tcPr>
          <w:p w14:paraId="61BD9466" w14:textId="77777777" w:rsidR="00610447" w:rsidRDefault="00B1704F">
            <w:pPr>
              <w:widowControl/>
              <w:jc w:val="center"/>
              <w:rPr>
                <w:color w:val="000000"/>
                <w:kern w:val="0"/>
                <w:sz w:val="24"/>
              </w:rPr>
            </w:pPr>
            <w:r>
              <w:rPr>
                <w:color w:val="000000"/>
                <w:kern w:val="0"/>
                <w:sz w:val="24"/>
              </w:rPr>
              <w:t>6</w:t>
            </w:r>
          </w:p>
        </w:tc>
        <w:tc>
          <w:tcPr>
            <w:tcW w:w="1769" w:type="dxa"/>
            <w:vAlign w:val="center"/>
          </w:tcPr>
          <w:p w14:paraId="40F2F2E2" w14:textId="77777777" w:rsidR="00610447" w:rsidRDefault="00B1704F">
            <w:pPr>
              <w:widowControl/>
              <w:jc w:val="left"/>
              <w:rPr>
                <w:color w:val="000000"/>
                <w:kern w:val="0"/>
                <w:sz w:val="24"/>
              </w:rPr>
            </w:pPr>
            <w:r>
              <w:rPr>
                <w:color w:val="000000"/>
                <w:kern w:val="0"/>
                <w:sz w:val="24"/>
              </w:rPr>
              <w:t>签署、盖章</w:t>
            </w:r>
          </w:p>
        </w:tc>
        <w:tc>
          <w:tcPr>
            <w:tcW w:w="6561" w:type="dxa"/>
            <w:vAlign w:val="center"/>
          </w:tcPr>
          <w:p w14:paraId="435C9C2C" w14:textId="77777777" w:rsidR="00610447" w:rsidRDefault="00B1704F">
            <w:pPr>
              <w:widowControl/>
              <w:jc w:val="left"/>
              <w:rPr>
                <w:color w:val="000000"/>
                <w:kern w:val="0"/>
                <w:sz w:val="24"/>
              </w:rPr>
            </w:pPr>
            <w:r>
              <w:rPr>
                <w:color w:val="000000"/>
                <w:kern w:val="0"/>
                <w:sz w:val="24"/>
              </w:rPr>
              <w:t>按照招标文件要求签署、盖章的；</w:t>
            </w:r>
          </w:p>
        </w:tc>
      </w:tr>
      <w:tr w:rsidR="00610447" w14:paraId="3D199D31" w14:textId="77777777">
        <w:trPr>
          <w:trHeight w:val="685"/>
          <w:jc w:val="center"/>
        </w:trPr>
        <w:tc>
          <w:tcPr>
            <w:tcW w:w="732" w:type="dxa"/>
            <w:vAlign w:val="center"/>
          </w:tcPr>
          <w:p w14:paraId="79BFC683" w14:textId="77777777" w:rsidR="00610447" w:rsidRDefault="00B1704F">
            <w:pPr>
              <w:widowControl/>
              <w:jc w:val="center"/>
              <w:rPr>
                <w:color w:val="000000"/>
                <w:kern w:val="0"/>
                <w:sz w:val="24"/>
              </w:rPr>
            </w:pPr>
            <w:r>
              <w:rPr>
                <w:rFonts w:hint="eastAsia"/>
                <w:color w:val="000000"/>
                <w:kern w:val="0"/>
                <w:sz w:val="24"/>
              </w:rPr>
              <w:lastRenderedPageBreak/>
              <w:t>7</w:t>
            </w:r>
          </w:p>
        </w:tc>
        <w:tc>
          <w:tcPr>
            <w:tcW w:w="1769" w:type="dxa"/>
            <w:vAlign w:val="center"/>
          </w:tcPr>
          <w:p w14:paraId="4D2F8DB2" w14:textId="77777777" w:rsidR="00610447" w:rsidRDefault="00B1704F">
            <w:pPr>
              <w:widowControl/>
              <w:jc w:val="left"/>
              <w:rPr>
                <w:color w:val="000000"/>
                <w:kern w:val="0"/>
                <w:sz w:val="24"/>
              </w:rPr>
            </w:pPr>
            <w:r>
              <w:rPr>
                <w:rFonts w:hint="eastAsia"/>
                <w:color w:val="000000"/>
                <w:kern w:val="0"/>
                <w:sz w:val="24"/>
              </w:rPr>
              <w:t>实质性格式</w:t>
            </w:r>
          </w:p>
        </w:tc>
        <w:tc>
          <w:tcPr>
            <w:tcW w:w="6561" w:type="dxa"/>
            <w:vAlign w:val="center"/>
          </w:tcPr>
          <w:p w14:paraId="345BB41D" w14:textId="77777777" w:rsidR="00610447" w:rsidRDefault="00B1704F">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610447" w14:paraId="24E541BA" w14:textId="77777777">
        <w:trPr>
          <w:trHeight w:val="685"/>
          <w:jc w:val="center"/>
        </w:trPr>
        <w:tc>
          <w:tcPr>
            <w:tcW w:w="732" w:type="dxa"/>
            <w:vAlign w:val="center"/>
          </w:tcPr>
          <w:p w14:paraId="1AB046C8" w14:textId="77777777" w:rsidR="00610447" w:rsidRDefault="00B1704F">
            <w:pPr>
              <w:widowControl/>
              <w:jc w:val="center"/>
              <w:rPr>
                <w:color w:val="000000"/>
                <w:kern w:val="0"/>
                <w:sz w:val="24"/>
              </w:rPr>
            </w:pPr>
            <w:r>
              <w:rPr>
                <w:color w:val="000000"/>
                <w:kern w:val="0"/>
                <w:sz w:val="24"/>
              </w:rPr>
              <w:t>8</w:t>
            </w:r>
          </w:p>
        </w:tc>
        <w:tc>
          <w:tcPr>
            <w:tcW w:w="1769" w:type="dxa"/>
            <w:vAlign w:val="center"/>
          </w:tcPr>
          <w:p w14:paraId="7798224C" w14:textId="77777777" w:rsidR="00610447" w:rsidRDefault="00B1704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2268ADEE" w14:textId="77777777" w:rsidR="00610447" w:rsidRDefault="00B1704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610447" w14:paraId="0909DDC6" w14:textId="77777777">
        <w:trPr>
          <w:trHeight w:val="685"/>
          <w:jc w:val="center"/>
        </w:trPr>
        <w:tc>
          <w:tcPr>
            <w:tcW w:w="732" w:type="dxa"/>
            <w:vAlign w:val="center"/>
          </w:tcPr>
          <w:p w14:paraId="0A17543D" w14:textId="77777777" w:rsidR="00610447" w:rsidRDefault="00B1704F">
            <w:pPr>
              <w:widowControl/>
              <w:jc w:val="center"/>
              <w:rPr>
                <w:color w:val="000000"/>
                <w:kern w:val="0"/>
                <w:sz w:val="24"/>
              </w:rPr>
            </w:pPr>
            <w:r>
              <w:rPr>
                <w:color w:val="000000"/>
                <w:kern w:val="0"/>
                <w:sz w:val="24"/>
              </w:rPr>
              <w:t>9</w:t>
            </w:r>
          </w:p>
        </w:tc>
        <w:tc>
          <w:tcPr>
            <w:tcW w:w="1769" w:type="dxa"/>
            <w:vAlign w:val="center"/>
          </w:tcPr>
          <w:p w14:paraId="3C076F91" w14:textId="77777777" w:rsidR="00610447" w:rsidRDefault="00B1704F">
            <w:pPr>
              <w:widowControl/>
              <w:jc w:val="left"/>
              <w:rPr>
                <w:color w:val="000000"/>
                <w:kern w:val="0"/>
                <w:sz w:val="24"/>
              </w:rPr>
            </w:pPr>
            <w:r>
              <w:rPr>
                <w:color w:val="000000"/>
                <w:kern w:val="0"/>
                <w:sz w:val="24"/>
              </w:rPr>
              <w:t>分包承担主体资质（如有）</w:t>
            </w:r>
          </w:p>
        </w:tc>
        <w:tc>
          <w:tcPr>
            <w:tcW w:w="6561" w:type="dxa"/>
            <w:vAlign w:val="center"/>
          </w:tcPr>
          <w:p w14:paraId="044FEB7D" w14:textId="77777777" w:rsidR="00610447" w:rsidRDefault="00B1704F">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610447" w14:paraId="769BAC52" w14:textId="77777777">
        <w:trPr>
          <w:trHeight w:val="685"/>
          <w:jc w:val="center"/>
        </w:trPr>
        <w:tc>
          <w:tcPr>
            <w:tcW w:w="732" w:type="dxa"/>
            <w:vAlign w:val="center"/>
          </w:tcPr>
          <w:p w14:paraId="5A8DB3B8" w14:textId="77777777" w:rsidR="00610447" w:rsidRDefault="00B1704F">
            <w:pPr>
              <w:widowControl/>
              <w:jc w:val="center"/>
              <w:rPr>
                <w:color w:val="000000"/>
                <w:kern w:val="0"/>
                <w:sz w:val="24"/>
              </w:rPr>
            </w:pPr>
            <w:r>
              <w:rPr>
                <w:color w:val="000000"/>
                <w:kern w:val="0"/>
                <w:sz w:val="24"/>
              </w:rPr>
              <w:t>10</w:t>
            </w:r>
          </w:p>
        </w:tc>
        <w:tc>
          <w:tcPr>
            <w:tcW w:w="1769" w:type="dxa"/>
            <w:vAlign w:val="center"/>
          </w:tcPr>
          <w:p w14:paraId="09347BEE" w14:textId="77777777" w:rsidR="00610447" w:rsidRDefault="00B1704F">
            <w:pPr>
              <w:widowControl/>
              <w:jc w:val="left"/>
              <w:rPr>
                <w:color w:val="000000"/>
                <w:kern w:val="0"/>
                <w:sz w:val="24"/>
              </w:rPr>
            </w:pPr>
            <w:r>
              <w:rPr>
                <w:color w:val="000000"/>
                <w:kern w:val="0"/>
                <w:sz w:val="24"/>
              </w:rPr>
              <w:t>分包意向协议</w:t>
            </w:r>
          </w:p>
          <w:p w14:paraId="3D830405"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663E143F" w14:textId="77777777" w:rsidR="00610447" w:rsidRDefault="00B1704F">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610447" w14:paraId="58736331" w14:textId="77777777">
        <w:trPr>
          <w:trHeight w:val="685"/>
          <w:jc w:val="center"/>
        </w:trPr>
        <w:tc>
          <w:tcPr>
            <w:tcW w:w="732" w:type="dxa"/>
            <w:vAlign w:val="center"/>
          </w:tcPr>
          <w:p w14:paraId="4D2EB428" w14:textId="77777777" w:rsidR="00610447" w:rsidRDefault="00B1704F">
            <w:pPr>
              <w:widowControl/>
              <w:jc w:val="center"/>
              <w:rPr>
                <w:color w:val="000000"/>
                <w:kern w:val="0"/>
                <w:sz w:val="24"/>
              </w:rPr>
            </w:pPr>
            <w:r>
              <w:rPr>
                <w:color w:val="000000"/>
                <w:kern w:val="0"/>
                <w:sz w:val="24"/>
              </w:rPr>
              <w:t>11</w:t>
            </w:r>
          </w:p>
        </w:tc>
        <w:tc>
          <w:tcPr>
            <w:tcW w:w="1769" w:type="dxa"/>
            <w:vAlign w:val="center"/>
          </w:tcPr>
          <w:p w14:paraId="13C251CE" w14:textId="77777777" w:rsidR="00610447" w:rsidRDefault="00B1704F">
            <w:pPr>
              <w:widowControl/>
              <w:jc w:val="left"/>
              <w:rPr>
                <w:color w:val="000000"/>
                <w:kern w:val="0"/>
                <w:sz w:val="24"/>
              </w:rPr>
            </w:pPr>
            <w:r>
              <w:rPr>
                <w:color w:val="000000"/>
                <w:kern w:val="0"/>
                <w:sz w:val="24"/>
              </w:rPr>
              <w:t>报价的修正（如有）</w:t>
            </w:r>
          </w:p>
        </w:tc>
        <w:tc>
          <w:tcPr>
            <w:tcW w:w="6561" w:type="dxa"/>
            <w:vAlign w:val="center"/>
          </w:tcPr>
          <w:p w14:paraId="20C8F533" w14:textId="77777777" w:rsidR="00610447" w:rsidRDefault="00B1704F">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610447" w14:paraId="7D61C9B2" w14:textId="77777777">
        <w:trPr>
          <w:trHeight w:val="685"/>
          <w:jc w:val="center"/>
        </w:trPr>
        <w:tc>
          <w:tcPr>
            <w:tcW w:w="732" w:type="dxa"/>
            <w:vAlign w:val="center"/>
          </w:tcPr>
          <w:p w14:paraId="5DB13B72" w14:textId="77777777" w:rsidR="00610447" w:rsidRDefault="00B1704F">
            <w:pPr>
              <w:widowControl/>
              <w:jc w:val="center"/>
              <w:rPr>
                <w:color w:val="000000"/>
                <w:kern w:val="0"/>
                <w:sz w:val="24"/>
              </w:rPr>
            </w:pPr>
            <w:r>
              <w:rPr>
                <w:color w:val="000000"/>
                <w:kern w:val="0"/>
                <w:sz w:val="24"/>
              </w:rPr>
              <w:t>12</w:t>
            </w:r>
          </w:p>
        </w:tc>
        <w:tc>
          <w:tcPr>
            <w:tcW w:w="1769" w:type="dxa"/>
            <w:vAlign w:val="center"/>
          </w:tcPr>
          <w:p w14:paraId="73426CC9" w14:textId="77777777" w:rsidR="00610447" w:rsidRDefault="00B1704F">
            <w:pPr>
              <w:widowControl/>
              <w:jc w:val="left"/>
              <w:rPr>
                <w:color w:val="000000"/>
                <w:kern w:val="0"/>
                <w:sz w:val="24"/>
              </w:rPr>
            </w:pPr>
            <w:r>
              <w:rPr>
                <w:color w:val="000000"/>
                <w:kern w:val="0"/>
                <w:sz w:val="24"/>
              </w:rPr>
              <w:t>报价合理性</w:t>
            </w:r>
          </w:p>
        </w:tc>
        <w:tc>
          <w:tcPr>
            <w:tcW w:w="6561" w:type="dxa"/>
            <w:vAlign w:val="center"/>
          </w:tcPr>
          <w:p w14:paraId="56545C32" w14:textId="77777777" w:rsidR="00610447" w:rsidRDefault="00B1704F">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610447" w14:paraId="3B7762F8" w14:textId="77777777">
        <w:trPr>
          <w:trHeight w:val="685"/>
          <w:jc w:val="center"/>
        </w:trPr>
        <w:tc>
          <w:tcPr>
            <w:tcW w:w="732" w:type="dxa"/>
            <w:vAlign w:val="center"/>
          </w:tcPr>
          <w:p w14:paraId="2B83A235" w14:textId="77777777" w:rsidR="00610447" w:rsidRDefault="00B1704F">
            <w:pPr>
              <w:widowControl/>
              <w:jc w:val="center"/>
              <w:rPr>
                <w:color w:val="000000"/>
                <w:kern w:val="0"/>
                <w:sz w:val="24"/>
              </w:rPr>
            </w:pPr>
            <w:r>
              <w:rPr>
                <w:color w:val="000000"/>
                <w:kern w:val="0"/>
                <w:sz w:val="24"/>
              </w:rPr>
              <w:t>13</w:t>
            </w:r>
          </w:p>
        </w:tc>
        <w:tc>
          <w:tcPr>
            <w:tcW w:w="1769" w:type="dxa"/>
            <w:vAlign w:val="center"/>
          </w:tcPr>
          <w:p w14:paraId="73F29E7F" w14:textId="77777777" w:rsidR="00610447" w:rsidRDefault="00B1704F">
            <w:pPr>
              <w:widowControl/>
              <w:jc w:val="left"/>
              <w:rPr>
                <w:color w:val="000000"/>
                <w:kern w:val="0"/>
                <w:sz w:val="24"/>
              </w:rPr>
            </w:pPr>
            <w:r>
              <w:rPr>
                <w:color w:val="000000"/>
                <w:kern w:val="0"/>
                <w:sz w:val="24"/>
              </w:rPr>
              <w:t>进口产品</w:t>
            </w:r>
          </w:p>
          <w:p w14:paraId="3DB766C6" w14:textId="77777777" w:rsidR="00610447" w:rsidRDefault="00B1704F">
            <w:pPr>
              <w:widowControl/>
              <w:jc w:val="left"/>
              <w:rPr>
                <w:color w:val="000000"/>
                <w:kern w:val="0"/>
                <w:sz w:val="24"/>
              </w:rPr>
            </w:pPr>
            <w:r>
              <w:rPr>
                <w:color w:val="000000"/>
                <w:kern w:val="0"/>
                <w:sz w:val="24"/>
              </w:rPr>
              <w:t>（如有）</w:t>
            </w:r>
          </w:p>
        </w:tc>
        <w:tc>
          <w:tcPr>
            <w:tcW w:w="6561" w:type="dxa"/>
            <w:vAlign w:val="center"/>
          </w:tcPr>
          <w:p w14:paraId="3FEE7E7D" w14:textId="77777777" w:rsidR="00610447" w:rsidRDefault="00B1704F">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610447" w14:paraId="1EC327E5" w14:textId="77777777">
        <w:trPr>
          <w:trHeight w:val="685"/>
          <w:jc w:val="center"/>
        </w:trPr>
        <w:tc>
          <w:tcPr>
            <w:tcW w:w="732" w:type="dxa"/>
            <w:vAlign w:val="center"/>
          </w:tcPr>
          <w:p w14:paraId="6E1C8A99" w14:textId="77777777" w:rsidR="00610447" w:rsidRDefault="00B1704F">
            <w:pPr>
              <w:widowControl/>
              <w:jc w:val="center"/>
              <w:rPr>
                <w:color w:val="000000"/>
                <w:kern w:val="0"/>
                <w:sz w:val="24"/>
              </w:rPr>
            </w:pPr>
            <w:r>
              <w:rPr>
                <w:color w:val="000000"/>
                <w:kern w:val="0"/>
                <w:sz w:val="24"/>
              </w:rPr>
              <w:t>14</w:t>
            </w:r>
          </w:p>
        </w:tc>
        <w:tc>
          <w:tcPr>
            <w:tcW w:w="1769" w:type="dxa"/>
            <w:vAlign w:val="center"/>
          </w:tcPr>
          <w:p w14:paraId="57FE0CDC" w14:textId="77777777" w:rsidR="00610447" w:rsidRDefault="00B1704F">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484048BC" w14:textId="77777777" w:rsidR="00610447" w:rsidRDefault="00B1704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653334F4" w14:textId="77777777" w:rsidR="00610447" w:rsidRDefault="00B1704F">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8835A9D" w14:textId="77777777" w:rsidR="00610447" w:rsidRDefault="00B1704F">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62384167" w14:textId="77777777" w:rsidR="00610447" w:rsidRDefault="00B1704F">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2331FCBD" w14:textId="77777777" w:rsidR="00610447" w:rsidRDefault="00B1704F">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4FB99CDA" w14:textId="77777777" w:rsidR="00610447" w:rsidRDefault="00B1704F">
            <w:pPr>
              <w:widowControl/>
              <w:jc w:val="left"/>
              <w:rPr>
                <w:color w:val="000000"/>
                <w:kern w:val="0"/>
                <w:sz w:val="24"/>
              </w:rPr>
            </w:pPr>
            <w:r>
              <w:rPr>
                <w:rFonts w:hint="eastAsia"/>
                <w:sz w:val="24"/>
              </w:rPr>
              <w:t>以上如有最新规定以最新规定为准</w:t>
            </w:r>
          </w:p>
        </w:tc>
      </w:tr>
      <w:tr w:rsidR="00610447" w14:paraId="1B635308" w14:textId="77777777">
        <w:trPr>
          <w:trHeight w:val="685"/>
          <w:jc w:val="center"/>
        </w:trPr>
        <w:tc>
          <w:tcPr>
            <w:tcW w:w="732" w:type="dxa"/>
            <w:vAlign w:val="center"/>
          </w:tcPr>
          <w:p w14:paraId="3FDE47B8" w14:textId="77777777" w:rsidR="00610447" w:rsidRDefault="00B1704F">
            <w:pPr>
              <w:widowControl/>
              <w:jc w:val="center"/>
              <w:rPr>
                <w:color w:val="000000"/>
                <w:kern w:val="0"/>
                <w:sz w:val="24"/>
              </w:rPr>
            </w:pPr>
            <w:r>
              <w:rPr>
                <w:color w:val="000000"/>
                <w:kern w:val="0"/>
                <w:sz w:val="24"/>
              </w:rPr>
              <w:t>15</w:t>
            </w:r>
          </w:p>
        </w:tc>
        <w:tc>
          <w:tcPr>
            <w:tcW w:w="1769" w:type="dxa"/>
            <w:vAlign w:val="center"/>
          </w:tcPr>
          <w:p w14:paraId="4D723B47" w14:textId="77777777" w:rsidR="00610447" w:rsidRDefault="00B1704F">
            <w:pPr>
              <w:widowControl/>
              <w:jc w:val="left"/>
              <w:rPr>
                <w:color w:val="000000"/>
                <w:kern w:val="0"/>
                <w:sz w:val="24"/>
              </w:rPr>
            </w:pPr>
            <w:r>
              <w:rPr>
                <w:color w:val="000000"/>
                <w:kern w:val="0"/>
                <w:sz w:val="24"/>
              </w:rPr>
              <w:t>公平竞争</w:t>
            </w:r>
          </w:p>
        </w:tc>
        <w:tc>
          <w:tcPr>
            <w:tcW w:w="6561" w:type="dxa"/>
            <w:vAlign w:val="center"/>
          </w:tcPr>
          <w:p w14:paraId="3259000A" w14:textId="77777777" w:rsidR="00610447" w:rsidRDefault="00B1704F">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610447" w14:paraId="7F07AFBF" w14:textId="77777777">
        <w:trPr>
          <w:trHeight w:val="685"/>
          <w:jc w:val="center"/>
        </w:trPr>
        <w:tc>
          <w:tcPr>
            <w:tcW w:w="732" w:type="dxa"/>
            <w:vAlign w:val="center"/>
          </w:tcPr>
          <w:p w14:paraId="4C7513C0" w14:textId="77777777" w:rsidR="00610447" w:rsidRDefault="00B1704F">
            <w:pPr>
              <w:widowControl/>
              <w:jc w:val="center"/>
              <w:rPr>
                <w:color w:val="000000"/>
                <w:kern w:val="0"/>
                <w:sz w:val="24"/>
              </w:rPr>
            </w:pPr>
            <w:r>
              <w:rPr>
                <w:color w:val="000000"/>
                <w:kern w:val="0"/>
                <w:sz w:val="24"/>
              </w:rPr>
              <w:t>16</w:t>
            </w:r>
          </w:p>
        </w:tc>
        <w:tc>
          <w:tcPr>
            <w:tcW w:w="1769" w:type="dxa"/>
            <w:vAlign w:val="center"/>
          </w:tcPr>
          <w:p w14:paraId="42838F48" w14:textId="77777777" w:rsidR="00610447" w:rsidRDefault="00B1704F">
            <w:pPr>
              <w:widowControl/>
              <w:jc w:val="left"/>
              <w:rPr>
                <w:color w:val="000000"/>
                <w:kern w:val="0"/>
                <w:sz w:val="24"/>
              </w:rPr>
            </w:pPr>
            <w:r>
              <w:rPr>
                <w:color w:val="000000"/>
                <w:kern w:val="0"/>
                <w:sz w:val="24"/>
              </w:rPr>
              <w:t>串通投标</w:t>
            </w:r>
          </w:p>
        </w:tc>
        <w:tc>
          <w:tcPr>
            <w:tcW w:w="6561" w:type="dxa"/>
            <w:vAlign w:val="center"/>
          </w:tcPr>
          <w:p w14:paraId="4C1C9186" w14:textId="77777777" w:rsidR="00610447" w:rsidRDefault="00B1704F">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610447" w14:paraId="0DDFEEE9" w14:textId="77777777">
        <w:trPr>
          <w:trHeight w:val="685"/>
          <w:jc w:val="center"/>
        </w:trPr>
        <w:tc>
          <w:tcPr>
            <w:tcW w:w="732" w:type="dxa"/>
            <w:vAlign w:val="center"/>
          </w:tcPr>
          <w:p w14:paraId="64EE2C11" w14:textId="77777777" w:rsidR="00610447" w:rsidRDefault="00B1704F">
            <w:pPr>
              <w:widowControl/>
              <w:jc w:val="center"/>
              <w:rPr>
                <w:color w:val="000000"/>
                <w:kern w:val="0"/>
                <w:sz w:val="24"/>
              </w:rPr>
            </w:pPr>
            <w:r>
              <w:rPr>
                <w:color w:val="000000"/>
                <w:kern w:val="0"/>
                <w:sz w:val="24"/>
              </w:rPr>
              <w:lastRenderedPageBreak/>
              <w:t>17</w:t>
            </w:r>
          </w:p>
        </w:tc>
        <w:tc>
          <w:tcPr>
            <w:tcW w:w="1769" w:type="dxa"/>
            <w:vAlign w:val="center"/>
          </w:tcPr>
          <w:p w14:paraId="201D87C8" w14:textId="77777777" w:rsidR="00610447" w:rsidRDefault="00B1704F">
            <w:pPr>
              <w:widowControl/>
              <w:jc w:val="left"/>
              <w:rPr>
                <w:color w:val="000000"/>
                <w:kern w:val="0"/>
                <w:sz w:val="24"/>
              </w:rPr>
            </w:pPr>
            <w:r>
              <w:rPr>
                <w:color w:val="000000"/>
                <w:kern w:val="0"/>
                <w:sz w:val="24"/>
              </w:rPr>
              <w:t>附加条件</w:t>
            </w:r>
          </w:p>
        </w:tc>
        <w:tc>
          <w:tcPr>
            <w:tcW w:w="6561" w:type="dxa"/>
            <w:vAlign w:val="center"/>
          </w:tcPr>
          <w:p w14:paraId="27EEC3F2" w14:textId="77777777" w:rsidR="00610447" w:rsidRDefault="00B1704F">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610447" w14:paraId="1B43287C" w14:textId="77777777">
        <w:trPr>
          <w:trHeight w:val="685"/>
          <w:jc w:val="center"/>
        </w:trPr>
        <w:tc>
          <w:tcPr>
            <w:tcW w:w="732" w:type="dxa"/>
            <w:vAlign w:val="center"/>
          </w:tcPr>
          <w:p w14:paraId="62DD2BDF" w14:textId="77777777" w:rsidR="00610447" w:rsidRDefault="00B1704F">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59E8F1F0" w14:textId="77777777" w:rsidR="00610447" w:rsidRDefault="00B1704F">
            <w:pPr>
              <w:widowControl/>
              <w:jc w:val="left"/>
              <w:rPr>
                <w:color w:val="000000"/>
                <w:kern w:val="0"/>
                <w:sz w:val="24"/>
              </w:rPr>
            </w:pPr>
            <w:r>
              <w:rPr>
                <w:color w:val="000000"/>
                <w:kern w:val="0"/>
                <w:sz w:val="24"/>
              </w:rPr>
              <w:t>其他无效情形</w:t>
            </w:r>
          </w:p>
        </w:tc>
        <w:tc>
          <w:tcPr>
            <w:tcW w:w="6561" w:type="dxa"/>
            <w:vAlign w:val="center"/>
          </w:tcPr>
          <w:p w14:paraId="58965B8D" w14:textId="77777777" w:rsidR="00610447" w:rsidRDefault="00B1704F">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3B6E12A8" w14:textId="77777777" w:rsidR="00610447" w:rsidRDefault="00610447">
      <w:pPr>
        <w:tabs>
          <w:tab w:val="left" w:pos="1080"/>
          <w:tab w:val="left" w:pos="1589"/>
        </w:tabs>
        <w:snapToGrid w:val="0"/>
        <w:spacing w:line="360" w:lineRule="auto"/>
        <w:rPr>
          <w:rFonts w:ascii="宋体" w:hAnsi="宋体"/>
          <w:sz w:val="24"/>
        </w:rPr>
        <w:sectPr w:rsidR="00610447">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08CE9D2A" w14:textId="77777777" w:rsidR="00610447" w:rsidRDefault="00B1704F">
      <w:pPr>
        <w:tabs>
          <w:tab w:val="left" w:pos="360"/>
        </w:tabs>
        <w:snapToGrid w:val="0"/>
        <w:spacing w:line="360" w:lineRule="auto"/>
        <w:ind w:left="900" w:hanging="900"/>
        <w:outlineLvl w:val="1"/>
        <w:rPr>
          <w:rFonts w:ascii="宋体" w:hAnsi="宋体"/>
          <w:sz w:val="24"/>
        </w:rPr>
      </w:pPr>
      <w:bookmarkStart w:id="747"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47"/>
    </w:p>
    <w:p w14:paraId="796FF77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5775C50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5C14A94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1FAF262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1D571E01"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3226C78F"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14C27F76" w14:textId="77777777" w:rsidR="00610447" w:rsidRDefault="00B1704F">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04A0826D"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1CB837B0"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623D153B"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5C645E69"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1186C427" w14:textId="77777777" w:rsidR="00610447" w:rsidRDefault="00B1704F">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7A1FD61E" w14:textId="77777777" w:rsidR="00610447" w:rsidRDefault="00B1704F">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w:t>
      </w:r>
      <w:r>
        <w:rPr>
          <w:rFonts w:ascii="宋体" w:hAnsi="宋体"/>
          <w:sz w:val="24"/>
        </w:rPr>
        <w:lastRenderedPageBreak/>
        <w:t>价经投标人书面确认后产生约束力，投标人不确认的，其</w:t>
      </w:r>
      <w:r>
        <w:rPr>
          <w:rFonts w:ascii="宋体" w:hAnsi="宋体"/>
          <w:b/>
          <w:sz w:val="24"/>
        </w:rPr>
        <w:t>投标无效</w:t>
      </w:r>
      <w:r>
        <w:rPr>
          <w:rFonts w:ascii="宋体" w:hAnsi="宋体"/>
          <w:sz w:val="24"/>
        </w:rPr>
        <w:t>。</w:t>
      </w:r>
    </w:p>
    <w:p w14:paraId="326647D1"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18DDEDC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14F79E66" w14:textId="77777777" w:rsidR="00610447" w:rsidRDefault="00B1704F">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7A845DE2"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43129519"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3AEEAC6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7159FBAF"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24194EDA"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79F2D8C9" w14:textId="77777777" w:rsidR="00610447" w:rsidRDefault="00B1704F">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74737DD1" w14:textId="77777777" w:rsidR="00610447" w:rsidRDefault="00B1704F">
      <w:pPr>
        <w:tabs>
          <w:tab w:val="left" w:pos="360"/>
        </w:tabs>
        <w:snapToGrid w:val="0"/>
        <w:spacing w:line="360" w:lineRule="auto"/>
        <w:ind w:left="900" w:hanging="900"/>
        <w:outlineLvl w:val="1"/>
        <w:rPr>
          <w:rFonts w:ascii="宋体" w:hAnsi="宋体"/>
          <w:sz w:val="24"/>
        </w:rPr>
      </w:pPr>
      <w:bookmarkStart w:id="748"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30"/>
      <w:bookmarkEnd w:id="731"/>
      <w:bookmarkEnd w:id="748"/>
    </w:p>
    <w:p w14:paraId="0DAEC339"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w:t>
      </w:r>
      <w:r>
        <w:rPr>
          <w:rFonts w:ascii="宋体" w:hAnsi="宋体"/>
          <w:sz w:val="24"/>
        </w:rPr>
        <w:lastRenderedPageBreak/>
        <w:t>文件不得进入比较与评价。</w:t>
      </w:r>
    </w:p>
    <w:p w14:paraId="048424C6"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5C8362D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3773EB09"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750C87B1" w14:textId="77777777" w:rsidR="00610447" w:rsidRDefault="00B1704F">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7CBE7FD1"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333A7222" w14:textId="77777777" w:rsidR="00610447" w:rsidRDefault="00B1704F">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643949E8" w14:textId="77777777" w:rsidR="00610447" w:rsidRDefault="00B1704F">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04D53508"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49"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49"/>
      <w:r>
        <w:rPr>
          <w:rFonts w:ascii="宋体" w:hAnsi="宋体" w:cs="Tahoma" w:hint="eastAsia"/>
          <w:kern w:val="0"/>
          <w:sz w:val="24"/>
          <w:u w:val="single"/>
        </w:rPr>
        <w:t>。</w:t>
      </w:r>
    </w:p>
    <w:p w14:paraId="02602F07" w14:textId="77777777" w:rsidR="00610447" w:rsidRDefault="00B1704F">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3EF8DF15" w14:textId="77777777" w:rsidR="00610447" w:rsidRDefault="00B1704F">
      <w:pPr>
        <w:tabs>
          <w:tab w:val="left" w:pos="360"/>
        </w:tabs>
        <w:snapToGrid w:val="0"/>
        <w:spacing w:line="360" w:lineRule="auto"/>
        <w:ind w:left="900" w:hanging="900"/>
        <w:outlineLvl w:val="1"/>
        <w:rPr>
          <w:rFonts w:ascii="宋体" w:hAnsi="宋体"/>
          <w:sz w:val="24"/>
        </w:rPr>
      </w:pPr>
      <w:bookmarkStart w:id="750" w:name="_Toc163337430"/>
      <w:r>
        <w:rPr>
          <w:rFonts w:ascii="宋体" w:hAnsi="宋体" w:hint="eastAsia"/>
          <w:sz w:val="24"/>
        </w:rPr>
        <w:t>4</w:t>
      </w:r>
      <w:r>
        <w:rPr>
          <w:rFonts w:ascii="宋体" w:hAnsi="宋体" w:hint="eastAsia"/>
          <w:sz w:val="24"/>
        </w:rPr>
        <w:tab/>
      </w:r>
      <w:r>
        <w:rPr>
          <w:rFonts w:ascii="宋体" w:hAnsi="宋体"/>
          <w:sz w:val="24"/>
        </w:rPr>
        <w:t>确定</w:t>
      </w:r>
      <w:bookmarkStart w:id="751" w:name="_Toc164229387"/>
      <w:bookmarkStart w:id="752" w:name="_Toc150480784"/>
      <w:bookmarkStart w:id="753" w:name="_Toc520356170"/>
      <w:bookmarkStart w:id="754" w:name="_Toc164608660"/>
      <w:bookmarkStart w:id="755" w:name="_Toc150774751"/>
      <w:bookmarkStart w:id="756" w:name="_Toc127151546"/>
      <w:bookmarkStart w:id="757" w:name="_Toc142311048"/>
      <w:bookmarkStart w:id="758" w:name="_Ref467307010"/>
      <w:bookmarkStart w:id="759" w:name="_Toc127161460"/>
      <w:bookmarkStart w:id="760" w:name="_Toc149720839"/>
      <w:bookmarkStart w:id="761" w:name="_Toc226965736"/>
      <w:bookmarkStart w:id="762" w:name="_Toc151193860"/>
      <w:bookmarkStart w:id="763" w:name="_Toc151193644"/>
      <w:bookmarkStart w:id="764" w:name="_Toc151190173"/>
      <w:bookmarkStart w:id="765" w:name="_Toc226337242"/>
      <w:bookmarkStart w:id="766" w:name="_Toc164229241"/>
      <w:bookmarkStart w:id="767" w:name="_Toc150774646"/>
      <w:bookmarkStart w:id="768" w:name="_Toc305158814"/>
      <w:bookmarkStart w:id="769" w:name="_Toc195842911"/>
      <w:bookmarkStart w:id="770" w:name="_Toc226965819"/>
      <w:bookmarkStart w:id="771" w:name="_Toc127151747"/>
      <w:bookmarkStart w:id="772" w:name="_Toc150509297"/>
      <w:bookmarkStart w:id="773" w:name="_Toc164608815"/>
      <w:bookmarkStart w:id="774" w:name="_Toc305158888"/>
      <w:bookmarkStart w:id="775" w:name="_Toc164351640"/>
      <w:bookmarkStart w:id="776" w:name="_Toc226309790"/>
      <w:bookmarkStart w:id="777" w:name="_Toc264969236"/>
      <w:bookmarkStart w:id="778" w:name="_Toc151193788"/>
      <w:bookmarkStart w:id="779" w:name="_Toc265228384"/>
      <w:bookmarkStart w:id="780" w:name="_Toc151193934"/>
      <w:bookmarkStart w:id="781" w:name="_Toc151193716"/>
      <w:r>
        <w:rPr>
          <w:rFonts w:ascii="宋体" w:hAnsi="宋体"/>
          <w:sz w:val="24"/>
        </w:rPr>
        <w:t>中标候选人名单</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6C9303AB"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w:t>
      </w:r>
      <w:r>
        <w:rPr>
          <w:rFonts w:ascii="宋体" w:hAnsi="宋体"/>
          <w:sz w:val="24"/>
        </w:rPr>
        <w:lastRenderedPageBreak/>
        <w:t>标人计算，评审后得分最高的同品牌投标人获得中标人推荐资格；评审得分相同的，评标委员会按照下述规定确定一个投标人获得中标人推荐资格，其他同品牌投标人不作为中标候选人。</w:t>
      </w:r>
    </w:p>
    <w:p w14:paraId="5F009C33"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35752BB7" w14:textId="77777777" w:rsidR="00610447" w:rsidRDefault="00B1704F">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sz w:val="24"/>
          <w:u w:val="single"/>
        </w:rPr>
        <w:t>:</w:t>
      </w:r>
      <w:bookmarkStart w:id="782" w:name="_Hlk126595569"/>
      <w:r>
        <w:rPr>
          <w:rFonts w:hAnsi="宋体"/>
          <w:sz w:val="24"/>
          <w:u w:val="single"/>
        </w:rPr>
        <w:t>得分和投标价格还相同的，由技术部分得分最高的投标人</w:t>
      </w:r>
      <w:bookmarkEnd w:id="782"/>
      <w:r>
        <w:rPr>
          <w:rFonts w:hAnsi="宋体"/>
          <w:sz w:val="24"/>
          <w:u w:val="single"/>
        </w:rPr>
        <w:t>获得中标人推荐资格。（如数量不确定，要求以单价进行报价的，则以所有要求报价品目的单价总和计算投标价）</w:t>
      </w:r>
    </w:p>
    <w:p w14:paraId="6B1AE77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022FA8B7"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9682328"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2B19BBF5"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154C6B51" w14:textId="77777777" w:rsidR="00610447" w:rsidRDefault="00B1704F">
      <w:pPr>
        <w:tabs>
          <w:tab w:val="left" w:pos="360"/>
        </w:tabs>
        <w:snapToGrid w:val="0"/>
        <w:spacing w:line="360" w:lineRule="auto"/>
        <w:ind w:left="900" w:hanging="900"/>
        <w:outlineLvl w:val="1"/>
        <w:rPr>
          <w:rFonts w:ascii="宋体" w:hAnsi="宋体"/>
          <w:sz w:val="24"/>
        </w:rPr>
      </w:pPr>
      <w:bookmarkStart w:id="783" w:name="_Toc163337431"/>
      <w:r>
        <w:rPr>
          <w:rFonts w:ascii="宋体" w:hAnsi="宋体" w:hint="eastAsia"/>
          <w:sz w:val="24"/>
        </w:rPr>
        <w:t>5</w:t>
      </w:r>
      <w:r>
        <w:rPr>
          <w:rFonts w:ascii="宋体" w:hAnsi="宋体" w:hint="eastAsia"/>
          <w:sz w:val="24"/>
        </w:rPr>
        <w:tab/>
      </w:r>
      <w:r>
        <w:rPr>
          <w:rFonts w:ascii="宋体" w:hAnsi="宋体"/>
          <w:sz w:val="24"/>
        </w:rPr>
        <w:t>报告违法行为</w:t>
      </w:r>
      <w:bookmarkEnd w:id="783"/>
    </w:p>
    <w:p w14:paraId="2FBDB694"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1C120F6E" w14:textId="77777777" w:rsidR="00610447" w:rsidRDefault="00B1704F">
      <w:pPr>
        <w:tabs>
          <w:tab w:val="left" w:pos="360"/>
        </w:tabs>
        <w:snapToGrid w:val="0"/>
        <w:spacing w:line="360" w:lineRule="auto"/>
        <w:ind w:left="900" w:hanging="900"/>
        <w:outlineLvl w:val="1"/>
        <w:rPr>
          <w:rFonts w:ascii="宋体" w:hAnsi="宋体"/>
          <w:sz w:val="24"/>
        </w:rPr>
      </w:pPr>
      <w:bookmarkStart w:id="784" w:name="_Toc163337432"/>
      <w:r>
        <w:rPr>
          <w:rFonts w:ascii="宋体" w:hAnsi="宋体" w:hint="eastAsia"/>
          <w:sz w:val="24"/>
        </w:rPr>
        <w:t>6</w:t>
      </w:r>
      <w:r>
        <w:rPr>
          <w:rFonts w:ascii="宋体" w:hAnsi="宋体" w:hint="eastAsia"/>
          <w:sz w:val="24"/>
        </w:rPr>
        <w:tab/>
        <w:t>评标报告</w:t>
      </w:r>
      <w:bookmarkEnd w:id="784"/>
    </w:p>
    <w:p w14:paraId="7BE6A342"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w:t>
      </w:r>
      <w:r>
        <w:rPr>
          <w:rFonts w:ascii="宋体" w:hAnsi="宋体" w:hint="eastAsia"/>
          <w:sz w:val="24"/>
        </w:rPr>
        <w:lastRenderedPageBreak/>
        <w:t>的原则作出结论。持不同意见的评标委员会成员应当在评标报告上签署不同意见及理由，否则视为同意评标报告。</w:t>
      </w:r>
    </w:p>
    <w:p w14:paraId="5A1212EF" w14:textId="77777777" w:rsidR="00610447" w:rsidRDefault="00B1704F">
      <w:pPr>
        <w:tabs>
          <w:tab w:val="left" w:pos="360"/>
        </w:tabs>
        <w:snapToGrid w:val="0"/>
        <w:spacing w:line="360" w:lineRule="auto"/>
        <w:ind w:left="900" w:hanging="900"/>
        <w:outlineLvl w:val="1"/>
        <w:rPr>
          <w:rFonts w:ascii="宋体" w:hAnsi="宋体"/>
          <w:sz w:val="24"/>
        </w:rPr>
      </w:pPr>
      <w:bookmarkStart w:id="785" w:name="_Toc163337433"/>
      <w:r>
        <w:rPr>
          <w:rFonts w:ascii="宋体" w:hAnsi="宋体" w:hint="eastAsia"/>
          <w:sz w:val="24"/>
        </w:rPr>
        <w:t>7</w:t>
      </w:r>
      <w:r>
        <w:rPr>
          <w:rFonts w:ascii="宋体" w:hAnsi="宋体" w:hint="eastAsia"/>
          <w:sz w:val="24"/>
        </w:rPr>
        <w:tab/>
        <w:t>修改评标结果</w:t>
      </w:r>
      <w:bookmarkEnd w:id="785"/>
    </w:p>
    <w:p w14:paraId="026D53B0"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373039E4" w14:textId="77777777" w:rsidR="00610447" w:rsidRDefault="00B1704F">
      <w:pPr>
        <w:tabs>
          <w:tab w:val="left" w:pos="1080"/>
          <w:tab w:val="left" w:pos="1589"/>
        </w:tabs>
        <w:snapToGrid w:val="0"/>
        <w:spacing w:line="360" w:lineRule="auto"/>
        <w:ind w:left="900" w:hanging="720"/>
        <w:outlineLvl w:val="1"/>
        <w:rPr>
          <w:rFonts w:ascii="宋体" w:hAnsi="宋体"/>
          <w:sz w:val="24"/>
        </w:rPr>
      </w:pPr>
      <w:bookmarkStart w:id="786" w:name="_Toc163337434"/>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786"/>
    </w:p>
    <w:p w14:paraId="5029A716" w14:textId="77777777" w:rsidR="00610447" w:rsidRDefault="00B1704F">
      <w:pPr>
        <w:tabs>
          <w:tab w:val="left" w:pos="360"/>
        </w:tabs>
        <w:snapToGrid w:val="0"/>
        <w:spacing w:line="360" w:lineRule="auto"/>
        <w:ind w:left="900" w:hanging="900"/>
        <w:outlineLvl w:val="1"/>
        <w:rPr>
          <w:rFonts w:ascii="宋体" w:hAnsi="宋体"/>
          <w:sz w:val="24"/>
        </w:rPr>
      </w:pPr>
      <w:bookmarkStart w:id="787" w:name="_Toc163337435"/>
      <w:r>
        <w:rPr>
          <w:rFonts w:ascii="宋体" w:hAnsi="宋体" w:hint="eastAsia"/>
          <w:sz w:val="24"/>
        </w:rPr>
        <w:t>8</w:t>
      </w:r>
      <w:r>
        <w:rPr>
          <w:rFonts w:ascii="宋体" w:hAnsi="宋体" w:hint="eastAsia"/>
          <w:sz w:val="24"/>
        </w:rPr>
        <w:tab/>
        <w:t>停止评标及招标终止</w:t>
      </w:r>
      <w:bookmarkEnd w:id="787"/>
    </w:p>
    <w:p w14:paraId="68FBDDDE"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17B768D" w14:textId="77777777" w:rsidR="00610447" w:rsidRDefault="00B1704F">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187FBE17" w14:textId="77777777" w:rsidR="00610447" w:rsidRDefault="00B1704F">
      <w:pPr>
        <w:tabs>
          <w:tab w:val="left" w:pos="360"/>
          <w:tab w:val="left" w:pos="900"/>
        </w:tabs>
        <w:snapToGrid w:val="0"/>
        <w:spacing w:line="360" w:lineRule="auto"/>
        <w:ind w:left="900"/>
        <w:outlineLvl w:val="1"/>
        <w:rPr>
          <w:rFonts w:ascii="宋体" w:hAnsi="宋体"/>
          <w:sz w:val="24"/>
        </w:rPr>
      </w:pPr>
      <w:r>
        <w:rPr>
          <w:rFonts w:ascii="宋体" w:hAnsi="宋体"/>
          <w:b/>
          <w:sz w:val="24"/>
        </w:rPr>
        <w:br w:type="page"/>
      </w:r>
    </w:p>
    <w:p w14:paraId="77AC3B0A" w14:textId="77777777" w:rsidR="00610447" w:rsidRDefault="00B1704F">
      <w:pPr>
        <w:tabs>
          <w:tab w:val="left" w:pos="360"/>
          <w:tab w:val="left" w:pos="900"/>
        </w:tabs>
        <w:snapToGrid w:val="0"/>
        <w:spacing w:line="360" w:lineRule="auto"/>
        <w:jc w:val="center"/>
        <w:outlineLvl w:val="1"/>
        <w:rPr>
          <w:rFonts w:ascii="宋体" w:hAnsi="宋体"/>
          <w:b/>
          <w:sz w:val="24"/>
        </w:rPr>
      </w:pPr>
      <w:bookmarkStart w:id="788" w:name="_Toc163337436"/>
      <w:r>
        <w:rPr>
          <w:rFonts w:ascii="宋体" w:hAnsi="宋体"/>
          <w:b/>
          <w:sz w:val="24"/>
        </w:rPr>
        <w:lastRenderedPageBreak/>
        <w:t>二、评标标准</w:t>
      </w:r>
      <w:bookmarkEnd w:id="788"/>
    </w:p>
    <w:p w14:paraId="2561E1CD" w14:textId="77777777" w:rsidR="00610447" w:rsidRDefault="00610447">
      <w:pPr>
        <w:spacing w:line="360" w:lineRule="auto"/>
        <w:rPr>
          <w:rFonts w:ascii="宋体" w:hAnsi="宋体"/>
          <w:b/>
          <w:bCs/>
          <w:sz w:val="24"/>
        </w:rPr>
      </w:pPr>
    </w:p>
    <w:tbl>
      <w:tblPr>
        <w:tblW w:w="847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6657"/>
        <w:gridCol w:w="822"/>
      </w:tblGrid>
      <w:tr w:rsidR="00610447" w14:paraId="60FE96C5" w14:textId="77777777">
        <w:tc>
          <w:tcPr>
            <w:tcW w:w="998" w:type="dxa"/>
            <w:tcBorders>
              <w:top w:val="single" w:sz="4" w:space="0" w:color="auto"/>
              <w:left w:val="single" w:sz="4" w:space="0" w:color="auto"/>
              <w:bottom w:val="single" w:sz="4" w:space="0" w:color="auto"/>
              <w:right w:val="single" w:sz="4" w:space="0" w:color="auto"/>
            </w:tcBorders>
            <w:vAlign w:val="center"/>
          </w:tcPr>
          <w:p w14:paraId="37202FFE"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序号</w:t>
            </w:r>
          </w:p>
        </w:tc>
        <w:tc>
          <w:tcPr>
            <w:tcW w:w="6657" w:type="dxa"/>
            <w:tcBorders>
              <w:top w:val="single" w:sz="4" w:space="0" w:color="auto"/>
              <w:left w:val="single" w:sz="4" w:space="0" w:color="auto"/>
              <w:bottom w:val="single" w:sz="4" w:space="0" w:color="auto"/>
              <w:right w:val="single" w:sz="4" w:space="0" w:color="auto"/>
            </w:tcBorders>
            <w:vAlign w:val="center"/>
          </w:tcPr>
          <w:p w14:paraId="68DDF7CA"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评审因素及说明</w:t>
            </w:r>
          </w:p>
        </w:tc>
        <w:tc>
          <w:tcPr>
            <w:tcW w:w="822" w:type="dxa"/>
            <w:tcBorders>
              <w:top w:val="single" w:sz="4" w:space="0" w:color="auto"/>
              <w:left w:val="single" w:sz="4" w:space="0" w:color="auto"/>
              <w:bottom w:val="single" w:sz="4" w:space="0" w:color="auto"/>
              <w:right w:val="single" w:sz="4" w:space="0" w:color="auto"/>
            </w:tcBorders>
            <w:vAlign w:val="center"/>
          </w:tcPr>
          <w:p w14:paraId="641A5368" w14:textId="77777777" w:rsidR="00610447" w:rsidRDefault="00B1704F">
            <w:pPr>
              <w:spacing w:line="360" w:lineRule="auto"/>
              <w:ind w:left="420" w:hanging="420"/>
              <w:jc w:val="center"/>
              <w:rPr>
                <w:rFonts w:ascii="宋体" w:hAnsi="宋体"/>
                <w:b/>
                <w:color w:val="000000"/>
                <w:sz w:val="24"/>
              </w:rPr>
            </w:pPr>
            <w:r>
              <w:rPr>
                <w:rFonts w:ascii="宋体" w:hAnsi="宋体" w:hint="eastAsia"/>
                <w:b/>
                <w:color w:val="000000"/>
                <w:sz w:val="24"/>
              </w:rPr>
              <w:t>分值</w:t>
            </w:r>
          </w:p>
        </w:tc>
      </w:tr>
      <w:tr w:rsidR="00610447" w14:paraId="4B1A067F" w14:textId="77777777">
        <w:tc>
          <w:tcPr>
            <w:tcW w:w="8477" w:type="dxa"/>
            <w:gridSpan w:val="3"/>
            <w:tcBorders>
              <w:top w:val="single" w:sz="4" w:space="0" w:color="auto"/>
              <w:left w:val="single" w:sz="4" w:space="0" w:color="auto"/>
              <w:bottom w:val="single" w:sz="4" w:space="0" w:color="auto"/>
              <w:right w:val="single" w:sz="4" w:space="0" w:color="auto"/>
            </w:tcBorders>
            <w:vAlign w:val="center"/>
          </w:tcPr>
          <w:p w14:paraId="21EAE32D" w14:textId="77777777" w:rsidR="00610447" w:rsidRDefault="00B1704F">
            <w:pPr>
              <w:spacing w:line="360" w:lineRule="auto"/>
              <w:ind w:left="422" w:hanging="422"/>
              <w:jc w:val="center"/>
              <w:rPr>
                <w:rFonts w:ascii="宋体" w:hAnsi="宋体"/>
                <w:b/>
                <w:color w:val="000000"/>
                <w:sz w:val="24"/>
              </w:rPr>
            </w:pPr>
            <w:r>
              <w:rPr>
                <w:rFonts w:ascii="宋体" w:hAnsi="宋体" w:hint="eastAsia"/>
                <w:b/>
                <w:color w:val="000000"/>
                <w:sz w:val="24"/>
              </w:rPr>
              <w:t>一、商务部分</w:t>
            </w:r>
          </w:p>
        </w:tc>
      </w:tr>
      <w:tr w:rsidR="00610447" w14:paraId="40EF4B27" w14:textId="77777777">
        <w:tc>
          <w:tcPr>
            <w:tcW w:w="998" w:type="dxa"/>
            <w:tcBorders>
              <w:top w:val="single" w:sz="4" w:space="0" w:color="auto"/>
              <w:left w:val="single" w:sz="4" w:space="0" w:color="auto"/>
              <w:bottom w:val="single" w:sz="4" w:space="0" w:color="auto"/>
              <w:right w:val="single" w:sz="4" w:space="0" w:color="auto"/>
            </w:tcBorders>
            <w:vAlign w:val="center"/>
          </w:tcPr>
          <w:p w14:paraId="4078051D" w14:textId="77777777" w:rsidR="00610447" w:rsidRDefault="00B1704F">
            <w:pPr>
              <w:spacing w:line="360" w:lineRule="auto"/>
              <w:ind w:left="420" w:hanging="420"/>
              <w:jc w:val="center"/>
              <w:rPr>
                <w:rFonts w:ascii="宋体" w:hAnsi="宋体" w:cs="Tahoma"/>
                <w:color w:val="000000"/>
                <w:sz w:val="24"/>
              </w:rPr>
            </w:pPr>
            <w:r>
              <w:rPr>
                <w:rFonts w:ascii="宋体" w:hAnsi="宋体" w:cs="Tahoma" w:hint="eastAsia"/>
                <w:color w:val="000000"/>
                <w:sz w:val="24"/>
              </w:rPr>
              <w:t>1.1</w:t>
            </w:r>
          </w:p>
        </w:tc>
        <w:tc>
          <w:tcPr>
            <w:tcW w:w="6657" w:type="dxa"/>
            <w:tcBorders>
              <w:top w:val="single" w:sz="4" w:space="0" w:color="auto"/>
              <w:left w:val="single" w:sz="4" w:space="0" w:color="auto"/>
              <w:bottom w:val="single" w:sz="4" w:space="0" w:color="auto"/>
              <w:right w:val="single" w:sz="4" w:space="0" w:color="auto"/>
            </w:tcBorders>
            <w:vAlign w:val="center"/>
          </w:tcPr>
          <w:p w14:paraId="5768EE3E" w14:textId="77777777" w:rsidR="00610447" w:rsidRDefault="00B1704F">
            <w:pPr>
              <w:spacing w:line="360" w:lineRule="auto"/>
              <w:rPr>
                <w:rFonts w:ascii="宋体" w:hAnsi="宋体" w:cs="Tahoma"/>
                <w:color w:val="000000"/>
                <w:sz w:val="24"/>
              </w:rPr>
            </w:pPr>
            <w:r>
              <w:rPr>
                <w:rFonts w:ascii="宋体" w:hAnsi="宋体" w:cs="Tahoma" w:hint="eastAsia"/>
                <w:color w:val="000000"/>
                <w:sz w:val="24"/>
              </w:rPr>
              <w:t>业绩：</w:t>
            </w:r>
          </w:p>
          <w:p w14:paraId="6F88B004" w14:textId="07505F70" w:rsidR="00610447" w:rsidRDefault="00B1704F">
            <w:pPr>
              <w:spacing w:line="360" w:lineRule="auto"/>
              <w:rPr>
                <w:rFonts w:ascii="宋体" w:hAnsi="宋体"/>
                <w:sz w:val="24"/>
              </w:rPr>
            </w:pPr>
            <w:r>
              <w:rPr>
                <w:rFonts w:ascii="宋体" w:hAnsi="宋体" w:hint="eastAsia"/>
                <w:sz w:val="24"/>
              </w:rPr>
              <w:t>投标人自</w:t>
            </w:r>
            <w:r w:rsidRPr="00843D62">
              <w:rPr>
                <w:rFonts w:ascii="宋体" w:hAnsi="宋体" w:hint="eastAsia"/>
                <w:sz w:val="24"/>
              </w:rPr>
              <w:t>20</w:t>
            </w:r>
            <w:r w:rsidRPr="00843D62">
              <w:rPr>
                <w:rFonts w:ascii="宋体" w:hAnsi="宋体"/>
                <w:sz w:val="24"/>
              </w:rPr>
              <w:t>2</w:t>
            </w:r>
            <w:r w:rsidR="00326550" w:rsidRPr="00843D62">
              <w:rPr>
                <w:rFonts w:ascii="宋体" w:hAnsi="宋体"/>
                <w:sz w:val="24"/>
              </w:rPr>
              <w:t>3</w:t>
            </w:r>
            <w:r w:rsidRPr="00843D62">
              <w:rPr>
                <w:rFonts w:ascii="宋体" w:hAnsi="宋体" w:hint="eastAsia"/>
                <w:sz w:val="24"/>
              </w:rPr>
              <w:t>年</w:t>
            </w:r>
            <w:r w:rsidR="00326550" w:rsidRPr="00843D62">
              <w:rPr>
                <w:rFonts w:ascii="宋体" w:hAnsi="宋体"/>
                <w:sz w:val="24"/>
              </w:rPr>
              <w:t>4</w:t>
            </w:r>
            <w:r w:rsidRPr="00843D62">
              <w:rPr>
                <w:rFonts w:ascii="宋体" w:hAnsi="宋体" w:hint="eastAsia"/>
                <w:sz w:val="24"/>
              </w:rPr>
              <w:t>月1日</w:t>
            </w:r>
            <w:r>
              <w:rPr>
                <w:rFonts w:ascii="宋体" w:hAnsi="宋体" w:hint="eastAsia"/>
                <w:sz w:val="24"/>
              </w:rPr>
              <w:t>至本项目采购公告发出之日止，完成的类似项目业绩（以合同签订日期为准）。每提供一份业绩得</w:t>
            </w:r>
            <w:r>
              <w:rPr>
                <w:rFonts w:ascii="宋体" w:hAnsi="宋体"/>
                <w:sz w:val="24"/>
              </w:rPr>
              <w:t>1.5</w:t>
            </w:r>
            <w:r>
              <w:rPr>
                <w:rFonts w:ascii="宋体" w:hAnsi="宋体" w:hint="eastAsia"/>
                <w:sz w:val="24"/>
              </w:rPr>
              <w:t>分,满分</w:t>
            </w:r>
            <w:r>
              <w:rPr>
                <w:rFonts w:ascii="宋体" w:hAnsi="宋体"/>
                <w:sz w:val="24"/>
              </w:rPr>
              <w:t>3</w:t>
            </w:r>
            <w:r>
              <w:rPr>
                <w:rFonts w:ascii="宋体" w:hAnsi="宋体" w:hint="eastAsia"/>
                <w:sz w:val="24"/>
              </w:rPr>
              <w:t>分。</w:t>
            </w:r>
          </w:p>
          <w:p w14:paraId="69D56E14" w14:textId="77777777" w:rsidR="00610447" w:rsidRDefault="00B1704F">
            <w:pPr>
              <w:spacing w:line="360" w:lineRule="auto"/>
              <w:rPr>
                <w:rFonts w:ascii="宋体" w:hAnsi="宋体"/>
                <w:sz w:val="24"/>
              </w:rPr>
            </w:pPr>
            <w:r>
              <w:rPr>
                <w:rFonts w:ascii="宋体" w:hAnsi="宋体" w:hint="eastAsia"/>
                <w:sz w:val="24"/>
              </w:rPr>
              <w:t>注：</w:t>
            </w:r>
          </w:p>
          <w:p w14:paraId="3BECF35F" w14:textId="77777777" w:rsidR="00610447" w:rsidRDefault="00B1704F">
            <w:pPr>
              <w:spacing w:line="360" w:lineRule="auto"/>
              <w:rPr>
                <w:rFonts w:ascii="宋体" w:hAnsi="宋体"/>
                <w:color w:val="000000"/>
                <w:sz w:val="24"/>
              </w:rPr>
            </w:pPr>
            <w:r>
              <w:rPr>
                <w:rFonts w:ascii="宋体" w:hAnsi="宋体" w:hint="eastAsia"/>
                <w:sz w:val="24"/>
              </w:rPr>
              <w:t>需提供符合采购文件要求的业绩证明材料。</w:t>
            </w:r>
            <w:r>
              <w:rPr>
                <w:rFonts w:ascii="宋体" w:hAnsi="宋体" w:hint="eastAsia"/>
                <w:color w:val="000000"/>
                <w:sz w:val="24"/>
              </w:rPr>
              <w:t>（附合同主要部分复印件，至少包含合同首页、采购内容、金额页与双方签字盖章页），未按要求提供不得分</w:t>
            </w:r>
          </w:p>
        </w:tc>
        <w:tc>
          <w:tcPr>
            <w:tcW w:w="822" w:type="dxa"/>
            <w:tcBorders>
              <w:top w:val="single" w:sz="4" w:space="0" w:color="auto"/>
              <w:left w:val="single" w:sz="4" w:space="0" w:color="auto"/>
              <w:bottom w:val="single" w:sz="4" w:space="0" w:color="auto"/>
              <w:right w:val="single" w:sz="4" w:space="0" w:color="auto"/>
            </w:tcBorders>
            <w:vAlign w:val="center"/>
          </w:tcPr>
          <w:p w14:paraId="0C4151E4" w14:textId="77777777" w:rsidR="00610447" w:rsidRDefault="00B1704F">
            <w:pPr>
              <w:spacing w:line="360" w:lineRule="auto"/>
              <w:jc w:val="center"/>
              <w:rPr>
                <w:rFonts w:ascii="宋体" w:hAnsi="宋体" w:cs="Tahoma"/>
                <w:color w:val="000000"/>
                <w:sz w:val="24"/>
              </w:rPr>
            </w:pPr>
            <w:r>
              <w:rPr>
                <w:rFonts w:ascii="宋体" w:hAnsi="宋体" w:cs="Tahoma"/>
                <w:color w:val="000000"/>
                <w:sz w:val="24"/>
              </w:rPr>
              <w:t>3</w:t>
            </w:r>
          </w:p>
        </w:tc>
      </w:tr>
      <w:tr w:rsidR="00B9434F" w14:paraId="41BD428E" w14:textId="77777777" w:rsidTr="00855DE0">
        <w:trPr>
          <w:trHeight w:val="1748"/>
        </w:trPr>
        <w:tc>
          <w:tcPr>
            <w:tcW w:w="998" w:type="dxa"/>
            <w:vMerge w:val="restart"/>
            <w:tcBorders>
              <w:top w:val="single" w:sz="4" w:space="0" w:color="auto"/>
              <w:left w:val="single" w:sz="4" w:space="0" w:color="auto"/>
              <w:right w:val="single" w:sz="4" w:space="0" w:color="auto"/>
            </w:tcBorders>
            <w:vAlign w:val="center"/>
          </w:tcPr>
          <w:p w14:paraId="37230144" w14:textId="77777777" w:rsidR="00B9434F" w:rsidRDefault="00B9434F">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.2</w:t>
            </w:r>
          </w:p>
        </w:tc>
        <w:tc>
          <w:tcPr>
            <w:tcW w:w="6657" w:type="dxa"/>
            <w:tcBorders>
              <w:top w:val="single" w:sz="4" w:space="0" w:color="auto"/>
              <w:left w:val="single" w:sz="4" w:space="0" w:color="auto"/>
              <w:bottom w:val="single" w:sz="4" w:space="0" w:color="auto"/>
              <w:right w:val="single" w:sz="4" w:space="0" w:color="auto"/>
            </w:tcBorders>
            <w:vAlign w:val="center"/>
          </w:tcPr>
          <w:p w14:paraId="54F46F55" w14:textId="2C44E7DB" w:rsidR="00B9434F" w:rsidRDefault="00B9434F">
            <w:pPr>
              <w:widowControl/>
              <w:spacing w:line="360" w:lineRule="auto"/>
              <w:rPr>
                <w:rFonts w:ascii="宋体" w:hAnsi="宋体"/>
                <w:color w:val="000000"/>
                <w:sz w:val="24"/>
              </w:rPr>
            </w:pPr>
            <w:r>
              <w:rPr>
                <w:rFonts w:ascii="宋体" w:hAnsi="宋体" w:hint="eastAsia"/>
                <w:color w:val="000000"/>
                <w:sz w:val="24"/>
              </w:rPr>
              <w:t>0</w:t>
            </w:r>
            <w:r>
              <w:rPr>
                <w:rFonts w:ascii="宋体" w:hAnsi="宋体"/>
                <w:color w:val="000000"/>
                <w:sz w:val="24"/>
              </w:rPr>
              <w:t>1</w:t>
            </w:r>
            <w:r>
              <w:rPr>
                <w:rFonts w:ascii="宋体" w:hAnsi="宋体" w:hint="eastAsia"/>
                <w:color w:val="000000"/>
                <w:sz w:val="24"/>
              </w:rPr>
              <w:t>包项目负责人：</w:t>
            </w:r>
          </w:p>
          <w:p w14:paraId="406003B8" w14:textId="12E448FF" w:rsidR="00B9434F" w:rsidRDefault="00B9434F">
            <w:pPr>
              <w:widowControl/>
              <w:spacing w:line="360" w:lineRule="auto"/>
              <w:rPr>
                <w:rFonts w:ascii="宋体" w:hAnsi="宋体"/>
                <w:color w:val="FF0000"/>
                <w:sz w:val="24"/>
              </w:rPr>
            </w:pPr>
            <w:r>
              <w:rPr>
                <w:rFonts w:ascii="宋体" w:hAnsi="宋体" w:hint="eastAsia"/>
                <w:color w:val="000000"/>
                <w:sz w:val="24"/>
              </w:rPr>
              <w:t>为本项目拟派的项目负责人需具有</w:t>
            </w:r>
            <w:r>
              <w:rPr>
                <w:rFonts w:ascii="宋体" w:hAnsi="宋体"/>
                <w:color w:val="000000"/>
                <w:sz w:val="24"/>
              </w:rPr>
              <w:t>5</w:t>
            </w:r>
            <w:r>
              <w:rPr>
                <w:rFonts w:ascii="宋体" w:hAnsi="宋体" w:hint="eastAsia"/>
                <w:color w:val="000000"/>
                <w:sz w:val="24"/>
              </w:rPr>
              <w:t>年以上与本项目相关的经验，且具备</w:t>
            </w:r>
            <w:r w:rsidR="00A94608">
              <w:rPr>
                <w:rFonts w:ascii="宋体" w:hAnsi="宋体" w:hint="eastAsia"/>
                <w:color w:val="000000"/>
                <w:sz w:val="24"/>
              </w:rPr>
              <w:t>人力资源和社会保障部门颁发的</w:t>
            </w:r>
            <w:r>
              <w:rPr>
                <w:rFonts w:ascii="宋体" w:hAnsi="宋体" w:hint="eastAsia"/>
                <w:color w:val="000000"/>
                <w:sz w:val="24"/>
              </w:rPr>
              <w:t>高级信息系统项目管理师，得</w:t>
            </w:r>
            <w:r>
              <w:rPr>
                <w:rFonts w:ascii="宋体" w:hAnsi="宋体"/>
                <w:color w:val="000000"/>
                <w:sz w:val="24"/>
              </w:rPr>
              <w:t>2</w:t>
            </w:r>
            <w:r>
              <w:rPr>
                <w:rFonts w:ascii="宋体" w:hAnsi="宋体" w:hint="eastAsia"/>
                <w:color w:val="000000"/>
                <w:sz w:val="24"/>
              </w:rPr>
              <w:t>分</w:t>
            </w:r>
          </w:p>
          <w:p w14:paraId="3E7B7CA4" w14:textId="77777777" w:rsidR="00B9434F" w:rsidRDefault="00B9434F">
            <w:pPr>
              <w:widowControl/>
              <w:spacing w:line="360" w:lineRule="auto"/>
              <w:rPr>
                <w:rFonts w:ascii="宋体" w:hAnsi="宋体"/>
                <w:color w:val="000000"/>
                <w:sz w:val="24"/>
                <w:highlight w:val="yellow"/>
              </w:rPr>
            </w:pPr>
            <w:r>
              <w:rPr>
                <w:rFonts w:ascii="宋体" w:hAnsi="宋体" w:hint="eastAsia"/>
                <w:color w:val="000000"/>
                <w:sz w:val="24"/>
              </w:rPr>
              <w:t>注：需提供工作经验证明（格式自拟，加盖投标人公章）、身份证正反面复印件（加盖投标人公章）、相关证书复印件和完整的劳动合同复印件（加盖投标人公章），未按要求提供不得分</w:t>
            </w:r>
          </w:p>
        </w:tc>
        <w:tc>
          <w:tcPr>
            <w:tcW w:w="822" w:type="dxa"/>
            <w:vMerge w:val="restart"/>
            <w:tcBorders>
              <w:top w:val="single" w:sz="4" w:space="0" w:color="auto"/>
              <w:left w:val="single" w:sz="4" w:space="0" w:color="auto"/>
              <w:right w:val="single" w:sz="4" w:space="0" w:color="auto"/>
            </w:tcBorders>
            <w:vAlign w:val="center"/>
          </w:tcPr>
          <w:p w14:paraId="22696E68" w14:textId="77777777" w:rsidR="00B9434F" w:rsidRDefault="00B9434F">
            <w:pPr>
              <w:spacing w:line="360" w:lineRule="auto"/>
              <w:jc w:val="center"/>
              <w:rPr>
                <w:rFonts w:ascii="宋体" w:hAnsi="宋体" w:cs="Tahoma"/>
                <w:color w:val="000000"/>
                <w:sz w:val="24"/>
              </w:rPr>
            </w:pPr>
            <w:r>
              <w:rPr>
                <w:rFonts w:ascii="宋体" w:hAnsi="宋体" w:cs="Tahoma"/>
                <w:color w:val="000000"/>
                <w:sz w:val="24"/>
              </w:rPr>
              <w:t>2</w:t>
            </w:r>
          </w:p>
        </w:tc>
      </w:tr>
      <w:tr w:rsidR="00B9434F" w14:paraId="6E174939" w14:textId="77777777" w:rsidTr="00855DE0">
        <w:trPr>
          <w:trHeight w:val="1747"/>
        </w:trPr>
        <w:tc>
          <w:tcPr>
            <w:tcW w:w="998" w:type="dxa"/>
            <w:vMerge/>
            <w:tcBorders>
              <w:left w:val="single" w:sz="4" w:space="0" w:color="auto"/>
              <w:bottom w:val="single" w:sz="4" w:space="0" w:color="auto"/>
              <w:right w:val="single" w:sz="4" w:space="0" w:color="auto"/>
            </w:tcBorders>
            <w:vAlign w:val="center"/>
          </w:tcPr>
          <w:p w14:paraId="1FDC78F9" w14:textId="77777777" w:rsidR="00B9434F" w:rsidRDefault="00B9434F" w:rsidP="00B9434F">
            <w:pPr>
              <w:spacing w:line="360" w:lineRule="auto"/>
              <w:ind w:left="420" w:hanging="420"/>
              <w:jc w:val="center"/>
              <w:rPr>
                <w:rFonts w:ascii="宋体" w:hAnsi="宋体" w:cs="Tahoma"/>
                <w:color w:val="000000"/>
                <w:sz w:val="24"/>
              </w:rPr>
            </w:pPr>
          </w:p>
        </w:tc>
        <w:tc>
          <w:tcPr>
            <w:tcW w:w="6657" w:type="dxa"/>
            <w:tcBorders>
              <w:top w:val="single" w:sz="4" w:space="0" w:color="auto"/>
              <w:left w:val="single" w:sz="4" w:space="0" w:color="auto"/>
              <w:bottom w:val="single" w:sz="4" w:space="0" w:color="auto"/>
              <w:right w:val="single" w:sz="4" w:space="0" w:color="auto"/>
            </w:tcBorders>
            <w:vAlign w:val="center"/>
          </w:tcPr>
          <w:p w14:paraId="296CB891" w14:textId="76BE9536" w:rsidR="00B9434F" w:rsidRPr="00B9434F" w:rsidRDefault="00B9434F" w:rsidP="00B9434F">
            <w:pPr>
              <w:widowControl/>
              <w:spacing w:line="360" w:lineRule="auto"/>
              <w:rPr>
                <w:rFonts w:ascii="宋体" w:hAnsi="宋体"/>
                <w:color w:val="000000"/>
                <w:sz w:val="24"/>
              </w:rPr>
            </w:pPr>
            <w:r>
              <w:rPr>
                <w:rFonts w:ascii="宋体" w:hAnsi="宋体" w:hint="eastAsia"/>
                <w:color w:val="000000"/>
                <w:sz w:val="24"/>
              </w:rPr>
              <w:t>0</w:t>
            </w:r>
            <w:r w:rsidR="00406333">
              <w:rPr>
                <w:rFonts w:ascii="宋体" w:hAnsi="宋体"/>
                <w:color w:val="000000"/>
                <w:sz w:val="24"/>
              </w:rPr>
              <w:t>2</w:t>
            </w:r>
            <w:r>
              <w:rPr>
                <w:rFonts w:ascii="宋体" w:hAnsi="宋体" w:hint="eastAsia"/>
                <w:color w:val="000000"/>
                <w:sz w:val="24"/>
              </w:rPr>
              <w:t>包项目负责人</w:t>
            </w:r>
            <w:r w:rsidRPr="00B9434F">
              <w:rPr>
                <w:rFonts w:ascii="宋体" w:hAnsi="宋体" w:hint="eastAsia"/>
                <w:color w:val="000000"/>
                <w:sz w:val="24"/>
              </w:rPr>
              <w:t>：</w:t>
            </w:r>
          </w:p>
          <w:p w14:paraId="4AF15D4E" w14:textId="24411A3E" w:rsidR="00B9434F" w:rsidRPr="00B9434F" w:rsidRDefault="00B9434F" w:rsidP="00B9434F">
            <w:pPr>
              <w:widowControl/>
              <w:spacing w:line="360" w:lineRule="auto"/>
              <w:rPr>
                <w:rFonts w:ascii="宋体" w:hAnsi="宋体"/>
                <w:color w:val="000000"/>
                <w:sz w:val="24"/>
              </w:rPr>
            </w:pPr>
            <w:r w:rsidRPr="00B9434F">
              <w:rPr>
                <w:rFonts w:ascii="宋体" w:hAnsi="宋体" w:hint="eastAsia"/>
                <w:color w:val="000000"/>
                <w:sz w:val="24"/>
              </w:rPr>
              <w:t>为本项目拟派的</w:t>
            </w:r>
            <w:r>
              <w:rPr>
                <w:rFonts w:ascii="宋体" w:hAnsi="宋体" w:hint="eastAsia"/>
                <w:color w:val="000000"/>
                <w:sz w:val="24"/>
              </w:rPr>
              <w:t>项目负责人</w:t>
            </w:r>
            <w:r w:rsidRPr="00B9434F">
              <w:rPr>
                <w:rFonts w:ascii="宋体" w:hAnsi="宋体" w:hint="eastAsia"/>
                <w:color w:val="000000"/>
                <w:sz w:val="24"/>
              </w:rPr>
              <w:t>需具有</w:t>
            </w:r>
            <w:r w:rsidRPr="00B9434F">
              <w:rPr>
                <w:rFonts w:ascii="宋体" w:hAnsi="宋体"/>
                <w:color w:val="000000"/>
                <w:sz w:val="24"/>
              </w:rPr>
              <w:t>5</w:t>
            </w:r>
            <w:r w:rsidRPr="00B9434F">
              <w:rPr>
                <w:rFonts w:ascii="宋体" w:hAnsi="宋体" w:hint="eastAsia"/>
                <w:color w:val="000000"/>
                <w:sz w:val="24"/>
              </w:rPr>
              <w:t>年以上与本项目相关的经验</w:t>
            </w:r>
            <w:r w:rsidR="00504C8F">
              <w:rPr>
                <w:rFonts w:ascii="宋体" w:hAnsi="宋体" w:hint="eastAsia"/>
                <w:color w:val="000000"/>
                <w:sz w:val="24"/>
              </w:rPr>
              <w:t>，</w:t>
            </w:r>
            <w:r w:rsidRPr="00B9434F">
              <w:rPr>
                <w:rFonts w:ascii="宋体" w:hAnsi="宋体" w:hint="eastAsia"/>
                <w:color w:val="000000"/>
                <w:sz w:val="24"/>
              </w:rPr>
              <w:t>得</w:t>
            </w:r>
            <w:r w:rsidRPr="00B9434F">
              <w:rPr>
                <w:rFonts w:ascii="宋体" w:hAnsi="宋体"/>
                <w:color w:val="000000"/>
                <w:sz w:val="24"/>
              </w:rPr>
              <w:t>2</w:t>
            </w:r>
            <w:r w:rsidRPr="00B9434F">
              <w:rPr>
                <w:rFonts w:ascii="宋体" w:hAnsi="宋体" w:hint="eastAsia"/>
                <w:color w:val="000000"/>
                <w:sz w:val="24"/>
              </w:rPr>
              <w:t>分</w:t>
            </w:r>
          </w:p>
          <w:p w14:paraId="6819B003" w14:textId="28954FE1" w:rsidR="00B9434F" w:rsidRDefault="00B9434F" w:rsidP="00B9434F">
            <w:pPr>
              <w:widowControl/>
              <w:spacing w:line="360" w:lineRule="auto"/>
              <w:rPr>
                <w:rFonts w:ascii="宋体" w:hAnsi="宋体"/>
                <w:color w:val="000000"/>
                <w:sz w:val="24"/>
              </w:rPr>
            </w:pPr>
            <w:r w:rsidRPr="00B9434F">
              <w:rPr>
                <w:rFonts w:ascii="宋体" w:hAnsi="宋体" w:hint="eastAsia"/>
                <w:color w:val="000000"/>
                <w:sz w:val="24"/>
              </w:rPr>
              <w:t>注：需提供工作经验证明（格式自拟，加盖投标人公章）和身份证正反面复印件（加盖投标人公章），未按要求提供不得分</w:t>
            </w:r>
          </w:p>
        </w:tc>
        <w:tc>
          <w:tcPr>
            <w:tcW w:w="822" w:type="dxa"/>
            <w:vMerge/>
            <w:tcBorders>
              <w:left w:val="single" w:sz="4" w:space="0" w:color="auto"/>
              <w:bottom w:val="single" w:sz="4" w:space="0" w:color="auto"/>
              <w:right w:val="single" w:sz="4" w:space="0" w:color="auto"/>
            </w:tcBorders>
            <w:vAlign w:val="center"/>
          </w:tcPr>
          <w:p w14:paraId="3C824ED6" w14:textId="77777777" w:rsidR="00B9434F" w:rsidRDefault="00B9434F" w:rsidP="00B9434F">
            <w:pPr>
              <w:spacing w:line="360" w:lineRule="auto"/>
              <w:jc w:val="center"/>
              <w:rPr>
                <w:rFonts w:ascii="宋体" w:hAnsi="宋体" w:cs="Tahoma"/>
                <w:color w:val="000000"/>
                <w:sz w:val="24"/>
              </w:rPr>
            </w:pPr>
          </w:p>
        </w:tc>
      </w:tr>
      <w:tr w:rsidR="00B9434F" w14:paraId="1B7724E3" w14:textId="77777777">
        <w:tc>
          <w:tcPr>
            <w:tcW w:w="8477" w:type="dxa"/>
            <w:gridSpan w:val="3"/>
            <w:tcBorders>
              <w:top w:val="single" w:sz="4" w:space="0" w:color="auto"/>
              <w:left w:val="single" w:sz="4" w:space="0" w:color="auto"/>
              <w:bottom w:val="single" w:sz="4" w:space="0" w:color="auto"/>
              <w:right w:val="single" w:sz="4" w:space="0" w:color="auto"/>
            </w:tcBorders>
            <w:vAlign w:val="center"/>
          </w:tcPr>
          <w:p w14:paraId="14AF12F6" w14:textId="77777777" w:rsidR="00B9434F" w:rsidRDefault="00B9434F" w:rsidP="00B9434F">
            <w:pPr>
              <w:spacing w:line="360" w:lineRule="auto"/>
              <w:jc w:val="center"/>
              <w:rPr>
                <w:rFonts w:ascii="宋体" w:hAnsi="宋体" w:cs="Tahoma"/>
                <w:b/>
                <w:color w:val="000000"/>
                <w:sz w:val="24"/>
              </w:rPr>
            </w:pPr>
            <w:r>
              <w:rPr>
                <w:rFonts w:ascii="宋体" w:hAnsi="宋体" w:cs="Tahoma" w:hint="eastAsia"/>
                <w:b/>
                <w:color w:val="000000"/>
                <w:sz w:val="24"/>
              </w:rPr>
              <w:t>二、技术部分</w:t>
            </w:r>
          </w:p>
        </w:tc>
      </w:tr>
      <w:tr w:rsidR="00B9434F" w14:paraId="18D17168" w14:textId="77777777">
        <w:tc>
          <w:tcPr>
            <w:tcW w:w="998" w:type="dxa"/>
            <w:tcBorders>
              <w:top w:val="single" w:sz="4" w:space="0" w:color="auto"/>
              <w:left w:val="single" w:sz="4" w:space="0" w:color="auto"/>
              <w:bottom w:val="single" w:sz="4" w:space="0" w:color="auto"/>
              <w:right w:val="single" w:sz="4" w:space="0" w:color="auto"/>
            </w:tcBorders>
            <w:vAlign w:val="center"/>
          </w:tcPr>
          <w:p w14:paraId="44CED0D0"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hint="eastAsia"/>
                <w:color w:val="000000"/>
                <w:sz w:val="24"/>
              </w:rPr>
              <w:t>2.1</w:t>
            </w:r>
          </w:p>
        </w:tc>
        <w:tc>
          <w:tcPr>
            <w:tcW w:w="6657" w:type="dxa"/>
            <w:tcBorders>
              <w:top w:val="single" w:sz="4" w:space="0" w:color="auto"/>
              <w:left w:val="single" w:sz="4" w:space="0" w:color="auto"/>
              <w:bottom w:val="single" w:sz="4" w:space="0" w:color="auto"/>
              <w:right w:val="single" w:sz="4" w:space="0" w:color="auto"/>
            </w:tcBorders>
            <w:vAlign w:val="center"/>
          </w:tcPr>
          <w:p w14:paraId="4D2D85D1" w14:textId="77777777" w:rsidR="00B9434F" w:rsidRDefault="00B9434F" w:rsidP="00B9434F">
            <w:pPr>
              <w:spacing w:line="360" w:lineRule="auto"/>
              <w:rPr>
                <w:rFonts w:ascii="宋体" w:hAnsi="宋体"/>
                <w:color w:val="000000"/>
                <w:sz w:val="24"/>
              </w:rPr>
            </w:pPr>
            <w:r>
              <w:rPr>
                <w:rFonts w:ascii="宋体" w:hAnsi="宋体" w:hint="eastAsia"/>
                <w:color w:val="000000"/>
                <w:sz w:val="24"/>
              </w:rPr>
              <w:t>响应文件对采购文件第五章技术要求的响应程度：</w:t>
            </w:r>
            <w:r>
              <w:rPr>
                <w:rFonts w:ascii="宋体" w:hAnsi="宋体"/>
                <w:color w:val="000000"/>
                <w:sz w:val="24"/>
              </w:rPr>
              <w:t xml:space="preserve"> </w:t>
            </w:r>
          </w:p>
          <w:p w14:paraId="66737CFD" w14:textId="77777777" w:rsidR="00B9434F" w:rsidRDefault="00B9434F" w:rsidP="00B9434F">
            <w:pPr>
              <w:spacing w:line="360" w:lineRule="auto"/>
              <w:rPr>
                <w:rFonts w:ascii="宋体" w:hAnsi="宋体"/>
                <w:color w:val="000000"/>
                <w:sz w:val="24"/>
              </w:rPr>
            </w:pPr>
            <w:r>
              <w:rPr>
                <w:rFonts w:ascii="宋体" w:hAnsi="宋体" w:hint="eastAsia"/>
                <w:color w:val="000000"/>
                <w:sz w:val="24"/>
              </w:rPr>
              <w:t>全部满足采购文件要求，得满分。</w:t>
            </w:r>
          </w:p>
          <w:p w14:paraId="778EDC7C" w14:textId="77777777" w:rsidR="00B9434F" w:rsidRDefault="00B9434F" w:rsidP="00B9434F">
            <w:pPr>
              <w:spacing w:line="360" w:lineRule="auto"/>
              <w:rPr>
                <w:rFonts w:ascii="宋体" w:hAnsi="宋体"/>
                <w:color w:val="000000"/>
                <w:sz w:val="24"/>
              </w:rPr>
            </w:pPr>
            <w:r>
              <w:rPr>
                <w:rFonts w:ascii="宋体" w:hAnsi="宋体" w:hint="eastAsia"/>
                <w:color w:val="000000"/>
                <w:sz w:val="24"/>
              </w:rPr>
              <w:t>“★”号项为必须满足技术指标，不满足属于无效投标；</w:t>
            </w:r>
          </w:p>
          <w:p w14:paraId="3EAD7470" w14:textId="77777777" w:rsidR="00B9434F" w:rsidRDefault="00B9434F" w:rsidP="00B9434F">
            <w:pPr>
              <w:spacing w:line="360" w:lineRule="auto"/>
              <w:rPr>
                <w:rFonts w:ascii="宋体" w:hAnsi="宋体"/>
                <w:color w:val="000000"/>
                <w:sz w:val="24"/>
              </w:rPr>
            </w:pPr>
            <w:r>
              <w:rPr>
                <w:rFonts w:ascii="宋体" w:hAnsi="宋体" w:hint="eastAsia"/>
                <w:color w:val="000000"/>
                <w:sz w:val="24"/>
              </w:rPr>
              <w:lastRenderedPageBreak/>
              <w:t>“#”号每有一项不满足招标文件要求的，扣</w:t>
            </w:r>
            <w:r>
              <w:rPr>
                <w:rFonts w:ascii="宋体" w:hAnsi="宋体"/>
                <w:color w:val="000000"/>
                <w:sz w:val="24"/>
              </w:rPr>
              <w:t>1.75</w:t>
            </w:r>
            <w:r>
              <w:rPr>
                <w:rFonts w:ascii="宋体" w:hAnsi="宋体" w:hint="eastAsia"/>
                <w:color w:val="000000"/>
                <w:sz w:val="24"/>
              </w:rPr>
              <w:t>分（共</w:t>
            </w:r>
            <w:r>
              <w:rPr>
                <w:rFonts w:ascii="宋体" w:hAnsi="宋体"/>
                <w:color w:val="000000"/>
                <w:sz w:val="24"/>
              </w:rPr>
              <w:t>18</w:t>
            </w:r>
            <w:r>
              <w:rPr>
                <w:rFonts w:ascii="宋体" w:hAnsi="宋体" w:hint="eastAsia"/>
                <w:color w:val="000000"/>
                <w:sz w:val="24"/>
              </w:rPr>
              <w:t>项）；</w:t>
            </w:r>
          </w:p>
          <w:p w14:paraId="1F58BC0A" w14:textId="77777777" w:rsidR="00B9434F" w:rsidRDefault="00B9434F" w:rsidP="00B9434F">
            <w:pPr>
              <w:spacing w:line="360" w:lineRule="auto"/>
              <w:rPr>
                <w:rFonts w:ascii="宋体" w:hAnsi="宋体"/>
                <w:color w:val="000000"/>
                <w:sz w:val="24"/>
              </w:rPr>
            </w:pPr>
            <w:r>
              <w:rPr>
                <w:rFonts w:ascii="宋体" w:hAnsi="宋体" w:hint="eastAsia"/>
                <w:color w:val="000000"/>
                <w:sz w:val="24"/>
              </w:rPr>
              <w:t>其余普通指标共</w:t>
            </w:r>
            <w:r>
              <w:rPr>
                <w:rFonts w:ascii="宋体" w:hAnsi="宋体"/>
                <w:color w:val="000000"/>
                <w:sz w:val="24"/>
              </w:rPr>
              <w:t>1.5</w:t>
            </w:r>
            <w:r>
              <w:rPr>
                <w:rFonts w:ascii="宋体" w:hAnsi="宋体" w:hint="eastAsia"/>
                <w:color w:val="000000"/>
                <w:sz w:val="24"/>
              </w:rPr>
              <w:t>分，有任意一项不满足，则普通指标得0分</w:t>
            </w:r>
            <w:r>
              <w:rPr>
                <w:rFonts w:ascii="宋体" w:hAnsi="宋体"/>
                <w:color w:val="000000"/>
                <w:sz w:val="24"/>
              </w:rPr>
              <w:t xml:space="preserve"> </w:t>
            </w:r>
          </w:p>
          <w:p w14:paraId="2A328CD2"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w:t>
            </w:r>
          </w:p>
          <w:p w14:paraId="70512F2D" w14:textId="77777777" w:rsidR="00B9434F" w:rsidRDefault="00B9434F" w:rsidP="00B9434F">
            <w:pPr>
              <w:spacing w:line="360" w:lineRule="auto"/>
              <w:rPr>
                <w:rFonts w:ascii="宋体" w:hAnsi="宋体"/>
                <w:color w:val="000000"/>
                <w:sz w:val="24"/>
              </w:rPr>
            </w:pPr>
            <w:r>
              <w:rPr>
                <w:rFonts w:ascii="宋体" w:hAnsi="宋体" w:hint="eastAsia"/>
                <w:color w:val="000000"/>
                <w:sz w:val="24"/>
              </w:rPr>
              <w:t>1.文件中第五章技术参数要求提供证明材料或证明文件的，均需按要求提供并加盖投标人公章，否则视为不满足；</w:t>
            </w:r>
          </w:p>
          <w:p w14:paraId="758BB7D9"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.所有要求提供证明材料或证明文件的参数，均需逐项一一提供，并且所有证明材料均</w:t>
            </w:r>
            <w:r>
              <w:rPr>
                <w:rFonts w:ascii="宋体" w:hAnsi="宋体" w:hint="eastAsia"/>
                <w:color w:val="000000"/>
                <w:sz w:val="24"/>
              </w:rPr>
              <w:t>需</w:t>
            </w:r>
            <w:r>
              <w:rPr>
                <w:rFonts w:ascii="宋体" w:hAnsi="宋体" w:cs="宋体" w:hint="eastAsia"/>
                <w:color w:val="000000"/>
                <w:sz w:val="24"/>
              </w:rPr>
              <w:t>在《采购需求偏离表》中标明页码及具体位置；</w:t>
            </w:r>
          </w:p>
          <w:p w14:paraId="0C18EC42" w14:textId="77777777" w:rsidR="00B9434F" w:rsidRDefault="00B9434F" w:rsidP="00B9434F">
            <w:pPr>
              <w:spacing w:line="360" w:lineRule="auto"/>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.证明文件与《采购需求偏离表》不一致以证明文件为准；</w:t>
            </w:r>
          </w:p>
          <w:p w14:paraId="332C4D29" w14:textId="77777777" w:rsidR="00B9434F" w:rsidRDefault="00B9434F" w:rsidP="00B9434F">
            <w:pPr>
              <w:spacing w:line="360" w:lineRule="auto"/>
              <w:rPr>
                <w:rFonts w:ascii="宋体" w:hAnsi="宋体"/>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漏报技术条款视为</w:t>
            </w:r>
            <w:r>
              <w:rPr>
                <w:rFonts w:ascii="宋体" w:hAnsi="宋体" w:hint="eastAsia"/>
                <w:color w:val="000000"/>
                <w:sz w:val="24"/>
              </w:rPr>
              <w:t>该项技术条款不满足</w:t>
            </w:r>
            <w:r>
              <w:rPr>
                <w:rFonts w:ascii="宋体" w:hAnsi="宋体"/>
                <w:color w:val="000000"/>
                <w:sz w:val="24"/>
              </w:rPr>
              <w:t>。缺漏采购数量视为报价内容不完整，</w:t>
            </w:r>
            <w:r>
              <w:rPr>
                <w:rFonts w:ascii="宋体" w:hAnsi="宋体" w:hint="eastAsia"/>
                <w:color w:val="000000"/>
                <w:sz w:val="24"/>
              </w:rPr>
              <w:t>此项得0分</w:t>
            </w:r>
            <w:r>
              <w:rPr>
                <w:rFonts w:ascii="宋体" w:hAnsi="宋体"/>
                <w:color w:val="000000"/>
                <w:sz w:val="24"/>
              </w:rPr>
              <w:t>。</w:t>
            </w:r>
          </w:p>
          <w:p w14:paraId="4598E5AD" w14:textId="77777777" w:rsidR="00B9434F" w:rsidRDefault="00B9434F" w:rsidP="00B9434F">
            <w:pPr>
              <w:spacing w:line="360" w:lineRule="auto"/>
              <w:rPr>
                <w:rFonts w:ascii="宋体" w:hAnsi="宋体" w:cs="宋体"/>
                <w:color w:val="000000"/>
                <w:kern w:val="0"/>
                <w:sz w:val="24"/>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第五章中涉及许可证、</w:t>
            </w:r>
            <w:r>
              <w:rPr>
                <w:rFonts w:ascii="宋体" w:hAnsi="宋体" w:cs="宋体" w:hint="eastAsia"/>
                <w:kern w:val="0"/>
                <w:sz w:val="24"/>
              </w:rPr>
              <w:t>核准证和</w:t>
            </w:r>
            <w:r>
              <w:rPr>
                <w:rFonts w:ascii="宋体" w:hAnsi="宋体" w:cs="宋体" w:hint="eastAsia"/>
                <w:color w:val="000000"/>
                <w:kern w:val="0"/>
                <w:sz w:val="24"/>
              </w:rPr>
              <w:t>相关认证的，均需提供相关证书复印件并加盖投标人公章</w:t>
            </w:r>
          </w:p>
          <w:p w14:paraId="15AFF824" w14:textId="0AD6AF03" w:rsidR="00B9434F" w:rsidRDefault="00B9434F" w:rsidP="00B9434F">
            <w:pPr>
              <w:spacing w:line="360" w:lineRule="auto"/>
              <w:rPr>
                <w:rFonts w:ascii="宋体" w:hAnsi="宋体"/>
                <w:color w:val="000000"/>
                <w:sz w:val="24"/>
                <w:highlight w:val="yellow"/>
              </w:rPr>
            </w:pPr>
            <w:r>
              <w:rPr>
                <w:rFonts w:ascii="宋体" w:hAnsi="宋体" w:cs="宋体" w:hint="eastAsia"/>
                <w:color w:val="000000"/>
                <w:kern w:val="0"/>
                <w:sz w:val="24"/>
              </w:rPr>
              <w:t>6</w:t>
            </w:r>
            <w:r>
              <w:rPr>
                <w:rFonts w:ascii="宋体" w:hAnsi="宋体" w:cs="宋体"/>
                <w:color w:val="000000"/>
                <w:kern w:val="0"/>
                <w:sz w:val="24"/>
              </w:rPr>
              <w:t>.</w:t>
            </w:r>
            <w:r>
              <w:rPr>
                <w:rFonts w:ascii="宋体" w:hAnsi="宋体" w:cs="宋体" w:hint="eastAsia"/>
                <w:color w:val="000000"/>
                <w:kern w:val="0"/>
                <w:sz w:val="24"/>
              </w:rPr>
              <w:t>踏勘要求（如涉及）不计入打分</w:t>
            </w:r>
          </w:p>
        </w:tc>
        <w:tc>
          <w:tcPr>
            <w:tcW w:w="822" w:type="dxa"/>
            <w:tcBorders>
              <w:top w:val="single" w:sz="4" w:space="0" w:color="auto"/>
              <w:left w:val="single" w:sz="4" w:space="0" w:color="auto"/>
              <w:bottom w:val="single" w:sz="4" w:space="0" w:color="auto"/>
              <w:right w:val="single" w:sz="4" w:space="0" w:color="auto"/>
            </w:tcBorders>
            <w:vAlign w:val="center"/>
          </w:tcPr>
          <w:p w14:paraId="1ACF2BD6"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color w:val="000000"/>
                <w:sz w:val="24"/>
              </w:rPr>
              <w:lastRenderedPageBreak/>
              <w:t>33</w:t>
            </w:r>
          </w:p>
        </w:tc>
      </w:tr>
      <w:tr w:rsidR="00B9434F" w14:paraId="15A00810" w14:textId="77777777">
        <w:tc>
          <w:tcPr>
            <w:tcW w:w="998" w:type="dxa"/>
            <w:tcBorders>
              <w:top w:val="single" w:sz="4" w:space="0" w:color="auto"/>
              <w:left w:val="single" w:sz="4" w:space="0" w:color="auto"/>
              <w:bottom w:val="single" w:sz="4" w:space="0" w:color="auto"/>
              <w:right w:val="single" w:sz="4" w:space="0" w:color="auto"/>
            </w:tcBorders>
            <w:vAlign w:val="center"/>
          </w:tcPr>
          <w:p w14:paraId="35F8734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.2</w:t>
            </w:r>
          </w:p>
        </w:tc>
        <w:tc>
          <w:tcPr>
            <w:tcW w:w="6657" w:type="dxa"/>
            <w:tcBorders>
              <w:top w:val="single" w:sz="4" w:space="0" w:color="auto"/>
              <w:left w:val="single" w:sz="4" w:space="0" w:color="auto"/>
              <w:bottom w:val="single" w:sz="4" w:space="0" w:color="auto"/>
              <w:right w:val="single" w:sz="4" w:space="0" w:color="auto"/>
            </w:tcBorders>
            <w:vAlign w:val="center"/>
          </w:tcPr>
          <w:p w14:paraId="176A619A"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售后保障措施完整，售后响应、售后到场速度完全满足采购文件要求，质保期内保障措施详细，</w:t>
            </w:r>
            <w:r>
              <w:rPr>
                <w:rFonts w:ascii="宋体" w:hAnsi="宋体" w:hint="eastAsia"/>
                <w:color w:val="000000"/>
                <w:sz w:val="24"/>
              </w:rPr>
              <w:t>完全符合本项目需求，</w:t>
            </w:r>
            <w:r>
              <w:rPr>
                <w:rFonts w:ascii="宋体" w:hAnsi="宋体" w:hint="eastAsia"/>
                <w:sz w:val="24"/>
              </w:rPr>
              <w:t>得</w:t>
            </w:r>
            <w:r>
              <w:rPr>
                <w:rFonts w:ascii="宋体" w:hAnsi="宋体"/>
                <w:sz w:val="24"/>
              </w:rPr>
              <w:t>10</w:t>
            </w:r>
            <w:r>
              <w:rPr>
                <w:rFonts w:ascii="宋体" w:hAnsi="宋体" w:hint="eastAsia"/>
                <w:sz w:val="24"/>
              </w:rPr>
              <w:t>分；</w:t>
            </w:r>
          </w:p>
          <w:p w14:paraId="672F1461" w14:textId="77777777" w:rsidR="00B9434F" w:rsidRDefault="00B9434F" w:rsidP="00B9434F">
            <w:pPr>
              <w:adjustRightInd w:val="0"/>
              <w:snapToGrid w:val="0"/>
              <w:spacing w:line="360" w:lineRule="auto"/>
              <w:rPr>
                <w:rFonts w:ascii="宋体" w:hAnsi="宋体"/>
                <w:sz w:val="24"/>
              </w:rPr>
            </w:pPr>
            <w:r>
              <w:rPr>
                <w:rFonts w:ascii="宋体" w:hAnsi="宋体"/>
                <w:sz w:val="24"/>
              </w:rPr>
              <w:t>2.</w:t>
            </w:r>
            <w:r>
              <w:rPr>
                <w:rFonts w:ascii="宋体" w:hAnsi="宋体" w:hint="eastAsia"/>
                <w:sz w:val="24"/>
              </w:rPr>
              <w:t>售后保障措施完整，售后响应、售后到场速度完全满足采购文件要求，质保期内保障措施详细但表意描述有欠缺，得</w:t>
            </w:r>
            <w:r>
              <w:rPr>
                <w:rFonts w:ascii="宋体" w:hAnsi="宋体"/>
                <w:sz w:val="24"/>
              </w:rPr>
              <w:t>7</w:t>
            </w:r>
            <w:r>
              <w:rPr>
                <w:rFonts w:ascii="宋体" w:hAnsi="宋体" w:hint="eastAsia"/>
                <w:sz w:val="24"/>
              </w:rPr>
              <w:t>分；</w:t>
            </w:r>
          </w:p>
          <w:p w14:paraId="142DB95D" w14:textId="77777777" w:rsidR="00B9434F" w:rsidRDefault="00B9434F" w:rsidP="00B9434F">
            <w:pPr>
              <w:adjustRightInd w:val="0"/>
              <w:snapToGrid w:val="0"/>
              <w:spacing w:line="360" w:lineRule="auto"/>
              <w:rPr>
                <w:rFonts w:ascii="宋体" w:hAnsi="宋体"/>
                <w:sz w:val="24"/>
              </w:rPr>
            </w:pPr>
            <w:r>
              <w:rPr>
                <w:rFonts w:ascii="宋体" w:hAnsi="宋体"/>
                <w:sz w:val="24"/>
              </w:rPr>
              <w:t>3.</w:t>
            </w:r>
            <w:r>
              <w:rPr>
                <w:rFonts w:ascii="宋体" w:hAnsi="宋体" w:hint="eastAsia"/>
                <w:sz w:val="24"/>
              </w:rPr>
              <w:t>售后保障措施不完整，售后响应、售后到场速度满足采购文件要求，质保期内保障措施有缺项，得</w:t>
            </w:r>
            <w:r>
              <w:rPr>
                <w:rFonts w:ascii="宋体" w:hAnsi="宋体"/>
                <w:sz w:val="24"/>
              </w:rPr>
              <w:t>4</w:t>
            </w:r>
            <w:r>
              <w:rPr>
                <w:rFonts w:ascii="宋体" w:hAnsi="宋体" w:hint="eastAsia"/>
                <w:sz w:val="24"/>
              </w:rPr>
              <w:t>分；</w:t>
            </w:r>
          </w:p>
          <w:p w14:paraId="392CDC62" w14:textId="77777777" w:rsidR="00B9434F" w:rsidRDefault="00B9434F" w:rsidP="00B9434F">
            <w:pPr>
              <w:adjustRightInd w:val="0"/>
              <w:snapToGrid w:val="0"/>
              <w:spacing w:line="360" w:lineRule="auto"/>
              <w:rPr>
                <w:rFonts w:ascii="宋体" w:hAnsi="宋体"/>
                <w:sz w:val="24"/>
              </w:rPr>
            </w:pPr>
            <w:r>
              <w:rPr>
                <w:rFonts w:ascii="宋体" w:hAnsi="宋体"/>
                <w:sz w:val="24"/>
              </w:rPr>
              <w:t>4.</w:t>
            </w:r>
            <w:r>
              <w:rPr>
                <w:rFonts w:ascii="宋体" w:hAnsi="宋体" w:hint="eastAsia"/>
                <w:sz w:val="24"/>
              </w:rPr>
              <w:t>售后响应、售后到场速度不满足采购文件要求，得</w:t>
            </w:r>
            <w:r>
              <w:rPr>
                <w:rFonts w:ascii="宋体" w:hAnsi="宋体"/>
                <w:sz w:val="24"/>
              </w:rPr>
              <w:t>1</w:t>
            </w:r>
            <w:r>
              <w:rPr>
                <w:rFonts w:ascii="宋体" w:hAnsi="宋体" w:hint="eastAsia"/>
                <w:sz w:val="24"/>
              </w:rPr>
              <w:t>分；</w:t>
            </w:r>
          </w:p>
          <w:p w14:paraId="090F6CE7" w14:textId="77777777" w:rsidR="00B9434F" w:rsidRDefault="00B9434F" w:rsidP="00B9434F">
            <w:pPr>
              <w:adjustRightInd w:val="0"/>
              <w:snapToGrid w:val="0"/>
              <w:spacing w:line="360" w:lineRule="auto"/>
              <w:rPr>
                <w:rFonts w:ascii="宋体" w:hAnsi="宋体" w:cs="Tahoma"/>
                <w:color w:val="000000"/>
                <w:sz w:val="24"/>
              </w:rPr>
            </w:pPr>
            <w:r>
              <w:rPr>
                <w:rFonts w:ascii="宋体" w:hAnsi="宋体"/>
                <w:sz w:val="24"/>
              </w:rPr>
              <w:t>5.</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2FD19078" w14:textId="77777777" w:rsidR="00B9434F" w:rsidRDefault="00B9434F" w:rsidP="00B9434F">
            <w:pPr>
              <w:spacing w:line="360" w:lineRule="auto"/>
              <w:ind w:left="420" w:hanging="420"/>
              <w:jc w:val="center"/>
              <w:rPr>
                <w:rFonts w:ascii="宋体" w:hAnsi="宋体" w:cs="Tahoma"/>
                <w:color w:val="000000"/>
                <w:sz w:val="24"/>
              </w:rPr>
            </w:pPr>
            <w:r>
              <w:rPr>
                <w:rFonts w:ascii="宋体" w:hAnsi="宋体" w:cs="Tahoma"/>
                <w:color w:val="000000"/>
                <w:sz w:val="24"/>
              </w:rPr>
              <w:t>10</w:t>
            </w:r>
          </w:p>
        </w:tc>
      </w:tr>
      <w:tr w:rsidR="00B9434F" w14:paraId="1A1FB6A8" w14:textId="77777777">
        <w:tc>
          <w:tcPr>
            <w:tcW w:w="998" w:type="dxa"/>
            <w:tcBorders>
              <w:top w:val="single" w:sz="4" w:space="0" w:color="auto"/>
              <w:left w:val="single" w:sz="4" w:space="0" w:color="auto"/>
              <w:bottom w:val="single" w:sz="4" w:space="0" w:color="auto"/>
              <w:right w:val="single" w:sz="4" w:space="0" w:color="auto"/>
            </w:tcBorders>
            <w:vAlign w:val="center"/>
          </w:tcPr>
          <w:p w14:paraId="376217B1"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.3</w:t>
            </w:r>
          </w:p>
        </w:tc>
        <w:tc>
          <w:tcPr>
            <w:tcW w:w="6657" w:type="dxa"/>
            <w:tcBorders>
              <w:top w:val="single" w:sz="4" w:space="0" w:color="auto"/>
              <w:left w:val="single" w:sz="4" w:space="0" w:color="auto"/>
              <w:bottom w:val="single" w:sz="4" w:space="0" w:color="auto"/>
              <w:right w:val="single" w:sz="4" w:space="0" w:color="auto"/>
            </w:tcBorders>
            <w:vAlign w:val="center"/>
          </w:tcPr>
          <w:p w14:paraId="4933BEE3" w14:textId="77777777" w:rsidR="00B9434F" w:rsidRDefault="00B9434F" w:rsidP="00B9434F">
            <w:pPr>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供货安装调试方案全流程叙述完整，包含但不限于供货安装流程、项目划时间表、调试具体</w:t>
            </w:r>
            <w:r>
              <w:rPr>
                <w:rFonts w:ascii="宋体" w:hAnsi="宋体"/>
                <w:color w:val="000000"/>
                <w:sz w:val="24"/>
              </w:rPr>
              <w:t>流程</w:t>
            </w:r>
            <w:r>
              <w:rPr>
                <w:rFonts w:ascii="宋体" w:hAnsi="宋体" w:hint="eastAsia"/>
                <w:color w:val="000000"/>
                <w:sz w:val="24"/>
              </w:rPr>
              <w:t>、并且针对设备运输、安装、供货过程中容易出现的安全风险制定了安全保障措施，完</w:t>
            </w:r>
            <w:r>
              <w:rPr>
                <w:rFonts w:ascii="宋体" w:hAnsi="宋体" w:hint="eastAsia"/>
                <w:color w:val="000000"/>
                <w:sz w:val="24"/>
              </w:rPr>
              <w:lastRenderedPageBreak/>
              <w:t>全符合本项目需求，得</w:t>
            </w:r>
            <w:r>
              <w:rPr>
                <w:rFonts w:ascii="宋体" w:hAnsi="宋体"/>
                <w:color w:val="000000"/>
                <w:sz w:val="24"/>
              </w:rPr>
              <w:t>5</w:t>
            </w:r>
            <w:r>
              <w:rPr>
                <w:rFonts w:ascii="宋体" w:hAnsi="宋体" w:hint="eastAsia"/>
                <w:color w:val="000000"/>
                <w:sz w:val="24"/>
              </w:rPr>
              <w:t>分；</w:t>
            </w:r>
          </w:p>
          <w:p w14:paraId="612EDF48" w14:textId="77777777" w:rsidR="00B9434F" w:rsidRDefault="00B9434F" w:rsidP="00B9434F">
            <w:pPr>
              <w:spacing w:line="360" w:lineRule="auto"/>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5E38BEAC" w14:textId="77777777" w:rsidR="00B9434F" w:rsidRDefault="00B9434F" w:rsidP="00B9434F">
            <w:pPr>
              <w:spacing w:line="360" w:lineRule="auto"/>
              <w:rPr>
                <w:rFonts w:ascii="宋体" w:hAnsi="宋体"/>
                <w:color w:val="000000"/>
                <w:sz w:val="24"/>
              </w:rPr>
            </w:pPr>
            <w:r>
              <w:rPr>
                <w:rFonts w:ascii="宋体" w:hAnsi="宋体"/>
                <w:color w:val="000000"/>
                <w:sz w:val="24"/>
              </w:rPr>
              <w:t>3.</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41F7AD71" w14:textId="77777777" w:rsidR="00B9434F" w:rsidRDefault="00B9434F" w:rsidP="00B9434F">
            <w:pPr>
              <w:spacing w:line="360" w:lineRule="auto"/>
              <w:rPr>
                <w:rFonts w:ascii="宋体" w:hAnsi="宋体" w:cs="Tahoma"/>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55C5A38A"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lastRenderedPageBreak/>
              <w:t>5</w:t>
            </w:r>
          </w:p>
        </w:tc>
      </w:tr>
      <w:tr w:rsidR="00B9434F" w14:paraId="1C2DB485" w14:textId="77777777">
        <w:tc>
          <w:tcPr>
            <w:tcW w:w="998" w:type="dxa"/>
            <w:tcBorders>
              <w:top w:val="single" w:sz="4" w:space="0" w:color="auto"/>
              <w:left w:val="single" w:sz="4" w:space="0" w:color="auto"/>
              <w:bottom w:val="single" w:sz="4" w:space="0" w:color="auto"/>
              <w:right w:val="single" w:sz="4" w:space="0" w:color="auto"/>
            </w:tcBorders>
            <w:vAlign w:val="center"/>
          </w:tcPr>
          <w:p w14:paraId="4DAF167C"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.4</w:t>
            </w:r>
          </w:p>
        </w:tc>
        <w:tc>
          <w:tcPr>
            <w:tcW w:w="6657" w:type="dxa"/>
            <w:tcBorders>
              <w:top w:val="single" w:sz="4" w:space="0" w:color="auto"/>
              <w:left w:val="single" w:sz="4" w:space="0" w:color="auto"/>
              <w:bottom w:val="single" w:sz="4" w:space="0" w:color="auto"/>
              <w:right w:val="single" w:sz="4" w:space="0" w:color="auto"/>
            </w:tcBorders>
            <w:vAlign w:val="center"/>
          </w:tcPr>
          <w:p w14:paraId="50FE6983"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培训内容叙述完整，包含但不限于设备操作培训计划、设备维护及简单的设备维修培训计划、培训周期、具有</w:t>
            </w:r>
            <w:r>
              <w:rPr>
                <w:rFonts w:ascii="宋体" w:hAnsi="宋体"/>
                <w:color w:val="000000"/>
                <w:sz w:val="24"/>
              </w:rPr>
              <w:t>详细</w:t>
            </w:r>
            <w:r>
              <w:rPr>
                <w:rFonts w:ascii="宋体" w:hAnsi="宋体" w:hint="eastAsia"/>
                <w:color w:val="000000"/>
                <w:sz w:val="24"/>
              </w:rPr>
              <w:t>培训手册、</w:t>
            </w:r>
            <w:r>
              <w:rPr>
                <w:rFonts w:ascii="宋体" w:hAnsi="宋体"/>
                <w:color w:val="000000"/>
                <w:sz w:val="24"/>
              </w:rPr>
              <w:t>培训人员级别及经验等</w:t>
            </w:r>
            <w:r>
              <w:rPr>
                <w:rFonts w:ascii="宋体" w:hAnsi="宋体" w:hint="eastAsia"/>
                <w:color w:val="000000"/>
                <w:sz w:val="24"/>
              </w:rPr>
              <w:t>，完全符合本项目需求，得</w:t>
            </w:r>
            <w:r>
              <w:rPr>
                <w:rFonts w:ascii="宋体" w:hAnsi="宋体"/>
                <w:color w:val="000000"/>
                <w:sz w:val="24"/>
              </w:rPr>
              <w:t>5</w:t>
            </w:r>
            <w:r>
              <w:rPr>
                <w:rFonts w:ascii="宋体" w:hAnsi="宋体" w:hint="eastAsia"/>
                <w:color w:val="000000"/>
                <w:sz w:val="24"/>
              </w:rPr>
              <w:t>分；</w:t>
            </w:r>
          </w:p>
          <w:p w14:paraId="4B22B7F5"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0DF80507"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7EE59AE8" w14:textId="77777777" w:rsidR="00B9434F" w:rsidRDefault="00B9434F" w:rsidP="00B9434F">
            <w:pPr>
              <w:spacing w:line="360" w:lineRule="auto"/>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4974AD6B" w14:textId="77777777" w:rsidR="00B9434F" w:rsidRDefault="00B9434F" w:rsidP="00B9434F">
            <w:pPr>
              <w:spacing w:line="360" w:lineRule="auto"/>
              <w:jc w:val="center"/>
              <w:rPr>
                <w:rFonts w:ascii="宋体" w:hAnsi="宋体" w:cs="Tahoma"/>
                <w:color w:val="000000"/>
                <w:sz w:val="24"/>
              </w:rPr>
            </w:pPr>
            <w:r>
              <w:rPr>
                <w:rFonts w:ascii="宋体" w:hAnsi="宋体" w:cs="Tahoma"/>
                <w:color w:val="000000"/>
                <w:sz w:val="24"/>
              </w:rPr>
              <w:t>5</w:t>
            </w:r>
          </w:p>
        </w:tc>
      </w:tr>
      <w:tr w:rsidR="00B9434F" w14:paraId="21C2A476" w14:textId="77777777">
        <w:tc>
          <w:tcPr>
            <w:tcW w:w="998" w:type="dxa"/>
            <w:tcBorders>
              <w:top w:val="single" w:sz="4" w:space="0" w:color="auto"/>
              <w:left w:val="single" w:sz="4" w:space="0" w:color="auto"/>
              <w:bottom w:val="single" w:sz="4" w:space="0" w:color="auto"/>
              <w:right w:val="single" w:sz="4" w:space="0" w:color="auto"/>
            </w:tcBorders>
            <w:vAlign w:val="center"/>
          </w:tcPr>
          <w:p w14:paraId="20731335"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.5</w:t>
            </w:r>
          </w:p>
        </w:tc>
        <w:tc>
          <w:tcPr>
            <w:tcW w:w="6657" w:type="dxa"/>
            <w:tcBorders>
              <w:top w:val="single" w:sz="4" w:space="0" w:color="auto"/>
              <w:left w:val="single" w:sz="4" w:space="0" w:color="auto"/>
              <w:bottom w:val="single" w:sz="4" w:space="0" w:color="auto"/>
              <w:right w:val="single" w:sz="4" w:space="0" w:color="auto"/>
            </w:tcBorders>
            <w:vAlign w:val="center"/>
          </w:tcPr>
          <w:p w14:paraId="79B49744"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1.应急预案叙述完整，包含但不限于项目执行时各个阶段，从项目开始到验收结束（前期备货、供货、安装调试、实施等）容易出现的紧急情况分析及解决措施，完全符合项目需求，得5分</w:t>
            </w:r>
          </w:p>
          <w:p w14:paraId="201C02B1"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6DA004DC" w14:textId="77777777" w:rsidR="00B9434F" w:rsidRDefault="00B9434F" w:rsidP="00B9434F">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2EE74D7B" w14:textId="77777777" w:rsidR="00B9434F" w:rsidRDefault="00B9434F" w:rsidP="00B9434F">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7A942E56"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5</w:t>
            </w:r>
          </w:p>
        </w:tc>
      </w:tr>
      <w:tr w:rsidR="00B9434F" w14:paraId="14FEC340" w14:textId="77777777">
        <w:tc>
          <w:tcPr>
            <w:tcW w:w="998" w:type="dxa"/>
            <w:tcBorders>
              <w:top w:val="single" w:sz="4" w:space="0" w:color="auto"/>
              <w:left w:val="single" w:sz="4" w:space="0" w:color="auto"/>
              <w:bottom w:val="single" w:sz="4" w:space="0" w:color="auto"/>
              <w:right w:val="single" w:sz="4" w:space="0" w:color="auto"/>
            </w:tcBorders>
            <w:vAlign w:val="center"/>
          </w:tcPr>
          <w:p w14:paraId="432C093A"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.6</w:t>
            </w:r>
          </w:p>
        </w:tc>
        <w:tc>
          <w:tcPr>
            <w:tcW w:w="6657" w:type="dxa"/>
            <w:tcBorders>
              <w:top w:val="single" w:sz="4" w:space="0" w:color="auto"/>
              <w:left w:val="single" w:sz="4" w:space="0" w:color="auto"/>
              <w:bottom w:val="single" w:sz="4" w:space="0" w:color="auto"/>
              <w:right w:val="single" w:sz="4" w:space="0" w:color="auto"/>
            </w:tcBorders>
            <w:vAlign w:val="center"/>
          </w:tcPr>
          <w:p w14:paraId="0B6ABF0E"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人员配备：</w:t>
            </w:r>
          </w:p>
          <w:p w14:paraId="19302C6B"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拟投入本项目的团队人员配备完全满足项目需求、拟派人员简历和人员分工计划表齐全，得5分；</w:t>
            </w:r>
          </w:p>
          <w:p w14:paraId="6824BE6A"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拟投入本项目的团队人员配备不能满足项目需求，拟派人员简历和人员分工计划表齐全，得3分。</w:t>
            </w:r>
          </w:p>
          <w:p w14:paraId="64A9D587" w14:textId="77777777" w:rsidR="00B9434F" w:rsidRDefault="00B9434F" w:rsidP="00B9434F">
            <w:pPr>
              <w:widowControl/>
              <w:spacing w:line="360" w:lineRule="auto"/>
              <w:rPr>
                <w:rFonts w:ascii="宋体" w:hAnsi="宋体" w:cs="宋体"/>
                <w:kern w:val="0"/>
                <w:sz w:val="24"/>
              </w:rPr>
            </w:pP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拟投入本项目的团队人员配备不能满足项目需求，拟派人员简历和人员分工计划表有缺项，得</w:t>
            </w:r>
            <w:r>
              <w:rPr>
                <w:rFonts w:ascii="宋体" w:hAnsi="宋体" w:cs="宋体"/>
                <w:kern w:val="0"/>
                <w:sz w:val="24"/>
              </w:rPr>
              <w:t>1</w:t>
            </w:r>
            <w:r>
              <w:rPr>
                <w:rFonts w:ascii="宋体" w:hAnsi="宋体" w:cs="宋体" w:hint="eastAsia"/>
                <w:kern w:val="0"/>
                <w:sz w:val="24"/>
              </w:rPr>
              <w:t>分。</w:t>
            </w:r>
          </w:p>
          <w:p w14:paraId="627180E5" w14:textId="77777777" w:rsidR="00B9434F" w:rsidRDefault="00B9434F" w:rsidP="00B9434F">
            <w:pPr>
              <w:spacing w:line="360" w:lineRule="auto"/>
              <w:rPr>
                <w:rFonts w:ascii="宋体" w:hAnsi="宋体"/>
                <w:color w:val="000000"/>
                <w:sz w:val="24"/>
              </w:rPr>
            </w:pPr>
            <w:r>
              <w:rPr>
                <w:rFonts w:ascii="宋体" w:hAnsi="宋体" w:cs="宋体" w:hint="eastAsia"/>
                <w:kern w:val="0"/>
                <w:sz w:val="24"/>
              </w:rPr>
              <w:t>4</w:t>
            </w:r>
            <w:r>
              <w:rPr>
                <w:rFonts w:ascii="宋体" w:hAnsi="宋体" w:cs="宋体"/>
                <w:kern w:val="0"/>
                <w:sz w:val="24"/>
              </w:rPr>
              <w:t>.</w:t>
            </w:r>
            <w:r>
              <w:rPr>
                <w:rFonts w:ascii="宋体" w:hAnsi="宋体" w:cs="宋体" w:hint="eastAsia"/>
                <w:kern w:val="0"/>
                <w:sz w:val="24"/>
              </w:rPr>
              <w:t>本项未提供，得0分</w:t>
            </w:r>
          </w:p>
        </w:tc>
        <w:tc>
          <w:tcPr>
            <w:tcW w:w="822" w:type="dxa"/>
            <w:tcBorders>
              <w:top w:val="single" w:sz="4" w:space="0" w:color="auto"/>
              <w:left w:val="single" w:sz="4" w:space="0" w:color="auto"/>
              <w:bottom w:val="single" w:sz="4" w:space="0" w:color="auto"/>
              <w:right w:val="single" w:sz="4" w:space="0" w:color="auto"/>
            </w:tcBorders>
            <w:vAlign w:val="center"/>
          </w:tcPr>
          <w:p w14:paraId="376ABDC3"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5</w:t>
            </w:r>
          </w:p>
        </w:tc>
      </w:tr>
      <w:tr w:rsidR="00B9434F" w14:paraId="2D9FE2A4" w14:textId="77777777" w:rsidTr="007D051C">
        <w:tc>
          <w:tcPr>
            <w:tcW w:w="998" w:type="dxa"/>
            <w:vMerge w:val="restart"/>
            <w:tcBorders>
              <w:top w:val="single" w:sz="4" w:space="0" w:color="auto"/>
              <w:left w:val="single" w:sz="4" w:space="0" w:color="auto"/>
              <w:right w:val="single" w:sz="4" w:space="0" w:color="auto"/>
            </w:tcBorders>
            <w:vAlign w:val="center"/>
          </w:tcPr>
          <w:p w14:paraId="0C9526D3" w14:textId="77777777" w:rsidR="00B9434F" w:rsidRDefault="00B9434F" w:rsidP="00B9434F">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7</w:t>
            </w:r>
          </w:p>
        </w:tc>
        <w:tc>
          <w:tcPr>
            <w:tcW w:w="6657" w:type="dxa"/>
            <w:tcBorders>
              <w:top w:val="single" w:sz="4" w:space="0" w:color="auto"/>
              <w:left w:val="single" w:sz="4" w:space="0" w:color="auto"/>
              <w:bottom w:val="single" w:sz="4" w:space="0" w:color="auto"/>
              <w:right w:val="single" w:sz="4" w:space="0" w:color="auto"/>
            </w:tcBorders>
            <w:vAlign w:val="center"/>
          </w:tcPr>
          <w:p w14:paraId="50FF257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投标产品中有属于品目清单范围内优先采购节能产品的（提供由国家确定的认证机构出具的、处于有效期之内的认证证书复</w:t>
            </w:r>
            <w:r>
              <w:rPr>
                <w:rFonts w:ascii="宋体" w:hAnsi="宋体" w:hint="eastAsia"/>
                <w:color w:val="000000"/>
                <w:sz w:val="24"/>
              </w:rPr>
              <w:lastRenderedPageBreak/>
              <w:t>印件）得</w:t>
            </w:r>
            <w:r>
              <w:rPr>
                <w:rFonts w:ascii="宋体" w:hAnsi="宋体"/>
                <w:color w:val="000000"/>
                <w:sz w:val="24"/>
              </w:rPr>
              <w:t>1</w:t>
            </w:r>
            <w:r>
              <w:rPr>
                <w:rFonts w:ascii="宋体" w:hAnsi="宋体" w:hint="eastAsia"/>
                <w:color w:val="000000"/>
                <w:sz w:val="24"/>
              </w:rPr>
              <w:t>分，否则不得分。</w:t>
            </w:r>
          </w:p>
          <w:p w14:paraId="674C7A7A" w14:textId="77777777" w:rsidR="00B9434F" w:rsidRDefault="00B9434F" w:rsidP="00B9434F">
            <w:pPr>
              <w:spacing w:line="360" w:lineRule="auto"/>
              <w:rPr>
                <w:rFonts w:ascii="宋体" w:hAnsi="宋体" w:cs="Tahoma"/>
                <w:color w:val="000000"/>
                <w:sz w:val="24"/>
              </w:rPr>
            </w:pPr>
            <w:r>
              <w:rPr>
                <w:rFonts w:ascii="宋体" w:hAnsi="宋体" w:hint="eastAsia"/>
                <w:color w:val="000000"/>
                <w:sz w:val="24"/>
              </w:rPr>
              <w:t>注：以上复印件需加盖投标人公章；属于政府强制采购节能产品的不加分。</w:t>
            </w:r>
          </w:p>
        </w:tc>
        <w:tc>
          <w:tcPr>
            <w:tcW w:w="822" w:type="dxa"/>
            <w:vMerge w:val="restart"/>
            <w:tcBorders>
              <w:top w:val="single" w:sz="4" w:space="0" w:color="auto"/>
              <w:left w:val="single" w:sz="4" w:space="0" w:color="auto"/>
              <w:right w:val="single" w:sz="4" w:space="0" w:color="auto"/>
            </w:tcBorders>
            <w:vAlign w:val="center"/>
          </w:tcPr>
          <w:p w14:paraId="7C038205"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lastRenderedPageBreak/>
              <w:t>2</w:t>
            </w:r>
          </w:p>
        </w:tc>
      </w:tr>
      <w:tr w:rsidR="00B9434F" w14:paraId="14776FBC" w14:textId="77777777">
        <w:trPr>
          <w:trHeight w:val="1170"/>
        </w:trPr>
        <w:tc>
          <w:tcPr>
            <w:tcW w:w="998" w:type="dxa"/>
            <w:vMerge/>
            <w:tcBorders>
              <w:left w:val="single" w:sz="4" w:space="0" w:color="auto"/>
              <w:bottom w:val="single" w:sz="4" w:space="0" w:color="auto"/>
              <w:right w:val="single" w:sz="4" w:space="0" w:color="auto"/>
            </w:tcBorders>
            <w:vAlign w:val="center"/>
          </w:tcPr>
          <w:p w14:paraId="69C68BE9" w14:textId="77777777" w:rsidR="00B9434F" w:rsidRDefault="00B9434F" w:rsidP="00B9434F">
            <w:pPr>
              <w:spacing w:line="360" w:lineRule="auto"/>
              <w:ind w:left="420" w:hanging="420"/>
              <w:jc w:val="center"/>
              <w:rPr>
                <w:rFonts w:ascii="宋体" w:hAnsi="宋体"/>
                <w:color w:val="000000"/>
                <w:sz w:val="24"/>
              </w:rPr>
            </w:pPr>
          </w:p>
        </w:tc>
        <w:tc>
          <w:tcPr>
            <w:tcW w:w="6657" w:type="dxa"/>
            <w:tcBorders>
              <w:top w:val="single" w:sz="4" w:space="0" w:color="auto"/>
              <w:left w:val="single" w:sz="4" w:space="0" w:color="auto"/>
              <w:bottom w:val="single" w:sz="4" w:space="0" w:color="auto"/>
              <w:right w:val="single" w:sz="4" w:space="0" w:color="auto"/>
            </w:tcBorders>
            <w:vAlign w:val="center"/>
          </w:tcPr>
          <w:p w14:paraId="00F25DCA" w14:textId="77777777" w:rsidR="00B9434F" w:rsidRDefault="00B9434F" w:rsidP="00B9434F">
            <w:pPr>
              <w:spacing w:line="360" w:lineRule="auto"/>
              <w:rPr>
                <w:rFonts w:ascii="宋体" w:hAnsi="宋体"/>
                <w:color w:val="000000"/>
                <w:sz w:val="24"/>
              </w:rPr>
            </w:pPr>
            <w:r>
              <w:rPr>
                <w:rFonts w:ascii="宋体" w:hAnsi="宋体" w:hint="eastAsia"/>
                <w:color w:val="000000"/>
                <w:sz w:val="24"/>
              </w:rPr>
              <w:t>投标产品中有属于品目清单范围内优先采购环境标志产品的（提供由国家确定的认证机构出具的、处于有效期之内的认证证书复印件）得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6D04B053" w14:textId="77777777" w:rsidR="00B9434F" w:rsidRDefault="00B9434F" w:rsidP="00B9434F">
            <w:pPr>
              <w:spacing w:line="360" w:lineRule="auto"/>
              <w:rPr>
                <w:rFonts w:ascii="宋体" w:hAnsi="宋体"/>
                <w:color w:val="000000"/>
                <w:sz w:val="24"/>
              </w:rPr>
            </w:pPr>
            <w:r>
              <w:rPr>
                <w:rFonts w:ascii="宋体" w:hAnsi="宋体" w:hint="eastAsia"/>
                <w:color w:val="000000"/>
                <w:sz w:val="24"/>
              </w:rPr>
              <w:t>注：以上复印件需加盖投标人公章；</w:t>
            </w:r>
          </w:p>
        </w:tc>
        <w:tc>
          <w:tcPr>
            <w:tcW w:w="822" w:type="dxa"/>
            <w:vMerge/>
            <w:tcBorders>
              <w:left w:val="single" w:sz="4" w:space="0" w:color="auto"/>
              <w:bottom w:val="single" w:sz="4" w:space="0" w:color="auto"/>
              <w:right w:val="single" w:sz="4" w:space="0" w:color="auto"/>
            </w:tcBorders>
            <w:vAlign w:val="center"/>
          </w:tcPr>
          <w:p w14:paraId="67ED44DB" w14:textId="77777777" w:rsidR="00B9434F" w:rsidRDefault="00B9434F" w:rsidP="00B9434F">
            <w:pPr>
              <w:spacing w:line="360" w:lineRule="auto"/>
              <w:jc w:val="center"/>
              <w:rPr>
                <w:rFonts w:ascii="宋体" w:hAnsi="宋体" w:cs="Tahoma"/>
                <w:color w:val="000000"/>
                <w:sz w:val="24"/>
              </w:rPr>
            </w:pPr>
          </w:p>
        </w:tc>
      </w:tr>
      <w:tr w:rsidR="00B9434F" w14:paraId="1C0CEE20" w14:textId="77777777">
        <w:trPr>
          <w:trHeight w:val="415"/>
        </w:trPr>
        <w:tc>
          <w:tcPr>
            <w:tcW w:w="8477" w:type="dxa"/>
            <w:gridSpan w:val="3"/>
            <w:tcBorders>
              <w:left w:val="single" w:sz="4" w:space="0" w:color="auto"/>
              <w:bottom w:val="single" w:sz="4" w:space="0" w:color="auto"/>
              <w:right w:val="single" w:sz="4" w:space="0" w:color="auto"/>
            </w:tcBorders>
            <w:vAlign w:val="center"/>
          </w:tcPr>
          <w:p w14:paraId="45064189" w14:textId="77777777" w:rsidR="00B9434F" w:rsidRDefault="00B9434F" w:rsidP="00B9434F">
            <w:pPr>
              <w:spacing w:line="360" w:lineRule="auto"/>
              <w:jc w:val="center"/>
              <w:rPr>
                <w:rFonts w:ascii="宋体" w:hAnsi="宋体" w:cs="Tahoma"/>
                <w:color w:val="000000"/>
                <w:sz w:val="24"/>
              </w:rPr>
            </w:pPr>
            <w:r>
              <w:rPr>
                <w:rFonts w:ascii="宋体" w:hAnsi="宋体" w:cs="Tahoma" w:hint="eastAsia"/>
                <w:b/>
                <w:color w:val="000000"/>
                <w:sz w:val="24"/>
              </w:rPr>
              <w:t>三、价格部分</w:t>
            </w:r>
          </w:p>
        </w:tc>
      </w:tr>
      <w:tr w:rsidR="00B9434F" w14:paraId="492D8380" w14:textId="77777777">
        <w:trPr>
          <w:trHeight w:val="1170"/>
        </w:trPr>
        <w:tc>
          <w:tcPr>
            <w:tcW w:w="998" w:type="dxa"/>
            <w:tcBorders>
              <w:left w:val="single" w:sz="4" w:space="0" w:color="auto"/>
              <w:bottom w:val="single" w:sz="4" w:space="0" w:color="auto"/>
              <w:right w:val="single" w:sz="4" w:space="0" w:color="auto"/>
            </w:tcBorders>
            <w:vAlign w:val="center"/>
          </w:tcPr>
          <w:p w14:paraId="371814CC" w14:textId="77777777" w:rsidR="00B9434F" w:rsidRDefault="00B9434F" w:rsidP="00B9434F">
            <w:pPr>
              <w:spacing w:line="360" w:lineRule="auto"/>
              <w:ind w:left="420" w:hanging="420"/>
              <w:jc w:val="center"/>
              <w:rPr>
                <w:rFonts w:ascii="宋体" w:hAnsi="宋体"/>
                <w:color w:val="000000"/>
                <w:sz w:val="24"/>
              </w:rPr>
            </w:pPr>
            <w:r>
              <w:rPr>
                <w:rFonts w:ascii="宋体" w:hAnsi="宋体"/>
                <w:color w:val="000000"/>
                <w:sz w:val="24"/>
              </w:rPr>
              <w:t>3.1</w:t>
            </w:r>
          </w:p>
        </w:tc>
        <w:tc>
          <w:tcPr>
            <w:tcW w:w="6657" w:type="dxa"/>
            <w:tcBorders>
              <w:top w:val="single" w:sz="4" w:space="0" w:color="auto"/>
              <w:left w:val="single" w:sz="4" w:space="0" w:color="auto"/>
              <w:bottom w:val="single" w:sz="4" w:space="0" w:color="auto"/>
              <w:right w:val="single" w:sz="4" w:space="0" w:color="auto"/>
            </w:tcBorders>
            <w:vAlign w:val="center"/>
          </w:tcPr>
          <w:p w14:paraId="31E2A16A"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30分。其他投标人的价格分统一按照下列公式计算：</w:t>
            </w:r>
          </w:p>
          <w:p w14:paraId="5E572809" w14:textId="77777777" w:rsidR="00B9434F" w:rsidRDefault="00B9434F" w:rsidP="00B9434F">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=(评标基准价／该投标人的评标价)×30。</w:t>
            </w:r>
          </w:p>
          <w:p w14:paraId="50A7DAE1" w14:textId="77777777" w:rsidR="00B9434F" w:rsidRDefault="00B9434F" w:rsidP="00B9434F">
            <w:pPr>
              <w:spacing w:line="360" w:lineRule="auto"/>
              <w:rPr>
                <w:rFonts w:ascii="宋体" w:hAnsi="宋体"/>
                <w:color w:val="000000"/>
                <w:sz w:val="24"/>
              </w:rPr>
            </w:pPr>
            <w:r>
              <w:rPr>
                <w:rFonts w:ascii="宋体" w:hAnsi="宋体" w:hint="eastAsia"/>
                <w:sz w:val="24"/>
              </w:rPr>
              <w:t>注：得分保留到小数点后两位。</w:t>
            </w:r>
          </w:p>
        </w:tc>
        <w:tc>
          <w:tcPr>
            <w:tcW w:w="822" w:type="dxa"/>
            <w:tcBorders>
              <w:left w:val="single" w:sz="4" w:space="0" w:color="auto"/>
              <w:bottom w:val="single" w:sz="4" w:space="0" w:color="auto"/>
              <w:right w:val="single" w:sz="4" w:space="0" w:color="auto"/>
            </w:tcBorders>
            <w:vAlign w:val="center"/>
          </w:tcPr>
          <w:p w14:paraId="5284BC02" w14:textId="77777777" w:rsidR="00B9434F" w:rsidRDefault="00B9434F" w:rsidP="00B9434F">
            <w:pPr>
              <w:spacing w:line="360" w:lineRule="auto"/>
              <w:jc w:val="center"/>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0</w:t>
            </w:r>
          </w:p>
        </w:tc>
      </w:tr>
      <w:tr w:rsidR="00B9434F" w14:paraId="34282F58" w14:textId="77777777">
        <w:tc>
          <w:tcPr>
            <w:tcW w:w="8477" w:type="dxa"/>
            <w:gridSpan w:val="3"/>
            <w:tcBorders>
              <w:top w:val="single" w:sz="4" w:space="0" w:color="auto"/>
              <w:left w:val="single" w:sz="4" w:space="0" w:color="auto"/>
              <w:bottom w:val="single" w:sz="4" w:space="0" w:color="auto"/>
              <w:right w:val="single" w:sz="4" w:space="0" w:color="auto"/>
            </w:tcBorders>
            <w:vAlign w:val="center"/>
          </w:tcPr>
          <w:p w14:paraId="721A991E" w14:textId="77777777" w:rsidR="00B9434F" w:rsidRDefault="00B9434F" w:rsidP="00B9434F">
            <w:pPr>
              <w:widowControl/>
              <w:spacing w:line="360" w:lineRule="auto"/>
              <w:jc w:val="left"/>
              <w:rPr>
                <w:rFonts w:ascii="宋体" w:hAnsi="宋体"/>
                <w:sz w:val="24"/>
              </w:rPr>
            </w:pPr>
            <w:r>
              <w:rPr>
                <w:rFonts w:ascii="宋体" w:hAnsi="宋体" w:hint="eastAsia"/>
                <w:sz w:val="24"/>
              </w:rPr>
              <w:t>注</w:t>
            </w:r>
            <w:r>
              <w:rPr>
                <w:rFonts w:ascii="宋体" w:hAnsi="宋体"/>
                <w:sz w:val="24"/>
              </w:rPr>
              <w:t>：</w:t>
            </w:r>
          </w:p>
          <w:p w14:paraId="01710904" w14:textId="77777777" w:rsidR="00B9434F" w:rsidRDefault="00B9434F" w:rsidP="00B9434F">
            <w:pPr>
              <w:widowControl/>
              <w:spacing w:line="360" w:lineRule="auto"/>
              <w:jc w:val="left"/>
              <w:rPr>
                <w:rFonts w:ascii="宋体" w:hAnsi="宋体"/>
                <w:sz w:val="24"/>
              </w:rPr>
            </w:pPr>
            <w:r>
              <w:rPr>
                <w:rFonts w:ascii="宋体" w:hAnsi="宋体"/>
                <w:sz w:val="24"/>
              </w:rPr>
              <w:t>1.</w:t>
            </w:r>
            <w:r>
              <w:rPr>
                <w:rFonts w:ascii="宋体" w:hAnsi="宋体" w:hint="eastAsia"/>
                <w:sz w:val="24"/>
              </w:rPr>
              <w:t>以上证书均</w:t>
            </w:r>
            <w:r>
              <w:rPr>
                <w:rFonts w:ascii="宋体" w:hAnsi="宋体" w:hint="eastAsia"/>
                <w:color w:val="000000"/>
                <w:sz w:val="24"/>
              </w:rPr>
              <w:t>需</w:t>
            </w:r>
            <w:r>
              <w:rPr>
                <w:rFonts w:ascii="宋体" w:hAnsi="宋体" w:hint="eastAsia"/>
                <w:sz w:val="24"/>
              </w:rPr>
              <w:t>在有效期内，上述证书需提供证书复印件并加盖投标人公章,按规定需要年度监审的，需要提供有关的监审标识或附监审报告页，否则不得分。</w:t>
            </w:r>
          </w:p>
          <w:p w14:paraId="68738E55" w14:textId="77777777" w:rsidR="00B9434F" w:rsidRDefault="00B9434F" w:rsidP="00B9434F">
            <w:pPr>
              <w:spacing w:line="360" w:lineRule="auto"/>
              <w:ind w:left="420" w:hanging="420"/>
              <w:jc w:val="left"/>
              <w:rPr>
                <w:rFonts w:ascii="宋体" w:hAnsi="宋体"/>
                <w:color w:val="000000"/>
                <w:sz w:val="24"/>
              </w:rPr>
            </w:pPr>
            <w:r>
              <w:rPr>
                <w:rFonts w:ascii="宋体" w:hAnsi="宋体"/>
                <w:sz w:val="24"/>
              </w:rPr>
              <w:t>2.</w:t>
            </w:r>
            <w:r>
              <w:rPr>
                <w:rFonts w:ascii="宋体" w:hAnsi="宋体" w:hint="eastAsia"/>
                <w:sz w:val="24"/>
              </w:rPr>
              <w:t>以上证明文件、证书均需提供复印件并加盖投标人公章，</w:t>
            </w:r>
            <w:r>
              <w:rPr>
                <w:rFonts w:ascii="宋体" w:hAnsi="宋体" w:cs="宋体" w:hint="eastAsia"/>
                <w:sz w:val="24"/>
              </w:rPr>
              <w:t>未按要求提供视为不满足。</w:t>
            </w:r>
          </w:p>
        </w:tc>
      </w:tr>
    </w:tbl>
    <w:p w14:paraId="04AD0775" w14:textId="77777777" w:rsidR="00610447" w:rsidRDefault="00610447">
      <w:pPr>
        <w:spacing w:line="360" w:lineRule="auto"/>
        <w:rPr>
          <w:rFonts w:ascii="宋体" w:hAnsi="宋体"/>
          <w:b/>
          <w:bCs/>
          <w:sz w:val="24"/>
        </w:rPr>
      </w:pPr>
    </w:p>
    <w:p w14:paraId="7D03C7BA"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789" w:name="_Toc100564789"/>
      <w:bookmarkStart w:id="790" w:name="_Toc163337437"/>
      <w:r>
        <w:rPr>
          <w:rFonts w:ascii="宋体" w:hAnsi="宋体"/>
          <w:b/>
          <w:sz w:val="36"/>
          <w:szCs w:val="36"/>
        </w:rPr>
        <w:lastRenderedPageBreak/>
        <w:t>第五章  采购需求</w:t>
      </w:r>
      <w:bookmarkEnd w:id="789"/>
      <w:bookmarkEnd w:id="790"/>
    </w:p>
    <w:p w14:paraId="72B839DA" w14:textId="77777777" w:rsidR="00610447" w:rsidRDefault="00610447">
      <w:pPr>
        <w:jc w:val="left"/>
        <w:rPr>
          <w:color w:val="000000" w:themeColor="text1"/>
        </w:rPr>
      </w:pPr>
    </w:p>
    <w:p w14:paraId="20905888" w14:textId="77777777" w:rsidR="00610447" w:rsidRDefault="00610447">
      <w:pPr>
        <w:jc w:val="left"/>
        <w:rPr>
          <w:color w:val="000000" w:themeColor="text1"/>
        </w:rPr>
      </w:pPr>
    </w:p>
    <w:p w14:paraId="5CA12874" w14:textId="59BE4ACC" w:rsidR="00610447" w:rsidRDefault="002E7B29">
      <w:pPr>
        <w:spacing w:line="360" w:lineRule="auto"/>
        <w:contextualSpacing/>
        <w:jc w:val="left"/>
        <w:rPr>
          <w:color w:val="000000" w:themeColor="text1"/>
          <w:sz w:val="24"/>
        </w:rPr>
      </w:pPr>
      <w:r>
        <w:rPr>
          <w:rFonts w:hint="eastAsia"/>
          <w:color w:val="000000" w:themeColor="text1"/>
          <w:sz w:val="24"/>
        </w:rPr>
        <w:t>整体</w:t>
      </w:r>
      <w:r w:rsidR="00B1704F">
        <w:rPr>
          <w:rFonts w:hint="eastAsia"/>
          <w:color w:val="000000" w:themeColor="text1"/>
          <w:sz w:val="24"/>
        </w:rPr>
        <w:t>需求：</w:t>
      </w:r>
    </w:p>
    <w:p w14:paraId="2D99DC2F" w14:textId="77777777" w:rsidR="00610447" w:rsidRDefault="00610447"/>
    <w:p w14:paraId="02A0BC16" w14:textId="77777777" w:rsidR="00610447" w:rsidRDefault="00B1704F">
      <w:pPr>
        <w:spacing w:line="360" w:lineRule="auto"/>
        <w:jc w:val="left"/>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超出预算的报价文件属于无效响应。</w:t>
      </w:r>
    </w:p>
    <w:p w14:paraId="6B5C56A1" w14:textId="77777777" w:rsidR="00610447" w:rsidRDefault="00B1704F">
      <w:pPr>
        <w:spacing w:line="360" w:lineRule="auto"/>
        <w:jc w:val="left"/>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供应商需自行承诺可以满足上述要求，格式自拟）</w:t>
      </w:r>
    </w:p>
    <w:p w14:paraId="469ACD88" w14:textId="77777777" w:rsidR="009C2F46" w:rsidRDefault="009C2F46" w:rsidP="009C2F46">
      <w:pPr>
        <w:spacing w:line="360" w:lineRule="auto"/>
        <w:contextualSpacing/>
        <w:jc w:val="left"/>
        <w:rPr>
          <w:color w:val="000000" w:themeColor="text1"/>
          <w:sz w:val="24"/>
        </w:rPr>
      </w:pPr>
    </w:p>
    <w:p w14:paraId="7EA7564F" w14:textId="3FA1B737" w:rsidR="009C2F46" w:rsidRPr="002E7B29" w:rsidRDefault="009C2F46" w:rsidP="002E7B29">
      <w:pPr>
        <w:pStyle w:val="21"/>
        <w:spacing w:before="0" w:line="360" w:lineRule="auto"/>
        <w:jc w:val="both"/>
        <w:rPr>
          <w:rFonts w:ascii="Times New Roman" w:eastAsia="宋体" w:hAnsi="Times New Roman"/>
          <w:sz w:val="24"/>
          <w:szCs w:val="24"/>
        </w:rPr>
      </w:pPr>
      <w:r w:rsidRPr="002E7B29">
        <w:rPr>
          <w:rFonts w:ascii="Times New Roman" w:eastAsia="宋体" w:hAnsi="Times New Roman" w:hint="eastAsia"/>
          <w:sz w:val="24"/>
          <w:szCs w:val="24"/>
        </w:rPr>
        <w:t>0</w:t>
      </w:r>
      <w:r w:rsidRPr="002E7B29">
        <w:rPr>
          <w:rFonts w:ascii="Times New Roman" w:eastAsia="宋体" w:hAnsi="Times New Roman"/>
          <w:sz w:val="24"/>
          <w:szCs w:val="24"/>
        </w:rPr>
        <w:t>1</w:t>
      </w:r>
      <w:r w:rsidRPr="002E7B29">
        <w:rPr>
          <w:rFonts w:ascii="Times New Roman" w:eastAsia="宋体" w:hAnsi="Times New Roman" w:hint="eastAsia"/>
          <w:sz w:val="24"/>
          <w:szCs w:val="24"/>
        </w:rPr>
        <w:t>包：</w:t>
      </w:r>
    </w:p>
    <w:p w14:paraId="507458FF" w14:textId="77777777" w:rsidR="00610447" w:rsidRDefault="00610447">
      <w:pPr>
        <w:spacing w:line="360" w:lineRule="auto"/>
        <w:rPr>
          <w:rFonts w:ascii="宋体" w:hAnsi="宋体"/>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
        <w:gridCol w:w="376"/>
        <w:gridCol w:w="695"/>
        <w:gridCol w:w="5800"/>
        <w:gridCol w:w="886"/>
        <w:gridCol w:w="535"/>
        <w:gridCol w:w="394"/>
      </w:tblGrid>
      <w:tr w:rsidR="00C40213" w:rsidRPr="00C40213" w14:paraId="607970E7" w14:textId="77777777" w:rsidTr="0074476E">
        <w:trPr>
          <w:trHeight w:val="2184"/>
        </w:trPr>
        <w:tc>
          <w:tcPr>
            <w:tcW w:w="0" w:type="auto"/>
            <w:shd w:val="clear" w:color="000000" w:fill="FFFFFF" w:themeFill="background1"/>
            <w:vAlign w:val="center"/>
          </w:tcPr>
          <w:p w14:paraId="1A871ECF"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分系统名称</w:t>
            </w:r>
          </w:p>
        </w:tc>
        <w:tc>
          <w:tcPr>
            <w:tcW w:w="0" w:type="auto"/>
            <w:shd w:val="clear" w:color="000000" w:fill="FFFFFF" w:themeFill="background1"/>
            <w:vAlign w:val="center"/>
          </w:tcPr>
          <w:p w14:paraId="4CB59B74"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序号</w:t>
            </w:r>
          </w:p>
        </w:tc>
        <w:tc>
          <w:tcPr>
            <w:tcW w:w="0" w:type="auto"/>
            <w:shd w:val="clear" w:color="000000" w:fill="FFFFFF" w:themeFill="background1"/>
            <w:vAlign w:val="center"/>
          </w:tcPr>
          <w:p w14:paraId="6E198A14"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设备名称</w:t>
            </w:r>
          </w:p>
        </w:tc>
        <w:tc>
          <w:tcPr>
            <w:tcW w:w="0" w:type="auto"/>
            <w:shd w:val="clear" w:color="000000" w:fill="FFFFFF" w:themeFill="background1"/>
            <w:vAlign w:val="center"/>
          </w:tcPr>
          <w:p w14:paraId="64D31268"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技术参数描述</w:t>
            </w:r>
          </w:p>
        </w:tc>
        <w:tc>
          <w:tcPr>
            <w:tcW w:w="0" w:type="auto"/>
            <w:shd w:val="clear" w:color="000000" w:fill="FFFFFF" w:themeFill="background1"/>
            <w:noWrap/>
            <w:vAlign w:val="center"/>
          </w:tcPr>
          <w:p w14:paraId="1076046A" w14:textId="77777777" w:rsidR="00610447" w:rsidRPr="00C40213" w:rsidRDefault="00B1704F">
            <w:pPr>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数量</w:t>
            </w:r>
          </w:p>
        </w:tc>
        <w:tc>
          <w:tcPr>
            <w:tcW w:w="0" w:type="auto"/>
            <w:shd w:val="clear" w:color="000000" w:fill="FFFFFF" w:themeFill="background1"/>
            <w:vAlign w:val="center"/>
          </w:tcPr>
          <w:p w14:paraId="1A9407D0"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单位</w:t>
            </w:r>
          </w:p>
        </w:tc>
        <w:tc>
          <w:tcPr>
            <w:tcW w:w="439" w:type="dxa"/>
            <w:shd w:val="clear" w:color="000000" w:fill="FFFFFF" w:themeFill="background1"/>
            <w:vAlign w:val="center"/>
          </w:tcPr>
          <w:p w14:paraId="3BFC7DF8"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本项目所属行业</w:t>
            </w:r>
          </w:p>
        </w:tc>
      </w:tr>
      <w:tr w:rsidR="00C40213" w:rsidRPr="00C40213" w14:paraId="1A821FC0" w14:textId="77777777" w:rsidTr="0074476E">
        <w:tc>
          <w:tcPr>
            <w:tcW w:w="0" w:type="auto"/>
            <w:vMerge w:val="restart"/>
            <w:shd w:val="clear" w:color="auto" w:fill="auto"/>
            <w:vAlign w:val="center"/>
          </w:tcPr>
          <w:p w14:paraId="2DED37A5"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校园网络建设-网络交换设备</w:t>
            </w:r>
          </w:p>
        </w:tc>
        <w:tc>
          <w:tcPr>
            <w:tcW w:w="0" w:type="auto"/>
            <w:shd w:val="clear" w:color="auto" w:fill="auto"/>
            <w:vAlign w:val="center"/>
          </w:tcPr>
          <w:p w14:paraId="007C73B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w:t>
            </w:r>
          </w:p>
        </w:tc>
        <w:tc>
          <w:tcPr>
            <w:tcW w:w="0" w:type="auto"/>
            <w:shd w:val="clear" w:color="auto" w:fill="auto"/>
            <w:vAlign w:val="center"/>
          </w:tcPr>
          <w:p w14:paraId="4170AF0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核心交换机</w:t>
            </w:r>
          </w:p>
        </w:tc>
        <w:tc>
          <w:tcPr>
            <w:tcW w:w="0" w:type="auto"/>
            <w:shd w:val="clear" w:color="auto" w:fill="auto"/>
            <w:vAlign w:val="center"/>
          </w:tcPr>
          <w:p w14:paraId="1AF6FD61" w14:textId="7555E937"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Cs w:val="21"/>
              </w:rPr>
              <w:t>★</w:t>
            </w:r>
            <w:r w:rsidRPr="00C40213">
              <w:rPr>
                <w:rFonts w:ascii="宋体" w:hAnsi="宋体" w:cs="宋体" w:hint="eastAsia"/>
                <w:color w:val="000000" w:themeColor="text1"/>
                <w:kern w:val="0"/>
                <w:sz w:val="20"/>
                <w:szCs w:val="20"/>
              </w:rPr>
              <w:t>1、交换容量≥75Tbps，包转发率≥8600Mpps；</w:t>
            </w:r>
            <w:r w:rsidRPr="00C40213">
              <w:rPr>
                <w:rFonts w:ascii="宋体" w:hAnsi="宋体" w:cs="宋体" w:hint="eastAsia"/>
                <w:color w:val="000000" w:themeColor="text1"/>
                <w:kern w:val="0"/>
                <w:sz w:val="20"/>
                <w:szCs w:val="20"/>
              </w:rPr>
              <w:br/>
              <w:t>2、主控引擎≥2，整机业务板槽位数≥6；</w:t>
            </w:r>
            <w:r w:rsidRPr="00C40213">
              <w:rPr>
                <w:rFonts w:ascii="宋体" w:hAnsi="宋体" w:cs="宋体" w:hint="eastAsia"/>
                <w:color w:val="000000" w:themeColor="text1"/>
                <w:kern w:val="0"/>
                <w:sz w:val="20"/>
                <w:szCs w:val="20"/>
              </w:rPr>
              <w:br/>
              <w:t>3、支持模块化风扇框，可热插拔，独立风扇框数≥2；支持颗粒化电源，最大可支持至少3000W交流电源，整机电源槽位数≥4</w:t>
            </w:r>
            <w:r w:rsidRPr="00C40213">
              <w:rPr>
                <w:rFonts w:ascii="宋体" w:hAnsi="宋体" w:cs="宋体" w:hint="eastAsia"/>
                <w:color w:val="000000" w:themeColor="text1"/>
                <w:kern w:val="0"/>
                <w:sz w:val="20"/>
                <w:szCs w:val="20"/>
              </w:rPr>
              <w:br/>
              <w:t>4、支持独立的硬件监控板卡</w:t>
            </w:r>
            <w:r w:rsidRPr="00C40213">
              <w:rPr>
                <w:rFonts w:ascii="宋体" w:hAnsi="宋体" w:cs="宋体" w:hint="eastAsia"/>
                <w:color w:val="000000" w:themeColor="text1"/>
                <w:kern w:val="0"/>
                <w:sz w:val="20"/>
                <w:szCs w:val="20"/>
              </w:rPr>
              <w:br/>
              <w:t>5、主控、电源、监控板、风扇框冗余设计；</w:t>
            </w:r>
            <w:r w:rsidRPr="00C40213">
              <w:rPr>
                <w:rFonts w:ascii="宋体" w:hAnsi="宋体" w:cs="宋体" w:hint="eastAsia"/>
                <w:color w:val="000000" w:themeColor="text1"/>
                <w:kern w:val="0"/>
                <w:sz w:val="20"/>
                <w:szCs w:val="20"/>
              </w:rPr>
              <w:br/>
              <w:t>6、高度≤10U；</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7、支持每槽位带宽≥320Gbps；提供第三方检测机构出具的检测报告</w:t>
            </w:r>
            <w:r w:rsidRPr="00C40213">
              <w:rPr>
                <w:rFonts w:ascii="宋体" w:hAnsi="宋体" w:cs="宋体" w:hint="eastAsia"/>
                <w:color w:val="000000" w:themeColor="text1"/>
                <w:kern w:val="0"/>
                <w:sz w:val="20"/>
                <w:szCs w:val="20"/>
              </w:rPr>
              <w:br/>
              <w:t>8、支持</w:t>
            </w:r>
            <w:proofErr w:type="spellStart"/>
            <w:r w:rsidRPr="00C40213">
              <w:rPr>
                <w:rFonts w:ascii="宋体" w:hAnsi="宋体" w:cs="宋体" w:hint="eastAsia"/>
                <w:color w:val="000000" w:themeColor="text1"/>
                <w:kern w:val="0"/>
                <w:sz w:val="20"/>
                <w:szCs w:val="20"/>
              </w:rPr>
              <w:t>VxLAN</w:t>
            </w:r>
            <w:proofErr w:type="spellEnd"/>
            <w:r w:rsidRPr="00C40213">
              <w:rPr>
                <w:rFonts w:ascii="宋体" w:hAnsi="宋体" w:cs="宋体" w:hint="eastAsia"/>
                <w:color w:val="000000" w:themeColor="text1"/>
                <w:kern w:val="0"/>
                <w:sz w:val="20"/>
                <w:szCs w:val="20"/>
              </w:rPr>
              <w:t>功能，支持</w:t>
            </w:r>
            <w:proofErr w:type="spellStart"/>
            <w:r w:rsidRPr="00C40213">
              <w:rPr>
                <w:rFonts w:ascii="宋体" w:hAnsi="宋体" w:cs="宋体" w:hint="eastAsia"/>
                <w:color w:val="000000" w:themeColor="text1"/>
                <w:kern w:val="0"/>
                <w:sz w:val="20"/>
                <w:szCs w:val="20"/>
              </w:rPr>
              <w:t>VxLAN</w:t>
            </w:r>
            <w:proofErr w:type="spellEnd"/>
            <w:r w:rsidRPr="00C40213">
              <w:rPr>
                <w:rFonts w:ascii="宋体" w:hAnsi="宋体" w:cs="宋体" w:hint="eastAsia"/>
                <w:color w:val="000000" w:themeColor="text1"/>
                <w:kern w:val="0"/>
                <w:sz w:val="20"/>
                <w:szCs w:val="20"/>
              </w:rPr>
              <w:t>二层网关、三层网关；</w:t>
            </w:r>
            <w:r w:rsidRPr="00C40213">
              <w:rPr>
                <w:rFonts w:ascii="宋体" w:hAnsi="宋体" w:cs="宋体" w:hint="eastAsia"/>
                <w:color w:val="000000" w:themeColor="text1"/>
                <w:kern w:val="0"/>
                <w:sz w:val="20"/>
                <w:szCs w:val="20"/>
              </w:rPr>
              <w:br/>
              <w:t>9、支持IPv4路由转发FIB表项≥512K；</w:t>
            </w:r>
            <w:r w:rsidRPr="00C40213">
              <w:rPr>
                <w:rFonts w:ascii="宋体" w:hAnsi="宋体" w:cs="宋体" w:hint="eastAsia"/>
                <w:color w:val="000000" w:themeColor="text1"/>
                <w:kern w:val="0"/>
                <w:sz w:val="20"/>
                <w:szCs w:val="20"/>
              </w:rPr>
              <w:br/>
              <w:t>10、支持静态路由、RIP、</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、OSPF、OSPFv3、BGP、BGP4+、ISIS、ISISv6；</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11、支持整机MAC地址≥512K，支持整机ARP表项≥256K；提供第三方检测机构出具的检测报告</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12、支持整机ACL表项≥256K；提供第三方检测机构出具的检</w:t>
            </w:r>
            <w:r w:rsidRPr="00C40213">
              <w:rPr>
                <w:rFonts w:ascii="宋体" w:hAnsi="宋体" w:cs="宋体" w:hint="eastAsia"/>
                <w:color w:val="000000" w:themeColor="text1"/>
                <w:kern w:val="0"/>
                <w:sz w:val="20"/>
                <w:szCs w:val="20"/>
              </w:rPr>
              <w:lastRenderedPageBreak/>
              <w:t>测报告</w:t>
            </w:r>
            <w:r w:rsidRPr="00C40213">
              <w:rPr>
                <w:rFonts w:ascii="宋体" w:hAnsi="宋体" w:cs="宋体" w:hint="eastAsia"/>
                <w:color w:val="000000" w:themeColor="text1"/>
                <w:kern w:val="0"/>
                <w:sz w:val="20"/>
                <w:szCs w:val="20"/>
              </w:rPr>
              <w:br/>
              <w:t>13、支持IGMPSnoopingV1,V2,V3；支持PIM-SM/DM/SSM；</w:t>
            </w:r>
            <w:r w:rsidRPr="00C40213">
              <w:rPr>
                <w:rFonts w:ascii="宋体" w:hAnsi="宋体" w:cs="宋体" w:hint="eastAsia"/>
                <w:color w:val="000000" w:themeColor="text1"/>
                <w:kern w:val="0"/>
                <w:sz w:val="20"/>
                <w:szCs w:val="20"/>
              </w:rPr>
              <w:br/>
              <w:t>14、支持IPv6过渡技术，IPv4/IPv6双栈；</w:t>
            </w:r>
            <w:r w:rsidRPr="00C40213">
              <w:rPr>
                <w:rFonts w:ascii="宋体" w:hAnsi="宋体" w:cs="宋体" w:hint="eastAsia"/>
                <w:color w:val="000000" w:themeColor="text1"/>
                <w:kern w:val="0"/>
                <w:sz w:val="20"/>
                <w:szCs w:val="20"/>
              </w:rPr>
              <w:br/>
              <w:t>15、支持硬件BFD/OAM，3.3ms稳定均匀发包检测，提高设备的可靠性；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16、支持真实业务流的实时检测技术，秒级快速故障定位；提供第三方检测机构出具的检测报告</w:t>
            </w:r>
            <w:r w:rsidRPr="00C40213">
              <w:rPr>
                <w:rFonts w:ascii="宋体" w:hAnsi="宋体" w:cs="宋体" w:hint="eastAsia"/>
                <w:color w:val="000000" w:themeColor="text1"/>
                <w:kern w:val="0"/>
                <w:sz w:val="20"/>
                <w:szCs w:val="20"/>
              </w:rPr>
              <w:br/>
              <w:t>1</w:t>
            </w:r>
            <w:r w:rsidR="00746FF2"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、芯片为自研自主可控芯片</w:t>
            </w:r>
            <w:r w:rsidRPr="00C40213">
              <w:rPr>
                <w:rFonts w:ascii="宋体" w:hAnsi="宋体" w:cs="宋体" w:hint="eastAsia"/>
                <w:color w:val="000000" w:themeColor="text1"/>
                <w:kern w:val="0"/>
                <w:sz w:val="20"/>
                <w:szCs w:val="20"/>
              </w:rPr>
              <w:br/>
              <w:t>1</w:t>
            </w:r>
            <w:r w:rsidR="00746FF2"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、实配：配置引擎模块2块、冗余电源模块、24个千兆光纤接口、24个万兆光纤接口、配置千兆多模光纤模块≥12块，万兆多模光纤模块≥12块。</w:t>
            </w:r>
          </w:p>
        </w:tc>
        <w:tc>
          <w:tcPr>
            <w:tcW w:w="0" w:type="auto"/>
            <w:shd w:val="clear" w:color="auto" w:fill="auto"/>
            <w:vAlign w:val="center"/>
          </w:tcPr>
          <w:p w14:paraId="6D57F43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1.00 </w:t>
            </w:r>
          </w:p>
        </w:tc>
        <w:tc>
          <w:tcPr>
            <w:tcW w:w="0" w:type="auto"/>
            <w:shd w:val="clear" w:color="auto" w:fill="auto"/>
            <w:vAlign w:val="center"/>
          </w:tcPr>
          <w:p w14:paraId="6240710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5D3D7A1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87C4513" w14:textId="77777777" w:rsidTr="0074476E">
        <w:tc>
          <w:tcPr>
            <w:tcW w:w="0" w:type="auto"/>
            <w:vMerge/>
            <w:vAlign w:val="center"/>
          </w:tcPr>
          <w:p w14:paraId="0D08B63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243D91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p>
        </w:tc>
        <w:tc>
          <w:tcPr>
            <w:tcW w:w="0" w:type="auto"/>
            <w:shd w:val="clear" w:color="auto" w:fill="auto"/>
            <w:vAlign w:val="center"/>
          </w:tcPr>
          <w:p w14:paraId="1FEC112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接入交换机 24端口</w:t>
            </w:r>
          </w:p>
        </w:tc>
        <w:tc>
          <w:tcPr>
            <w:tcW w:w="0" w:type="auto"/>
            <w:shd w:val="clear" w:color="auto" w:fill="auto"/>
            <w:vAlign w:val="center"/>
          </w:tcPr>
          <w:p w14:paraId="3E5B2883" w14:textId="52D12BA6"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Cs w:val="21"/>
              </w:rPr>
              <w:t>★</w:t>
            </w:r>
            <w:r w:rsidRPr="00C40213">
              <w:rPr>
                <w:rFonts w:ascii="宋体" w:hAnsi="宋体" w:cs="宋体" w:hint="eastAsia"/>
                <w:color w:val="000000" w:themeColor="text1"/>
                <w:kern w:val="0"/>
                <w:sz w:val="20"/>
                <w:szCs w:val="20"/>
              </w:rPr>
              <w:t>1、交换容量≥336Gbps；</w:t>
            </w:r>
            <w:r w:rsidRPr="00C40213">
              <w:rPr>
                <w:rFonts w:ascii="宋体" w:hAnsi="宋体" w:cs="宋体" w:hint="eastAsia"/>
                <w:color w:val="000000" w:themeColor="text1"/>
                <w:kern w:val="0"/>
                <w:sz w:val="20"/>
                <w:szCs w:val="20"/>
              </w:rPr>
              <w:br/>
              <w:t>2、包转发率≥108Mpps；</w:t>
            </w:r>
            <w:r w:rsidRPr="00C40213">
              <w:rPr>
                <w:rFonts w:ascii="宋体" w:hAnsi="宋体" w:cs="宋体" w:hint="eastAsia"/>
                <w:color w:val="000000" w:themeColor="text1"/>
                <w:kern w:val="0"/>
                <w:sz w:val="20"/>
                <w:szCs w:val="20"/>
              </w:rPr>
              <w:br/>
              <w:t>3、≥24个千兆电口，≥4个万兆SFP+；提供第三方检测机构出具的检测报告</w:t>
            </w:r>
            <w:r w:rsidRPr="00C40213">
              <w:rPr>
                <w:rFonts w:ascii="宋体" w:hAnsi="宋体" w:cs="宋体" w:hint="eastAsia"/>
                <w:color w:val="000000" w:themeColor="text1"/>
                <w:kern w:val="0"/>
                <w:sz w:val="20"/>
                <w:szCs w:val="20"/>
              </w:rPr>
              <w:br/>
              <w:t>4、支持MAC地址≥32K；支持ARP表项≥4K</w:t>
            </w:r>
            <w:r w:rsidRPr="00C40213">
              <w:rPr>
                <w:rFonts w:ascii="宋体" w:hAnsi="宋体" w:cs="宋体" w:hint="eastAsia"/>
                <w:color w:val="000000" w:themeColor="text1"/>
                <w:kern w:val="0"/>
                <w:sz w:val="20"/>
                <w:szCs w:val="20"/>
              </w:rPr>
              <w:br/>
              <w:t>5、支持4K个VLAN，支持</w:t>
            </w:r>
            <w:proofErr w:type="spellStart"/>
            <w:r w:rsidRPr="00C40213">
              <w:rPr>
                <w:rFonts w:ascii="宋体" w:hAnsi="宋体" w:cs="宋体" w:hint="eastAsia"/>
                <w:color w:val="000000" w:themeColor="text1"/>
                <w:kern w:val="0"/>
                <w:sz w:val="20"/>
                <w:szCs w:val="20"/>
              </w:rPr>
              <w:t>VoiceVLAN</w:t>
            </w:r>
            <w:proofErr w:type="spellEnd"/>
            <w:r w:rsidRPr="00C40213">
              <w:rPr>
                <w:rFonts w:ascii="宋体" w:hAnsi="宋体" w:cs="宋体" w:hint="eastAsia"/>
                <w:color w:val="000000" w:themeColor="text1"/>
                <w:kern w:val="0"/>
                <w:sz w:val="20"/>
                <w:szCs w:val="20"/>
              </w:rPr>
              <w:t>，基于端口的VLAN，基于MAC的VLAN，基于协议的VLAN；</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6、支持RIP、</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、OSPF、OSPFv3路由协议；提供第三方检测机构出具的检测报告</w:t>
            </w:r>
            <w:r w:rsidRPr="00C40213">
              <w:rPr>
                <w:rFonts w:ascii="宋体" w:hAnsi="宋体" w:cs="宋体" w:hint="eastAsia"/>
                <w:color w:val="000000" w:themeColor="text1"/>
                <w:kern w:val="0"/>
                <w:sz w:val="20"/>
                <w:szCs w:val="20"/>
              </w:rPr>
              <w:br/>
              <w:t>7、支持IPv4FIB表项≥4K</w:t>
            </w:r>
            <w:r w:rsidRPr="00C40213">
              <w:rPr>
                <w:rFonts w:ascii="宋体" w:hAnsi="宋体" w:cs="宋体" w:hint="eastAsia"/>
                <w:color w:val="000000" w:themeColor="text1"/>
                <w:kern w:val="0"/>
                <w:sz w:val="20"/>
                <w:szCs w:val="20"/>
              </w:rPr>
              <w:br/>
              <w:t>8、支持SNMPv1/v2c/v3，支持RMON；支持网管系统、支持WEB网管特性；</w:t>
            </w:r>
            <w:r w:rsidRPr="00C40213">
              <w:rPr>
                <w:rFonts w:ascii="宋体" w:hAnsi="宋体" w:cs="宋体" w:hint="eastAsia"/>
                <w:color w:val="000000" w:themeColor="text1"/>
                <w:kern w:val="0"/>
                <w:sz w:val="20"/>
                <w:szCs w:val="20"/>
              </w:rPr>
              <w:br/>
              <w:t>9、支持防止DOS、ARP攻击功能、ICMP防攻击；支持端口隔离、端口安全、</w:t>
            </w:r>
            <w:proofErr w:type="spellStart"/>
            <w:r w:rsidRPr="00C40213">
              <w:rPr>
                <w:rFonts w:ascii="宋体" w:hAnsi="宋体" w:cs="宋体" w:hint="eastAsia"/>
                <w:color w:val="000000" w:themeColor="text1"/>
                <w:kern w:val="0"/>
                <w:sz w:val="20"/>
                <w:szCs w:val="20"/>
              </w:rPr>
              <w:t>StickyMAC</w:t>
            </w:r>
            <w:proofErr w:type="spellEnd"/>
            <w:r w:rsidRPr="00C40213">
              <w:rPr>
                <w:rFonts w:ascii="宋体" w:hAnsi="宋体" w:cs="宋体" w:hint="eastAsia"/>
                <w:color w:val="000000" w:themeColor="text1"/>
                <w:kern w:val="0"/>
                <w:sz w:val="20"/>
                <w:szCs w:val="20"/>
              </w:rPr>
              <w:t>；支持IP、MAC、端口、VLAN的组合绑定；</w:t>
            </w:r>
            <w:r w:rsidRPr="00C40213">
              <w:rPr>
                <w:rFonts w:ascii="宋体" w:hAnsi="宋体" w:cs="宋体" w:hint="eastAsia"/>
                <w:color w:val="000000" w:themeColor="text1"/>
                <w:kern w:val="0"/>
                <w:sz w:val="20"/>
                <w:szCs w:val="20"/>
              </w:rPr>
              <w:br/>
              <w:t>10、支持CPU保护功能；</w:t>
            </w:r>
            <w:r w:rsidRPr="00C40213">
              <w:rPr>
                <w:rFonts w:ascii="宋体" w:hAnsi="宋体" w:cs="宋体" w:hint="eastAsia"/>
                <w:color w:val="000000" w:themeColor="text1"/>
                <w:kern w:val="0"/>
                <w:sz w:val="20"/>
                <w:szCs w:val="20"/>
              </w:rPr>
              <w:br/>
              <w:t>11、支持DHCPv6Snooping，DAI，SAVI等安全特性；</w:t>
            </w:r>
            <w:r w:rsidRPr="00C40213">
              <w:rPr>
                <w:rFonts w:ascii="宋体" w:hAnsi="宋体" w:cs="宋体" w:hint="eastAsia"/>
                <w:color w:val="000000" w:themeColor="text1"/>
                <w:kern w:val="0"/>
                <w:sz w:val="20"/>
                <w:szCs w:val="20"/>
              </w:rPr>
              <w:br/>
              <w:t>12、支持Telemetry技术含配套万兆多模光纤模块≥2块</w:t>
            </w:r>
          </w:p>
        </w:tc>
        <w:tc>
          <w:tcPr>
            <w:tcW w:w="0" w:type="auto"/>
            <w:shd w:val="clear" w:color="auto" w:fill="auto"/>
            <w:vAlign w:val="center"/>
          </w:tcPr>
          <w:p w14:paraId="6223E62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vAlign w:val="center"/>
          </w:tcPr>
          <w:p w14:paraId="16427D8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0FD77A5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4E41FA8" w14:textId="77777777" w:rsidTr="0074476E">
        <w:tc>
          <w:tcPr>
            <w:tcW w:w="0" w:type="auto"/>
            <w:vMerge/>
            <w:vAlign w:val="center"/>
          </w:tcPr>
          <w:p w14:paraId="3272C6F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847BC2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p>
        </w:tc>
        <w:tc>
          <w:tcPr>
            <w:tcW w:w="0" w:type="auto"/>
            <w:shd w:val="clear" w:color="auto" w:fill="auto"/>
            <w:vAlign w:val="center"/>
          </w:tcPr>
          <w:p w14:paraId="73094C5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OLT全光网汇聚设备</w:t>
            </w:r>
          </w:p>
        </w:tc>
        <w:tc>
          <w:tcPr>
            <w:tcW w:w="0" w:type="auto"/>
            <w:shd w:val="clear" w:color="auto" w:fill="auto"/>
            <w:vAlign w:val="center"/>
          </w:tcPr>
          <w:p w14:paraId="46C2F708" w14:textId="196B117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1、≥7个业务槽位，支持GPON接口数≥112，10GGPON接口数≥112，10GE端口≥168，GE/FE端口≥336；</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 xml:space="preserve">、设备交换容量（负荷分担模式）≥8Tbit/s；业务板每槽位最大带宽（负荷分担模式）为200Gbit/s； </w:t>
            </w:r>
          </w:p>
          <w:p w14:paraId="408BBBC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r w:rsidRPr="00C40213">
              <w:rPr>
                <w:rFonts w:ascii="宋体" w:hAnsi="宋体" w:cs="宋体"/>
                <w:color w:val="000000" w:themeColor="text1"/>
                <w:kern w:val="0"/>
                <w:sz w:val="20"/>
                <w:szCs w:val="20"/>
              </w:rPr>
              <w:t>双主控、其他可靠性配置全部最大化配置，支持IPv6和MPLS特性，GPON/10G PON共平台，支持平滑升级，满足超带宽接入；支持IPv4/IPv6双栈</w:t>
            </w:r>
            <w:r w:rsidRPr="00C40213">
              <w:rPr>
                <w:rFonts w:ascii="宋体" w:hAnsi="宋体" w:cs="宋体" w:hint="eastAsia"/>
                <w:color w:val="000000" w:themeColor="text1"/>
                <w:kern w:val="0"/>
                <w:sz w:val="20"/>
                <w:szCs w:val="20"/>
              </w:rPr>
              <w:t>；支持设备堆叠。</w:t>
            </w:r>
          </w:p>
          <w:p w14:paraId="4BAED0C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r w:rsidRPr="00C40213">
              <w:rPr>
                <w:rFonts w:ascii="宋体" w:hAnsi="宋体" w:cs="宋体"/>
                <w:color w:val="000000" w:themeColor="text1"/>
                <w:kern w:val="0"/>
                <w:sz w:val="20"/>
                <w:szCs w:val="20"/>
              </w:rPr>
              <w:t>实配：双电源，双主控，4个10GE上行，48个GPON端口和32个XGS-PON端口。</w:t>
            </w:r>
          </w:p>
          <w:p w14:paraId="0C8B365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r w:rsidRPr="00C40213">
              <w:rPr>
                <w:rFonts w:ascii="宋体" w:hAnsi="宋体" w:cs="宋体"/>
                <w:color w:val="000000" w:themeColor="text1"/>
                <w:kern w:val="0"/>
                <w:sz w:val="20"/>
                <w:szCs w:val="20"/>
              </w:rPr>
              <w:t>温度：-40℃～+55℃/湿度：5%～95%</w:t>
            </w:r>
          </w:p>
          <w:p w14:paraId="53B039E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支持双层VLAN(SVLAN+CVLAN);支持基于VLAN的二层互通。</w:t>
            </w:r>
          </w:p>
          <w:p w14:paraId="2AA99F9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支持基于如下方式进行二层数据报文转发：基于VLAN、基于Eth、基于</w:t>
            </w:r>
            <w:proofErr w:type="spellStart"/>
            <w:r w:rsidRPr="00C40213">
              <w:rPr>
                <w:rFonts w:ascii="宋体" w:hAnsi="宋体" w:cs="宋体"/>
                <w:color w:val="000000" w:themeColor="text1"/>
                <w:kern w:val="0"/>
                <w:sz w:val="20"/>
                <w:szCs w:val="20"/>
              </w:rPr>
              <w:t>VLAN+Eth</w:t>
            </w:r>
            <w:proofErr w:type="spellEnd"/>
            <w:r w:rsidRPr="00C40213">
              <w:rPr>
                <w:rFonts w:ascii="宋体" w:hAnsi="宋体" w:cs="宋体"/>
                <w:color w:val="000000" w:themeColor="text1"/>
                <w:kern w:val="0"/>
                <w:sz w:val="20"/>
                <w:szCs w:val="20"/>
              </w:rPr>
              <w:t>、基于</w:t>
            </w:r>
            <w:proofErr w:type="spellStart"/>
            <w:r w:rsidRPr="00C40213">
              <w:rPr>
                <w:rFonts w:ascii="宋体" w:hAnsi="宋体" w:cs="宋体"/>
                <w:color w:val="000000" w:themeColor="text1"/>
                <w:kern w:val="0"/>
                <w:sz w:val="20"/>
                <w:szCs w:val="20"/>
              </w:rPr>
              <w:t>LAN+CoS</w:t>
            </w:r>
            <w:proofErr w:type="spellEnd"/>
            <w:r w:rsidRPr="00C40213">
              <w:rPr>
                <w:rFonts w:ascii="宋体" w:hAnsi="宋体" w:cs="宋体"/>
                <w:color w:val="000000" w:themeColor="text1"/>
                <w:kern w:val="0"/>
                <w:sz w:val="20"/>
                <w:szCs w:val="20"/>
              </w:rPr>
              <w:t xml:space="preserve">、基于SVLAN+CVLAN、基于GEM </w:t>
            </w:r>
            <w:proofErr w:type="spellStart"/>
            <w:r w:rsidRPr="00C40213">
              <w:rPr>
                <w:rFonts w:ascii="宋体" w:hAnsi="宋体" w:cs="宋体"/>
                <w:color w:val="000000" w:themeColor="text1"/>
                <w:kern w:val="0"/>
                <w:sz w:val="20"/>
                <w:szCs w:val="20"/>
              </w:rPr>
              <w:t>port+CoS</w:t>
            </w:r>
            <w:proofErr w:type="spellEnd"/>
          </w:p>
          <w:p w14:paraId="485C53C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支持MPLS如下功能：支持MPLS标签交换、支持PHP/MPLS OAM/支持RSVP-TE/PW Redundancy</w:t>
            </w:r>
          </w:p>
          <w:p w14:paraId="1907A13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支持应支持基于ITU-T Y.1291的QoS机制，并符合中国通信标准化协会GPON技术要求对OLT的QoS功能的要求，以保障在上行和下行方向均能根据SLA协议提供各种优先级业务的QoS；</w:t>
            </w:r>
          </w:p>
          <w:p w14:paraId="54BF6D6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 xml:space="preserve">支持GPON </w:t>
            </w:r>
            <w:proofErr w:type="spellStart"/>
            <w:r w:rsidRPr="00C40213">
              <w:rPr>
                <w:rFonts w:ascii="宋体" w:hAnsi="宋体" w:cs="宋体"/>
                <w:color w:val="000000" w:themeColor="text1"/>
                <w:kern w:val="0"/>
                <w:sz w:val="20"/>
                <w:szCs w:val="20"/>
              </w:rPr>
              <w:t>TypeB</w:t>
            </w:r>
            <w:proofErr w:type="spellEnd"/>
            <w:r w:rsidRPr="00C40213">
              <w:rPr>
                <w:rFonts w:ascii="宋体" w:hAnsi="宋体" w:cs="宋体"/>
                <w:color w:val="000000" w:themeColor="text1"/>
                <w:kern w:val="0"/>
                <w:sz w:val="20"/>
                <w:szCs w:val="20"/>
              </w:rPr>
              <w:t>单归属/双归属保护</w:t>
            </w:r>
          </w:p>
          <w:p w14:paraId="4ED3EBE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11、</w:t>
            </w:r>
            <w:r w:rsidRPr="00C40213">
              <w:rPr>
                <w:rFonts w:ascii="宋体" w:hAnsi="宋体" w:cs="宋体"/>
                <w:color w:val="000000" w:themeColor="text1"/>
                <w:kern w:val="0"/>
                <w:sz w:val="20"/>
                <w:szCs w:val="20"/>
              </w:rPr>
              <w:t>设备能力：主控板和业务板支持ISSU，软件升级时不中断业务；</w:t>
            </w:r>
          </w:p>
          <w:p w14:paraId="330D78D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支持风扇的冗余保护，如果有一个风扇损坏，不应对系统长期运行的可靠性产生影响</w:t>
            </w:r>
            <w:r w:rsidRPr="00C40213">
              <w:rPr>
                <w:rFonts w:ascii="宋体" w:hAnsi="宋体" w:cs="宋体" w:hint="eastAsia"/>
                <w:color w:val="000000" w:themeColor="text1"/>
                <w:kern w:val="0"/>
                <w:sz w:val="20"/>
                <w:szCs w:val="20"/>
              </w:rPr>
              <w:t>；</w:t>
            </w:r>
          </w:p>
          <w:p w14:paraId="26E2E43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w:t>
            </w:r>
            <w:r w:rsidRPr="00C40213">
              <w:rPr>
                <w:rFonts w:ascii="宋体" w:hAnsi="宋体" w:cs="宋体"/>
                <w:color w:val="000000" w:themeColor="text1"/>
                <w:kern w:val="0"/>
                <w:sz w:val="20"/>
                <w:szCs w:val="20"/>
              </w:rPr>
              <w:t>光Wi-Fi特性：OLT支持内置光AC，管理光AP数量≥2K</w:t>
            </w:r>
            <w:r w:rsidRPr="00C40213">
              <w:rPr>
                <w:rFonts w:ascii="宋体" w:hAnsi="宋体" w:cs="宋体" w:hint="eastAsia"/>
                <w:color w:val="000000" w:themeColor="text1"/>
                <w:kern w:val="0"/>
                <w:sz w:val="20"/>
                <w:szCs w:val="20"/>
              </w:rPr>
              <w:t>，支持WIFI调优；</w:t>
            </w:r>
          </w:p>
          <w:p w14:paraId="69591C31"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A9B6F5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1.00 </w:t>
            </w:r>
          </w:p>
        </w:tc>
        <w:tc>
          <w:tcPr>
            <w:tcW w:w="0" w:type="auto"/>
            <w:shd w:val="clear" w:color="auto" w:fill="auto"/>
            <w:vAlign w:val="center"/>
          </w:tcPr>
          <w:p w14:paraId="580A8FB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2838C4D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04504E9" w14:textId="77777777" w:rsidTr="0074476E">
        <w:tc>
          <w:tcPr>
            <w:tcW w:w="0" w:type="auto"/>
            <w:vMerge/>
            <w:vAlign w:val="center"/>
          </w:tcPr>
          <w:p w14:paraId="5E9F48A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FB3C3C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p>
        </w:tc>
        <w:tc>
          <w:tcPr>
            <w:tcW w:w="0" w:type="auto"/>
            <w:shd w:val="clear" w:color="auto" w:fill="auto"/>
            <w:vAlign w:val="center"/>
          </w:tcPr>
          <w:p w14:paraId="4E6991B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设备板卡1</w:t>
            </w:r>
          </w:p>
        </w:tc>
        <w:tc>
          <w:tcPr>
            <w:tcW w:w="0" w:type="auto"/>
            <w:shd w:val="clear" w:color="auto" w:fill="auto"/>
            <w:vAlign w:val="center"/>
          </w:tcPr>
          <w:p w14:paraId="4307E1B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、16端口GPON接口板，和ONU设备配合，实现GPON业务的接入。</w:t>
            </w:r>
          </w:p>
          <w:p w14:paraId="206AE0DB" w14:textId="1F12351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、含满配光纤模块</w:t>
            </w:r>
          </w:p>
        </w:tc>
        <w:tc>
          <w:tcPr>
            <w:tcW w:w="0" w:type="auto"/>
            <w:shd w:val="clear" w:color="auto" w:fill="auto"/>
            <w:vAlign w:val="center"/>
          </w:tcPr>
          <w:p w14:paraId="3F40EDF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3.00 </w:t>
            </w:r>
          </w:p>
        </w:tc>
        <w:tc>
          <w:tcPr>
            <w:tcW w:w="0" w:type="auto"/>
            <w:shd w:val="clear" w:color="auto" w:fill="auto"/>
            <w:vAlign w:val="center"/>
          </w:tcPr>
          <w:p w14:paraId="38F56C8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块</w:t>
            </w:r>
          </w:p>
        </w:tc>
        <w:tc>
          <w:tcPr>
            <w:tcW w:w="439" w:type="dxa"/>
            <w:shd w:val="clear" w:color="auto" w:fill="auto"/>
            <w:noWrap/>
            <w:vAlign w:val="center"/>
          </w:tcPr>
          <w:p w14:paraId="3A523EE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620C00E" w14:textId="77777777" w:rsidTr="0074476E">
        <w:tc>
          <w:tcPr>
            <w:tcW w:w="0" w:type="auto"/>
            <w:vMerge/>
            <w:vAlign w:val="center"/>
          </w:tcPr>
          <w:p w14:paraId="72DA06F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149B43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p>
        </w:tc>
        <w:tc>
          <w:tcPr>
            <w:tcW w:w="0" w:type="auto"/>
            <w:shd w:val="clear" w:color="auto" w:fill="auto"/>
            <w:vAlign w:val="center"/>
          </w:tcPr>
          <w:p w14:paraId="739316F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设备板卡2</w:t>
            </w:r>
          </w:p>
        </w:tc>
        <w:tc>
          <w:tcPr>
            <w:tcW w:w="0" w:type="auto"/>
            <w:shd w:val="clear" w:color="auto" w:fill="auto"/>
            <w:vAlign w:val="center"/>
          </w:tcPr>
          <w:p w14:paraId="6CE4E70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、16端口XGS-PONOLT接口板，和终端ONU设备配合，实现XG(S)-PON业务的接入。</w:t>
            </w:r>
          </w:p>
          <w:p w14:paraId="24800DED" w14:textId="74D3360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、含满配光纤模块</w:t>
            </w:r>
          </w:p>
        </w:tc>
        <w:tc>
          <w:tcPr>
            <w:tcW w:w="0" w:type="auto"/>
            <w:shd w:val="clear" w:color="auto" w:fill="auto"/>
            <w:vAlign w:val="center"/>
          </w:tcPr>
          <w:p w14:paraId="5FA305D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vAlign w:val="center"/>
          </w:tcPr>
          <w:p w14:paraId="0C24645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块</w:t>
            </w:r>
          </w:p>
        </w:tc>
        <w:tc>
          <w:tcPr>
            <w:tcW w:w="439" w:type="dxa"/>
            <w:shd w:val="clear" w:color="auto" w:fill="auto"/>
            <w:noWrap/>
            <w:vAlign w:val="center"/>
          </w:tcPr>
          <w:p w14:paraId="6B2A703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A1A41B6" w14:textId="77777777" w:rsidTr="0074476E">
        <w:tc>
          <w:tcPr>
            <w:tcW w:w="0" w:type="auto"/>
            <w:vMerge/>
            <w:vAlign w:val="center"/>
          </w:tcPr>
          <w:p w14:paraId="4174C88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83CDA8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p>
        </w:tc>
        <w:tc>
          <w:tcPr>
            <w:tcW w:w="0" w:type="auto"/>
            <w:shd w:val="clear" w:color="auto" w:fill="auto"/>
            <w:vAlign w:val="center"/>
          </w:tcPr>
          <w:p w14:paraId="1198227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ODN设备 机架 1:8 GE接入</w:t>
            </w:r>
          </w:p>
        </w:tc>
        <w:tc>
          <w:tcPr>
            <w:tcW w:w="0" w:type="auto"/>
            <w:shd w:val="clear" w:color="auto" w:fill="auto"/>
            <w:vAlign w:val="center"/>
          </w:tcPr>
          <w:p w14:paraId="146F1CA1" w14:textId="65CC6AC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1、网络侧接口：1:8，1.5单模尾纤8条</w:t>
            </w:r>
          </w:p>
          <w:p w14:paraId="05AA0776" w14:textId="77777777" w:rsidR="00610447" w:rsidRPr="00C40213" w:rsidRDefault="00B1704F">
            <w:pPr>
              <w:widowControl/>
              <w:jc w:val="left"/>
              <w:rPr>
                <w:rFonts w:ascii="宋体" w:hAnsi="宋体" w:cs="宋体"/>
                <w:color w:val="000000" w:themeColor="text1"/>
                <w:kern w:val="0"/>
                <w:sz w:val="20"/>
                <w:szCs w:val="20"/>
              </w:rPr>
            </w:pPr>
            <w:bookmarkStart w:id="791" w:name="_Hlk163326883"/>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技术指标 插入损耗(dB):≤10.3</w:t>
            </w:r>
          </w:p>
          <w:p w14:paraId="66ECEB7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均匀性(dB):≤0.8</w:t>
            </w:r>
          </w:p>
          <w:p w14:paraId="2A123DE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r w:rsidRPr="00C40213">
              <w:rPr>
                <w:rFonts w:ascii="宋体" w:hAnsi="宋体" w:cs="宋体"/>
                <w:color w:val="000000" w:themeColor="text1"/>
                <w:kern w:val="0"/>
                <w:sz w:val="20"/>
                <w:szCs w:val="20"/>
              </w:rPr>
              <w:t>偏振相关损耗（dB）:≤0.2</w:t>
            </w:r>
          </w:p>
          <w:p w14:paraId="18DC87B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回波损耗(dB):≥50(UPC)；≥55(APC)</w:t>
            </w:r>
          </w:p>
          <w:p w14:paraId="5F4EC94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工作波长：1260~1650</w:t>
            </w:r>
          </w:p>
          <w:p w14:paraId="6C8B7350" w14:textId="67B503E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工作温度：</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-40°C~+85°C</w:t>
            </w:r>
            <w:bookmarkEnd w:id="791"/>
          </w:p>
        </w:tc>
        <w:tc>
          <w:tcPr>
            <w:tcW w:w="0" w:type="auto"/>
            <w:shd w:val="clear" w:color="auto" w:fill="auto"/>
          </w:tcPr>
          <w:p w14:paraId="3CD3C6D0"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40.00 </w:t>
            </w:r>
          </w:p>
        </w:tc>
        <w:tc>
          <w:tcPr>
            <w:tcW w:w="0" w:type="auto"/>
            <w:shd w:val="clear" w:color="auto" w:fill="auto"/>
            <w:vAlign w:val="center"/>
          </w:tcPr>
          <w:p w14:paraId="237EF20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5818CA6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CB2565E" w14:textId="77777777" w:rsidTr="0074476E">
        <w:tc>
          <w:tcPr>
            <w:tcW w:w="0" w:type="auto"/>
            <w:vMerge/>
            <w:vAlign w:val="center"/>
          </w:tcPr>
          <w:p w14:paraId="6C57D0F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FF8522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p>
        </w:tc>
        <w:tc>
          <w:tcPr>
            <w:tcW w:w="0" w:type="auto"/>
            <w:shd w:val="clear" w:color="auto" w:fill="auto"/>
            <w:vAlign w:val="center"/>
          </w:tcPr>
          <w:p w14:paraId="74743B1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ODN设备 机架 1:8 10GE接入</w:t>
            </w:r>
          </w:p>
        </w:tc>
        <w:tc>
          <w:tcPr>
            <w:tcW w:w="0" w:type="auto"/>
            <w:shd w:val="clear" w:color="auto" w:fill="auto"/>
            <w:vAlign w:val="center"/>
          </w:tcPr>
          <w:p w14:paraId="2A0CDA79" w14:textId="4E04FAB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1、网络侧接口：1:8，1.5单模尾纤8条</w:t>
            </w:r>
          </w:p>
          <w:p w14:paraId="4A260F1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技术指标 插入损耗(dB):≤10.3</w:t>
            </w:r>
          </w:p>
          <w:p w14:paraId="311D31C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均匀性(dB):≤0.8</w:t>
            </w:r>
          </w:p>
          <w:p w14:paraId="480C86E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r w:rsidRPr="00C40213">
              <w:rPr>
                <w:rFonts w:ascii="宋体" w:hAnsi="宋体" w:cs="宋体"/>
                <w:color w:val="000000" w:themeColor="text1"/>
                <w:kern w:val="0"/>
                <w:sz w:val="20"/>
                <w:szCs w:val="20"/>
              </w:rPr>
              <w:t>偏振相关损耗（dB）:≤0.2</w:t>
            </w:r>
          </w:p>
          <w:p w14:paraId="239F0D7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回波损耗(dB):≥50(UPC)；≥55(APC)</w:t>
            </w:r>
          </w:p>
          <w:p w14:paraId="27D3D8F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工作波长：1260~1650</w:t>
            </w:r>
          </w:p>
          <w:p w14:paraId="0537033A" w14:textId="2851666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工作温度：</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-40°C~+85°C</w:t>
            </w:r>
          </w:p>
        </w:tc>
        <w:tc>
          <w:tcPr>
            <w:tcW w:w="0" w:type="auto"/>
            <w:shd w:val="clear" w:color="auto" w:fill="auto"/>
          </w:tcPr>
          <w:p w14:paraId="2A8381D7"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32.00 </w:t>
            </w:r>
          </w:p>
        </w:tc>
        <w:tc>
          <w:tcPr>
            <w:tcW w:w="0" w:type="auto"/>
            <w:shd w:val="clear" w:color="auto" w:fill="auto"/>
            <w:vAlign w:val="center"/>
          </w:tcPr>
          <w:p w14:paraId="1218F0A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61D5A89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39FCE46" w14:textId="77777777" w:rsidTr="0074476E">
        <w:tc>
          <w:tcPr>
            <w:tcW w:w="0" w:type="auto"/>
            <w:vMerge/>
            <w:vAlign w:val="center"/>
          </w:tcPr>
          <w:p w14:paraId="40A82AF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E8619C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p>
        </w:tc>
        <w:tc>
          <w:tcPr>
            <w:tcW w:w="0" w:type="auto"/>
            <w:shd w:val="clear" w:color="auto" w:fill="auto"/>
            <w:vAlign w:val="center"/>
          </w:tcPr>
          <w:p w14:paraId="4996E5E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桌面 8端口 教室</w:t>
            </w:r>
          </w:p>
        </w:tc>
        <w:tc>
          <w:tcPr>
            <w:tcW w:w="0" w:type="auto"/>
            <w:shd w:val="clear" w:color="auto" w:fill="auto"/>
            <w:vAlign w:val="center"/>
          </w:tcPr>
          <w:p w14:paraId="3CFE416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1、网络侧接口：支持2*GPON口上行；</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、用户侧接口：8GE端口</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、GPON接口：接口类型SC/UPC、传输速率：下行速率≥2.488Gbit/s，上行速率≥1.244Gbit/s；</w:t>
            </w:r>
          </w:p>
          <w:p w14:paraId="0120FE7E" w14:textId="7033D77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、含满配光纤模块</w:t>
            </w:r>
          </w:p>
          <w:p w14:paraId="69CFDFF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-40°C～+55°C。</w:t>
            </w:r>
          </w:p>
          <w:p w14:paraId="66D00FC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GE接口：接口类型：RJ-45；接口速率：10Mbit/s或100Mbit/s或1000Mbit/s接口速率自适应、基于以太端口的VLAN透传、过滤。</w:t>
            </w:r>
          </w:p>
          <w:p w14:paraId="56FA0CB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51C60CD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35E7577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0713556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 MAC过滤、静态MAC地址绑定、支持802.1X。</w:t>
            </w:r>
          </w:p>
          <w:p w14:paraId="0BBF72B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 xml:space="preserve">仿真/DHCP仿真。 </w:t>
            </w:r>
          </w:p>
          <w:p w14:paraId="4A9F747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支持TYPE B、TYPE C保护。</w:t>
            </w:r>
          </w:p>
          <w:p w14:paraId="62450C91"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tcPr>
          <w:p w14:paraId="0E000E1D"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121.00 </w:t>
            </w:r>
          </w:p>
        </w:tc>
        <w:tc>
          <w:tcPr>
            <w:tcW w:w="0" w:type="auto"/>
            <w:shd w:val="clear" w:color="auto" w:fill="auto"/>
            <w:vAlign w:val="center"/>
          </w:tcPr>
          <w:p w14:paraId="332A368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757B3B5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2ED9400" w14:textId="77777777" w:rsidTr="0074476E">
        <w:tc>
          <w:tcPr>
            <w:tcW w:w="0" w:type="auto"/>
            <w:vMerge/>
            <w:vAlign w:val="center"/>
          </w:tcPr>
          <w:p w14:paraId="74B9154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B72AB1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p>
        </w:tc>
        <w:tc>
          <w:tcPr>
            <w:tcW w:w="0" w:type="auto"/>
            <w:shd w:val="clear" w:color="auto" w:fill="auto"/>
            <w:vAlign w:val="center"/>
          </w:tcPr>
          <w:p w14:paraId="791BAC2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ONU设备 桌面 </w:t>
            </w:r>
            <w:r w:rsidRPr="00C40213">
              <w:rPr>
                <w:rFonts w:ascii="宋体" w:hAnsi="宋体" w:cs="宋体" w:hint="eastAsia"/>
                <w:color w:val="000000" w:themeColor="text1"/>
                <w:kern w:val="0"/>
                <w:sz w:val="20"/>
                <w:szCs w:val="20"/>
              </w:rPr>
              <w:lastRenderedPageBreak/>
              <w:t>4端口 教室 POE</w:t>
            </w:r>
          </w:p>
        </w:tc>
        <w:tc>
          <w:tcPr>
            <w:tcW w:w="0" w:type="auto"/>
            <w:shd w:val="clear" w:color="auto" w:fill="auto"/>
            <w:vAlign w:val="center"/>
          </w:tcPr>
          <w:p w14:paraId="35A984E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1、网络侧接口：支持GPON口上行；</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、用户侧接口：4*GE（PoE/PoE+）；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lastRenderedPageBreak/>
              <w:t>3</w:t>
            </w:r>
            <w:r w:rsidRPr="00C40213">
              <w:rPr>
                <w:rFonts w:ascii="宋体" w:hAnsi="宋体" w:cs="宋体" w:hint="eastAsia"/>
                <w:color w:val="000000" w:themeColor="text1"/>
                <w:kern w:val="0"/>
                <w:sz w:val="20"/>
                <w:szCs w:val="20"/>
              </w:rPr>
              <w:t>、GPON接口：接口类型SC/UPC、传输速率：下行速率≥2.488Gbit/s，上行速率≥1.244Gbit/s；</w:t>
            </w:r>
          </w:p>
          <w:p w14:paraId="435B84AE" w14:textId="6CA33FBB"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、含满配光纤模块</w:t>
            </w:r>
          </w:p>
          <w:p w14:paraId="28FDD1F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-40°C～+55°C。</w:t>
            </w:r>
          </w:p>
          <w:p w14:paraId="2C6DBB6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GE接口：接口类型：RJ-45、支持PoE、PoE+功能；遵循标准：IEEE 802.3af、IEEE 802.3at。接口速率：10Mbit/s或100Mbit/s或1000Mbit/ss 接口速率自适应、基于以太端口的VLAN透传、过滤。</w:t>
            </w:r>
          </w:p>
          <w:p w14:paraId="08BAB51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7DC0D01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68FC2C2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2D3651F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 MAC过滤、支持802.1X。</w:t>
            </w:r>
          </w:p>
          <w:p w14:paraId="17F4733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 xml:space="preserve">仿真/DHCP仿真。 </w:t>
            </w:r>
          </w:p>
          <w:p w14:paraId="17F4B4B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支持TYPE B单归属保护，支持双归属。</w:t>
            </w:r>
          </w:p>
          <w:p w14:paraId="21C578A5"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2FB21335"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lastRenderedPageBreak/>
              <w:t xml:space="preserve">100.00 </w:t>
            </w:r>
          </w:p>
        </w:tc>
        <w:tc>
          <w:tcPr>
            <w:tcW w:w="0" w:type="auto"/>
            <w:shd w:val="clear" w:color="auto" w:fill="auto"/>
            <w:vAlign w:val="center"/>
          </w:tcPr>
          <w:p w14:paraId="5D9793B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1B0BE8C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0B4104E" w14:textId="77777777" w:rsidTr="0074476E">
        <w:tc>
          <w:tcPr>
            <w:tcW w:w="0" w:type="auto"/>
            <w:vMerge/>
            <w:vAlign w:val="center"/>
          </w:tcPr>
          <w:p w14:paraId="5F5393F2"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45FA3D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p>
        </w:tc>
        <w:tc>
          <w:tcPr>
            <w:tcW w:w="0" w:type="auto"/>
            <w:shd w:val="clear" w:color="auto" w:fill="auto"/>
            <w:vAlign w:val="center"/>
          </w:tcPr>
          <w:p w14:paraId="041D9C1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桌面 8端口 教室 POE</w:t>
            </w:r>
          </w:p>
        </w:tc>
        <w:tc>
          <w:tcPr>
            <w:tcW w:w="0" w:type="auto"/>
            <w:shd w:val="clear" w:color="auto" w:fill="auto"/>
            <w:vAlign w:val="center"/>
          </w:tcPr>
          <w:p w14:paraId="7EFAEE0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1、网络侧接口：支持2*GPON口上行；</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、用户侧接口：8GE端口</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、GPON接口：接口类型SC/UPC、传输速率：下行速率≥2.488Gbit/s，上行速率≥1.244Gbit/s；</w:t>
            </w:r>
          </w:p>
          <w:p w14:paraId="7B8A9F84" w14:textId="7BB4283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、含满配光纤模块</w:t>
            </w:r>
          </w:p>
          <w:p w14:paraId="1016797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-40°C～+55°C。</w:t>
            </w:r>
          </w:p>
          <w:p w14:paraId="493EEDC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GE接口：接口类型：RJ-45；PoE 接口支持 PoE、PoE+功能；遵循标准：IEEE802.3af、IEEE 802.3at；接口速率：10Mbit/s或100Mbit/s或1000Mbit/s接口速率自适应、基于以太端口的VLAN透传、过滤。</w:t>
            </w:r>
          </w:p>
          <w:p w14:paraId="0E3598F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3939AD6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74BEC77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55F7527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 MAC过滤、静态MAC地址绑定、支持802.1X。</w:t>
            </w:r>
          </w:p>
          <w:p w14:paraId="0C243DA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 xml:space="preserve">仿真/DHCP仿真。 </w:t>
            </w:r>
          </w:p>
          <w:p w14:paraId="655F25D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支持TYPE B、TYPE C保护。</w:t>
            </w:r>
          </w:p>
          <w:p w14:paraId="0E3C471C"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3980BD03"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24.00 </w:t>
            </w:r>
          </w:p>
        </w:tc>
        <w:tc>
          <w:tcPr>
            <w:tcW w:w="0" w:type="auto"/>
            <w:shd w:val="clear" w:color="auto" w:fill="auto"/>
            <w:vAlign w:val="center"/>
          </w:tcPr>
          <w:p w14:paraId="1ADFECA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1B860D2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65DE4D5" w14:textId="77777777" w:rsidTr="0074476E">
        <w:tc>
          <w:tcPr>
            <w:tcW w:w="0" w:type="auto"/>
            <w:vMerge/>
            <w:vAlign w:val="center"/>
          </w:tcPr>
          <w:p w14:paraId="16E2201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BF6863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p>
        </w:tc>
        <w:tc>
          <w:tcPr>
            <w:tcW w:w="0" w:type="auto"/>
            <w:shd w:val="clear" w:color="auto" w:fill="auto"/>
            <w:vAlign w:val="center"/>
          </w:tcPr>
          <w:p w14:paraId="3B890D7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机架 24端口 弱电间 POE</w:t>
            </w:r>
          </w:p>
        </w:tc>
        <w:tc>
          <w:tcPr>
            <w:tcW w:w="0" w:type="auto"/>
            <w:shd w:val="clear" w:color="auto" w:fill="auto"/>
            <w:vAlign w:val="center"/>
          </w:tcPr>
          <w:p w14:paraId="13D5958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1、网络侧接口：支持XGS-PON上行方式；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、用户侧接口：24*GE,GE接口支持POE+；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、XGS-PON接口：</w:t>
            </w:r>
            <w:proofErr w:type="spellStart"/>
            <w:r w:rsidRPr="00C40213">
              <w:rPr>
                <w:rFonts w:ascii="宋体" w:hAnsi="宋体" w:cs="宋体" w:hint="eastAsia"/>
                <w:color w:val="000000" w:themeColor="text1"/>
                <w:kern w:val="0"/>
                <w:sz w:val="20"/>
                <w:szCs w:val="20"/>
              </w:rPr>
              <w:t>ClassB</w:t>
            </w:r>
            <w:proofErr w:type="spellEnd"/>
            <w:r w:rsidRPr="00C40213">
              <w:rPr>
                <w:rFonts w:ascii="宋体" w:hAnsi="宋体" w:cs="宋体" w:hint="eastAsia"/>
                <w:color w:val="000000" w:themeColor="text1"/>
                <w:kern w:val="0"/>
                <w:sz w:val="20"/>
                <w:szCs w:val="20"/>
              </w:rPr>
              <w:t>+、接口类型：SC/UPC；</w:t>
            </w:r>
          </w:p>
          <w:p w14:paraId="03D5F79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、传输速率：下行≥9.953Gbit/s，上行≥9.953Gbit/s;</w:t>
            </w:r>
          </w:p>
          <w:p w14:paraId="42893C3E" w14:textId="6523F90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5、含满配光纤模块</w:t>
            </w:r>
          </w:p>
          <w:p w14:paraId="25D8FA2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GE接口：接口类型：RJ-45、支持POE+功能；接口速率：10Mbps或100Mbps或1000Mbps接口速率自适应、基于以太端口的VLAN过滤；</w:t>
            </w:r>
          </w:p>
          <w:p w14:paraId="1002808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4B091E9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8、</w:t>
            </w:r>
            <w:r w:rsidRPr="00C40213">
              <w:rPr>
                <w:rFonts w:ascii="宋体" w:hAnsi="宋体" w:cs="宋体"/>
                <w:color w:val="000000" w:themeColor="text1"/>
                <w:kern w:val="0"/>
                <w:sz w:val="20"/>
                <w:szCs w:val="20"/>
              </w:rPr>
              <w:t>组播功能要求：IGMP v2/v3 snooping、动态可控组播、MLDv1/MLDv2 snooping。</w:t>
            </w:r>
          </w:p>
          <w:p w14:paraId="37E69FF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25942AF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安全特性：静态MAC地址绑定、支持802.1X。</w:t>
            </w:r>
          </w:p>
          <w:p w14:paraId="404103D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仿真/DHCP仿真；</w:t>
            </w:r>
          </w:p>
          <w:p w14:paraId="193D659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w:t>
            </w:r>
            <w:proofErr w:type="spellStart"/>
            <w:r w:rsidRPr="00C40213">
              <w:rPr>
                <w:rFonts w:ascii="宋体" w:hAnsi="宋体" w:cs="宋体"/>
                <w:color w:val="000000" w:themeColor="text1"/>
                <w:kern w:val="0"/>
                <w:sz w:val="20"/>
                <w:szCs w:val="20"/>
              </w:rPr>
              <w:t>TypeB</w:t>
            </w:r>
            <w:proofErr w:type="spellEnd"/>
            <w:r w:rsidRPr="00C40213">
              <w:rPr>
                <w:rFonts w:ascii="宋体" w:hAnsi="宋体" w:cs="宋体"/>
                <w:color w:val="000000" w:themeColor="text1"/>
                <w:kern w:val="0"/>
                <w:sz w:val="20"/>
                <w:szCs w:val="20"/>
              </w:rPr>
              <w:t>业务保护；</w:t>
            </w:r>
          </w:p>
          <w:p w14:paraId="636E14F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-40°C～+65°C。</w:t>
            </w:r>
          </w:p>
          <w:p w14:paraId="1126FE6E"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FFB8C5E"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lastRenderedPageBreak/>
              <w:t xml:space="preserve">65.00 </w:t>
            </w:r>
          </w:p>
        </w:tc>
        <w:tc>
          <w:tcPr>
            <w:tcW w:w="0" w:type="auto"/>
            <w:shd w:val="clear" w:color="auto" w:fill="auto"/>
            <w:vAlign w:val="center"/>
          </w:tcPr>
          <w:p w14:paraId="1044B3C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36B2045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A1227D1" w14:textId="77777777" w:rsidTr="0074476E">
        <w:tc>
          <w:tcPr>
            <w:tcW w:w="0" w:type="auto"/>
            <w:vMerge/>
            <w:vAlign w:val="center"/>
          </w:tcPr>
          <w:p w14:paraId="3B20AE0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FC1E70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p>
        </w:tc>
        <w:tc>
          <w:tcPr>
            <w:tcW w:w="0" w:type="auto"/>
            <w:shd w:val="clear" w:color="auto" w:fill="auto"/>
            <w:vAlign w:val="center"/>
          </w:tcPr>
          <w:p w14:paraId="7CCA2F7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机架 24端口 弱电间</w:t>
            </w:r>
          </w:p>
        </w:tc>
        <w:tc>
          <w:tcPr>
            <w:tcW w:w="0" w:type="auto"/>
            <w:shd w:val="clear" w:color="auto" w:fill="auto"/>
            <w:vAlign w:val="center"/>
          </w:tcPr>
          <w:p w14:paraId="738B122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1、网络侧接口：支持XGS-PON上行方式；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、用户侧接口：24*GE；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、XGS-PON接口：</w:t>
            </w:r>
            <w:proofErr w:type="spellStart"/>
            <w:r w:rsidRPr="00C40213">
              <w:rPr>
                <w:rFonts w:ascii="宋体" w:hAnsi="宋体" w:cs="宋体" w:hint="eastAsia"/>
                <w:color w:val="000000" w:themeColor="text1"/>
                <w:kern w:val="0"/>
                <w:sz w:val="20"/>
                <w:szCs w:val="20"/>
              </w:rPr>
              <w:t>ClassB</w:t>
            </w:r>
            <w:proofErr w:type="spellEnd"/>
            <w:r w:rsidRPr="00C40213">
              <w:rPr>
                <w:rFonts w:ascii="宋体" w:hAnsi="宋体" w:cs="宋体" w:hint="eastAsia"/>
                <w:color w:val="000000" w:themeColor="text1"/>
                <w:kern w:val="0"/>
                <w:sz w:val="20"/>
                <w:szCs w:val="20"/>
              </w:rPr>
              <w:t>+、接口类型：SC/UPC；</w:t>
            </w:r>
          </w:p>
          <w:p w14:paraId="3943ADF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、传输速率：下行≥9.953Gbit/s，上行≥9.953Gbit/s;</w:t>
            </w:r>
          </w:p>
          <w:p w14:paraId="7474DFAC" w14:textId="1755BA5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5、含满配光纤模块</w:t>
            </w:r>
          </w:p>
          <w:p w14:paraId="42B5C39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GE接口：接口类型：RJ-45、接口速率：10Mbps或100Mbps或1000Mbps接口速率自适应、基于以太端口的VLAN过滤；</w:t>
            </w:r>
          </w:p>
          <w:p w14:paraId="521E613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728516A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76C31F6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369842F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安全特性：静态MAC地址绑定、支持802.1X。</w:t>
            </w:r>
          </w:p>
          <w:p w14:paraId="0A4E503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仿真/DHCP仿真；</w:t>
            </w:r>
          </w:p>
          <w:p w14:paraId="7967BD7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w:t>
            </w:r>
            <w:proofErr w:type="spellStart"/>
            <w:r w:rsidRPr="00C40213">
              <w:rPr>
                <w:rFonts w:ascii="宋体" w:hAnsi="宋体" w:cs="宋体"/>
                <w:color w:val="000000" w:themeColor="text1"/>
                <w:kern w:val="0"/>
                <w:sz w:val="20"/>
                <w:szCs w:val="20"/>
              </w:rPr>
              <w:t>TypeB</w:t>
            </w:r>
            <w:proofErr w:type="spellEnd"/>
            <w:r w:rsidRPr="00C40213">
              <w:rPr>
                <w:rFonts w:ascii="宋体" w:hAnsi="宋体" w:cs="宋体"/>
                <w:color w:val="000000" w:themeColor="text1"/>
                <w:kern w:val="0"/>
                <w:sz w:val="20"/>
                <w:szCs w:val="20"/>
              </w:rPr>
              <w:t>业务保护；</w:t>
            </w:r>
          </w:p>
          <w:p w14:paraId="1BDD8C7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-40°C～+55°C。</w:t>
            </w:r>
          </w:p>
          <w:p w14:paraId="1D62E7FC"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766A62D8"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38.00 </w:t>
            </w:r>
          </w:p>
        </w:tc>
        <w:tc>
          <w:tcPr>
            <w:tcW w:w="0" w:type="auto"/>
            <w:shd w:val="clear" w:color="auto" w:fill="auto"/>
            <w:vAlign w:val="center"/>
          </w:tcPr>
          <w:p w14:paraId="6A5EF06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573A7E7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工业　</w:t>
            </w:r>
          </w:p>
        </w:tc>
      </w:tr>
      <w:tr w:rsidR="00C40213" w:rsidRPr="00C40213" w14:paraId="737E0B50" w14:textId="77777777" w:rsidTr="0074476E">
        <w:tc>
          <w:tcPr>
            <w:tcW w:w="0" w:type="auto"/>
            <w:vMerge/>
            <w:vAlign w:val="center"/>
          </w:tcPr>
          <w:p w14:paraId="258E6A8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39A4CC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w:t>
            </w:r>
          </w:p>
        </w:tc>
        <w:tc>
          <w:tcPr>
            <w:tcW w:w="0" w:type="auto"/>
            <w:shd w:val="clear" w:color="auto" w:fill="auto"/>
            <w:vAlign w:val="center"/>
          </w:tcPr>
          <w:p w14:paraId="318173C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机架 24端口 场馆 POE</w:t>
            </w:r>
          </w:p>
        </w:tc>
        <w:tc>
          <w:tcPr>
            <w:tcW w:w="0" w:type="auto"/>
            <w:shd w:val="clear" w:color="auto" w:fill="auto"/>
            <w:vAlign w:val="center"/>
          </w:tcPr>
          <w:p w14:paraId="4E432CD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1、网络侧接口：支持XGS-PON上行方式；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、用户侧接口：24*GE,GE接口支持POE+；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、XGS-PON接口：</w:t>
            </w:r>
            <w:proofErr w:type="spellStart"/>
            <w:r w:rsidRPr="00C40213">
              <w:rPr>
                <w:rFonts w:ascii="宋体" w:hAnsi="宋体" w:cs="宋体" w:hint="eastAsia"/>
                <w:color w:val="000000" w:themeColor="text1"/>
                <w:kern w:val="0"/>
                <w:sz w:val="20"/>
                <w:szCs w:val="20"/>
              </w:rPr>
              <w:t>ClassB</w:t>
            </w:r>
            <w:proofErr w:type="spellEnd"/>
            <w:r w:rsidRPr="00C40213">
              <w:rPr>
                <w:rFonts w:ascii="宋体" w:hAnsi="宋体" w:cs="宋体" w:hint="eastAsia"/>
                <w:color w:val="000000" w:themeColor="text1"/>
                <w:kern w:val="0"/>
                <w:sz w:val="20"/>
                <w:szCs w:val="20"/>
              </w:rPr>
              <w:t>+、接口类型：SC/UPC；</w:t>
            </w:r>
          </w:p>
          <w:p w14:paraId="021C6A5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、传输速率：下行≥9.953Gbit/s，上行≥9.953Gbit/s;</w:t>
            </w:r>
          </w:p>
          <w:p w14:paraId="17280F21" w14:textId="1864618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5、含满配光纤模块</w:t>
            </w:r>
          </w:p>
          <w:p w14:paraId="76D92D1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GE接口：接口类型：RJ-45、支持POE+功能；接口速率：10Mbps或100Mbps或1000Mbps接口速率自适应、基于以太端口的VLAN过滤；</w:t>
            </w:r>
          </w:p>
          <w:p w14:paraId="04A2F25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7A37D58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4B07D21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0614B1B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安全特性：静态MAC地址绑定、支持802.1X。</w:t>
            </w:r>
          </w:p>
          <w:p w14:paraId="62F2E47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仿真/DHCP仿真；</w:t>
            </w:r>
          </w:p>
          <w:p w14:paraId="1B33966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w:t>
            </w:r>
            <w:proofErr w:type="spellStart"/>
            <w:r w:rsidRPr="00C40213">
              <w:rPr>
                <w:rFonts w:ascii="宋体" w:hAnsi="宋体" w:cs="宋体"/>
                <w:color w:val="000000" w:themeColor="text1"/>
                <w:kern w:val="0"/>
                <w:sz w:val="20"/>
                <w:szCs w:val="20"/>
              </w:rPr>
              <w:t>TypeB</w:t>
            </w:r>
            <w:proofErr w:type="spellEnd"/>
            <w:r w:rsidRPr="00C40213">
              <w:rPr>
                <w:rFonts w:ascii="宋体" w:hAnsi="宋体" w:cs="宋体"/>
                <w:color w:val="000000" w:themeColor="text1"/>
                <w:kern w:val="0"/>
                <w:sz w:val="20"/>
                <w:szCs w:val="20"/>
              </w:rPr>
              <w:t>业务保护；</w:t>
            </w:r>
          </w:p>
          <w:p w14:paraId="251DB9D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p>
          <w:p w14:paraId="006F77C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-40°C～+65°C。</w:t>
            </w:r>
          </w:p>
          <w:p w14:paraId="4F53AF44"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58779B9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6.00 </w:t>
            </w:r>
          </w:p>
        </w:tc>
        <w:tc>
          <w:tcPr>
            <w:tcW w:w="0" w:type="auto"/>
            <w:shd w:val="clear" w:color="auto" w:fill="auto"/>
            <w:vAlign w:val="center"/>
          </w:tcPr>
          <w:p w14:paraId="7F98FDF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2B54E91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　工业</w:t>
            </w:r>
          </w:p>
        </w:tc>
      </w:tr>
      <w:tr w:rsidR="00C40213" w:rsidRPr="00C40213" w14:paraId="322E3DBB" w14:textId="77777777" w:rsidTr="0074476E">
        <w:tc>
          <w:tcPr>
            <w:tcW w:w="0" w:type="auto"/>
            <w:vMerge/>
            <w:vAlign w:val="center"/>
          </w:tcPr>
          <w:p w14:paraId="4584E99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702CEB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14</w:t>
            </w:r>
          </w:p>
        </w:tc>
        <w:tc>
          <w:tcPr>
            <w:tcW w:w="0" w:type="auto"/>
            <w:shd w:val="clear" w:color="auto" w:fill="auto"/>
            <w:vAlign w:val="center"/>
          </w:tcPr>
          <w:p w14:paraId="61C1933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ONU设备 机架 24端口 场馆</w:t>
            </w:r>
          </w:p>
        </w:tc>
        <w:tc>
          <w:tcPr>
            <w:tcW w:w="0" w:type="auto"/>
            <w:shd w:val="clear" w:color="auto" w:fill="auto"/>
            <w:vAlign w:val="center"/>
          </w:tcPr>
          <w:p w14:paraId="5A3A1A3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1、网络侧接口：支持XGS-PON上行方式；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、用户侧接口：24*GE；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、XGS-PON接口：</w:t>
            </w:r>
            <w:proofErr w:type="spellStart"/>
            <w:r w:rsidRPr="00C40213">
              <w:rPr>
                <w:rFonts w:ascii="宋体" w:hAnsi="宋体" w:cs="宋体" w:hint="eastAsia"/>
                <w:color w:val="000000" w:themeColor="text1"/>
                <w:kern w:val="0"/>
                <w:sz w:val="20"/>
                <w:szCs w:val="20"/>
              </w:rPr>
              <w:t>ClassB</w:t>
            </w:r>
            <w:proofErr w:type="spellEnd"/>
            <w:r w:rsidRPr="00C40213">
              <w:rPr>
                <w:rFonts w:ascii="宋体" w:hAnsi="宋体" w:cs="宋体" w:hint="eastAsia"/>
                <w:color w:val="000000" w:themeColor="text1"/>
                <w:kern w:val="0"/>
                <w:sz w:val="20"/>
                <w:szCs w:val="20"/>
              </w:rPr>
              <w:t>+、接口类型：SC/UPC；</w:t>
            </w:r>
          </w:p>
          <w:p w14:paraId="020CC3B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4、传输速率：下行≥9.953Gbit/s，上行≥9.953Gbit/s;</w:t>
            </w:r>
          </w:p>
          <w:p w14:paraId="3EBE0AFE" w14:textId="3EF8117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5、含满配光纤模块</w:t>
            </w:r>
          </w:p>
          <w:p w14:paraId="1BB88A3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r w:rsidRPr="00C40213">
              <w:rPr>
                <w:rFonts w:ascii="宋体" w:hAnsi="宋体" w:cs="宋体"/>
                <w:color w:val="000000" w:themeColor="text1"/>
                <w:kern w:val="0"/>
                <w:sz w:val="20"/>
                <w:szCs w:val="20"/>
              </w:rPr>
              <w:t>GE接口：接口类型：RJ-45、接口速率：10Mbps或100Mbps或1000Mbps接口速率自适应、基于以太端口的VLAN过滤；</w:t>
            </w:r>
          </w:p>
          <w:p w14:paraId="119C407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r w:rsidRPr="00C40213">
              <w:rPr>
                <w:rFonts w:ascii="宋体" w:hAnsi="宋体" w:cs="宋体"/>
                <w:color w:val="000000" w:themeColor="text1"/>
                <w:kern w:val="0"/>
                <w:sz w:val="20"/>
                <w:szCs w:val="20"/>
              </w:rPr>
              <w:t>QoS性能要求：以太端口限速、802.1p优先级、 SP/WRR/SP+WRR。</w:t>
            </w:r>
          </w:p>
          <w:p w14:paraId="326119A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r w:rsidRPr="00C40213">
              <w:rPr>
                <w:rFonts w:ascii="宋体" w:hAnsi="宋体" w:cs="宋体"/>
                <w:color w:val="000000" w:themeColor="text1"/>
                <w:kern w:val="0"/>
                <w:sz w:val="20"/>
                <w:szCs w:val="20"/>
              </w:rPr>
              <w:t>组播功能要求：IGMP v2/v3 snooping、动态可控组播、MLDv1/MLDv2 snooping。</w:t>
            </w:r>
          </w:p>
          <w:p w14:paraId="5222C78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r w:rsidRPr="00C40213">
              <w:rPr>
                <w:rFonts w:ascii="宋体" w:hAnsi="宋体" w:cs="宋体"/>
                <w:color w:val="000000" w:themeColor="text1"/>
                <w:kern w:val="0"/>
                <w:sz w:val="20"/>
                <w:szCs w:val="20"/>
              </w:rPr>
              <w:t>二层管理功能要求：DHCP Option82、PITP、BPDU透传、 LLDP/LLDP-MED。</w:t>
            </w:r>
          </w:p>
          <w:p w14:paraId="1B4D836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r w:rsidRPr="00C40213">
              <w:rPr>
                <w:rFonts w:ascii="宋体" w:hAnsi="宋体" w:cs="宋体"/>
                <w:color w:val="000000" w:themeColor="text1"/>
                <w:kern w:val="0"/>
                <w:sz w:val="20"/>
                <w:szCs w:val="20"/>
              </w:rPr>
              <w:t>安全特性：静态MAC地址绑定、支持802.1X。</w:t>
            </w:r>
          </w:p>
          <w:p w14:paraId="07B6B57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r w:rsidRPr="00C40213">
              <w:rPr>
                <w:rFonts w:ascii="宋体" w:hAnsi="宋体" w:cs="宋体"/>
                <w:color w:val="000000" w:themeColor="text1"/>
                <w:kern w:val="0"/>
                <w:sz w:val="20"/>
                <w:szCs w:val="20"/>
              </w:rPr>
              <w:t>智能运维：流氓ONT检测和自律、环网检测、</w:t>
            </w:r>
            <w:proofErr w:type="spellStart"/>
            <w:r w:rsidRPr="00C40213">
              <w:rPr>
                <w:rFonts w:ascii="宋体" w:hAnsi="宋体" w:cs="宋体"/>
                <w:color w:val="000000" w:themeColor="text1"/>
                <w:kern w:val="0"/>
                <w:sz w:val="20"/>
                <w:szCs w:val="20"/>
              </w:rPr>
              <w:t>PPPoE</w:t>
            </w:r>
            <w:proofErr w:type="spellEnd"/>
            <w:r w:rsidRPr="00C40213">
              <w:rPr>
                <w:rFonts w:ascii="宋体" w:hAnsi="宋体" w:cs="宋体"/>
                <w:color w:val="000000" w:themeColor="text1"/>
                <w:kern w:val="0"/>
                <w:sz w:val="20"/>
                <w:szCs w:val="20"/>
              </w:rPr>
              <w:t>仿真/DHCP仿真；</w:t>
            </w:r>
          </w:p>
          <w:p w14:paraId="075CBF7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r w:rsidRPr="00C40213">
              <w:rPr>
                <w:rFonts w:ascii="宋体" w:hAnsi="宋体" w:cs="宋体"/>
                <w:color w:val="000000" w:themeColor="text1"/>
                <w:kern w:val="0"/>
                <w:sz w:val="20"/>
                <w:szCs w:val="20"/>
              </w:rPr>
              <w:t>支持</w:t>
            </w:r>
            <w:proofErr w:type="spellStart"/>
            <w:r w:rsidRPr="00C40213">
              <w:rPr>
                <w:rFonts w:ascii="宋体" w:hAnsi="宋体" w:cs="宋体"/>
                <w:color w:val="000000" w:themeColor="text1"/>
                <w:kern w:val="0"/>
                <w:sz w:val="20"/>
                <w:szCs w:val="20"/>
              </w:rPr>
              <w:t>TypeB</w:t>
            </w:r>
            <w:proofErr w:type="spellEnd"/>
            <w:r w:rsidRPr="00C40213">
              <w:rPr>
                <w:rFonts w:ascii="宋体" w:hAnsi="宋体" w:cs="宋体"/>
                <w:color w:val="000000" w:themeColor="text1"/>
                <w:kern w:val="0"/>
                <w:sz w:val="20"/>
                <w:szCs w:val="20"/>
              </w:rPr>
              <w:t>业务保护；</w:t>
            </w:r>
          </w:p>
          <w:p w14:paraId="0C2B2B2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运行环境：</w:t>
            </w:r>
            <w:r w:rsidRPr="00C40213">
              <w:rPr>
                <w:rFonts w:ascii="宋体" w:hAnsi="宋体" w:cs="宋体" w:hint="eastAsia"/>
                <w:color w:val="000000" w:themeColor="text1"/>
                <w:kern w:val="0"/>
                <w:sz w:val="20"/>
                <w:szCs w:val="20"/>
              </w:rPr>
              <w:t>至少包含</w:t>
            </w:r>
            <w:r w:rsidRPr="00C40213">
              <w:rPr>
                <w:rFonts w:ascii="宋体" w:hAnsi="宋体" w:cs="宋体"/>
                <w:color w:val="000000" w:themeColor="text1"/>
                <w:kern w:val="0"/>
                <w:sz w:val="20"/>
                <w:szCs w:val="20"/>
              </w:rPr>
              <w:t>-40°C～+55°C。</w:t>
            </w:r>
          </w:p>
          <w:p w14:paraId="6F22491B"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15B92E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4.00 </w:t>
            </w:r>
          </w:p>
        </w:tc>
        <w:tc>
          <w:tcPr>
            <w:tcW w:w="0" w:type="auto"/>
            <w:shd w:val="clear" w:color="auto" w:fill="auto"/>
            <w:vAlign w:val="center"/>
          </w:tcPr>
          <w:p w14:paraId="011ECE8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15E5F68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　工业</w:t>
            </w:r>
          </w:p>
        </w:tc>
      </w:tr>
      <w:tr w:rsidR="00C40213" w:rsidRPr="00C40213" w14:paraId="6E0AA258" w14:textId="77777777" w:rsidTr="0074476E">
        <w:tc>
          <w:tcPr>
            <w:tcW w:w="0" w:type="auto"/>
            <w:vMerge/>
            <w:vAlign w:val="center"/>
          </w:tcPr>
          <w:p w14:paraId="3302FAE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45F2D9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15</w:t>
            </w:r>
          </w:p>
        </w:tc>
        <w:tc>
          <w:tcPr>
            <w:tcW w:w="0" w:type="auto"/>
            <w:shd w:val="clear" w:color="auto" w:fill="auto"/>
            <w:vAlign w:val="center"/>
          </w:tcPr>
          <w:p w14:paraId="2264E39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网络管理平台</w:t>
            </w:r>
          </w:p>
        </w:tc>
        <w:tc>
          <w:tcPr>
            <w:tcW w:w="0" w:type="auto"/>
            <w:shd w:val="clear" w:color="auto" w:fill="auto"/>
            <w:vAlign w:val="center"/>
          </w:tcPr>
          <w:p w14:paraId="137CF9DB" w14:textId="4E8C158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1、系统具备设备管理能力，可管理≥20000台终端。</w:t>
            </w:r>
            <w:r w:rsidRPr="00C40213">
              <w:rPr>
                <w:rFonts w:ascii="宋体" w:hAnsi="宋体" w:cs="宋体" w:hint="eastAsia"/>
                <w:color w:val="000000" w:themeColor="text1"/>
                <w:kern w:val="0"/>
                <w:sz w:val="20"/>
                <w:szCs w:val="20"/>
              </w:rPr>
              <w:br/>
              <w:t>2、系统应支持多种设备的管理，包括交换机、路由器、防火墙、WLAN、服务器、存储、操作系统、数据库、WEB应用、摄像头、GPON设备等。</w:t>
            </w:r>
            <w:r w:rsidRPr="00C40213">
              <w:rPr>
                <w:rFonts w:ascii="宋体" w:hAnsi="宋体" w:cs="宋体" w:hint="eastAsia"/>
                <w:color w:val="000000" w:themeColor="text1"/>
                <w:kern w:val="0"/>
                <w:sz w:val="20"/>
                <w:szCs w:val="20"/>
              </w:rPr>
              <w:br/>
              <w:t>3、系统提供分权分域功能，为不同的用户、角色分配不同的设备管理范围和操作权限。</w:t>
            </w:r>
            <w:r w:rsidRPr="00C40213">
              <w:rPr>
                <w:rFonts w:ascii="宋体" w:hAnsi="宋体" w:cs="宋体" w:hint="eastAsia"/>
                <w:color w:val="000000" w:themeColor="text1"/>
                <w:kern w:val="0"/>
                <w:sz w:val="20"/>
                <w:szCs w:val="20"/>
              </w:rPr>
              <w:br/>
              <w:t>4、系统应支持对单台服务器设备名称、设备描述、UID设置、上下电设置、设备管理协议等进行配置。</w:t>
            </w:r>
            <w:r w:rsidRPr="00C40213">
              <w:rPr>
                <w:rFonts w:ascii="宋体" w:hAnsi="宋体" w:cs="宋体" w:hint="eastAsia"/>
                <w:color w:val="000000" w:themeColor="text1"/>
                <w:kern w:val="0"/>
                <w:sz w:val="20"/>
                <w:szCs w:val="20"/>
              </w:rPr>
              <w:br/>
              <w:t>5、系统应支持OS远程部署和固件更新。</w:t>
            </w:r>
            <w:r w:rsidRPr="00C40213">
              <w:rPr>
                <w:rFonts w:ascii="宋体" w:hAnsi="宋体" w:cs="宋体" w:hint="eastAsia"/>
                <w:color w:val="000000" w:themeColor="text1"/>
                <w:kern w:val="0"/>
                <w:sz w:val="20"/>
                <w:szCs w:val="20"/>
              </w:rPr>
              <w:br/>
              <w:t>6、系统应支持一站式网络设备(包含交换机、路由器、防火墙、AC等设备)仪表盘，通过设备、部件、仿真面板、运行状态等关键信息的集成显示。</w:t>
            </w:r>
            <w:r w:rsidRPr="00C40213">
              <w:rPr>
                <w:rFonts w:ascii="宋体" w:hAnsi="宋体" w:cs="宋体" w:hint="eastAsia"/>
                <w:color w:val="000000" w:themeColor="text1"/>
                <w:kern w:val="0"/>
                <w:sz w:val="20"/>
                <w:szCs w:val="20"/>
              </w:rPr>
              <w:br/>
              <w:t>7、系统应支持查看操作系统状态、名称、IP地址、子网、OS版本、物理内存、厂商等。</w:t>
            </w:r>
            <w:r w:rsidRPr="00C40213">
              <w:rPr>
                <w:rFonts w:ascii="宋体" w:hAnsi="宋体" w:cs="宋体" w:hint="eastAsia"/>
                <w:color w:val="000000" w:themeColor="text1"/>
                <w:kern w:val="0"/>
                <w:sz w:val="20"/>
                <w:szCs w:val="20"/>
              </w:rPr>
              <w:br/>
              <w:t>8、系统应支持基于拓扑还原技术，并结合链路上的设备状态、端口状态、告警信息、关键KPI等实现摄像机离线、摄像机质量问题、录像丢失等故障的诊断。</w:t>
            </w:r>
            <w:r w:rsidRPr="00C40213">
              <w:rPr>
                <w:rFonts w:ascii="宋体" w:hAnsi="宋体" w:cs="宋体" w:hint="eastAsia"/>
                <w:color w:val="000000" w:themeColor="text1"/>
                <w:kern w:val="0"/>
                <w:sz w:val="20"/>
                <w:szCs w:val="20"/>
              </w:rPr>
              <w:br/>
              <w:t>9、系统应支持以拓扑形式展示域、集群、</w:t>
            </w:r>
            <w:proofErr w:type="spellStart"/>
            <w:r w:rsidRPr="00C40213">
              <w:rPr>
                <w:rFonts w:ascii="宋体" w:hAnsi="宋体" w:cs="宋体" w:hint="eastAsia"/>
                <w:color w:val="000000" w:themeColor="text1"/>
                <w:kern w:val="0"/>
                <w:sz w:val="20"/>
                <w:szCs w:val="20"/>
              </w:rPr>
              <w:t>CloudIVS</w:t>
            </w:r>
            <w:proofErr w:type="spellEnd"/>
            <w:r w:rsidRPr="00C40213">
              <w:rPr>
                <w:rFonts w:ascii="宋体" w:hAnsi="宋体" w:cs="宋体" w:hint="eastAsia"/>
                <w:color w:val="000000" w:themeColor="text1"/>
                <w:kern w:val="0"/>
                <w:sz w:val="20"/>
                <w:szCs w:val="20"/>
              </w:rPr>
              <w:t>和VCN的组网结构，能够统一监控视频设备全网的负载情况，保证视频业务稳定运行。</w:t>
            </w:r>
            <w:r w:rsidRPr="00C40213">
              <w:rPr>
                <w:rFonts w:ascii="宋体" w:hAnsi="宋体" w:cs="宋体" w:hint="eastAsia"/>
                <w:color w:val="000000" w:themeColor="text1"/>
                <w:kern w:val="0"/>
                <w:sz w:val="20"/>
                <w:szCs w:val="20"/>
              </w:rPr>
              <w:br/>
              <w:t>10、基于智能算法对摄像机离线故障按站点汇聚分析，包括当前离线分析、频繁离线分析、超长离线分析、周期离线分析等场景，能够辅助运维人员快速的发现问题、定位问题。</w:t>
            </w:r>
            <w:r w:rsidRPr="00C40213">
              <w:rPr>
                <w:rFonts w:ascii="宋体" w:hAnsi="宋体" w:cs="宋体" w:hint="eastAsia"/>
                <w:color w:val="000000" w:themeColor="text1"/>
                <w:kern w:val="0"/>
                <w:sz w:val="20"/>
                <w:szCs w:val="20"/>
              </w:rPr>
              <w:br/>
              <w:t>11、至少包括管理平台及5年软件订阅与保障年费；</w:t>
            </w:r>
          </w:p>
        </w:tc>
        <w:tc>
          <w:tcPr>
            <w:tcW w:w="0" w:type="auto"/>
            <w:shd w:val="clear" w:color="auto" w:fill="auto"/>
            <w:vAlign w:val="center"/>
          </w:tcPr>
          <w:p w14:paraId="3C8A136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vAlign w:val="center"/>
          </w:tcPr>
          <w:p w14:paraId="1817012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459486F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　工业</w:t>
            </w:r>
          </w:p>
        </w:tc>
      </w:tr>
      <w:tr w:rsidR="00C40213" w:rsidRPr="00C40213" w14:paraId="754B6DB1" w14:textId="77777777" w:rsidTr="0074476E">
        <w:tc>
          <w:tcPr>
            <w:tcW w:w="0" w:type="auto"/>
            <w:vMerge/>
            <w:vAlign w:val="center"/>
          </w:tcPr>
          <w:p w14:paraId="29030A6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4B2AB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w:t>
            </w:r>
          </w:p>
        </w:tc>
        <w:tc>
          <w:tcPr>
            <w:tcW w:w="0" w:type="auto"/>
            <w:shd w:val="clear" w:color="auto" w:fill="auto"/>
            <w:vAlign w:val="center"/>
          </w:tcPr>
          <w:p w14:paraId="056702D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网络管理授权</w:t>
            </w:r>
          </w:p>
        </w:tc>
        <w:tc>
          <w:tcPr>
            <w:tcW w:w="0" w:type="auto"/>
            <w:shd w:val="clear" w:color="auto" w:fill="auto"/>
            <w:vAlign w:val="center"/>
          </w:tcPr>
          <w:p w14:paraId="5BE492F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网络管理许可-1设备及5年软件订阅与保障年费</w:t>
            </w:r>
          </w:p>
          <w:p w14:paraId="6AE836D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包含2</w:t>
            </w:r>
            <w:r w:rsidRPr="00C40213">
              <w:rPr>
                <w:rFonts w:ascii="宋体" w:hAnsi="宋体" w:cs="宋体"/>
                <w:color w:val="000000" w:themeColor="text1"/>
                <w:kern w:val="0"/>
                <w:sz w:val="20"/>
                <w:szCs w:val="20"/>
              </w:rPr>
              <w:t>0</w:t>
            </w:r>
            <w:r w:rsidRPr="00C40213">
              <w:rPr>
                <w:rFonts w:ascii="宋体" w:hAnsi="宋体" w:cs="宋体" w:hint="eastAsia"/>
                <w:color w:val="000000" w:themeColor="text1"/>
                <w:kern w:val="0"/>
                <w:sz w:val="20"/>
                <w:szCs w:val="20"/>
              </w:rPr>
              <w:t>个授权</w:t>
            </w:r>
          </w:p>
        </w:tc>
        <w:tc>
          <w:tcPr>
            <w:tcW w:w="0" w:type="auto"/>
            <w:shd w:val="clear" w:color="auto" w:fill="auto"/>
            <w:vAlign w:val="center"/>
          </w:tcPr>
          <w:p w14:paraId="06E22D4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vAlign w:val="center"/>
          </w:tcPr>
          <w:p w14:paraId="2DF0ACB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051E450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工业　</w:t>
            </w:r>
          </w:p>
        </w:tc>
      </w:tr>
      <w:tr w:rsidR="00C40213" w:rsidRPr="00C40213" w14:paraId="7377AA86" w14:textId="77777777" w:rsidTr="0074476E">
        <w:tc>
          <w:tcPr>
            <w:tcW w:w="0" w:type="auto"/>
            <w:vMerge/>
            <w:vAlign w:val="center"/>
          </w:tcPr>
          <w:p w14:paraId="69BC101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EC1444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17</w:t>
            </w:r>
          </w:p>
        </w:tc>
        <w:tc>
          <w:tcPr>
            <w:tcW w:w="0" w:type="auto"/>
            <w:shd w:val="clear" w:color="auto" w:fill="auto"/>
            <w:vAlign w:val="center"/>
          </w:tcPr>
          <w:p w14:paraId="0764308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ONU管理授权</w:t>
            </w:r>
          </w:p>
        </w:tc>
        <w:tc>
          <w:tcPr>
            <w:tcW w:w="0" w:type="auto"/>
            <w:shd w:val="clear" w:color="auto" w:fill="auto"/>
            <w:vAlign w:val="center"/>
          </w:tcPr>
          <w:p w14:paraId="29A7813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PON管理许可-1ONU及5年软件订阅与保障年费</w:t>
            </w:r>
          </w:p>
          <w:p w14:paraId="1A15F03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包含3</w:t>
            </w:r>
            <w:r w:rsidRPr="00C40213">
              <w:rPr>
                <w:rFonts w:ascii="宋体" w:hAnsi="宋体" w:cs="宋体"/>
                <w:color w:val="000000" w:themeColor="text1"/>
                <w:kern w:val="0"/>
                <w:sz w:val="20"/>
                <w:szCs w:val="20"/>
              </w:rPr>
              <w:t>58</w:t>
            </w:r>
            <w:r w:rsidRPr="00C40213">
              <w:rPr>
                <w:rFonts w:ascii="宋体" w:hAnsi="宋体" w:cs="宋体" w:hint="eastAsia"/>
                <w:color w:val="000000" w:themeColor="text1"/>
                <w:kern w:val="0"/>
                <w:sz w:val="20"/>
                <w:szCs w:val="20"/>
              </w:rPr>
              <w:t>个授权</w:t>
            </w:r>
          </w:p>
        </w:tc>
        <w:tc>
          <w:tcPr>
            <w:tcW w:w="0" w:type="auto"/>
            <w:shd w:val="clear" w:color="auto" w:fill="auto"/>
            <w:vAlign w:val="center"/>
          </w:tcPr>
          <w:p w14:paraId="40838EE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vAlign w:val="center"/>
          </w:tcPr>
          <w:p w14:paraId="120F2BF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6B172F1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工业　</w:t>
            </w:r>
          </w:p>
        </w:tc>
      </w:tr>
      <w:tr w:rsidR="00C40213" w:rsidRPr="00C40213" w14:paraId="2CFEA5F2" w14:textId="77777777" w:rsidTr="0074476E">
        <w:tc>
          <w:tcPr>
            <w:tcW w:w="0" w:type="auto"/>
            <w:vMerge/>
            <w:vAlign w:val="center"/>
          </w:tcPr>
          <w:p w14:paraId="50D5D70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6A72D9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19</w:t>
            </w:r>
          </w:p>
        </w:tc>
        <w:tc>
          <w:tcPr>
            <w:tcW w:w="0" w:type="auto"/>
            <w:shd w:val="clear" w:color="auto" w:fill="auto"/>
            <w:vAlign w:val="center"/>
          </w:tcPr>
          <w:p w14:paraId="468CD1F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无线管理授权</w:t>
            </w:r>
          </w:p>
        </w:tc>
        <w:tc>
          <w:tcPr>
            <w:tcW w:w="0" w:type="auto"/>
            <w:shd w:val="clear" w:color="auto" w:fill="auto"/>
            <w:vAlign w:val="center"/>
          </w:tcPr>
          <w:p w14:paraId="2360085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无线AP许可</w:t>
            </w:r>
          </w:p>
        </w:tc>
        <w:tc>
          <w:tcPr>
            <w:tcW w:w="0" w:type="auto"/>
            <w:shd w:val="clear" w:color="auto" w:fill="auto"/>
            <w:vAlign w:val="center"/>
          </w:tcPr>
          <w:p w14:paraId="362BAA26"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358.00 </w:t>
            </w:r>
          </w:p>
        </w:tc>
        <w:tc>
          <w:tcPr>
            <w:tcW w:w="0" w:type="auto"/>
            <w:shd w:val="clear" w:color="auto" w:fill="auto"/>
            <w:vAlign w:val="center"/>
          </w:tcPr>
          <w:p w14:paraId="442B39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4946678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工业　</w:t>
            </w:r>
          </w:p>
        </w:tc>
      </w:tr>
      <w:tr w:rsidR="00C40213" w:rsidRPr="00C40213" w14:paraId="3A935230" w14:textId="77777777" w:rsidTr="0074476E">
        <w:tc>
          <w:tcPr>
            <w:tcW w:w="0" w:type="auto"/>
            <w:vMerge/>
            <w:vAlign w:val="center"/>
          </w:tcPr>
          <w:p w14:paraId="4031111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568EFC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20</w:t>
            </w:r>
          </w:p>
        </w:tc>
        <w:tc>
          <w:tcPr>
            <w:tcW w:w="0" w:type="auto"/>
            <w:shd w:val="clear" w:color="auto" w:fill="auto"/>
            <w:vAlign w:val="center"/>
          </w:tcPr>
          <w:p w14:paraId="15C3720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无线AP</w:t>
            </w:r>
          </w:p>
          <w:p w14:paraId="05FA03A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（核心产品）</w:t>
            </w:r>
          </w:p>
        </w:tc>
        <w:tc>
          <w:tcPr>
            <w:tcW w:w="0" w:type="auto"/>
            <w:shd w:val="clear" w:color="auto" w:fill="auto"/>
            <w:vAlign w:val="center"/>
          </w:tcPr>
          <w:p w14:paraId="636B15B4" w14:textId="77777777"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、11ax室内型,2+2双频,智能天线,蓝牙</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、天线类型：内置智能天线</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、MIMO:空间流：2.4GHz:2×2:2，5GHz:2×2:2</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、无线协议：802.11a/b/g/n/</w:t>
            </w:r>
            <w:proofErr w:type="spellStart"/>
            <w:r w:rsidRPr="00C40213">
              <w:rPr>
                <w:rFonts w:ascii="宋体" w:hAnsi="宋体" w:cs="宋体" w:hint="eastAsia"/>
                <w:color w:val="000000" w:themeColor="text1"/>
                <w:kern w:val="0"/>
                <w:sz w:val="20"/>
                <w:szCs w:val="20"/>
              </w:rPr>
              <w:t>ac</w:t>
            </w:r>
            <w:proofErr w:type="spellEnd"/>
            <w:r w:rsidRPr="00C40213">
              <w:rPr>
                <w:rFonts w:ascii="宋体" w:hAnsi="宋体" w:cs="宋体" w:hint="eastAsia"/>
                <w:color w:val="000000" w:themeColor="text1"/>
                <w:kern w:val="0"/>
                <w:sz w:val="20"/>
                <w:szCs w:val="20"/>
              </w:rPr>
              <w:t>/acwave2/ax</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、最高速率：≥2.975Gbps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、支持DC12V供电、POE供电</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、每射频最大SSID数量≥16个</w:t>
            </w:r>
          </w:p>
          <w:p w14:paraId="1E2C73C8" w14:textId="77777777" w:rsidR="00610447" w:rsidRPr="00C40213" w:rsidRDefault="00B1704F">
            <w:pPr>
              <w:rPr>
                <w:color w:val="000000" w:themeColor="text1"/>
                <w:sz w:val="20"/>
                <w:szCs w:val="20"/>
              </w:rPr>
            </w:pPr>
            <w:r w:rsidRPr="00C40213">
              <w:rPr>
                <w:color w:val="000000" w:themeColor="text1"/>
                <w:sz w:val="20"/>
                <w:szCs w:val="20"/>
              </w:rPr>
              <w:t>8.</w:t>
            </w:r>
            <w:r w:rsidRPr="00C40213">
              <w:rPr>
                <w:rFonts w:hint="eastAsia"/>
                <w:color w:val="000000" w:themeColor="text1"/>
                <w:sz w:val="20"/>
                <w:szCs w:val="20"/>
              </w:rPr>
              <w:t>≥</w:t>
            </w:r>
            <w:r w:rsidRPr="00C40213">
              <w:rPr>
                <w:rFonts w:hint="eastAsia"/>
                <w:color w:val="000000" w:themeColor="text1"/>
                <w:sz w:val="20"/>
                <w:szCs w:val="20"/>
              </w:rPr>
              <w:t>1</w:t>
            </w:r>
            <w:r w:rsidRPr="00C40213">
              <w:rPr>
                <w:rFonts w:hint="eastAsia"/>
                <w:color w:val="000000" w:themeColor="text1"/>
                <w:sz w:val="20"/>
                <w:szCs w:val="20"/>
              </w:rPr>
              <w:t>个</w:t>
            </w:r>
            <w:r w:rsidRPr="00C40213">
              <w:rPr>
                <w:rFonts w:hint="eastAsia"/>
                <w:color w:val="000000" w:themeColor="text1"/>
                <w:sz w:val="20"/>
                <w:szCs w:val="20"/>
              </w:rPr>
              <w:t>10/100/1000Mbps</w:t>
            </w:r>
            <w:r w:rsidRPr="00C40213">
              <w:rPr>
                <w:rFonts w:hint="eastAsia"/>
                <w:color w:val="000000" w:themeColor="text1"/>
                <w:sz w:val="20"/>
                <w:szCs w:val="20"/>
              </w:rPr>
              <w:t>自适应以太口</w:t>
            </w:r>
          </w:p>
          <w:p w14:paraId="2A628DE2" w14:textId="5A246E1E" w:rsidR="00610447" w:rsidRPr="00C40213" w:rsidRDefault="00B1704F">
            <w:pPr>
              <w:widowControl/>
              <w:jc w:val="left"/>
              <w:rPr>
                <w:rFonts w:ascii="宋体" w:hAnsi="宋体" w:cs="宋体"/>
                <w:color w:val="000000" w:themeColor="text1"/>
                <w:kern w:val="0"/>
                <w:sz w:val="20"/>
                <w:szCs w:val="20"/>
              </w:rPr>
            </w:pPr>
            <w:r w:rsidRPr="00C40213">
              <w:rPr>
                <w:color w:val="000000" w:themeColor="text1"/>
                <w:sz w:val="20"/>
                <w:szCs w:val="20"/>
              </w:rPr>
              <w:t>9.</w:t>
            </w:r>
            <w:r w:rsidRPr="00C40213">
              <w:rPr>
                <w:color w:val="000000" w:themeColor="text1"/>
              </w:rPr>
              <w:t xml:space="preserve"> </w:t>
            </w:r>
            <w:r w:rsidRPr="00C40213">
              <w:rPr>
                <w:color w:val="000000" w:themeColor="text1"/>
                <w:sz w:val="20"/>
                <w:szCs w:val="20"/>
              </w:rPr>
              <w:t>支持</w:t>
            </w:r>
            <w:r w:rsidRPr="00C40213">
              <w:rPr>
                <w:color w:val="000000" w:themeColor="text1"/>
                <w:sz w:val="20"/>
                <w:szCs w:val="20"/>
              </w:rPr>
              <w:t>leader AP</w:t>
            </w:r>
            <w:r w:rsidRPr="00C40213">
              <w:rPr>
                <w:color w:val="000000" w:themeColor="text1"/>
                <w:sz w:val="20"/>
                <w:szCs w:val="20"/>
              </w:rPr>
              <w:t>，无需</w:t>
            </w:r>
            <w:r w:rsidRPr="00C40213">
              <w:rPr>
                <w:color w:val="000000" w:themeColor="text1"/>
                <w:sz w:val="20"/>
                <w:szCs w:val="20"/>
              </w:rPr>
              <w:t>WAC</w:t>
            </w:r>
            <w:r w:rsidRPr="00C40213">
              <w:rPr>
                <w:color w:val="000000" w:themeColor="text1"/>
                <w:sz w:val="20"/>
                <w:szCs w:val="20"/>
              </w:rPr>
              <w:t>可小型组网</w:t>
            </w:r>
          </w:p>
        </w:tc>
        <w:tc>
          <w:tcPr>
            <w:tcW w:w="0" w:type="auto"/>
            <w:shd w:val="clear" w:color="auto" w:fill="auto"/>
            <w:vAlign w:val="center"/>
          </w:tcPr>
          <w:p w14:paraId="21E9E2DB"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317.00 </w:t>
            </w:r>
          </w:p>
        </w:tc>
        <w:tc>
          <w:tcPr>
            <w:tcW w:w="0" w:type="auto"/>
            <w:shd w:val="clear" w:color="auto" w:fill="auto"/>
            <w:vAlign w:val="center"/>
          </w:tcPr>
          <w:p w14:paraId="24B0B78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2A7DE3A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EF8C188" w14:textId="77777777" w:rsidTr="0074476E">
        <w:tc>
          <w:tcPr>
            <w:tcW w:w="0" w:type="auto"/>
            <w:vMerge/>
            <w:vAlign w:val="center"/>
          </w:tcPr>
          <w:p w14:paraId="40C4D11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995DDB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21</w:t>
            </w:r>
          </w:p>
        </w:tc>
        <w:tc>
          <w:tcPr>
            <w:tcW w:w="0" w:type="auto"/>
            <w:shd w:val="clear" w:color="auto" w:fill="auto"/>
            <w:vAlign w:val="center"/>
          </w:tcPr>
          <w:p w14:paraId="656742B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室外AP</w:t>
            </w:r>
          </w:p>
        </w:tc>
        <w:tc>
          <w:tcPr>
            <w:tcW w:w="0" w:type="auto"/>
            <w:shd w:val="clear" w:color="auto" w:fill="auto"/>
            <w:vAlign w:val="center"/>
          </w:tcPr>
          <w:p w14:paraId="457852A2" w14:textId="3F72395F"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、11ax室外型,4+4双频,外置天线,蓝牙</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、接口：1x5GE电口+1xGE电口+1x10GESFP+</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、蓝牙：蓝牙5.2</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、MIMO:空间流：2.4GHz:4×4:4，5GHz:4×4:4</w:t>
            </w:r>
            <w:r w:rsidRPr="00C40213">
              <w:rPr>
                <w:rFonts w:ascii="宋体" w:hAnsi="宋体" w:cs="宋体" w:hint="eastAsia"/>
                <w:color w:val="000000" w:themeColor="text1"/>
                <w:kern w:val="0"/>
                <w:sz w:val="20"/>
                <w:szCs w:val="20"/>
              </w:rPr>
              <w:br/>
              <w:t>5、无线协议：802.11a/b/g/n/</w:t>
            </w:r>
            <w:proofErr w:type="spellStart"/>
            <w:r w:rsidRPr="00C40213">
              <w:rPr>
                <w:rFonts w:ascii="宋体" w:hAnsi="宋体" w:cs="宋体" w:hint="eastAsia"/>
                <w:color w:val="000000" w:themeColor="text1"/>
                <w:kern w:val="0"/>
                <w:sz w:val="20"/>
                <w:szCs w:val="20"/>
              </w:rPr>
              <w:t>ac</w:t>
            </w:r>
            <w:proofErr w:type="spellEnd"/>
            <w:r w:rsidRPr="00C40213">
              <w:rPr>
                <w:rFonts w:ascii="宋体" w:hAnsi="宋体" w:cs="宋体" w:hint="eastAsia"/>
                <w:color w:val="000000" w:themeColor="text1"/>
                <w:kern w:val="0"/>
                <w:sz w:val="20"/>
                <w:szCs w:val="20"/>
              </w:rPr>
              <w:t>/acWave2/ax</w:t>
            </w:r>
            <w:r w:rsidRPr="00C40213">
              <w:rPr>
                <w:rFonts w:ascii="宋体" w:hAnsi="宋体" w:cs="宋体" w:hint="eastAsia"/>
                <w:color w:val="000000" w:themeColor="text1"/>
                <w:kern w:val="0"/>
                <w:sz w:val="20"/>
                <w:szCs w:val="20"/>
              </w:rPr>
              <w:br/>
              <w:t>6、最高速率：≥5.95Gbps</w:t>
            </w:r>
            <w:r w:rsidRPr="00C40213">
              <w:rPr>
                <w:rFonts w:ascii="宋体" w:hAnsi="宋体" w:cs="宋体" w:hint="eastAsia"/>
                <w:color w:val="000000" w:themeColor="text1"/>
                <w:kern w:val="0"/>
                <w:sz w:val="20"/>
                <w:szCs w:val="20"/>
              </w:rPr>
              <w:br/>
              <w:t>7、外置天线口支持≥5KA天馈防雷</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、支持DC12V供电、POE供电</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、每射频最大SSID数量≥16个</w:t>
            </w:r>
          </w:p>
        </w:tc>
        <w:tc>
          <w:tcPr>
            <w:tcW w:w="0" w:type="auto"/>
            <w:shd w:val="clear" w:color="auto" w:fill="auto"/>
            <w:vAlign w:val="center"/>
          </w:tcPr>
          <w:p w14:paraId="3406E200"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41.00 </w:t>
            </w:r>
          </w:p>
        </w:tc>
        <w:tc>
          <w:tcPr>
            <w:tcW w:w="0" w:type="auto"/>
            <w:shd w:val="clear" w:color="auto" w:fill="auto"/>
            <w:vAlign w:val="center"/>
          </w:tcPr>
          <w:p w14:paraId="0718E8F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61AE838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4FE993B" w14:textId="77777777" w:rsidTr="0074476E">
        <w:tc>
          <w:tcPr>
            <w:tcW w:w="0" w:type="auto"/>
            <w:vMerge/>
            <w:vAlign w:val="center"/>
          </w:tcPr>
          <w:p w14:paraId="2825896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314E5C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22</w:t>
            </w:r>
          </w:p>
        </w:tc>
        <w:tc>
          <w:tcPr>
            <w:tcW w:w="0" w:type="auto"/>
            <w:shd w:val="clear" w:color="auto" w:fill="auto"/>
            <w:vAlign w:val="center"/>
          </w:tcPr>
          <w:p w14:paraId="13C0917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核心交换机</w:t>
            </w:r>
          </w:p>
        </w:tc>
        <w:tc>
          <w:tcPr>
            <w:tcW w:w="0" w:type="auto"/>
            <w:shd w:val="clear" w:color="auto" w:fill="auto"/>
            <w:vAlign w:val="center"/>
          </w:tcPr>
          <w:p w14:paraId="5D9A1BBC" w14:textId="44F6485D"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hint="eastAsia"/>
                <w:color w:val="000000" w:themeColor="text1"/>
                <w:kern w:val="0"/>
                <w:sz w:val="20"/>
                <w:szCs w:val="20"/>
              </w:rPr>
              <w:t>1、交换容量：≥38.4Tbps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、包转发率：≥7200Mpps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、冗余设计：主控、电源、监控板、风扇框（前后及左后风道）</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、无线管理：支持随板AC</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、支持AP接入控制、AP域管理和AP配置模板管理</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、支持射频模板管理、统一静态配置和集中动态管理</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、支持WLAN基本业务、QoS、安全和用户管理</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、支持AC功能分层部署</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、用户管理：支持统一用户管理</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、支持</w:t>
            </w:r>
            <w:proofErr w:type="spellStart"/>
            <w:r w:rsidRPr="00C40213">
              <w:rPr>
                <w:rFonts w:ascii="宋体" w:hAnsi="宋体" w:cs="宋体" w:hint="eastAsia"/>
                <w:color w:val="000000" w:themeColor="text1"/>
                <w:kern w:val="0"/>
                <w:sz w:val="20"/>
                <w:szCs w:val="20"/>
              </w:rPr>
              <w:t>PPPoE</w:t>
            </w:r>
            <w:proofErr w:type="spellEnd"/>
            <w:r w:rsidRPr="00C40213">
              <w:rPr>
                <w:rFonts w:ascii="宋体" w:hAnsi="宋体" w:cs="宋体" w:hint="eastAsia"/>
                <w:color w:val="000000" w:themeColor="text1"/>
                <w:kern w:val="0"/>
                <w:sz w:val="20"/>
                <w:szCs w:val="20"/>
              </w:rPr>
              <w:t>、802.1X、MAC、Portal认证方式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、支持基于流量和时长计费方式</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、支持分组分域分时授权方式</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、路由特性：支持IPV4静态路由、RIP、OSPF、IS-IS、BGP4等</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14</w:t>
            </w:r>
            <w:r w:rsidRPr="00C40213">
              <w:rPr>
                <w:rFonts w:ascii="宋体" w:hAnsi="宋体" w:cs="宋体" w:hint="eastAsia"/>
                <w:color w:val="000000" w:themeColor="text1"/>
                <w:kern w:val="0"/>
                <w:sz w:val="20"/>
                <w:szCs w:val="20"/>
              </w:rPr>
              <w:t>、支持IPv6静态路由、</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、OSPFv3、IS-ISv6、BGP4+</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、支持IPv4/IPv6等价路由、策略路由、路由策略</w:t>
            </w:r>
            <w:r w:rsidRPr="00C40213">
              <w:rPr>
                <w:rFonts w:ascii="宋体" w:hAnsi="宋体" w:cs="宋体" w:hint="eastAsia"/>
                <w:color w:val="000000" w:themeColor="text1"/>
                <w:kern w:val="0"/>
                <w:sz w:val="20"/>
                <w:szCs w:val="20"/>
              </w:rPr>
              <w:br/>
              <w:t>支持IPv4和IPv6双协议栈</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、支持Pingv6、Telnetv6、FTPv6、TFTPv6、DNSv6、ICMPv6</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17</w:t>
            </w:r>
            <w:r w:rsidRPr="00C40213">
              <w:rPr>
                <w:rFonts w:ascii="宋体" w:hAnsi="宋体" w:cs="宋体" w:hint="eastAsia"/>
                <w:color w:val="000000" w:themeColor="text1"/>
                <w:kern w:val="0"/>
                <w:sz w:val="20"/>
                <w:szCs w:val="20"/>
              </w:rPr>
              <w:t>、支持IPv4向IPv6的过渡技术，包括：IPv6手工隧道、6to4隧道、ISATAP隧道、GRE隧道、IPv4兼容自动配置隧道</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、实配：配置引擎模块2块、冗余电源模块、24个千兆光纤接口、24个万兆光纤接口、千兆多模光纤模块≥12块，万兆多模光纤模块≥12块</w:t>
            </w:r>
          </w:p>
        </w:tc>
        <w:tc>
          <w:tcPr>
            <w:tcW w:w="0" w:type="auto"/>
            <w:shd w:val="clear" w:color="auto" w:fill="auto"/>
            <w:vAlign w:val="center"/>
          </w:tcPr>
          <w:p w14:paraId="7C26E56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vAlign w:val="center"/>
          </w:tcPr>
          <w:p w14:paraId="7B3B355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29797EB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DF5EA87" w14:textId="77777777" w:rsidTr="0074476E">
        <w:tc>
          <w:tcPr>
            <w:tcW w:w="0" w:type="auto"/>
            <w:vMerge/>
            <w:vAlign w:val="center"/>
          </w:tcPr>
          <w:p w14:paraId="26493E1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2E06B3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23</w:t>
            </w:r>
          </w:p>
        </w:tc>
        <w:tc>
          <w:tcPr>
            <w:tcW w:w="0" w:type="auto"/>
            <w:shd w:val="clear" w:color="auto" w:fill="auto"/>
            <w:vAlign w:val="center"/>
          </w:tcPr>
          <w:p w14:paraId="567D51C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接入交换机 24端口</w:t>
            </w:r>
          </w:p>
        </w:tc>
        <w:tc>
          <w:tcPr>
            <w:tcW w:w="0" w:type="auto"/>
            <w:shd w:val="clear" w:color="auto" w:fill="auto"/>
            <w:vAlign w:val="center"/>
          </w:tcPr>
          <w:p w14:paraId="20B624DE" w14:textId="2B9616DD"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hint="eastAsia"/>
                <w:color w:val="000000" w:themeColor="text1"/>
                <w:kern w:val="0"/>
                <w:sz w:val="20"/>
                <w:szCs w:val="20"/>
              </w:rPr>
              <w:t>1、交换容量≥336Gbps；</w:t>
            </w:r>
            <w:r w:rsidRPr="00C40213">
              <w:rPr>
                <w:rFonts w:ascii="宋体" w:hAnsi="宋体" w:cs="宋体" w:hint="eastAsia"/>
                <w:color w:val="000000" w:themeColor="text1"/>
                <w:kern w:val="0"/>
                <w:sz w:val="20"/>
                <w:szCs w:val="20"/>
              </w:rPr>
              <w:br/>
              <w:t>2、包转发率≥108Mpps；</w:t>
            </w:r>
            <w:r w:rsidRPr="00C40213">
              <w:rPr>
                <w:rFonts w:ascii="宋体" w:hAnsi="宋体" w:cs="宋体" w:hint="eastAsia"/>
                <w:color w:val="000000" w:themeColor="text1"/>
                <w:kern w:val="0"/>
                <w:sz w:val="20"/>
                <w:szCs w:val="20"/>
              </w:rPr>
              <w:br/>
              <w:t>3、≥24个千兆电口，≥4个万兆SFP+；</w:t>
            </w:r>
            <w:r w:rsidRPr="00C40213">
              <w:rPr>
                <w:rFonts w:ascii="宋体" w:hAnsi="宋体" w:cs="宋体" w:hint="eastAsia"/>
                <w:color w:val="000000" w:themeColor="text1"/>
                <w:kern w:val="0"/>
                <w:sz w:val="20"/>
                <w:szCs w:val="20"/>
              </w:rPr>
              <w:br/>
            </w:r>
            <w:r w:rsidRPr="00C40213">
              <w:rPr>
                <w:color w:val="000000" w:themeColor="text1"/>
                <w:sz w:val="20"/>
                <w:szCs w:val="20"/>
              </w:rPr>
              <w:t>#</w:t>
            </w:r>
            <w:r w:rsidRPr="00C40213">
              <w:rPr>
                <w:rFonts w:ascii="宋体" w:hAnsi="宋体" w:cs="宋体" w:hint="eastAsia"/>
                <w:color w:val="000000" w:themeColor="text1"/>
                <w:kern w:val="0"/>
                <w:sz w:val="20"/>
                <w:szCs w:val="20"/>
              </w:rPr>
              <w:t>4、支持MAC地址≥32K；支持ARP表项≥4K，提供第三方检测机构出具的检测报告</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lastRenderedPageBreak/>
              <w:t>5、支持4K个VLAN，支持</w:t>
            </w:r>
            <w:proofErr w:type="spellStart"/>
            <w:r w:rsidRPr="00C40213">
              <w:rPr>
                <w:rFonts w:ascii="宋体" w:hAnsi="宋体" w:cs="宋体" w:hint="eastAsia"/>
                <w:color w:val="000000" w:themeColor="text1"/>
                <w:kern w:val="0"/>
                <w:sz w:val="20"/>
                <w:szCs w:val="20"/>
              </w:rPr>
              <w:t>VoiceVLAN</w:t>
            </w:r>
            <w:proofErr w:type="spellEnd"/>
            <w:r w:rsidRPr="00C40213">
              <w:rPr>
                <w:rFonts w:ascii="宋体" w:hAnsi="宋体" w:cs="宋体" w:hint="eastAsia"/>
                <w:color w:val="000000" w:themeColor="text1"/>
                <w:kern w:val="0"/>
                <w:sz w:val="20"/>
                <w:szCs w:val="20"/>
              </w:rPr>
              <w:t>，基于端口的VLAN，基于MAC的VLAN，基于协议的VLAN；</w:t>
            </w:r>
            <w:r w:rsidRPr="00C40213">
              <w:rPr>
                <w:rFonts w:ascii="宋体" w:hAnsi="宋体" w:cs="宋体" w:hint="eastAsia"/>
                <w:color w:val="000000" w:themeColor="text1"/>
                <w:kern w:val="0"/>
                <w:sz w:val="20"/>
                <w:szCs w:val="20"/>
              </w:rPr>
              <w:br/>
              <w:t>6、支持RIP、</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、OSPF、OSPFv3路由协议；</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w:t>
            </w:r>
            <w:r w:rsidRPr="00C40213">
              <w:rPr>
                <w:rFonts w:ascii="宋体" w:hAnsi="宋体" w:cs="宋体" w:hint="eastAsia"/>
                <w:color w:val="000000" w:themeColor="text1"/>
                <w:kern w:val="0"/>
                <w:sz w:val="20"/>
                <w:szCs w:val="20"/>
              </w:rPr>
              <w:t>7、支持IPv4FIB表项≥4K，提供第三方检测机构出具的检测报告</w:t>
            </w:r>
            <w:r w:rsidRPr="00C40213">
              <w:rPr>
                <w:rFonts w:ascii="宋体" w:hAnsi="宋体" w:cs="宋体" w:hint="eastAsia"/>
                <w:color w:val="000000" w:themeColor="text1"/>
                <w:kern w:val="0"/>
                <w:sz w:val="20"/>
                <w:szCs w:val="20"/>
              </w:rPr>
              <w:br/>
              <w:t>8、支持SNMPv1/v2c/v3，支持RMON；支持网管系统、支持WEB网管特性；</w:t>
            </w:r>
            <w:r w:rsidRPr="00C40213">
              <w:rPr>
                <w:rFonts w:ascii="宋体" w:hAnsi="宋体" w:cs="宋体" w:hint="eastAsia"/>
                <w:color w:val="000000" w:themeColor="text1"/>
                <w:kern w:val="0"/>
                <w:sz w:val="20"/>
                <w:szCs w:val="20"/>
              </w:rPr>
              <w:br/>
              <w:t>9、支持防止DOS、ARP攻击功能、ICMP防攻击；支持端口隔离、端口安全、</w:t>
            </w:r>
            <w:proofErr w:type="spellStart"/>
            <w:r w:rsidRPr="00C40213">
              <w:rPr>
                <w:rFonts w:ascii="宋体" w:hAnsi="宋体" w:cs="宋体" w:hint="eastAsia"/>
                <w:color w:val="000000" w:themeColor="text1"/>
                <w:kern w:val="0"/>
                <w:sz w:val="20"/>
                <w:szCs w:val="20"/>
              </w:rPr>
              <w:t>StickyMAC</w:t>
            </w:r>
            <w:proofErr w:type="spellEnd"/>
            <w:r w:rsidRPr="00C40213">
              <w:rPr>
                <w:rFonts w:ascii="宋体" w:hAnsi="宋体" w:cs="宋体" w:hint="eastAsia"/>
                <w:color w:val="000000" w:themeColor="text1"/>
                <w:kern w:val="0"/>
                <w:sz w:val="20"/>
                <w:szCs w:val="20"/>
              </w:rPr>
              <w:t>；支持IP、MAC、端口、VLAN的组合绑定；</w:t>
            </w:r>
            <w:r w:rsidRPr="00C40213">
              <w:rPr>
                <w:rFonts w:ascii="宋体" w:hAnsi="宋体" w:cs="宋体" w:hint="eastAsia"/>
                <w:color w:val="000000" w:themeColor="text1"/>
                <w:kern w:val="0"/>
                <w:sz w:val="20"/>
                <w:szCs w:val="20"/>
              </w:rPr>
              <w:br/>
              <w:t>10、支持CPU保护功能；</w:t>
            </w:r>
            <w:r w:rsidRPr="00C40213">
              <w:rPr>
                <w:rFonts w:ascii="宋体" w:hAnsi="宋体" w:cs="宋体" w:hint="eastAsia"/>
                <w:color w:val="000000" w:themeColor="text1"/>
                <w:kern w:val="0"/>
                <w:sz w:val="20"/>
                <w:szCs w:val="20"/>
              </w:rPr>
              <w:br/>
              <w:t>11、支持DHCPv6Snooping，DAI，SAVI等安全特性；</w:t>
            </w:r>
            <w:r w:rsidRPr="00C40213">
              <w:rPr>
                <w:rFonts w:ascii="宋体" w:hAnsi="宋体" w:cs="宋体" w:hint="eastAsia"/>
                <w:color w:val="000000" w:themeColor="text1"/>
                <w:kern w:val="0"/>
                <w:sz w:val="20"/>
                <w:szCs w:val="20"/>
              </w:rPr>
              <w:br/>
              <w:t>12、支持Telemetry技术</w:t>
            </w:r>
            <w:r w:rsidRPr="00C40213">
              <w:rPr>
                <w:rFonts w:ascii="宋体" w:hAnsi="宋体" w:cs="宋体" w:hint="eastAsia"/>
                <w:color w:val="000000" w:themeColor="text1"/>
                <w:kern w:val="0"/>
                <w:sz w:val="20"/>
                <w:szCs w:val="20"/>
              </w:rPr>
              <w:br/>
              <w:t>含配套万兆光纤模块≥2块</w:t>
            </w:r>
          </w:p>
        </w:tc>
        <w:tc>
          <w:tcPr>
            <w:tcW w:w="0" w:type="auto"/>
            <w:shd w:val="clear" w:color="auto" w:fill="auto"/>
            <w:vAlign w:val="center"/>
          </w:tcPr>
          <w:p w14:paraId="06B124A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2.00 </w:t>
            </w:r>
          </w:p>
        </w:tc>
        <w:tc>
          <w:tcPr>
            <w:tcW w:w="0" w:type="auto"/>
            <w:shd w:val="clear" w:color="auto" w:fill="auto"/>
            <w:vAlign w:val="center"/>
          </w:tcPr>
          <w:p w14:paraId="54D6EF0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549BF43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1E01AF0" w14:textId="77777777" w:rsidTr="0074476E">
        <w:tc>
          <w:tcPr>
            <w:tcW w:w="0" w:type="auto"/>
            <w:vMerge/>
            <w:vAlign w:val="center"/>
          </w:tcPr>
          <w:p w14:paraId="5E332E7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C8B252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w:t>
            </w:r>
          </w:p>
        </w:tc>
        <w:tc>
          <w:tcPr>
            <w:tcW w:w="0" w:type="auto"/>
            <w:shd w:val="clear" w:color="auto" w:fill="auto"/>
            <w:vAlign w:val="center"/>
          </w:tcPr>
          <w:p w14:paraId="311E699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接入交换机 24端口 POE</w:t>
            </w:r>
          </w:p>
        </w:tc>
        <w:tc>
          <w:tcPr>
            <w:tcW w:w="0" w:type="auto"/>
            <w:shd w:val="clear" w:color="auto" w:fill="auto"/>
            <w:vAlign w:val="center"/>
          </w:tcPr>
          <w:p w14:paraId="76C6C1D0" w14:textId="77777777"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hint="eastAsia"/>
                <w:color w:val="000000" w:themeColor="text1"/>
                <w:kern w:val="0"/>
                <w:sz w:val="20"/>
                <w:szCs w:val="20"/>
              </w:rPr>
              <w:t>1、交换容量≥336Gbps；</w:t>
            </w:r>
          </w:p>
          <w:p w14:paraId="42064C96" w14:textId="6E047A3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、包转发率≥108Mpps；</w:t>
            </w:r>
            <w:r w:rsidRPr="00C40213">
              <w:rPr>
                <w:rFonts w:ascii="宋体" w:hAnsi="宋体" w:cs="宋体" w:hint="eastAsia"/>
                <w:color w:val="000000" w:themeColor="text1"/>
                <w:kern w:val="0"/>
                <w:sz w:val="20"/>
                <w:szCs w:val="20"/>
              </w:rPr>
              <w:br/>
              <w:t>3、24个10/100/1000BASE-T以太网端口,4个万兆SFP+；</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、IP路由：静态路由,支持RIP、</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协议</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、功率：458W（PoE：380W）交流供电，含配套万兆多模光纤模块≥2块</w:t>
            </w:r>
          </w:p>
        </w:tc>
        <w:tc>
          <w:tcPr>
            <w:tcW w:w="0" w:type="auto"/>
            <w:shd w:val="clear" w:color="auto" w:fill="auto"/>
            <w:vAlign w:val="center"/>
          </w:tcPr>
          <w:p w14:paraId="06B4F26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vAlign w:val="center"/>
          </w:tcPr>
          <w:p w14:paraId="66C53AE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3772958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　工业</w:t>
            </w:r>
          </w:p>
        </w:tc>
      </w:tr>
      <w:tr w:rsidR="00C40213" w:rsidRPr="00C40213" w14:paraId="20048D5C" w14:textId="77777777" w:rsidTr="0074476E">
        <w:tc>
          <w:tcPr>
            <w:tcW w:w="0" w:type="auto"/>
            <w:vMerge/>
            <w:vAlign w:val="center"/>
          </w:tcPr>
          <w:p w14:paraId="4D76456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D52311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25</w:t>
            </w:r>
          </w:p>
        </w:tc>
        <w:tc>
          <w:tcPr>
            <w:tcW w:w="0" w:type="auto"/>
            <w:shd w:val="clear" w:color="auto" w:fill="auto"/>
            <w:vAlign w:val="center"/>
          </w:tcPr>
          <w:p w14:paraId="653194D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接入交换机 24端口 POE</w:t>
            </w:r>
          </w:p>
        </w:tc>
        <w:tc>
          <w:tcPr>
            <w:tcW w:w="0" w:type="auto"/>
            <w:shd w:val="clear" w:color="auto" w:fill="auto"/>
            <w:vAlign w:val="center"/>
          </w:tcPr>
          <w:p w14:paraId="3A29093A" w14:textId="77777777" w:rsidR="00610447" w:rsidRPr="00C40213" w:rsidRDefault="00B1704F">
            <w:pPr>
              <w:widowControl/>
              <w:jc w:val="left"/>
              <w:rPr>
                <w:rFonts w:ascii="宋体" w:hAnsi="宋体" w:cs="宋体"/>
                <w:color w:val="000000" w:themeColor="text1"/>
                <w:kern w:val="0"/>
                <w:sz w:val="20"/>
                <w:szCs w:val="20"/>
              </w:rPr>
            </w:pPr>
            <w:r w:rsidRPr="00C40213">
              <w:rPr>
                <w:rFonts w:hint="eastAsia"/>
                <w:color w:val="000000" w:themeColor="text1"/>
                <w:sz w:val="20"/>
                <w:szCs w:val="20"/>
              </w:rPr>
              <w:t>★</w:t>
            </w:r>
            <w:r w:rsidRPr="00C40213">
              <w:rPr>
                <w:rFonts w:ascii="宋体" w:hAnsi="宋体" w:cs="宋体" w:hint="eastAsia"/>
                <w:color w:val="000000" w:themeColor="text1"/>
                <w:kern w:val="0"/>
                <w:sz w:val="20"/>
                <w:szCs w:val="20"/>
              </w:rPr>
              <w:t>1、交换容量≥336Gbps；</w:t>
            </w:r>
          </w:p>
          <w:p w14:paraId="5353C438" w14:textId="1E4C14C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、包转发率≥108Mpps；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、24个10/100/1000BASE-T以太网端口,4个万兆SFP+；</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、IP路由：静态路由,支持RIP、</w:t>
            </w:r>
            <w:proofErr w:type="spellStart"/>
            <w:r w:rsidRPr="00C40213">
              <w:rPr>
                <w:rFonts w:ascii="宋体" w:hAnsi="宋体" w:cs="宋体" w:hint="eastAsia"/>
                <w:color w:val="000000" w:themeColor="text1"/>
                <w:kern w:val="0"/>
                <w:sz w:val="20"/>
                <w:szCs w:val="20"/>
              </w:rPr>
              <w:t>RIPng</w:t>
            </w:r>
            <w:proofErr w:type="spellEnd"/>
            <w:r w:rsidRPr="00C40213">
              <w:rPr>
                <w:rFonts w:ascii="宋体" w:hAnsi="宋体" w:cs="宋体" w:hint="eastAsia"/>
                <w:color w:val="000000" w:themeColor="text1"/>
                <w:kern w:val="0"/>
                <w:sz w:val="20"/>
                <w:szCs w:val="20"/>
              </w:rPr>
              <w:t>协议</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、功率：458W（PoE：380W）交流供电，含配套万兆多模光纤模块≥2块</w:t>
            </w:r>
          </w:p>
        </w:tc>
        <w:tc>
          <w:tcPr>
            <w:tcW w:w="0" w:type="auto"/>
            <w:shd w:val="clear" w:color="auto" w:fill="auto"/>
            <w:vAlign w:val="center"/>
          </w:tcPr>
          <w:p w14:paraId="4F9B837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vAlign w:val="center"/>
          </w:tcPr>
          <w:p w14:paraId="1C1048E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37C8738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　工业</w:t>
            </w:r>
          </w:p>
        </w:tc>
      </w:tr>
      <w:tr w:rsidR="00C40213" w:rsidRPr="00C40213" w14:paraId="3DE5016F" w14:textId="77777777" w:rsidTr="0074476E">
        <w:tc>
          <w:tcPr>
            <w:tcW w:w="0" w:type="auto"/>
            <w:vMerge/>
            <w:vAlign w:val="center"/>
          </w:tcPr>
          <w:p w14:paraId="69AFC64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7578DE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r w:rsidRPr="00C40213">
              <w:rPr>
                <w:rFonts w:ascii="宋体" w:hAnsi="宋体" w:cs="宋体"/>
                <w:color w:val="000000" w:themeColor="text1"/>
                <w:kern w:val="0"/>
                <w:sz w:val="20"/>
                <w:szCs w:val="20"/>
              </w:rPr>
              <w:t>6</w:t>
            </w:r>
          </w:p>
        </w:tc>
        <w:tc>
          <w:tcPr>
            <w:tcW w:w="0" w:type="auto"/>
            <w:shd w:val="clear" w:color="auto" w:fill="auto"/>
            <w:vAlign w:val="center"/>
          </w:tcPr>
          <w:p w14:paraId="14EBC28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光纤熔接</w:t>
            </w:r>
          </w:p>
        </w:tc>
        <w:tc>
          <w:tcPr>
            <w:tcW w:w="0" w:type="auto"/>
            <w:shd w:val="clear" w:color="auto" w:fill="auto"/>
            <w:vAlign w:val="center"/>
          </w:tcPr>
          <w:p w14:paraId="3392158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配套项目实施</w:t>
            </w:r>
          </w:p>
        </w:tc>
        <w:tc>
          <w:tcPr>
            <w:tcW w:w="0" w:type="auto"/>
            <w:shd w:val="clear" w:color="auto" w:fill="auto"/>
            <w:vAlign w:val="center"/>
          </w:tcPr>
          <w:p w14:paraId="064F974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vAlign w:val="center"/>
          </w:tcPr>
          <w:p w14:paraId="366B7F7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vAlign w:val="center"/>
          </w:tcPr>
          <w:p w14:paraId="55050D8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其他未列明行业</w:t>
            </w:r>
          </w:p>
        </w:tc>
      </w:tr>
      <w:tr w:rsidR="00C40213" w:rsidRPr="00C40213" w14:paraId="572ED4BD" w14:textId="77777777" w:rsidTr="0074476E">
        <w:tc>
          <w:tcPr>
            <w:tcW w:w="0" w:type="auto"/>
            <w:vMerge w:val="restart"/>
            <w:shd w:val="clear" w:color="auto" w:fill="auto"/>
            <w:vAlign w:val="center"/>
          </w:tcPr>
          <w:p w14:paraId="1574CFCD"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校园网络建设-综合布线</w:t>
            </w:r>
          </w:p>
        </w:tc>
        <w:tc>
          <w:tcPr>
            <w:tcW w:w="0" w:type="auto"/>
            <w:shd w:val="clear" w:color="auto" w:fill="auto"/>
            <w:vAlign w:val="center"/>
          </w:tcPr>
          <w:p w14:paraId="3D54A21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w:t>
            </w:r>
          </w:p>
        </w:tc>
        <w:tc>
          <w:tcPr>
            <w:tcW w:w="0" w:type="auto"/>
            <w:shd w:val="clear" w:color="auto" w:fill="auto"/>
            <w:vAlign w:val="center"/>
          </w:tcPr>
          <w:p w14:paraId="72DB5C8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六类非屏蔽双绞线</w:t>
            </w:r>
          </w:p>
        </w:tc>
        <w:tc>
          <w:tcPr>
            <w:tcW w:w="0" w:type="auto"/>
            <w:shd w:val="clear" w:color="auto" w:fill="auto"/>
            <w:vAlign w:val="center"/>
          </w:tcPr>
          <w:p w14:paraId="64792013" w14:textId="6DFE45D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性能超过TIA/EIA-568B六类标准</w:t>
            </w:r>
          </w:p>
        </w:tc>
        <w:tc>
          <w:tcPr>
            <w:tcW w:w="0" w:type="auto"/>
            <w:shd w:val="clear" w:color="auto" w:fill="auto"/>
          </w:tcPr>
          <w:p w14:paraId="15D056F1"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89,851.88 </w:t>
            </w:r>
          </w:p>
        </w:tc>
        <w:tc>
          <w:tcPr>
            <w:tcW w:w="0" w:type="auto"/>
            <w:shd w:val="clear" w:color="auto" w:fill="auto"/>
            <w:noWrap/>
            <w:vAlign w:val="center"/>
          </w:tcPr>
          <w:p w14:paraId="74A40D7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54A4F3E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C7FB261" w14:textId="77777777" w:rsidTr="0074476E">
        <w:tc>
          <w:tcPr>
            <w:tcW w:w="0" w:type="auto"/>
            <w:vMerge/>
            <w:vAlign w:val="center"/>
          </w:tcPr>
          <w:p w14:paraId="3AA44A5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BC5238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p>
        </w:tc>
        <w:tc>
          <w:tcPr>
            <w:tcW w:w="0" w:type="auto"/>
            <w:shd w:val="clear" w:color="auto" w:fill="auto"/>
            <w:vAlign w:val="center"/>
          </w:tcPr>
          <w:p w14:paraId="64F1D5A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网络跳线</w:t>
            </w:r>
          </w:p>
        </w:tc>
        <w:tc>
          <w:tcPr>
            <w:tcW w:w="0" w:type="auto"/>
            <w:shd w:val="clear" w:color="auto" w:fill="auto"/>
            <w:vAlign w:val="center"/>
          </w:tcPr>
          <w:p w14:paraId="2C9E440E" w14:textId="4AC8065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六类网线用于设备间或水平子系统的端接</w:t>
            </w:r>
          </w:p>
        </w:tc>
        <w:tc>
          <w:tcPr>
            <w:tcW w:w="0" w:type="auto"/>
            <w:shd w:val="clear" w:color="auto" w:fill="auto"/>
          </w:tcPr>
          <w:p w14:paraId="4EA5A580"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2,361.00 </w:t>
            </w:r>
          </w:p>
        </w:tc>
        <w:tc>
          <w:tcPr>
            <w:tcW w:w="0" w:type="auto"/>
            <w:shd w:val="clear" w:color="auto" w:fill="auto"/>
            <w:noWrap/>
            <w:vAlign w:val="center"/>
          </w:tcPr>
          <w:p w14:paraId="43CB063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条</w:t>
            </w:r>
          </w:p>
        </w:tc>
        <w:tc>
          <w:tcPr>
            <w:tcW w:w="439" w:type="dxa"/>
            <w:shd w:val="clear" w:color="auto" w:fill="auto"/>
            <w:noWrap/>
            <w:vAlign w:val="center"/>
          </w:tcPr>
          <w:p w14:paraId="5EBABA0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8B8F193" w14:textId="77777777" w:rsidTr="0074476E">
        <w:tc>
          <w:tcPr>
            <w:tcW w:w="0" w:type="auto"/>
            <w:vMerge/>
            <w:vAlign w:val="center"/>
          </w:tcPr>
          <w:p w14:paraId="09EAF52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5CC933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p>
        </w:tc>
        <w:tc>
          <w:tcPr>
            <w:tcW w:w="0" w:type="auto"/>
            <w:shd w:val="clear" w:color="auto" w:fill="auto"/>
            <w:vAlign w:val="center"/>
          </w:tcPr>
          <w:p w14:paraId="6437A27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网络配线架</w:t>
            </w:r>
          </w:p>
        </w:tc>
        <w:tc>
          <w:tcPr>
            <w:tcW w:w="0" w:type="auto"/>
            <w:shd w:val="clear" w:color="auto" w:fill="auto"/>
            <w:vAlign w:val="center"/>
          </w:tcPr>
          <w:p w14:paraId="45602C4F" w14:textId="3B4CD2E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六类标准</w:t>
            </w:r>
          </w:p>
        </w:tc>
        <w:tc>
          <w:tcPr>
            <w:tcW w:w="0" w:type="auto"/>
            <w:shd w:val="clear" w:color="auto" w:fill="auto"/>
          </w:tcPr>
          <w:p w14:paraId="1590A952"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60.00 </w:t>
            </w:r>
          </w:p>
        </w:tc>
        <w:tc>
          <w:tcPr>
            <w:tcW w:w="0" w:type="auto"/>
            <w:shd w:val="clear" w:color="auto" w:fill="auto"/>
            <w:noWrap/>
            <w:vAlign w:val="center"/>
          </w:tcPr>
          <w:p w14:paraId="69BC615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7AF01DE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535A593" w14:textId="77777777" w:rsidTr="0074476E">
        <w:tc>
          <w:tcPr>
            <w:tcW w:w="0" w:type="auto"/>
            <w:vMerge/>
            <w:vAlign w:val="center"/>
          </w:tcPr>
          <w:p w14:paraId="1A18849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9A2ABA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p>
        </w:tc>
        <w:tc>
          <w:tcPr>
            <w:tcW w:w="0" w:type="auto"/>
            <w:shd w:val="clear" w:color="auto" w:fill="auto"/>
            <w:vAlign w:val="center"/>
          </w:tcPr>
          <w:p w14:paraId="30A024F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网络理线器</w:t>
            </w:r>
          </w:p>
        </w:tc>
        <w:tc>
          <w:tcPr>
            <w:tcW w:w="0" w:type="auto"/>
            <w:shd w:val="clear" w:color="auto" w:fill="auto"/>
            <w:vAlign w:val="center"/>
          </w:tcPr>
          <w:p w14:paraId="0AB72F3D" w14:textId="2705337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与数据配线架搭配使用</w:t>
            </w:r>
          </w:p>
        </w:tc>
        <w:tc>
          <w:tcPr>
            <w:tcW w:w="0" w:type="auto"/>
            <w:shd w:val="clear" w:color="auto" w:fill="auto"/>
          </w:tcPr>
          <w:p w14:paraId="309BF547"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60.00 </w:t>
            </w:r>
          </w:p>
        </w:tc>
        <w:tc>
          <w:tcPr>
            <w:tcW w:w="0" w:type="auto"/>
            <w:shd w:val="clear" w:color="auto" w:fill="auto"/>
            <w:noWrap/>
            <w:vAlign w:val="center"/>
          </w:tcPr>
          <w:p w14:paraId="6A1D6E8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0625DA5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BA1D4E6" w14:textId="77777777" w:rsidTr="0074476E">
        <w:tc>
          <w:tcPr>
            <w:tcW w:w="0" w:type="auto"/>
            <w:vMerge/>
            <w:vAlign w:val="center"/>
          </w:tcPr>
          <w:p w14:paraId="261DE92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486FEB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p>
        </w:tc>
        <w:tc>
          <w:tcPr>
            <w:tcW w:w="0" w:type="auto"/>
            <w:shd w:val="clear" w:color="auto" w:fill="auto"/>
            <w:vAlign w:val="center"/>
          </w:tcPr>
          <w:p w14:paraId="29E5D7F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4芯皮线光纤</w:t>
            </w:r>
          </w:p>
        </w:tc>
        <w:tc>
          <w:tcPr>
            <w:tcW w:w="0" w:type="auto"/>
            <w:shd w:val="clear" w:color="auto" w:fill="auto"/>
            <w:vAlign w:val="center"/>
          </w:tcPr>
          <w:p w14:paraId="719B0EBF" w14:textId="08789E3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4芯单模皮线光纤</w:t>
            </w:r>
          </w:p>
        </w:tc>
        <w:tc>
          <w:tcPr>
            <w:tcW w:w="0" w:type="auto"/>
            <w:shd w:val="clear" w:color="auto" w:fill="auto"/>
          </w:tcPr>
          <w:p w14:paraId="6491A46E"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3,630.00 </w:t>
            </w:r>
          </w:p>
        </w:tc>
        <w:tc>
          <w:tcPr>
            <w:tcW w:w="0" w:type="auto"/>
            <w:shd w:val="clear" w:color="auto" w:fill="auto"/>
            <w:noWrap/>
            <w:vAlign w:val="center"/>
          </w:tcPr>
          <w:p w14:paraId="425DF14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28FEA23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6DC8B88" w14:textId="77777777" w:rsidTr="0074476E">
        <w:tc>
          <w:tcPr>
            <w:tcW w:w="0" w:type="auto"/>
            <w:vMerge/>
            <w:vAlign w:val="center"/>
          </w:tcPr>
          <w:p w14:paraId="1A7148E2"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705CAF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p>
        </w:tc>
        <w:tc>
          <w:tcPr>
            <w:tcW w:w="0" w:type="auto"/>
            <w:shd w:val="clear" w:color="auto" w:fill="auto"/>
            <w:vAlign w:val="center"/>
          </w:tcPr>
          <w:p w14:paraId="0448167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24芯单模</w:t>
            </w:r>
            <w:r w:rsidRPr="00C40213">
              <w:rPr>
                <w:rFonts w:ascii="宋体" w:hAnsi="宋体" w:cs="宋体" w:hint="eastAsia"/>
                <w:color w:val="000000" w:themeColor="text1"/>
                <w:kern w:val="0"/>
                <w:sz w:val="20"/>
                <w:szCs w:val="20"/>
              </w:rPr>
              <w:lastRenderedPageBreak/>
              <w:t>光缆 楼宇</w:t>
            </w:r>
          </w:p>
        </w:tc>
        <w:tc>
          <w:tcPr>
            <w:tcW w:w="0" w:type="auto"/>
            <w:shd w:val="clear" w:color="auto" w:fill="auto"/>
            <w:vAlign w:val="center"/>
          </w:tcPr>
          <w:p w14:paraId="5C917CB6" w14:textId="750F7B5B"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万兆24芯单模光缆楼宇</w:t>
            </w:r>
          </w:p>
        </w:tc>
        <w:tc>
          <w:tcPr>
            <w:tcW w:w="0" w:type="auto"/>
            <w:shd w:val="clear" w:color="auto" w:fill="auto"/>
          </w:tcPr>
          <w:p w14:paraId="546A2A88"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543.75 </w:t>
            </w:r>
          </w:p>
        </w:tc>
        <w:tc>
          <w:tcPr>
            <w:tcW w:w="0" w:type="auto"/>
            <w:shd w:val="clear" w:color="auto" w:fill="auto"/>
            <w:noWrap/>
            <w:vAlign w:val="center"/>
          </w:tcPr>
          <w:p w14:paraId="07EE8A2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6536155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B3F43BC" w14:textId="77777777" w:rsidTr="0074476E">
        <w:tc>
          <w:tcPr>
            <w:tcW w:w="0" w:type="auto"/>
            <w:vMerge/>
            <w:vAlign w:val="center"/>
          </w:tcPr>
          <w:p w14:paraId="35E1C8B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1DD9B9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p>
        </w:tc>
        <w:tc>
          <w:tcPr>
            <w:tcW w:w="0" w:type="auto"/>
            <w:shd w:val="clear" w:color="auto" w:fill="auto"/>
            <w:vAlign w:val="center"/>
          </w:tcPr>
          <w:p w14:paraId="1DA7203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12芯单模光缆 楼层</w:t>
            </w:r>
          </w:p>
        </w:tc>
        <w:tc>
          <w:tcPr>
            <w:tcW w:w="0" w:type="auto"/>
            <w:shd w:val="clear" w:color="auto" w:fill="auto"/>
            <w:vAlign w:val="center"/>
          </w:tcPr>
          <w:p w14:paraId="2F8C8DF7" w14:textId="0720324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万兆12芯单模光缆楼层</w:t>
            </w:r>
          </w:p>
        </w:tc>
        <w:tc>
          <w:tcPr>
            <w:tcW w:w="0" w:type="auto"/>
            <w:shd w:val="clear" w:color="auto" w:fill="auto"/>
          </w:tcPr>
          <w:p w14:paraId="3E2F135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506.25 </w:t>
            </w:r>
          </w:p>
        </w:tc>
        <w:tc>
          <w:tcPr>
            <w:tcW w:w="0" w:type="auto"/>
            <w:shd w:val="clear" w:color="auto" w:fill="auto"/>
            <w:noWrap/>
            <w:vAlign w:val="center"/>
          </w:tcPr>
          <w:p w14:paraId="2F06164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1791463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DD963CF" w14:textId="77777777" w:rsidTr="0074476E">
        <w:tc>
          <w:tcPr>
            <w:tcW w:w="0" w:type="auto"/>
            <w:vMerge/>
            <w:vAlign w:val="center"/>
          </w:tcPr>
          <w:p w14:paraId="05164D0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395D53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p>
        </w:tc>
        <w:tc>
          <w:tcPr>
            <w:tcW w:w="0" w:type="auto"/>
            <w:shd w:val="clear" w:color="auto" w:fill="auto"/>
            <w:vAlign w:val="center"/>
          </w:tcPr>
          <w:p w14:paraId="662095D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12芯单模光缆 场馆</w:t>
            </w:r>
          </w:p>
        </w:tc>
        <w:tc>
          <w:tcPr>
            <w:tcW w:w="0" w:type="auto"/>
            <w:shd w:val="clear" w:color="auto" w:fill="auto"/>
            <w:vAlign w:val="center"/>
          </w:tcPr>
          <w:p w14:paraId="0B2209B1" w14:textId="3202672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万兆12芯单模光缆场馆</w:t>
            </w:r>
          </w:p>
        </w:tc>
        <w:tc>
          <w:tcPr>
            <w:tcW w:w="0" w:type="auto"/>
            <w:shd w:val="clear" w:color="auto" w:fill="auto"/>
          </w:tcPr>
          <w:p w14:paraId="33DA8CF0"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150.00 </w:t>
            </w:r>
          </w:p>
        </w:tc>
        <w:tc>
          <w:tcPr>
            <w:tcW w:w="0" w:type="auto"/>
            <w:shd w:val="clear" w:color="auto" w:fill="auto"/>
            <w:noWrap/>
            <w:vAlign w:val="center"/>
          </w:tcPr>
          <w:p w14:paraId="625DB18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3F702F7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ABF72D1" w14:textId="77777777" w:rsidTr="0074476E">
        <w:tc>
          <w:tcPr>
            <w:tcW w:w="0" w:type="auto"/>
            <w:vMerge/>
            <w:vAlign w:val="center"/>
          </w:tcPr>
          <w:p w14:paraId="27D6E0E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97EDC8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p>
        </w:tc>
        <w:tc>
          <w:tcPr>
            <w:tcW w:w="0" w:type="auto"/>
            <w:shd w:val="clear" w:color="auto" w:fill="auto"/>
            <w:vAlign w:val="center"/>
          </w:tcPr>
          <w:p w14:paraId="12DFF6E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4芯单模室外光缆</w:t>
            </w:r>
          </w:p>
        </w:tc>
        <w:tc>
          <w:tcPr>
            <w:tcW w:w="0" w:type="auto"/>
            <w:shd w:val="clear" w:color="auto" w:fill="auto"/>
            <w:vAlign w:val="center"/>
          </w:tcPr>
          <w:p w14:paraId="350EA759" w14:textId="1CA8E22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4芯单模室外复合光缆4*2*2.5 </w:t>
            </w:r>
          </w:p>
        </w:tc>
        <w:tc>
          <w:tcPr>
            <w:tcW w:w="0" w:type="auto"/>
            <w:shd w:val="clear" w:color="auto" w:fill="auto"/>
          </w:tcPr>
          <w:p w14:paraId="0E36CF1C"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5,289.00 </w:t>
            </w:r>
          </w:p>
        </w:tc>
        <w:tc>
          <w:tcPr>
            <w:tcW w:w="0" w:type="auto"/>
            <w:shd w:val="clear" w:color="auto" w:fill="auto"/>
            <w:noWrap/>
            <w:vAlign w:val="center"/>
          </w:tcPr>
          <w:p w14:paraId="67B42D7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0641860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739A0A1" w14:textId="77777777" w:rsidTr="0074476E">
        <w:tc>
          <w:tcPr>
            <w:tcW w:w="0" w:type="auto"/>
            <w:vMerge/>
            <w:vAlign w:val="center"/>
          </w:tcPr>
          <w:p w14:paraId="3DA47F3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AB118C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p>
        </w:tc>
        <w:tc>
          <w:tcPr>
            <w:tcW w:w="0" w:type="auto"/>
            <w:shd w:val="clear" w:color="auto" w:fill="auto"/>
            <w:vAlign w:val="center"/>
          </w:tcPr>
          <w:p w14:paraId="271156A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12芯单模室外光缆</w:t>
            </w:r>
          </w:p>
        </w:tc>
        <w:tc>
          <w:tcPr>
            <w:tcW w:w="0" w:type="auto"/>
            <w:shd w:val="clear" w:color="auto" w:fill="auto"/>
            <w:vAlign w:val="center"/>
          </w:tcPr>
          <w:p w14:paraId="5F36FB65" w14:textId="10D5035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室外防水铠装光缆复合光缆12芯光缆+3*4国标铜线</w:t>
            </w:r>
          </w:p>
        </w:tc>
        <w:tc>
          <w:tcPr>
            <w:tcW w:w="0" w:type="auto"/>
            <w:shd w:val="clear" w:color="auto" w:fill="auto"/>
          </w:tcPr>
          <w:p w14:paraId="5B5735A5"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416.25 </w:t>
            </w:r>
          </w:p>
        </w:tc>
        <w:tc>
          <w:tcPr>
            <w:tcW w:w="0" w:type="auto"/>
            <w:shd w:val="clear" w:color="auto" w:fill="auto"/>
            <w:noWrap/>
            <w:vAlign w:val="center"/>
          </w:tcPr>
          <w:p w14:paraId="3BB1E09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3202F9E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5FE57D7" w14:textId="77777777" w:rsidTr="0074476E">
        <w:tc>
          <w:tcPr>
            <w:tcW w:w="0" w:type="auto"/>
            <w:vMerge/>
            <w:vAlign w:val="center"/>
          </w:tcPr>
          <w:p w14:paraId="38D4238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D646A4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p>
        </w:tc>
        <w:tc>
          <w:tcPr>
            <w:tcW w:w="0" w:type="auto"/>
            <w:shd w:val="clear" w:color="auto" w:fill="auto"/>
            <w:vAlign w:val="center"/>
          </w:tcPr>
          <w:p w14:paraId="504E1D6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12口光纤配线架</w:t>
            </w:r>
          </w:p>
        </w:tc>
        <w:tc>
          <w:tcPr>
            <w:tcW w:w="0" w:type="auto"/>
            <w:shd w:val="clear" w:color="auto" w:fill="auto"/>
            <w:vAlign w:val="center"/>
          </w:tcPr>
          <w:p w14:paraId="5FC9E82E" w14:textId="0D7DEE6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12口机架式光纤配线架，含法兰、尾纤</w:t>
            </w:r>
          </w:p>
        </w:tc>
        <w:tc>
          <w:tcPr>
            <w:tcW w:w="0" w:type="auto"/>
            <w:shd w:val="clear" w:color="auto" w:fill="auto"/>
          </w:tcPr>
          <w:p w14:paraId="5FDD13A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32.00 </w:t>
            </w:r>
          </w:p>
        </w:tc>
        <w:tc>
          <w:tcPr>
            <w:tcW w:w="0" w:type="auto"/>
            <w:shd w:val="clear" w:color="auto" w:fill="auto"/>
            <w:noWrap/>
            <w:vAlign w:val="center"/>
          </w:tcPr>
          <w:p w14:paraId="3F482A4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4E8A2D7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900C341" w14:textId="77777777" w:rsidTr="0074476E">
        <w:tc>
          <w:tcPr>
            <w:tcW w:w="0" w:type="auto"/>
            <w:vMerge/>
            <w:vAlign w:val="center"/>
          </w:tcPr>
          <w:p w14:paraId="297C9C6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C884E2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p>
        </w:tc>
        <w:tc>
          <w:tcPr>
            <w:tcW w:w="0" w:type="auto"/>
            <w:shd w:val="clear" w:color="auto" w:fill="auto"/>
            <w:vAlign w:val="center"/>
          </w:tcPr>
          <w:p w14:paraId="042B970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24口光纤配线架</w:t>
            </w:r>
          </w:p>
        </w:tc>
        <w:tc>
          <w:tcPr>
            <w:tcW w:w="0" w:type="auto"/>
            <w:shd w:val="clear" w:color="auto" w:fill="auto"/>
            <w:vAlign w:val="center"/>
          </w:tcPr>
          <w:p w14:paraId="174E6F85" w14:textId="29C0B50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24口机架式光纤配线架，含法兰、尾纤</w:t>
            </w:r>
          </w:p>
        </w:tc>
        <w:tc>
          <w:tcPr>
            <w:tcW w:w="0" w:type="auto"/>
            <w:shd w:val="clear" w:color="auto" w:fill="auto"/>
          </w:tcPr>
          <w:p w14:paraId="3718F1B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61.00 </w:t>
            </w:r>
          </w:p>
        </w:tc>
        <w:tc>
          <w:tcPr>
            <w:tcW w:w="0" w:type="auto"/>
            <w:shd w:val="clear" w:color="auto" w:fill="auto"/>
            <w:noWrap/>
            <w:vAlign w:val="center"/>
          </w:tcPr>
          <w:p w14:paraId="52FE06B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7654A9B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1F7465E" w14:textId="77777777" w:rsidTr="0074476E">
        <w:tc>
          <w:tcPr>
            <w:tcW w:w="0" w:type="auto"/>
            <w:vMerge/>
            <w:vAlign w:val="center"/>
          </w:tcPr>
          <w:p w14:paraId="1D4F576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7D7D1A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w:t>
            </w:r>
          </w:p>
        </w:tc>
        <w:tc>
          <w:tcPr>
            <w:tcW w:w="0" w:type="auto"/>
            <w:shd w:val="clear" w:color="auto" w:fill="auto"/>
            <w:vAlign w:val="center"/>
          </w:tcPr>
          <w:p w14:paraId="7D9283A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光纤跳线</w:t>
            </w:r>
          </w:p>
        </w:tc>
        <w:tc>
          <w:tcPr>
            <w:tcW w:w="0" w:type="auto"/>
            <w:shd w:val="clear" w:color="auto" w:fill="auto"/>
            <w:vAlign w:val="center"/>
          </w:tcPr>
          <w:p w14:paraId="78D08569" w14:textId="48AD5E0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类型可供选择：单模/多模</w:t>
            </w:r>
          </w:p>
        </w:tc>
        <w:tc>
          <w:tcPr>
            <w:tcW w:w="0" w:type="auto"/>
            <w:shd w:val="clear" w:color="auto" w:fill="auto"/>
          </w:tcPr>
          <w:p w14:paraId="729B09BF"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985.00 </w:t>
            </w:r>
          </w:p>
        </w:tc>
        <w:tc>
          <w:tcPr>
            <w:tcW w:w="0" w:type="auto"/>
            <w:shd w:val="clear" w:color="auto" w:fill="auto"/>
            <w:noWrap/>
            <w:vAlign w:val="center"/>
          </w:tcPr>
          <w:p w14:paraId="40D1E74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条</w:t>
            </w:r>
          </w:p>
        </w:tc>
        <w:tc>
          <w:tcPr>
            <w:tcW w:w="439" w:type="dxa"/>
            <w:shd w:val="clear" w:color="auto" w:fill="auto"/>
            <w:noWrap/>
            <w:vAlign w:val="center"/>
          </w:tcPr>
          <w:p w14:paraId="4FA2C1F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A6499C9" w14:textId="77777777" w:rsidTr="0074476E">
        <w:tc>
          <w:tcPr>
            <w:tcW w:w="0" w:type="auto"/>
            <w:vMerge/>
            <w:vAlign w:val="center"/>
          </w:tcPr>
          <w:p w14:paraId="76535BB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6F3487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14</w:t>
            </w:r>
          </w:p>
        </w:tc>
        <w:tc>
          <w:tcPr>
            <w:tcW w:w="0" w:type="auto"/>
            <w:shd w:val="clear" w:color="auto" w:fill="auto"/>
            <w:vAlign w:val="center"/>
          </w:tcPr>
          <w:p w14:paraId="6E2FB8C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镀锌管25</w:t>
            </w:r>
          </w:p>
        </w:tc>
        <w:tc>
          <w:tcPr>
            <w:tcW w:w="0" w:type="auto"/>
            <w:shd w:val="clear" w:color="auto" w:fill="auto"/>
            <w:vAlign w:val="center"/>
          </w:tcPr>
          <w:p w14:paraId="37D15389" w14:textId="203233BB"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镀锌管，直径25，壁厚2mm，含固定配件</w:t>
            </w:r>
          </w:p>
        </w:tc>
        <w:tc>
          <w:tcPr>
            <w:tcW w:w="0" w:type="auto"/>
            <w:shd w:val="clear" w:color="auto" w:fill="auto"/>
          </w:tcPr>
          <w:p w14:paraId="747E781F"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750.00 </w:t>
            </w:r>
          </w:p>
        </w:tc>
        <w:tc>
          <w:tcPr>
            <w:tcW w:w="0" w:type="auto"/>
            <w:shd w:val="clear" w:color="auto" w:fill="auto"/>
            <w:noWrap/>
            <w:vAlign w:val="center"/>
          </w:tcPr>
          <w:p w14:paraId="32D336C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6BE9FB8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54476E6" w14:textId="77777777" w:rsidTr="0074476E">
        <w:tc>
          <w:tcPr>
            <w:tcW w:w="0" w:type="auto"/>
            <w:vMerge/>
            <w:vAlign w:val="center"/>
          </w:tcPr>
          <w:p w14:paraId="506C58C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797DE2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15</w:t>
            </w:r>
          </w:p>
        </w:tc>
        <w:tc>
          <w:tcPr>
            <w:tcW w:w="0" w:type="auto"/>
            <w:shd w:val="clear" w:color="auto" w:fill="auto"/>
            <w:vAlign w:val="center"/>
          </w:tcPr>
          <w:p w14:paraId="4832800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镀锌管50</w:t>
            </w:r>
          </w:p>
        </w:tc>
        <w:tc>
          <w:tcPr>
            <w:tcW w:w="0" w:type="auto"/>
            <w:shd w:val="clear" w:color="auto" w:fill="auto"/>
            <w:vAlign w:val="center"/>
          </w:tcPr>
          <w:p w14:paraId="54661156" w14:textId="73402A0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镀锌管，直径50，壁厚2mm，含固定配件</w:t>
            </w:r>
          </w:p>
        </w:tc>
        <w:tc>
          <w:tcPr>
            <w:tcW w:w="0" w:type="auto"/>
            <w:shd w:val="clear" w:color="auto" w:fill="auto"/>
          </w:tcPr>
          <w:p w14:paraId="6AB4020E"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690.00 </w:t>
            </w:r>
          </w:p>
        </w:tc>
        <w:tc>
          <w:tcPr>
            <w:tcW w:w="0" w:type="auto"/>
            <w:shd w:val="clear" w:color="auto" w:fill="auto"/>
            <w:noWrap/>
            <w:vAlign w:val="center"/>
          </w:tcPr>
          <w:p w14:paraId="16BFCFE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vAlign w:val="center"/>
          </w:tcPr>
          <w:p w14:paraId="5798356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CC98CEA" w14:textId="77777777" w:rsidTr="0074476E">
        <w:tc>
          <w:tcPr>
            <w:tcW w:w="0" w:type="auto"/>
            <w:vMerge/>
            <w:vAlign w:val="center"/>
          </w:tcPr>
          <w:p w14:paraId="2E9212E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4ECB88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w:t>
            </w:r>
          </w:p>
        </w:tc>
        <w:tc>
          <w:tcPr>
            <w:tcW w:w="0" w:type="auto"/>
            <w:shd w:val="clear" w:color="auto" w:fill="auto"/>
            <w:vAlign w:val="center"/>
          </w:tcPr>
          <w:p w14:paraId="786F25B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室外防雨箱-壁挂</w:t>
            </w:r>
          </w:p>
        </w:tc>
        <w:tc>
          <w:tcPr>
            <w:tcW w:w="0" w:type="auto"/>
            <w:shd w:val="clear" w:color="auto" w:fill="auto"/>
            <w:vAlign w:val="center"/>
          </w:tcPr>
          <w:p w14:paraId="5B070385" w14:textId="6C453F0B"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参考尺寸：400*300*200mm</w:t>
            </w:r>
            <w:r w:rsidR="00EE29EB" w:rsidRPr="00C40213">
              <w:rPr>
                <w:rFonts w:ascii="宋体" w:hAnsi="宋体" w:cs="宋体" w:hint="eastAsia"/>
                <w:color w:val="000000" w:themeColor="text1"/>
                <w:kern w:val="0"/>
                <w:sz w:val="20"/>
                <w:szCs w:val="20"/>
              </w:rPr>
              <w:t>，</w:t>
            </w:r>
            <w:r w:rsidRPr="00C40213">
              <w:rPr>
                <w:rFonts w:ascii="宋体" w:hAnsi="宋体" w:cs="宋体" w:hint="eastAsia"/>
                <w:color w:val="000000" w:themeColor="text1"/>
                <w:kern w:val="0"/>
                <w:sz w:val="20"/>
                <w:szCs w:val="20"/>
              </w:rPr>
              <w:t>监控专用防雨箱</w:t>
            </w:r>
          </w:p>
        </w:tc>
        <w:tc>
          <w:tcPr>
            <w:tcW w:w="0" w:type="auto"/>
            <w:shd w:val="clear" w:color="auto" w:fill="auto"/>
          </w:tcPr>
          <w:p w14:paraId="371EF2F0"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34.00 </w:t>
            </w:r>
          </w:p>
        </w:tc>
        <w:tc>
          <w:tcPr>
            <w:tcW w:w="0" w:type="auto"/>
            <w:shd w:val="clear" w:color="auto" w:fill="auto"/>
            <w:noWrap/>
            <w:vAlign w:val="center"/>
          </w:tcPr>
          <w:p w14:paraId="395AB11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67477E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1DC67E4" w14:textId="77777777" w:rsidTr="0074476E">
        <w:tc>
          <w:tcPr>
            <w:tcW w:w="0" w:type="auto"/>
            <w:vMerge/>
            <w:vAlign w:val="center"/>
          </w:tcPr>
          <w:p w14:paraId="1B2FAFC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F76EC5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17</w:t>
            </w:r>
          </w:p>
        </w:tc>
        <w:tc>
          <w:tcPr>
            <w:tcW w:w="0" w:type="auto"/>
            <w:shd w:val="clear" w:color="auto" w:fill="auto"/>
            <w:vAlign w:val="center"/>
          </w:tcPr>
          <w:p w14:paraId="60557BE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室外防雨机柜-落地</w:t>
            </w:r>
          </w:p>
        </w:tc>
        <w:tc>
          <w:tcPr>
            <w:tcW w:w="0" w:type="auto"/>
            <w:shd w:val="clear" w:color="auto" w:fill="auto"/>
            <w:vAlign w:val="center"/>
          </w:tcPr>
          <w:p w14:paraId="4A80276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1、室外落地式防雨机柜，带底座。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、含≥8位10APDU，带开关≥3米线,内置防雷</w:t>
            </w:r>
            <w:r w:rsidRPr="00C40213">
              <w:rPr>
                <w:rFonts w:ascii="宋体" w:hAnsi="宋体" w:cs="宋体" w:hint="eastAsia"/>
                <w:color w:val="000000" w:themeColor="text1"/>
                <w:kern w:val="0"/>
                <w:sz w:val="20"/>
                <w:szCs w:val="20"/>
              </w:rPr>
              <w:br/>
              <w:t>3、尺寸:≥600*600*1200mm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、规格:≥22U落地式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、材质:冷轧钢板</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、颜色:白色</w:t>
            </w:r>
          </w:p>
        </w:tc>
        <w:tc>
          <w:tcPr>
            <w:tcW w:w="0" w:type="auto"/>
            <w:shd w:val="clear" w:color="auto" w:fill="auto"/>
            <w:vAlign w:val="center"/>
          </w:tcPr>
          <w:p w14:paraId="3173D73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3.00 </w:t>
            </w:r>
          </w:p>
        </w:tc>
        <w:tc>
          <w:tcPr>
            <w:tcW w:w="0" w:type="auto"/>
            <w:shd w:val="clear" w:color="auto" w:fill="auto"/>
            <w:noWrap/>
            <w:vAlign w:val="center"/>
          </w:tcPr>
          <w:p w14:paraId="4413E8B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4AD393D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D8D8D99" w14:textId="77777777" w:rsidTr="0074476E">
        <w:tc>
          <w:tcPr>
            <w:tcW w:w="0" w:type="auto"/>
            <w:vMerge/>
            <w:vAlign w:val="center"/>
          </w:tcPr>
          <w:p w14:paraId="6F8A712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D24423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18</w:t>
            </w:r>
          </w:p>
        </w:tc>
        <w:tc>
          <w:tcPr>
            <w:tcW w:w="0" w:type="auto"/>
            <w:shd w:val="clear" w:color="auto" w:fill="auto"/>
            <w:vAlign w:val="center"/>
          </w:tcPr>
          <w:p w14:paraId="630CBF1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室外立杆</w:t>
            </w:r>
          </w:p>
        </w:tc>
        <w:tc>
          <w:tcPr>
            <w:tcW w:w="0" w:type="auto"/>
            <w:shd w:val="clear" w:color="auto" w:fill="auto"/>
            <w:vAlign w:val="center"/>
          </w:tcPr>
          <w:p w14:paraId="7B0C05BC" w14:textId="291AD7B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3米高立杆</w:t>
            </w:r>
          </w:p>
        </w:tc>
        <w:tc>
          <w:tcPr>
            <w:tcW w:w="0" w:type="auto"/>
            <w:shd w:val="clear" w:color="auto" w:fill="auto"/>
          </w:tcPr>
          <w:p w14:paraId="1744ED78"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17.00 </w:t>
            </w:r>
          </w:p>
        </w:tc>
        <w:tc>
          <w:tcPr>
            <w:tcW w:w="0" w:type="auto"/>
            <w:shd w:val="clear" w:color="auto" w:fill="auto"/>
            <w:noWrap/>
            <w:vAlign w:val="center"/>
          </w:tcPr>
          <w:p w14:paraId="4A56C4E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7DCD71A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F7782F6" w14:textId="77777777" w:rsidTr="0074476E">
        <w:tc>
          <w:tcPr>
            <w:tcW w:w="0" w:type="auto"/>
            <w:vMerge/>
            <w:vAlign w:val="center"/>
          </w:tcPr>
          <w:p w14:paraId="4A7E0B8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08C6DC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19</w:t>
            </w:r>
          </w:p>
        </w:tc>
        <w:tc>
          <w:tcPr>
            <w:tcW w:w="0" w:type="auto"/>
            <w:shd w:val="clear" w:color="auto" w:fill="auto"/>
            <w:vAlign w:val="center"/>
          </w:tcPr>
          <w:p w14:paraId="065BD57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光电转换器</w:t>
            </w:r>
          </w:p>
        </w:tc>
        <w:tc>
          <w:tcPr>
            <w:tcW w:w="0" w:type="auto"/>
            <w:shd w:val="clear" w:color="auto" w:fill="auto"/>
            <w:vAlign w:val="center"/>
          </w:tcPr>
          <w:p w14:paraId="0C19FBB9" w14:textId="56A12A6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SFP千兆单模光电转换器10公里LC接口，1千兆光、1个千兆电口</w:t>
            </w:r>
          </w:p>
        </w:tc>
        <w:tc>
          <w:tcPr>
            <w:tcW w:w="0" w:type="auto"/>
            <w:shd w:val="clear" w:color="auto" w:fill="auto"/>
          </w:tcPr>
          <w:p w14:paraId="5BDA9D7B"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68.00 </w:t>
            </w:r>
          </w:p>
        </w:tc>
        <w:tc>
          <w:tcPr>
            <w:tcW w:w="0" w:type="auto"/>
            <w:shd w:val="clear" w:color="auto" w:fill="auto"/>
            <w:noWrap/>
            <w:vAlign w:val="center"/>
          </w:tcPr>
          <w:p w14:paraId="6CD8572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对</w:t>
            </w:r>
          </w:p>
        </w:tc>
        <w:tc>
          <w:tcPr>
            <w:tcW w:w="439" w:type="dxa"/>
            <w:shd w:val="clear" w:color="auto" w:fill="auto"/>
            <w:noWrap/>
          </w:tcPr>
          <w:p w14:paraId="4293E9A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CB6E60F" w14:textId="77777777" w:rsidTr="0074476E">
        <w:tc>
          <w:tcPr>
            <w:tcW w:w="0" w:type="auto"/>
            <w:vMerge/>
            <w:vAlign w:val="center"/>
          </w:tcPr>
          <w:p w14:paraId="66E7E24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8E149A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20</w:t>
            </w:r>
          </w:p>
        </w:tc>
        <w:tc>
          <w:tcPr>
            <w:tcW w:w="0" w:type="auto"/>
            <w:shd w:val="clear" w:color="auto" w:fill="auto"/>
            <w:vAlign w:val="center"/>
          </w:tcPr>
          <w:p w14:paraId="25D3C03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门锁通讯线</w:t>
            </w:r>
          </w:p>
        </w:tc>
        <w:tc>
          <w:tcPr>
            <w:tcW w:w="0" w:type="auto"/>
            <w:shd w:val="clear" w:color="auto" w:fill="auto"/>
            <w:vAlign w:val="center"/>
          </w:tcPr>
          <w:p w14:paraId="47830149" w14:textId="5B5AABF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rvv4*0.5 </w:t>
            </w:r>
          </w:p>
        </w:tc>
        <w:tc>
          <w:tcPr>
            <w:tcW w:w="0" w:type="auto"/>
            <w:shd w:val="clear" w:color="auto" w:fill="auto"/>
          </w:tcPr>
          <w:p w14:paraId="07D5238A"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10,305.00 </w:t>
            </w:r>
          </w:p>
        </w:tc>
        <w:tc>
          <w:tcPr>
            <w:tcW w:w="0" w:type="auto"/>
            <w:shd w:val="clear" w:color="auto" w:fill="auto"/>
            <w:noWrap/>
            <w:vAlign w:val="center"/>
          </w:tcPr>
          <w:p w14:paraId="16C12CB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0BDC47B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693A478" w14:textId="77777777" w:rsidTr="0074476E">
        <w:tc>
          <w:tcPr>
            <w:tcW w:w="0" w:type="auto"/>
            <w:vMerge/>
            <w:vAlign w:val="center"/>
          </w:tcPr>
          <w:p w14:paraId="2FA48CF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6C1A0F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21</w:t>
            </w:r>
          </w:p>
        </w:tc>
        <w:tc>
          <w:tcPr>
            <w:tcW w:w="0" w:type="auto"/>
            <w:shd w:val="clear" w:color="auto" w:fill="auto"/>
            <w:vAlign w:val="center"/>
          </w:tcPr>
          <w:p w14:paraId="5D48585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读卡器通讯线</w:t>
            </w:r>
          </w:p>
        </w:tc>
        <w:tc>
          <w:tcPr>
            <w:tcW w:w="0" w:type="auto"/>
            <w:shd w:val="clear" w:color="auto" w:fill="auto"/>
            <w:vAlign w:val="center"/>
          </w:tcPr>
          <w:p w14:paraId="3B7258E0" w14:textId="0D81968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rvv6*0.5 </w:t>
            </w:r>
          </w:p>
        </w:tc>
        <w:tc>
          <w:tcPr>
            <w:tcW w:w="0" w:type="auto"/>
            <w:shd w:val="clear" w:color="auto" w:fill="auto"/>
          </w:tcPr>
          <w:p w14:paraId="2CC85D9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10,305.00 </w:t>
            </w:r>
          </w:p>
        </w:tc>
        <w:tc>
          <w:tcPr>
            <w:tcW w:w="0" w:type="auto"/>
            <w:shd w:val="clear" w:color="auto" w:fill="auto"/>
            <w:noWrap/>
            <w:vAlign w:val="center"/>
          </w:tcPr>
          <w:p w14:paraId="1DBB705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3AD2084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2EF3CA9" w14:textId="77777777" w:rsidTr="0074476E">
        <w:tc>
          <w:tcPr>
            <w:tcW w:w="0" w:type="auto"/>
            <w:vMerge/>
            <w:vAlign w:val="center"/>
          </w:tcPr>
          <w:p w14:paraId="091956E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C2898F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22</w:t>
            </w:r>
          </w:p>
        </w:tc>
        <w:tc>
          <w:tcPr>
            <w:tcW w:w="0" w:type="auto"/>
            <w:shd w:val="clear" w:color="auto" w:fill="auto"/>
            <w:vAlign w:val="center"/>
          </w:tcPr>
          <w:p w14:paraId="2C801D0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电源线</w:t>
            </w:r>
          </w:p>
        </w:tc>
        <w:tc>
          <w:tcPr>
            <w:tcW w:w="0" w:type="auto"/>
            <w:shd w:val="clear" w:color="auto" w:fill="auto"/>
            <w:vAlign w:val="center"/>
          </w:tcPr>
          <w:p w14:paraId="49E6A0AF" w14:textId="01568A3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rvv3*1.5 </w:t>
            </w:r>
          </w:p>
        </w:tc>
        <w:tc>
          <w:tcPr>
            <w:tcW w:w="0" w:type="auto"/>
            <w:shd w:val="clear" w:color="auto" w:fill="auto"/>
          </w:tcPr>
          <w:p w14:paraId="2FAF3F2E"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1,162.50 </w:t>
            </w:r>
          </w:p>
        </w:tc>
        <w:tc>
          <w:tcPr>
            <w:tcW w:w="0" w:type="auto"/>
            <w:shd w:val="clear" w:color="auto" w:fill="auto"/>
            <w:noWrap/>
            <w:vAlign w:val="center"/>
          </w:tcPr>
          <w:p w14:paraId="711786D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2E9E1DF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459A65A" w14:textId="77777777" w:rsidTr="0074476E">
        <w:tc>
          <w:tcPr>
            <w:tcW w:w="0" w:type="auto"/>
            <w:vMerge/>
            <w:vAlign w:val="center"/>
          </w:tcPr>
          <w:p w14:paraId="2EF6C2E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BA0423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23</w:t>
            </w:r>
          </w:p>
        </w:tc>
        <w:tc>
          <w:tcPr>
            <w:tcW w:w="0" w:type="auto"/>
            <w:shd w:val="clear" w:color="auto" w:fill="auto"/>
            <w:vAlign w:val="center"/>
          </w:tcPr>
          <w:p w14:paraId="5E19BD4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200芯金银线</w:t>
            </w:r>
          </w:p>
        </w:tc>
        <w:tc>
          <w:tcPr>
            <w:tcW w:w="0" w:type="auto"/>
            <w:shd w:val="clear" w:color="auto" w:fill="auto"/>
            <w:vAlign w:val="center"/>
          </w:tcPr>
          <w:p w14:paraId="1C7E4F11" w14:textId="6AA8BD5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200芯金银音箱线</w:t>
            </w:r>
          </w:p>
        </w:tc>
        <w:tc>
          <w:tcPr>
            <w:tcW w:w="0" w:type="auto"/>
            <w:shd w:val="clear" w:color="auto" w:fill="auto"/>
          </w:tcPr>
          <w:p w14:paraId="34ABFA98"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1,215.00 </w:t>
            </w:r>
          </w:p>
        </w:tc>
        <w:tc>
          <w:tcPr>
            <w:tcW w:w="0" w:type="auto"/>
            <w:shd w:val="clear" w:color="auto" w:fill="auto"/>
            <w:noWrap/>
            <w:vAlign w:val="center"/>
          </w:tcPr>
          <w:p w14:paraId="44B974A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19BC356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6090631" w14:textId="77777777" w:rsidTr="0074476E">
        <w:tc>
          <w:tcPr>
            <w:tcW w:w="0" w:type="auto"/>
            <w:vMerge/>
            <w:vAlign w:val="center"/>
          </w:tcPr>
          <w:p w14:paraId="5E4FC72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597F1B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w:t>
            </w:r>
          </w:p>
        </w:tc>
        <w:tc>
          <w:tcPr>
            <w:tcW w:w="0" w:type="auto"/>
            <w:shd w:val="clear" w:color="auto" w:fill="auto"/>
            <w:vAlign w:val="center"/>
          </w:tcPr>
          <w:p w14:paraId="211FFAE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麦克风线</w:t>
            </w:r>
          </w:p>
        </w:tc>
        <w:tc>
          <w:tcPr>
            <w:tcW w:w="0" w:type="auto"/>
            <w:shd w:val="clear" w:color="auto" w:fill="auto"/>
            <w:vAlign w:val="center"/>
          </w:tcPr>
          <w:p w14:paraId="62EA37F4" w14:textId="74FE05F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112编话筒线/JDG20 </w:t>
            </w:r>
          </w:p>
        </w:tc>
        <w:tc>
          <w:tcPr>
            <w:tcW w:w="0" w:type="auto"/>
            <w:shd w:val="clear" w:color="auto" w:fill="auto"/>
          </w:tcPr>
          <w:p w14:paraId="4E716E05"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1,215.00 </w:t>
            </w:r>
          </w:p>
        </w:tc>
        <w:tc>
          <w:tcPr>
            <w:tcW w:w="0" w:type="auto"/>
            <w:shd w:val="clear" w:color="auto" w:fill="auto"/>
            <w:noWrap/>
            <w:vAlign w:val="center"/>
          </w:tcPr>
          <w:p w14:paraId="7096A29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5DE930F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E9C8B19" w14:textId="77777777" w:rsidTr="0074476E">
        <w:tc>
          <w:tcPr>
            <w:tcW w:w="0" w:type="auto"/>
            <w:vMerge/>
            <w:vAlign w:val="center"/>
          </w:tcPr>
          <w:p w14:paraId="333F6D0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347711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25</w:t>
            </w:r>
          </w:p>
        </w:tc>
        <w:tc>
          <w:tcPr>
            <w:tcW w:w="0" w:type="auto"/>
            <w:shd w:val="clear" w:color="auto" w:fill="auto"/>
            <w:vAlign w:val="center"/>
          </w:tcPr>
          <w:p w14:paraId="06CAC31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HDMI线</w:t>
            </w:r>
          </w:p>
        </w:tc>
        <w:tc>
          <w:tcPr>
            <w:tcW w:w="0" w:type="auto"/>
            <w:shd w:val="clear" w:color="auto" w:fill="auto"/>
            <w:vAlign w:val="center"/>
          </w:tcPr>
          <w:p w14:paraId="2BAA4E1A" w14:textId="1B9BD1E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高清视频线</w:t>
            </w:r>
          </w:p>
        </w:tc>
        <w:tc>
          <w:tcPr>
            <w:tcW w:w="0" w:type="auto"/>
            <w:shd w:val="clear" w:color="auto" w:fill="auto"/>
          </w:tcPr>
          <w:p w14:paraId="3F82F6A4"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54.00 </w:t>
            </w:r>
          </w:p>
        </w:tc>
        <w:tc>
          <w:tcPr>
            <w:tcW w:w="0" w:type="auto"/>
            <w:shd w:val="clear" w:color="auto" w:fill="auto"/>
            <w:noWrap/>
            <w:vAlign w:val="center"/>
          </w:tcPr>
          <w:p w14:paraId="1E3CB81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根</w:t>
            </w:r>
          </w:p>
        </w:tc>
        <w:tc>
          <w:tcPr>
            <w:tcW w:w="439" w:type="dxa"/>
            <w:shd w:val="clear" w:color="auto" w:fill="auto"/>
            <w:noWrap/>
          </w:tcPr>
          <w:p w14:paraId="1A6EFAE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D04513C" w14:textId="77777777" w:rsidTr="0074476E">
        <w:tc>
          <w:tcPr>
            <w:tcW w:w="0" w:type="auto"/>
            <w:vMerge/>
            <w:vAlign w:val="center"/>
          </w:tcPr>
          <w:p w14:paraId="4690F86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29560D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26</w:t>
            </w:r>
          </w:p>
        </w:tc>
        <w:tc>
          <w:tcPr>
            <w:tcW w:w="0" w:type="auto"/>
            <w:shd w:val="clear" w:color="auto" w:fill="auto"/>
            <w:vAlign w:val="center"/>
          </w:tcPr>
          <w:p w14:paraId="77B16D3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OTG线</w:t>
            </w:r>
          </w:p>
        </w:tc>
        <w:tc>
          <w:tcPr>
            <w:tcW w:w="0" w:type="auto"/>
            <w:shd w:val="clear" w:color="auto" w:fill="auto"/>
            <w:vAlign w:val="center"/>
          </w:tcPr>
          <w:p w14:paraId="6CB72DD8" w14:textId="72910A2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定制成品线</w:t>
            </w:r>
          </w:p>
        </w:tc>
        <w:tc>
          <w:tcPr>
            <w:tcW w:w="0" w:type="auto"/>
            <w:shd w:val="clear" w:color="auto" w:fill="auto"/>
          </w:tcPr>
          <w:p w14:paraId="4A669C1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54.00 </w:t>
            </w:r>
          </w:p>
        </w:tc>
        <w:tc>
          <w:tcPr>
            <w:tcW w:w="0" w:type="auto"/>
            <w:shd w:val="clear" w:color="auto" w:fill="auto"/>
            <w:noWrap/>
            <w:vAlign w:val="center"/>
          </w:tcPr>
          <w:p w14:paraId="5D7F42D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根</w:t>
            </w:r>
          </w:p>
        </w:tc>
        <w:tc>
          <w:tcPr>
            <w:tcW w:w="439" w:type="dxa"/>
            <w:shd w:val="clear" w:color="auto" w:fill="auto"/>
            <w:noWrap/>
          </w:tcPr>
          <w:p w14:paraId="7633670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5D48463" w14:textId="77777777" w:rsidTr="0074476E">
        <w:tc>
          <w:tcPr>
            <w:tcW w:w="0" w:type="auto"/>
            <w:vMerge/>
            <w:vAlign w:val="center"/>
          </w:tcPr>
          <w:p w14:paraId="19AD2E9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3E1D8E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27</w:t>
            </w:r>
          </w:p>
        </w:tc>
        <w:tc>
          <w:tcPr>
            <w:tcW w:w="0" w:type="auto"/>
            <w:shd w:val="clear" w:color="auto" w:fill="auto"/>
            <w:vAlign w:val="center"/>
          </w:tcPr>
          <w:p w14:paraId="2A4B2C0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通讯信号线</w:t>
            </w:r>
          </w:p>
        </w:tc>
        <w:tc>
          <w:tcPr>
            <w:tcW w:w="0" w:type="auto"/>
            <w:shd w:val="clear" w:color="auto" w:fill="auto"/>
            <w:vAlign w:val="center"/>
          </w:tcPr>
          <w:p w14:paraId="20E3CF2C" w14:textId="1163B94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RVVP2*1.0 </w:t>
            </w:r>
          </w:p>
        </w:tc>
        <w:tc>
          <w:tcPr>
            <w:tcW w:w="0" w:type="auto"/>
            <w:shd w:val="clear" w:color="auto" w:fill="auto"/>
          </w:tcPr>
          <w:p w14:paraId="5E8F964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11,475.00 </w:t>
            </w:r>
          </w:p>
        </w:tc>
        <w:tc>
          <w:tcPr>
            <w:tcW w:w="0" w:type="auto"/>
            <w:shd w:val="clear" w:color="auto" w:fill="auto"/>
            <w:noWrap/>
            <w:vAlign w:val="center"/>
          </w:tcPr>
          <w:p w14:paraId="45855D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285D7EC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5F9FF4C" w14:textId="77777777" w:rsidTr="0074476E">
        <w:tc>
          <w:tcPr>
            <w:tcW w:w="0" w:type="auto"/>
            <w:vMerge/>
            <w:vAlign w:val="center"/>
          </w:tcPr>
          <w:p w14:paraId="64E78E5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24DCC7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28</w:t>
            </w:r>
          </w:p>
        </w:tc>
        <w:tc>
          <w:tcPr>
            <w:tcW w:w="0" w:type="auto"/>
            <w:shd w:val="clear" w:color="auto" w:fill="auto"/>
            <w:vAlign w:val="center"/>
          </w:tcPr>
          <w:p w14:paraId="1DAAF2E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电源线</w:t>
            </w:r>
          </w:p>
        </w:tc>
        <w:tc>
          <w:tcPr>
            <w:tcW w:w="0" w:type="auto"/>
            <w:shd w:val="clear" w:color="auto" w:fill="auto"/>
            <w:vAlign w:val="center"/>
          </w:tcPr>
          <w:p w14:paraId="4234C4A2" w14:textId="235C24D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远东阻燃BV2.5（火线）</w:t>
            </w:r>
          </w:p>
        </w:tc>
        <w:tc>
          <w:tcPr>
            <w:tcW w:w="0" w:type="auto"/>
            <w:shd w:val="clear" w:color="auto" w:fill="auto"/>
          </w:tcPr>
          <w:p w14:paraId="7D685057"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23.00 </w:t>
            </w:r>
          </w:p>
        </w:tc>
        <w:tc>
          <w:tcPr>
            <w:tcW w:w="0" w:type="auto"/>
            <w:shd w:val="clear" w:color="auto" w:fill="auto"/>
            <w:noWrap/>
            <w:vAlign w:val="center"/>
          </w:tcPr>
          <w:p w14:paraId="25DF237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卷</w:t>
            </w:r>
          </w:p>
        </w:tc>
        <w:tc>
          <w:tcPr>
            <w:tcW w:w="439" w:type="dxa"/>
            <w:shd w:val="clear" w:color="auto" w:fill="auto"/>
            <w:noWrap/>
          </w:tcPr>
          <w:p w14:paraId="7C60BB2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06DD7A9" w14:textId="77777777" w:rsidTr="0074476E">
        <w:tc>
          <w:tcPr>
            <w:tcW w:w="0" w:type="auto"/>
            <w:vMerge/>
            <w:vAlign w:val="center"/>
          </w:tcPr>
          <w:p w14:paraId="02C3DEF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F4CF00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29</w:t>
            </w:r>
          </w:p>
        </w:tc>
        <w:tc>
          <w:tcPr>
            <w:tcW w:w="0" w:type="auto"/>
            <w:shd w:val="clear" w:color="auto" w:fill="auto"/>
            <w:vAlign w:val="center"/>
          </w:tcPr>
          <w:p w14:paraId="35A1685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电源线</w:t>
            </w:r>
          </w:p>
        </w:tc>
        <w:tc>
          <w:tcPr>
            <w:tcW w:w="0" w:type="auto"/>
            <w:shd w:val="clear" w:color="auto" w:fill="auto"/>
            <w:vAlign w:val="center"/>
          </w:tcPr>
          <w:p w14:paraId="0C2D48CC" w14:textId="67F76D3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远东阻燃BV2.5（零线）</w:t>
            </w:r>
          </w:p>
        </w:tc>
        <w:tc>
          <w:tcPr>
            <w:tcW w:w="0" w:type="auto"/>
            <w:shd w:val="clear" w:color="auto" w:fill="auto"/>
          </w:tcPr>
          <w:p w14:paraId="404E7680"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23.00 </w:t>
            </w:r>
          </w:p>
        </w:tc>
        <w:tc>
          <w:tcPr>
            <w:tcW w:w="0" w:type="auto"/>
            <w:shd w:val="clear" w:color="auto" w:fill="auto"/>
            <w:noWrap/>
            <w:vAlign w:val="center"/>
          </w:tcPr>
          <w:p w14:paraId="1D24F5C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卷</w:t>
            </w:r>
          </w:p>
        </w:tc>
        <w:tc>
          <w:tcPr>
            <w:tcW w:w="439" w:type="dxa"/>
            <w:shd w:val="clear" w:color="auto" w:fill="auto"/>
            <w:noWrap/>
          </w:tcPr>
          <w:p w14:paraId="2DF58EA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763F8C9" w14:textId="77777777" w:rsidTr="0074476E">
        <w:tc>
          <w:tcPr>
            <w:tcW w:w="0" w:type="auto"/>
            <w:vMerge/>
            <w:vAlign w:val="center"/>
          </w:tcPr>
          <w:p w14:paraId="50F73D12"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7EEAAB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30</w:t>
            </w:r>
          </w:p>
        </w:tc>
        <w:tc>
          <w:tcPr>
            <w:tcW w:w="0" w:type="auto"/>
            <w:shd w:val="clear" w:color="auto" w:fill="auto"/>
            <w:vAlign w:val="center"/>
          </w:tcPr>
          <w:p w14:paraId="5A18EE4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电源线</w:t>
            </w:r>
          </w:p>
        </w:tc>
        <w:tc>
          <w:tcPr>
            <w:tcW w:w="0" w:type="auto"/>
            <w:shd w:val="clear" w:color="auto" w:fill="auto"/>
            <w:vAlign w:val="center"/>
          </w:tcPr>
          <w:p w14:paraId="0979D690" w14:textId="60335E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远东阻燃BV2.5（地线）</w:t>
            </w:r>
          </w:p>
        </w:tc>
        <w:tc>
          <w:tcPr>
            <w:tcW w:w="0" w:type="auto"/>
            <w:shd w:val="clear" w:color="auto" w:fill="auto"/>
          </w:tcPr>
          <w:p w14:paraId="222911B4"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23.00 </w:t>
            </w:r>
          </w:p>
        </w:tc>
        <w:tc>
          <w:tcPr>
            <w:tcW w:w="0" w:type="auto"/>
            <w:shd w:val="clear" w:color="auto" w:fill="auto"/>
            <w:noWrap/>
            <w:vAlign w:val="center"/>
          </w:tcPr>
          <w:p w14:paraId="1C98F37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卷</w:t>
            </w:r>
          </w:p>
        </w:tc>
        <w:tc>
          <w:tcPr>
            <w:tcW w:w="439" w:type="dxa"/>
            <w:shd w:val="clear" w:color="auto" w:fill="auto"/>
            <w:noWrap/>
          </w:tcPr>
          <w:p w14:paraId="32C1FF1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A8B48FF" w14:textId="77777777" w:rsidTr="0074476E">
        <w:tc>
          <w:tcPr>
            <w:tcW w:w="0" w:type="auto"/>
            <w:vMerge/>
            <w:vAlign w:val="center"/>
          </w:tcPr>
          <w:p w14:paraId="314C124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E66372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31</w:t>
            </w:r>
          </w:p>
        </w:tc>
        <w:tc>
          <w:tcPr>
            <w:tcW w:w="0" w:type="auto"/>
            <w:shd w:val="clear" w:color="auto" w:fill="auto"/>
            <w:vAlign w:val="center"/>
          </w:tcPr>
          <w:p w14:paraId="425E118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室内配电箱（大）</w:t>
            </w:r>
          </w:p>
        </w:tc>
        <w:tc>
          <w:tcPr>
            <w:tcW w:w="0" w:type="auto"/>
            <w:shd w:val="clear" w:color="auto" w:fill="auto"/>
            <w:vAlign w:val="center"/>
          </w:tcPr>
          <w:p w14:paraId="2DD363C0" w14:textId="1D84DB0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尺寸按需定制</w:t>
            </w:r>
          </w:p>
        </w:tc>
        <w:tc>
          <w:tcPr>
            <w:tcW w:w="0" w:type="auto"/>
            <w:shd w:val="clear" w:color="auto" w:fill="auto"/>
            <w:vAlign w:val="center"/>
          </w:tcPr>
          <w:p w14:paraId="21A6925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3.00 </w:t>
            </w:r>
          </w:p>
        </w:tc>
        <w:tc>
          <w:tcPr>
            <w:tcW w:w="0" w:type="auto"/>
            <w:shd w:val="clear" w:color="auto" w:fill="auto"/>
            <w:noWrap/>
            <w:vAlign w:val="center"/>
          </w:tcPr>
          <w:p w14:paraId="0E4817E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7EC9B0A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4780B32" w14:textId="77777777" w:rsidTr="0074476E">
        <w:tc>
          <w:tcPr>
            <w:tcW w:w="0" w:type="auto"/>
            <w:vMerge/>
            <w:vAlign w:val="center"/>
          </w:tcPr>
          <w:p w14:paraId="6C7C0D0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E0C3D0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32</w:t>
            </w:r>
          </w:p>
        </w:tc>
        <w:tc>
          <w:tcPr>
            <w:tcW w:w="0" w:type="auto"/>
            <w:shd w:val="clear" w:color="auto" w:fill="auto"/>
            <w:vAlign w:val="center"/>
          </w:tcPr>
          <w:p w14:paraId="668D0E3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16口POE交换机</w:t>
            </w:r>
          </w:p>
        </w:tc>
        <w:tc>
          <w:tcPr>
            <w:tcW w:w="0" w:type="auto"/>
            <w:shd w:val="clear" w:color="auto" w:fill="auto"/>
            <w:vAlign w:val="center"/>
          </w:tcPr>
          <w:p w14:paraId="4C67B032" w14:textId="1E5E386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16口千兆POE+2千兆上联，整机PoE输出功率≥180W，按需配置光纤模块≥2块</w:t>
            </w:r>
          </w:p>
        </w:tc>
        <w:tc>
          <w:tcPr>
            <w:tcW w:w="0" w:type="auto"/>
            <w:shd w:val="clear" w:color="auto" w:fill="auto"/>
          </w:tcPr>
          <w:p w14:paraId="40DF41EF"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18.00 </w:t>
            </w:r>
          </w:p>
        </w:tc>
        <w:tc>
          <w:tcPr>
            <w:tcW w:w="0" w:type="auto"/>
            <w:shd w:val="clear" w:color="auto" w:fill="auto"/>
            <w:noWrap/>
            <w:vAlign w:val="center"/>
          </w:tcPr>
          <w:p w14:paraId="4FF14A8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76C4518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0335DB3" w14:textId="77777777" w:rsidTr="0074476E">
        <w:tc>
          <w:tcPr>
            <w:tcW w:w="0" w:type="auto"/>
            <w:vMerge/>
            <w:vAlign w:val="center"/>
          </w:tcPr>
          <w:p w14:paraId="6C5259B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E480E6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33</w:t>
            </w:r>
          </w:p>
        </w:tc>
        <w:tc>
          <w:tcPr>
            <w:tcW w:w="0" w:type="auto"/>
            <w:shd w:val="clear" w:color="auto" w:fill="auto"/>
            <w:vAlign w:val="center"/>
          </w:tcPr>
          <w:p w14:paraId="1D5C7DE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机柜</w:t>
            </w:r>
          </w:p>
        </w:tc>
        <w:tc>
          <w:tcPr>
            <w:tcW w:w="0" w:type="auto"/>
            <w:shd w:val="clear" w:color="auto" w:fill="auto"/>
            <w:vAlign w:val="center"/>
          </w:tcPr>
          <w:p w14:paraId="0055BDAA" w14:textId="2B6BE64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42U标准;兼容19英寸国际标准</w:t>
            </w:r>
          </w:p>
        </w:tc>
        <w:tc>
          <w:tcPr>
            <w:tcW w:w="0" w:type="auto"/>
            <w:shd w:val="clear" w:color="auto" w:fill="auto"/>
          </w:tcPr>
          <w:p w14:paraId="7459DA94"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30.00 </w:t>
            </w:r>
          </w:p>
        </w:tc>
        <w:tc>
          <w:tcPr>
            <w:tcW w:w="0" w:type="auto"/>
            <w:shd w:val="clear" w:color="auto" w:fill="auto"/>
            <w:noWrap/>
            <w:vAlign w:val="center"/>
          </w:tcPr>
          <w:p w14:paraId="362345F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02401A0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B77749C" w14:textId="77777777" w:rsidTr="0074476E">
        <w:tc>
          <w:tcPr>
            <w:tcW w:w="0" w:type="auto"/>
            <w:vMerge/>
            <w:vAlign w:val="center"/>
          </w:tcPr>
          <w:p w14:paraId="7D9E901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70AC10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34</w:t>
            </w:r>
          </w:p>
        </w:tc>
        <w:tc>
          <w:tcPr>
            <w:tcW w:w="0" w:type="auto"/>
            <w:shd w:val="clear" w:color="auto" w:fill="auto"/>
            <w:vAlign w:val="center"/>
          </w:tcPr>
          <w:p w14:paraId="029D3C4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8位机柜PDU</w:t>
            </w:r>
          </w:p>
        </w:tc>
        <w:tc>
          <w:tcPr>
            <w:tcW w:w="0" w:type="auto"/>
            <w:shd w:val="clear" w:color="auto" w:fill="auto"/>
            <w:vAlign w:val="center"/>
          </w:tcPr>
          <w:p w14:paraId="651E7C35" w14:textId="5938343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≥8位10APDU，带开关≥3米线,内置防雷</w:t>
            </w:r>
          </w:p>
        </w:tc>
        <w:tc>
          <w:tcPr>
            <w:tcW w:w="0" w:type="auto"/>
            <w:shd w:val="clear" w:color="auto" w:fill="auto"/>
          </w:tcPr>
          <w:p w14:paraId="5D8FE63B"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30.00 </w:t>
            </w:r>
          </w:p>
        </w:tc>
        <w:tc>
          <w:tcPr>
            <w:tcW w:w="0" w:type="auto"/>
            <w:shd w:val="clear" w:color="auto" w:fill="auto"/>
            <w:noWrap/>
            <w:vAlign w:val="center"/>
          </w:tcPr>
          <w:p w14:paraId="7480424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777B2CE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8AC1164" w14:textId="77777777" w:rsidTr="0074476E">
        <w:tc>
          <w:tcPr>
            <w:tcW w:w="0" w:type="auto"/>
            <w:vMerge/>
            <w:vAlign w:val="center"/>
          </w:tcPr>
          <w:p w14:paraId="40C16FE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7EE7B4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35</w:t>
            </w:r>
          </w:p>
        </w:tc>
        <w:tc>
          <w:tcPr>
            <w:tcW w:w="0" w:type="auto"/>
            <w:shd w:val="clear" w:color="auto" w:fill="auto"/>
            <w:vAlign w:val="center"/>
          </w:tcPr>
          <w:p w14:paraId="72FB6F5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4位机柜PDU</w:t>
            </w:r>
          </w:p>
        </w:tc>
        <w:tc>
          <w:tcPr>
            <w:tcW w:w="0" w:type="auto"/>
            <w:shd w:val="clear" w:color="auto" w:fill="auto"/>
            <w:vAlign w:val="center"/>
          </w:tcPr>
          <w:p w14:paraId="32EC1B34" w14:textId="5FE2217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≥4位10APDU，带开关≥1米线</w:t>
            </w:r>
          </w:p>
        </w:tc>
        <w:tc>
          <w:tcPr>
            <w:tcW w:w="0" w:type="auto"/>
            <w:shd w:val="clear" w:color="auto" w:fill="auto"/>
          </w:tcPr>
          <w:p w14:paraId="26DC5A42"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134.00 </w:t>
            </w:r>
          </w:p>
        </w:tc>
        <w:tc>
          <w:tcPr>
            <w:tcW w:w="0" w:type="auto"/>
            <w:shd w:val="clear" w:color="auto" w:fill="auto"/>
            <w:noWrap/>
            <w:vAlign w:val="center"/>
          </w:tcPr>
          <w:p w14:paraId="6E7F4A9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245CD6E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ED0A44D" w14:textId="77777777" w:rsidTr="0074476E">
        <w:tc>
          <w:tcPr>
            <w:tcW w:w="0" w:type="auto"/>
            <w:vMerge/>
            <w:vAlign w:val="center"/>
          </w:tcPr>
          <w:p w14:paraId="1C23DDC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6FFFAD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36</w:t>
            </w:r>
          </w:p>
        </w:tc>
        <w:tc>
          <w:tcPr>
            <w:tcW w:w="0" w:type="auto"/>
            <w:shd w:val="clear" w:color="auto" w:fill="auto"/>
            <w:vAlign w:val="center"/>
          </w:tcPr>
          <w:p w14:paraId="4546613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壁挂机柜</w:t>
            </w:r>
          </w:p>
        </w:tc>
        <w:tc>
          <w:tcPr>
            <w:tcW w:w="0" w:type="auto"/>
            <w:shd w:val="clear" w:color="auto" w:fill="auto"/>
            <w:vAlign w:val="center"/>
          </w:tcPr>
          <w:p w14:paraId="380B8E43" w14:textId="297969B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参考尺寸600mm*450mm*368mm、内置4芯ODF配线架</w:t>
            </w:r>
          </w:p>
        </w:tc>
        <w:tc>
          <w:tcPr>
            <w:tcW w:w="0" w:type="auto"/>
            <w:shd w:val="clear" w:color="auto" w:fill="auto"/>
          </w:tcPr>
          <w:p w14:paraId="2E5D64AD"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134.00 </w:t>
            </w:r>
          </w:p>
        </w:tc>
        <w:tc>
          <w:tcPr>
            <w:tcW w:w="0" w:type="auto"/>
            <w:shd w:val="clear" w:color="auto" w:fill="auto"/>
            <w:noWrap/>
            <w:vAlign w:val="center"/>
          </w:tcPr>
          <w:p w14:paraId="4FEC0D8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2DCEBA5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443CAAF" w14:textId="77777777" w:rsidTr="0074476E">
        <w:tc>
          <w:tcPr>
            <w:tcW w:w="0" w:type="auto"/>
            <w:vMerge w:val="restart"/>
            <w:shd w:val="clear" w:color="auto" w:fill="auto"/>
            <w:vAlign w:val="center"/>
          </w:tcPr>
          <w:p w14:paraId="553C1D5A"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校园网络建设</w:t>
            </w:r>
            <w:r w:rsidRPr="00C40213">
              <w:rPr>
                <w:rFonts w:ascii="宋体" w:hAnsi="宋体" w:cs="宋体" w:hint="eastAsia"/>
                <w:b/>
                <w:bCs/>
                <w:color w:val="000000" w:themeColor="text1"/>
                <w:kern w:val="0"/>
                <w:sz w:val="20"/>
                <w:szCs w:val="20"/>
              </w:rPr>
              <w:lastRenderedPageBreak/>
              <w:t>-信息点面板</w:t>
            </w:r>
          </w:p>
        </w:tc>
        <w:tc>
          <w:tcPr>
            <w:tcW w:w="0" w:type="auto"/>
            <w:shd w:val="clear" w:color="auto" w:fill="auto"/>
            <w:vAlign w:val="center"/>
          </w:tcPr>
          <w:p w14:paraId="7E3ED77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1</w:t>
            </w:r>
          </w:p>
        </w:tc>
        <w:tc>
          <w:tcPr>
            <w:tcW w:w="0" w:type="auto"/>
            <w:shd w:val="clear" w:color="auto" w:fill="auto"/>
            <w:vAlign w:val="center"/>
          </w:tcPr>
          <w:p w14:paraId="4BDBEA6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六类网络模块</w:t>
            </w:r>
          </w:p>
        </w:tc>
        <w:tc>
          <w:tcPr>
            <w:tcW w:w="0" w:type="auto"/>
            <w:shd w:val="clear" w:color="auto" w:fill="auto"/>
            <w:vAlign w:val="center"/>
          </w:tcPr>
          <w:p w14:paraId="4EBC8866" w14:textId="337A882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六类标准网络模块</w:t>
            </w:r>
          </w:p>
        </w:tc>
        <w:tc>
          <w:tcPr>
            <w:tcW w:w="0" w:type="auto"/>
            <w:shd w:val="clear" w:color="auto" w:fill="auto"/>
          </w:tcPr>
          <w:p w14:paraId="31C98B1F"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1,449.00 </w:t>
            </w:r>
          </w:p>
        </w:tc>
        <w:tc>
          <w:tcPr>
            <w:tcW w:w="0" w:type="auto"/>
            <w:shd w:val="clear" w:color="auto" w:fill="auto"/>
            <w:noWrap/>
            <w:vAlign w:val="center"/>
          </w:tcPr>
          <w:p w14:paraId="1BEAE47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1D4BE95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60F4966" w14:textId="77777777" w:rsidTr="0074476E">
        <w:tc>
          <w:tcPr>
            <w:tcW w:w="0" w:type="auto"/>
            <w:vMerge/>
            <w:vAlign w:val="center"/>
          </w:tcPr>
          <w:p w14:paraId="37C35CC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CCA7FB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p>
        </w:tc>
        <w:tc>
          <w:tcPr>
            <w:tcW w:w="0" w:type="auto"/>
            <w:shd w:val="clear" w:color="auto" w:fill="auto"/>
            <w:vAlign w:val="center"/>
          </w:tcPr>
          <w:p w14:paraId="5F92E91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双口网络面板</w:t>
            </w:r>
          </w:p>
        </w:tc>
        <w:tc>
          <w:tcPr>
            <w:tcW w:w="0" w:type="auto"/>
            <w:shd w:val="clear" w:color="auto" w:fill="auto"/>
            <w:vAlign w:val="center"/>
          </w:tcPr>
          <w:p w14:paraId="220443F6" w14:textId="453587D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阻燃性能符合UL94V-0；双口网络面板</w:t>
            </w:r>
          </w:p>
        </w:tc>
        <w:tc>
          <w:tcPr>
            <w:tcW w:w="0" w:type="auto"/>
            <w:shd w:val="clear" w:color="auto" w:fill="auto"/>
          </w:tcPr>
          <w:p w14:paraId="18B007D7"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528.00 </w:t>
            </w:r>
          </w:p>
        </w:tc>
        <w:tc>
          <w:tcPr>
            <w:tcW w:w="0" w:type="auto"/>
            <w:shd w:val="clear" w:color="auto" w:fill="auto"/>
            <w:noWrap/>
            <w:vAlign w:val="center"/>
          </w:tcPr>
          <w:p w14:paraId="342983E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37B6ACC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089C081" w14:textId="77777777" w:rsidTr="0074476E">
        <w:tc>
          <w:tcPr>
            <w:tcW w:w="0" w:type="auto"/>
            <w:vMerge/>
            <w:vAlign w:val="center"/>
          </w:tcPr>
          <w:p w14:paraId="437FB89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5D9D12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p>
        </w:tc>
        <w:tc>
          <w:tcPr>
            <w:tcW w:w="0" w:type="auto"/>
            <w:shd w:val="clear" w:color="auto" w:fill="auto"/>
            <w:vAlign w:val="center"/>
          </w:tcPr>
          <w:p w14:paraId="603A6E0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单口网络面板</w:t>
            </w:r>
          </w:p>
        </w:tc>
        <w:tc>
          <w:tcPr>
            <w:tcW w:w="0" w:type="auto"/>
            <w:shd w:val="clear" w:color="auto" w:fill="auto"/>
            <w:vAlign w:val="center"/>
          </w:tcPr>
          <w:p w14:paraId="3C9C1C12" w14:textId="4A6345B3"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阻燃性能符合UL94V-0；单口网络面板</w:t>
            </w:r>
          </w:p>
        </w:tc>
        <w:tc>
          <w:tcPr>
            <w:tcW w:w="0" w:type="auto"/>
            <w:shd w:val="clear" w:color="auto" w:fill="auto"/>
          </w:tcPr>
          <w:p w14:paraId="4BEDBF5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403.00 </w:t>
            </w:r>
          </w:p>
        </w:tc>
        <w:tc>
          <w:tcPr>
            <w:tcW w:w="0" w:type="auto"/>
            <w:shd w:val="clear" w:color="auto" w:fill="auto"/>
            <w:noWrap/>
            <w:vAlign w:val="center"/>
          </w:tcPr>
          <w:p w14:paraId="7AD286E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798D65D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9646F81" w14:textId="77777777" w:rsidTr="0074476E">
        <w:tc>
          <w:tcPr>
            <w:tcW w:w="0" w:type="auto"/>
            <w:vMerge/>
            <w:vAlign w:val="center"/>
          </w:tcPr>
          <w:p w14:paraId="7FAADA0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87AE4C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p>
        </w:tc>
        <w:tc>
          <w:tcPr>
            <w:tcW w:w="0" w:type="auto"/>
            <w:shd w:val="clear" w:color="auto" w:fill="auto"/>
            <w:vAlign w:val="center"/>
          </w:tcPr>
          <w:p w14:paraId="7DA6B28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空面板</w:t>
            </w:r>
          </w:p>
        </w:tc>
        <w:tc>
          <w:tcPr>
            <w:tcW w:w="0" w:type="auto"/>
            <w:shd w:val="clear" w:color="auto" w:fill="auto"/>
            <w:vAlign w:val="center"/>
          </w:tcPr>
          <w:p w14:paraId="7F1BCCE4" w14:textId="0F94291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阻燃性能符合UL94V-0；空面板</w:t>
            </w:r>
          </w:p>
        </w:tc>
        <w:tc>
          <w:tcPr>
            <w:tcW w:w="0" w:type="auto"/>
            <w:shd w:val="clear" w:color="000000" w:fill="FFFFFF"/>
          </w:tcPr>
          <w:p w14:paraId="68903DBD"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726.00 </w:t>
            </w:r>
          </w:p>
        </w:tc>
        <w:tc>
          <w:tcPr>
            <w:tcW w:w="0" w:type="auto"/>
            <w:shd w:val="clear" w:color="auto" w:fill="auto"/>
            <w:noWrap/>
            <w:vAlign w:val="center"/>
          </w:tcPr>
          <w:p w14:paraId="009D5FB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vAlign w:val="center"/>
          </w:tcPr>
          <w:p w14:paraId="306CCF96" w14:textId="0510B663"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1C37A9B" w14:textId="77777777" w:rsidTr="0074476E">
        <w:tc>
          <w:tcPr>
            <w:tcW w:w="0" w:type="auto"/>
            <w:vMerge w:val="restart"/>
            <w:shd w:val="clear" w:color="auto" w:fill="auto"/>
            <w:vAlign w:val="center"/>
          </w:tcPr>
          <w:p w14:paraId="7D168E2D"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核心机房-核心机房建设</w:t>
            </w:r>
          </w:p>
        </w:tc>
        <w:tc>
          <w:tcPr>
            <w:tcW w:w="0" w:type="auto"/>
            <w:shd w:val="clear" w:color="auto" w:fill="auto"/>
            <w:vAlign w:val="center"/>
          </w:tcPr>
          <w:p w14:paraId="6559427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w:t>
            </w:r>
          </w:p>
        </w:tc>
        <w:tc>
          <w:tcPr>
            <w:tcW w:w="0" w:type="auto"/>
            <w:shd w:val="clear" w:color="auto" w:fill="auto"/>
            <w:vAlign w:val="center"/>
          </w:tcPr>
          <w:p w14:paraId="2C58B63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服务器机柜</w:t>
            </w:r>
          </w:p>
        </w:tc>
        <w:tc>
          <w:tcPr>
            <w:tcW w:w="0" w:type="auto"/>
            <w:shd w:val="clear" w:color="auto" w:fill="auto"/>
            <w:vAlign w:val="center"/>
          </w:tcPr>
          <w:p w14:paraId="625318AC" w14:textId="047BDA6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服务器机柜规格：参考尺寸600*1200*2000mm，标配1块竖直理线板，顶盖带出线孔，不含底板</w:t>
            </w:r>
          </w:p>
        </w:tc>
        <w:tc>
          <w:tcPr>
            <w:tcW w:w="0" w:type="auto"/>
            <w:shd w:val="clear" w:color="auto" w:fill="auto"/>
            <w:vAlign w:val="center"/>
          </w:tcPr>
          <w:p w14:paraId="28E65D4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7.00 </w:t>
            </w:r>
          </w:p>
        </w:tc>
        <w:tc>
          <w:tcPr>
            <w:tcW w:w="0" w:type="auto"/>
            <w:shd w:val="clear" w:color="auto" w:fill="auto"/>
            <w:noWrap/>
            <w:vAlign w:val="center"/>
          </w:tcPr>
          <w:p w14:paraId="2894F14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74F979D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EC36123" w14:textId="77777777" w:rsidTr="0074476E">
        <w:tc>
          <w:tcPr>
            <w:tcW w:w="0" w:type="auto"/>
            <w:vMerge/>
            <w:vAlign w:val="center"/>
          </w:tcPr>
          <w:p w14:paraId="634355F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945AD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p>
        </w:tc>
        <w:tc>
          <w:tcPr>
            <w:tcW w:w="0" w:type="auto"/>
            <w:shd w:val="clear" w:color="auto" w:fill="auto"/>
            <w:vAlign w:val="center"/>
          </w:tcPr>
          <w:p w14:paraId="711A765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竖直型机柜PDU</w:t>
            </w:r>
          </w:p>
        </w:tc>
        <w:tc>
          <w:tcPr>
            <w:tcW w:w="0" w:type="auto"/>
            <w:shd w:val="clear" w:color="auto" w:fill="auto"/>
            <w:vAlign w:val="center"/>
          </w:tcPr>
          <w:p w14:paraId="1F3A3E8C" w14:textId="2F334C6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竖直1.6m长，输入为3m裸线，32A总输出，20位C13输出，4位C19输出，基本型PDU </w:t>
            </w:r>
          </w:p>
        </w:tc>
        <w:tc>
          <w:tcPr>
            <w:tcW w:w="0" w:type="auto"/>
            <w:shd w:val="clear" w:color="auto" w:fill="auto"/>
            <w:vAlign w:val="center"/>
          </w:tcPr>
          <w:p w14:paraId="187E4605"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14.00 </w:t>
            </w:r>
          </w:p>
        </w:tc>
        <w:tc>
          <w:tcPr>
            <w:tcW w:w="0" w:type="auto"/>
            <w:shd w:val="clear" w:color="auto" w:fill="auto"/>
            <w:noWrap/>
            <w:vAlign w:val="center"/>
          </w:tcPr>
          <w:p w14:paraId="3F50FA6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条</w:t>
            </w:r>
          </w:p>
        </w:tc>
        <w:tc>
          <w:tcPr>
            <w:tcW w:w="439" w:type="dxa"/>
            <w:shd w:val="clear" w:color="auto" w:fill="auto"/>
            <w:noWrap/>
          </w:tcPr>
          <w:p w14:paraId="20A2C09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6A9C68C" w14:textId="77777777" w:rsidTr="0074476E">
        <w:tc>
          <w:tcPr>
            <w:tcW w:w="0" w:type="auto"/>
            <w:vMerge/>
            <w:vAlign w:val="center"/>
          </w:tcPr>
          <w:p w14:paraId="48722DF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F5B3E8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p>
        </w:tc>
        <w:tc>
          <w:tcPr>
            <w:tcW w:w="0" w:type="auto"/>
            <w:shd w:val="clear" w:color="auto" w:fill="auto"/>
            <w:vAlign w:val="center"/>
          </w:tcPr>
          <w:p w14:paraId="4A7B291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32A工业连接器</w:t>
            </w:r>
          </w:p>
        </w:tc>
        <w:tc>
          <w:tcPr>
            <w:tcW w:w="0" w:type="auto"/>
            <w:shd w:val="clear" w:color="auto" w:fill="auto"/>
            <w:vAlign w:val="center"/>
          </w:tcPr>
          <w:p w14:paraId="71E46C4F" w14:textId="4FE2DCE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插头32A（一套含公头、母头）</w:t>
            </w:r>
          </w:p>
        </w:tc>
        <w:tc>
          <w:tcPr>
            <w:tcW w:w="0" w:type="auto"/>
            <w:shd w:val="clear" w:color="auto" w:fill="auto"/>
            <w:vAlign w:val="center"/>
          </w:tcPr>
          <w:p w14:paraId="631C16CC"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14.00 </w:t>
            </w:r>
          </w:p>
        </w:tc>
        <w:tc>
          <w:tcPr>
            <w:tcW w:w="0" w:type="auto"/>
            <w:shd w:val="clear" w:color="auto" w:fill="auto"/>
            <w:noWrap/>
            <w:vAlign w:val="center"/>
          </w:tcPr>
          <w:p w14:paraId="47A372F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647D516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6D6CFFA" w14:textId="77777777" w:rsidTr="0074476E">
        <w:tc>
          <w:tcPr>
            <w:tcW w:w="0" w:type="auto"/>
            <w:vMerge/>
            <w:vAlign w:val="center"/>
          </w:tcPr>
          <w:p w14:paraId="2A32BDA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7A3875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p>
        </w:tc>
        <w:tc>
          <w:tcPr>
            <w:tcW w:w="0" w:type="auto"/>
            <w:shd w:val="clear" w:color="auto" w:fill="auto"/>
            <w:vAlign w:val="center"/>
          </w:tcPr>
          <w:p w14:paraId="578CDBB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轻载固定托盘</w:t>
            </w:r>
          </w:p>
        </w:tc>
        <w:tc>
          <w:tcPr>
            <w:tcW w:w="0" w:type="auto"/>
            <w:shd w:val="clear" w:color="auto" w:fill="auto"/>
            <w:vAlign w:val="center"/>
          </w:tcPr>
          <w:p w14:paraId="51D6E3A9" w14:textId="62BE7F6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轻载固定托盘，承重≥50KG（适用于服务器机柜，网络机柜功能上不配置）</w:t>
            </w:r>
          </w:p>
        </w:tc>
        <w:tc>
          <w:tcPr>
            <w:tcW w:w="0" w:type="auto"/>
            <w:shd w:val="clear" w:color="auto" w:fill="auto"/>
            <w:vAlign w:val="center"/>
          </w:tcPr>
          <w:p w14:paraId="3BE8A9DB"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14.00 </w:t>
            </w:r>
          </w:p>
        </w:tc>
        <w:tc>
          <w:tcPr>
            <w:tcW w:w="0" w:type="auto"/>
            <w:shd w:val="clear" w:color="auto" w:fill="auto"/>
            <w:noWrap/>
            <w:vAlign w:val="center"/>
          </w:tcPr>
          <w:p w14:paraId="67C8F9C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2422D1C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0A8D6D2" w14:textId="77777777" w:rsidTr="0074476E">
        <w:tc>
          <w:tcPr>
            <w:tcW w:w="0" w:type="auto"/>
            <w:vMerge/>
            <w:vAlign w:val="center"/>
          </w:tcPr>
          <w:p w14:paraId="59F5A05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F15AA8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p>
        </w:tc>
        <w:tc>
          <w:tcPr>
            <w:tcW w:w="0" w:type="auto"/>
            <w:shd w:val="clear" w:color="auto" w:fill="auto"/>
            <w:vAlign w:val="center"/>
          </w:tcPr>
          <w:p w14:paraId="3D3C1DB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600宽基座</w:t>
            </w:r>
          </w:p>
        </w:tc>
        <w:tc>
          <w:tcPr>
            <w:tcW w:w="0" w:type="auto"/>
            <w:shd w:val="clear" w:color="auto" w:fill="auto"/>
            <w:vAlign w:val="center"/>
          </w:tcPr>
          <w:p w14:paraId="464BD38F" w14:textId="0EC05BA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600mm宽基座，含600mm宽的机柜位，服务器机柜、列间空调和APM一体化柜等</w:t>
            </w:r>
          </w:p>
        </w:tc>
        <w:tc>
          <w:tcPr>
            <w:tcW w:w="0" w:type="auto"/>
            <w:shd w:val="clear" w:color="auto" w:fill="auto"/>
            <w:vAlign w:val="center"/>
          </w:tcPr>
          <w:p w14:paraId="660000F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7.00 </w:t>
            </w:r>
          </w:p>
        </w:tc>
        <w:tc>
          <w:tcPr>
            <w:tcW w:w="0" w:type="auto"/>
            <w:shd w:val="clear" w:color="auto" w:fill="auto"/>
            <w:noWrap/>
            <w:vAlign w:val="center"/>
          </w:tcPr>
          <w:p w14:paraId="29330DA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269EAEE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B55F4D8" w14:textId="77777777" w:rsidTr="0074476E">
        <w:tc>
          <w:tcPr>
            <w:tcW w:w="0" w:type="auto"/>
            <w:vMerge/>
            <w:vAlign w:val="center"/>
          </w:tcPr>
          <w:p w14:paraId="5845F64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F05E04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p>
        </w:tc>
        <w:tc>
          <w:tcPr>
            <w:tcW w:w="0" w:type="auto"/>
            <w:shd w:val="clear" w:color="auto" w:fill="auto"/>
            <w:vAlign w:val="center"/>
          </w:tcPr>
          <w:p w14:paraId="6F79DF8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风冷空调</w:t>
            </w:r>
          </w:p>
        </w:tc>
        <w:tc>
          <w:tcPr>
            <w:tcW w:w="0" w:type="auto"/>
            <w:shd w:val="clear" w:color="auto" w:fill="auto"/>
            <w:vAlign w:val="center"/>
          </w:tcPr>
          <w:p w14:paraId="31803E4B" w14:textId="7F3D37C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额定冷量30kw，标配加湿加热，带原厂导风格栅机，标配冷凝水泵，兼容上、下走管，标配RS485通信接，空调室外机、低温组件、冷媒铜管、空调电缆、室外机电源线、室外机信号线、室外机支架、风墙挡板、制冷剂等</w:t>
            </w:r>
          </w:p>
        </w:tc>
        <w:tc>
          <w:tcPr>
            <w:tcW w:w="0" w:type="auto"/>
            <w:shd w:val="clear" w:color="auto" w:fill="auto"/>
            <w:vAlign w:val="center"/>
          </w:tcPr>
          <w:p w14:paraId="1FE2826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4FB1D4B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7439E01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497237A" w14:textId="77777777" w:rsidTr="0074476E">
        <w:tc>
          <w:tcPr>
            <w:tcW w:w="0" w:type="auto"/>
            <w:vMerge/>
            <w:vAlign w:val="center"/>
          </w:tcPr>
          <w:p w14:paraId="5B9EE84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A427FC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p>
        </w:tc>
        <w:tc>
          <w:tcPr>
            <w:tcW w:w="0" w:type="auto"/>
            <w:shd w:val="clear" w:color="auto" w:fill="auto"/>
            <w:vAlign w:val="center"/>
          </w:tcPr>
          <w:p w14:paraId="642BE84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管路延长组件</w:t>
            </w:r>
          </w:p>
        </w:tc>
        <w:tc>
          <w:tcPr>
            <w:tcW w:w="0" w:type="auto"/>
            <w:shd w:val="clear" w:color="auto" w:fill="auto"/>
            <w:vAlign w:val="center"/>
          </w:tcPr>
          <w:p w14:paraId="037ACBA1" w14:textId="45DBE55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延长组件2 </w:t>
            </w:r>
          </w:p>
        </w:tc>
        <w:tc>
          <w:tcPr>
            <w:tcW w:w="0" w:type="auto"/>
            <w:shd w:val="clear" w:color="auto" w:fill="auto"/>
            <w:vAlign w:val="center"/>
          </w:tcPr>
          <w:p w14:paraId="18E29F2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49016A5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5658B7F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EF33B73" w14:textId="77777777" w:rsidTr="0074476E">
        <w:tc>
          <w:tcPr>
            <w:tcW w:w="0" w:type="auto"/>
            <w:vMerge/>
            <w:vAlign w:val="center"/>
          </w:tcPr>
          <w:p w14:paraId="5538CC7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F0A016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p>
        </w:tc>
        <w:tc>
          <w:tcPr>
            <w:tcW w:w="0" w:type="auto"/>
            <w:shd w:val="clear" w:color="auto" w:fill="auto"/>
            <w:vAlign w:val="center"/>
          </w:tcPr>
          <w:p w14:paraId="3DE56B8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监控中心平台软件</w:t>
            </w:r>
          </w:p>
        </w:tc>
        <w:tc>
          <w:tcPr>
            <w:tcW w:w="0" w:type="auto"/>
            <w:shd w:val="clear" w:color="auto" w:fill="auto"/>
            <w:vAlign w:val="center"/>
          </w:tcPr>
          <w:p w14:paraId="255B8F2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机房安全管理系统由实时数据采集和显示、网络视频监控、历史数据和报警数据管理、报警联动、智能设备管理等部分组成,它能对分布在不同地点机房实现远程监测、集中管理，对机房内供配电系统、UPS、智能空调、发电机、环境温湿度、门禁系统、网络视频图像等进行实时数据采集和处理，及时发现问题和隐患。</w:t>
            </w:r>
          </w:p>
          <w:p w14:paraId="448EEACF" w14:textId="133CE33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2、提供第三方检测机构出具的检测报告</w:t>
            </w:r>
          </w:p>
        </w:tc>
        <w:tc>
          <w:tcPr>
            <w:tcW w:w="0" w:type="auto"/>
            <w:shd w:val="clear" w:color="auto" w:fill="auto"/>
            <w:vAlign w:val="center"/>
          </w:tcPr>
          <w:p w14:paraId="39D2F0C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6C6BB32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7AC47CC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软件和信息技术服务业</w:t>
            </w:r>
          </w:p>
        </w:tc>
      </w:tr>
      <w:tr w:rsidR="00C40213" w:rsidRPr="00C40213" w14:paraId="2D58082B" w14:textId="77777777" w:rsidTr="0074476E">
        <w:tc>
          <w:tcPr>
            <w:tcW w:w="0" w:type="auto"/>
            <w:vMerge/>
            <w:vAlign w:val="center"/>
          </w:tcPr>
          <w:p w14:paraId="343C994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3D1CF6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p>
        </w:tc>
        <w:tc>
          <w:tcPr>
            <w:tcW w:w="0" w:type="auto"/>
            <w:shd w:val="clear" w:color="auto" w:fill="auto"/>
            <w:vAlign w:val="center"/>
          </w:tcPr>
          <w:p w14:paraId="730D7CC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动环数据采集主机</w:t>
            </w:r>
          </w:p>
        </w:tc>
        <w:tc>
          <w:tcPr>
            <w:tcW w:w="0" w:type="auto"/>
            <w:shd w:val="clear" w:color="auto" w:fill="auto"/>
            <w:vAlign w:val="center"/>
          </w:tcPr>
          <w:p w14:paraId="6777BAA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1、专业动环数据采集主机；</w:t>
            </w:r>
          </w:p>
          <w:p w14:paraId="77405788" w14:textId="78D33F6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2、提供第三方检测机构出具的检测报告</w:t>
            </w:r>
          </w:p>
          <w:p w14:paraId="7A6AE574" w14:textId="5B340DA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3、数据采集主机提供≥28路外接传感器/控制器接口，包含≥8路模拟量输入接口、≥12路数字量输入接口、≥4路继电器输出接口、≥4路传感器供电电源接口、≥2路RS232接口及2路RS485接口。</w:t>
            </w:r>
          </w:p>
          <w:p w14:paraId="71F18674" w14:textId="74386F6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主机提供≥4个USB接口、1个VGA接口、1个HDMI接口、1个10/100M自适应网口、1个耳机接口、1个麦克风接口。可存放数年的监控数据，内置数据库可检索的历史数据、报警记录及系统日志等，历史数据支持曲线图功能，能直观显示数据的</w:t>
            </w:r>
            <w:r w:rsidRPr="00C40213">
              <w:rPr>
                <w:rFonts w:ascii="宋体" w:hAnsi="宋体" w:cs="宋体" w:hint="eastAsia"/>
                <w:color w:val="000000" w:themeColor="text1"/>
                <w:kern w:val="0"/>
                <w:sz w:val="20"/>
                <w:szCs w:val="20"/>
              </w:rPr>
              <w:lastRenderedPageBreak/>
              <w:t>变化趋势，检索出来的数据支持Excel形式的数据导出。主机配合相应的外接设备可实现短信报警、电话报警及邮件报警</w:t>
            </w:r>
          </w:p>
        </w:tc>
        <w:tc>
          <w:tcPr>
            <w:tcW w:w="0" w:type="auto"/>
            <w:shd w:val="clear" w:color="auto" w:fill="auto"/>
            <w:vAlign w:val="center"/>
          </w:tcPr>
          <w:p w14:paraId="59BFFEF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1.00 </w:t>
            </w:r>
          </w:p>
        </w:tc>
        <w:tc>
          <w:tcPr>
            <w:tcW w:w="0" w:type="auto"/>
            <w:shd w:val="clear" w:color="auto" w:fill="auto"/>
            <w:noWrap/>
            <w:vAlign w:val="center"/>
          </w:tcPr>
          <w:p w14:paraId="35A4EFB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138D433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408BF58" w14:textId="77777777" w:rsidTr="0074476E">
        <w:tc>
          <w:tcPr>
            <w:tcW w:w="0" w:type="auto"/>
            <w:vMerge/>
            <w:vAlign w:val="center"/>
          </w:tcPr>
          <w:p w14:paraId="253E312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DEFEB8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p>
        </w:tc>
        <w:tc>
          <w:tcPr>
            <w:tcW w:w="0" w:type="auto"/>
            <w:shd w:val="clear" w:color="auto" w:fill="auto"/>
            <w:vAlign w:val="center"/>
          </w:tcPr>
          <w:p w14:paraId="582C3FE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传感器配套电源</w:t>
            </w:r>
          </w:p>
        </w:tc>
        <w:tc>
          <w:tcPr>
            <w:tcW w:w="0" w:type="auto"/>
            <w:shd w:val="clear" w:color="auto" w:fill="auto"/>
            <w:vAlign w:val="center"/>
          </w:tcPr>
          <w:p w14:paraId="349CB69F" w14:textId="6EA506E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工业级电源、可以给至少25个探测器供电,内置于主机(给前端探测器供电）</w:t>
            </w:r>
          </w:p>
        </w:tc>
        <w:tc>
          <w:tcPr>
            <w:tcW w:w="0" w:type="auto"/>
            <w:shd w:val="clear" w:color="auto" w:fill="auto"/>
            <w:vAlign w:val="center"/>
          </w:tcPr>
          <w:p w14:paraId="7B16B79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318E272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只</w:t>
            </w:r>
          </w:p>
        </w:tc>
        <w:tc>
          <w:tcPr>
            <w:tcW w:w="439" w:type="dxa"/>
            <w:shd w:val="clear" w:color="auto" w:fill="auto"/>
            <w:noWrap/>
            <w:vAlign w:val="center"/>
          </w:tcPr>
          <w:p w14:paraId="3580AA0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A5EBAAF" w14:textId="77777777" w:rsidTr="0074476E">
        <w:tc>
          <w:tcPr>
            <w:tcW w:w="0" w:type="auto"/>
            <w:vMerge/>
            <w:vAlign w:val="center"/>
          </w:tcPr>
          <w:p w14:paraId="7EA147C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C4C12C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p>
        </w:tc>
        <w:tc>
          <w:tcPr>
            <w:tcW w:w="0" w:type="auto"/>
            <w:shd w:val="clear" w:color="auto" w:fill="auto"/>
            <w:vAlign w:val="center"/>
          </w:tcPr>
          <w:p w14:paraId="5D78786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4G版短信模块+邮件报警</w:t>
            </w:r>
          </w:p>
        </w:tc>
        <w:tc>
          <w:tcPr>
            <w:tcW w:w="0" w:type="auto"/>
            <w:shd w:val="clear" w:color="auto" w:fill="auto"/>
            <w:vAlign w:val="center"/>
          </w:tcPr>
          <w:p w14:paraId="71B04F7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、4G版短信全网通模块可以用移动、电信、联通手机卡，可灵活设置各类指标报警阀值，超过设定的报警阈值实现短信报警；</w:t>
            </w:r>
          </w:p>
          <w:p w14:paraId="13E5D46A" w14:textId="7B12819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、可以通过客户提供的邮箱，通过网络，将报警信息发送到客户指定的邮箱，实现邮件报警</w:t>
            </w:r>
          </w:p>
        </w:tc>
        <w:tc>
          <w:tcPr>
            <w:tcW w:w="0" w:type="auto"/>
            <w:shd w:val="clear" w:color="auto" w:fill="auto"/>
            <w:vAlign w:val="center"/>
          </w:tcPr>
          <w:p w14:paraId="731298E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2B81EC0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3248B54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E131655" w14:textId="77777777" w:rsidTr="0074476E">
        <w:tc>
          <w:tcPr>
            <w:tcW w:w="0" w:type="auto"/>
            <w:vMerge/>
            <w:vAlign w:val="center"/>
          </w:tcPr>
          <w:p w14:paraId="0F2CA24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E59EA9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p>
        </w:tc>
        <w:tc>
          <w:tcPr>
            <w:tcW w:w="0" w:type="auto"/>
            <w:shd w:val="clear" w:color="auto" w:fill="auto"/>
            <w:vAlign w:val="center"/>
          </w:tcPr>
          <w:p w14:paraId="1A8A4FB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机房温湿度传感器</w:t>
            </w:r>
          </w:p>
        </w:tc>
        <w:tc>
          <w:tcPr>
            <w:tcW w:w="0" w:type="auto"/>
            <w:shd w:val="clear" w:color="auto" w:fill="auto"/>
            <w:vAlign w:val="center"/>
          </w:tcPr>
          <w:p w14:paraId="47201E27" w14:textId="0235307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测量范围温度：-20℃~70℃，湿度：0～100%rh，测量精度在25℃下，温度：±0.5℃，湿度：±3%rh，.检测机房测温，当机房温度超过正常范围时，及时报警</w:t>
            </w:r>
          </w:p>
        </w:tc>
        <w:tc>
          <w:tcPr>
            <w:tcW w:w="0" w:type="auto"/>
            <w:shd w:val="clear" w:color="auto" w:fill="auto"/>
            <w:vAlign w:val="center"/>
          </w:tcPr>
          <w:p w14:paraId="3631AAB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4.00 </w:t>
            </w:r>
          </w:p>
        </w:tc>
        <w:tc>
          <w:tcPr>
            <w:tcW w:w="0" w:type="auto"/>
            <w:shd w:val="clear" w:color="auto" w:fill="auto"/>
            <w:noWrap/>
            <w:vAlign w:val="center"/>
          </w:tcPr>
          <w:p w14:paraId="2A6FF61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243FC91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24463CD" w14:textId="77777777" w:rsidTr="0074476E">
        <w:tc>
          <w:tcPr>
            <w:tcW w:w="0" w:type="auto"/>
            <w:vMerge/>
            <w:vAlign w:val="center"/>
          </w:tcPr>
          <w:p w14:paraId="7D4C8893"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C207D7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w:t>
            </w:r>
          </w:p>
        </w:tc>
        <w:tc>
          <w:tcPr>
            <w:tcW w:w="0" w:type="auto"/>
            <w:shd w:val="clear" w:color="auto" w:fill="auto"/>
            <w:vAlign w:val="center"/>
          </w:tcPr>
          <w:p w14:paraId="057A270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机柜专用温湿度传感器</w:t>
            </w:r>
          </w:p>
        </w:tc>
        <w:tc>
          <w:tcPr>
            <w:tcW w:w="0" w:type="auto"/>
            <w:shd w:val="clear" w:color="auto" w:fill="auto"/>
            <w:vAlign w:val="center"/>
          </w:tcPr>
          <w:p w14:paraId="3A39226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1、机柜磁吸式安装或壁挂安装;</w:t>
            </w:r>
          </w:p>
          <w:p w14:paraId="3CEA5703" w14:textId="7D37FFCB"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测量范围温度：-30℃~70℃，湿度：0～100%rh，测量精度在25℃下，温度：±0.5℃，湿度：±3%rh，输出范围：RS485通讯输出，标准的MODBUS协议;最大通讯距离,1200m,网线直接连接.通讯地址可使用拨码开关或485接口进行设置</w:t>
            </w:r>
          </w:p>
        </w:tc>
        <w:tc>
          <w:tcPr>
            <w:tcW w:w="0" w:type="auto"/>
            <w:shd w:val="clear" w:color="auto" w:fill="auto"/>
            <w:vAlign w:val="center"/>
          </w:tcPr>
          <w:p w14:paraId="0518D66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7.00 </w:t>
            </w:r>
          </w:p>
        </w:tc>
        <w:tc>
          <w:tcPr>
            <w:tcW w:w="0" w:type="auto"/>
            <w:shd w:val="clear" w:color="auto" w:fill="auto"/>
            <w:noWrap/>
            <w:vAlign w:val="center"/>
          </w:tcPr>
          <w:p w14:paraId="24E5C56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1DD2925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A07B867" w14:textId="77777777" w:rsidTr="0074476E">
        <w:tc>
          <w:tcPr>
            <w:tcW w:w="0" w:type="auto"/>
            <w:vMerge/>
            <w:vAlign w:val="center"/>
          </w:tcPr>
          <w:p w14:paraId="04B58DA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4084C3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14</w:t>
            </w:r>
          </w:p>
        </w:tc>
        <w:tc>
          <w:tcPr>
            <w:tcW w:w="0" w:type="auto"/>
            <w:shd w:val="clear" w:color="auto" w:fill="auto"/>
            <w:vAlign w:val="center"/>
          </w:tcPr>
          <w:p w14:paraId="0D616A5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漏水检测器</w:t>
            </w:r>
          </w:p>
        </w:tc>
        <w:tc>
          <w:tcPr>
            <w:tcW w:w="0" w:type="auto"/>
            <w:shd w:val="clear" w:color="auto" w:fill="auto"/>
            <w:vAlign w:val="center"/>
          </w:tcPr>
          <w:p w14:paraId="6D3995EC" w14:textId="08BDBF1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灵敏度范围：档位1：0–250KΩ；档位2：0–600KΩ；档位3：0–5MΩ；档位4：0–50MΩ</w:t>
            </w:r>
          </w:p>
        </w:tc>
        <w:tc>
          <w:tcPr>
            <w:tcW w:w="0" w:type="auto"/>
            <w:shd w:val="clear" w:color="auto" w:fill="auto"/>
            <w:vAlign w:val="center"/>
          </w:tcPr>
          <w:p w14:paraId="5539646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15CDFCB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根</w:t>
            </w:r>
          </w:p>
        </w:tc>
        <w:tc>
          <w:tcPr>
            <w:tcW w:w="439" w:type="dxa"/>
            <w:shd w:val="clear" w:color="auto" w:fill="auto"/>
            <w:noWrap/>
            <w:vAlign w:val="center"/>
          </w:tcPr>
          <w:p w14:paraId="1A64D9E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FDD015B" w14:textId="77777777" w:rsidTr="0074476E">
        <w:tc>
          <w:tcPr>
            <w:tcW w:w="0" w:type="auto"/>
            <w:vMerge/>
            <w:vAlign w:val="center"/>
          </w:tcPr>
          <w:p w14:paraId="053A003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D270BA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15</w:t>
            </w:r>
          </w:p>
        </w:tc>
        <w:tc>
          <w:tcPr>
            <w:tcW w:w="0" w:type="auto"/>
            <w:shd w:val="clear" w:color="auto" w:fill="auto"/>
            <w:vAlign w:val="center"/>
          </w:tcPr>
          <w:p w14:paraId="7DF7F9E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10米漏水感应绳</w:t>
            </w:r>
          </w:p>
        </w:tc>
        <w:tc>
          <w:tcPr>
            <w:tcW w:w="0" w:type="auto"/>
            <w:shd w:val="clear" w:color="auto" w:fill="auto"/>
            <w:vAlign w:val="center"/>
          </w:tcPr>
          <w:p w14:paraId="2D3B487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1、检测线长：10米；</w:t>
            </w:r>
          </w:p>
          <w:p w14:paraId="565801E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2、全线程检测；</w:t>
            </w:r>
          </w:p>
          <w:p w14:paraId="094ED53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、自动检测漏水故障；</w:t>
            </w:r>
          </w:p>
          <w:p w14:paraId="30574D78" w14:textId="3D5068F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4、机房外部进水或空调漏水时，自动检测，并及时报警</w:t>
            </w:r>
          </w:p>
        </w:tc>
        <w:tc>
          <w:tcPr>
            <w:tcW w:w="0" w:type="auto"/>
            <w:shd w:val="clear" w:color="auto" w:fill="auto"/>
            <w:vAlign w:val="center"/>
          </w:tcPr>
          <w:p w14:paraId="2043B2F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6034597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根</w:t>
            </w:r>
          </w:p>
        </w:tc>
        <w:tc>
          <w:tcPr>
            <w:tcW w:w="439" w:type="dxa"/>
            <w:shd w:val="clear" w:color="auto" w:fill="auto"/>
            <w:noWrap/>
          </w:tcPr>
          <w:p w14:paraId="5358C72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5A1623A" w14:textId="77777777" w:rsidTr="0074476E">
        <w:tc>
          <w:tcPr>
            <w:tcW w:w="0" w:type="auto"/>
            <w:vMerge/>
            <w:vAlign w:val="center"/>
          </w:tcPr>
          <w:p w14:paraId="2C89BFE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B93AB1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w:t>
            </w:r>
          </w:p>
        </w:tc>
        <w:tc>
          <w:tcPr>
            <w:tcW w:w="0" w:type="auto"/>
            <w:shd w:val="clear" w:color="auto" w:fill="auto"/>
            <w:vAlign w:val="center"/>
          </w:tcPr>
          <w:p w14:paraId="2B17E86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烟雾探测器</w:t>
            </w:r>
          </w:p>
        </w:tc>
        <w:tc>
          <w:tcPr>
            <w:tcW w:w="0" w:type="auto"/>
            <w:shd w:val="clear" w:color="auto" w:fill="auto"/>
            <w:vAlign w:val="center"/>
          </w:tcPr>
          <w:p w14:paraId="4F3B76B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1、灵敏度：符合GB4715-1993标准。</w:t>
            </w:r>
          </w:p>
          <w:p w14:paraId="3746D06E" w14:textId="49F3044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2、机房有烟雾产生时，能自动检测，并及时报警.机房有烟雾产生时，能自动检测，并及时报警</w:t>
            </w:r>
          </w:p>
        </w:tc>
        <w:tc>
          <w:tcPr>
            <w:tcW w:w="0" w:type="auto"/>
            <w:shd w:val="clear" w:color="auto" w:fill="auto"/>
            <w:vAlign w:val="center"/>
          </w:tcPr>
          <w:p w14:paraId="32B6E66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2DB1BA1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只</w:t>
            </w:r>
          </w:p>
        </w:tc>
        <w:tc>
          <w:tcPr>
            <w:tcW w:w="439" w:type="dxa"/>
            <w:shd w:val="clear" w:color="auto" w:fill="auto"/>
            <w:noWrap/>
          </w:tcPr>
          <w:p w14:paraId="163DA2F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611FB84" w14:textId="77777777" w:rsidTr="0074476E">
        <w:tc>
          <w:tcPr>
            <w:tcW w:w="0" w:type="auto"/>
            <w:vMerge/>
            <w:vAlign w:val="center"/>
          </w:tcPr>
          <w:p w14:paraId="2B42210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22F9570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17</w:t>
            </w:r>
          </w:p>
        </w:tc>
        <w:tc>
          <w:tcPr>
            <w:tcW w:w="0" w:type="auto"/>
            <w:shd w:val="clear" w:color="auto" w:fill="auto"/>
            <w:vAlign w:val="center"/>
          </w:tcPr>
          <w:p w14:paraId="528D0A8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机房NVR</w:t>
            </w:r>
          </w:p>
        </w:tc>
        <w:tc>
          <w:tcPr>
            <w:tcW w:w="0" w:type="auto"/>
            <w:shd w:val="clear" w:color="auto" w:fill="auto"/>
            <w:vAlign w:val="center"/>
          </w:tcPr>
          <w:p w14:paraId="07D8B19C" w14:textId="46561F7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1、网络视频输入≥32路，最大接入带宽≥320Mbps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、视频转发≥32路，最大转发带宽≥320Mbps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、磁盘最大数量≥8盘位，配置不低于4块8TB硬盘。</w:t>
            </w:r>
            <w:r w:rsidRPr="00C40213">
              <w:rPr>
                <w:rFonts w:ascii="宋体" w:hAnsi="宋体" w:cs="宋体" w:hint="eastAsia"/>
                <w:color w:val="000000" w:themeColor="text1"/>
                <w:kern w:val="0"/>
                <w:sz w:val="20"/>
                <w:szCs w:val="20"/>
              </w:rPr>
              <w:br/>
              <w:t>4、解码规格8MP（4K）：支持4路@30帧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、5MP：支持9路@20帧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、4MP：支持8路@30帧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、2MP（1080P）：支持16路@30帧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、视频输出HDMI1个HDMI1.4接口（1024*768,1280*720,1280*1024,1440*900,1920*1080,2560*1440,3840*2160）</w:t>
            </w:r>
            <w:r w:rsidRPr="00C40213">
              <w:rPr>
                <w:rFonts w:ascii="宋体" w:hAnsi="宋体" w:cs="宋体" w:hint="eastAsia"/>
                <w:color w:val="000000" w:themeColor="text1"/>
                <w:kern w:val="0"/>
                <w:sz w:val="20"/>
                <w:szCs w:val="20"/>
              </w:rPr>
              <w:br/>
              <w:t>VGA1个VGA接口（1024*768,1280*720,1280*1024,1440*900,1920*1080）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、平台性能IPC接入单设备支持32个摄像机接入</w:t>
            </w:r>
          </w:p>
        </w:tc>
        <w:tc>
          <w:tcPr>
            <w:tcW w:w="0" w:type="auto"/>
            <w:shd w:val="clear" w:color="auto" w:fill="auto"/>
            <w:vAlign w:val="center"/>
          </w:tcPr>
          <w:p w14:paraId="1F2270B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074BA59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7C1BEAF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1A93935" w14:textId="77777777" w:rsidTr="0074476E">
        <w:tc>
          <w:tcPr>
            <w:tcW w:w="0" w:type="auto"/>
            <w:vMerge/>
            <w:vAlign w:val="center"/>
          </w:tcPr>
          <w:p w14:paraId="0AEAE57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07229B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18</w:t>
            </w:r>
          </w:p>
        </w:tc>
        <w:tc>
          <w:tcPr>
            <w:tcW w:w="0" w:type="auto"/>
            <w:shd w:val="clear" w:color="auto" w:fill="auto"/>
            <w:vAlign w:val="center"/>
          </w:tcPr>
          <w:p w14:paraId="66B7851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枪式摄像机</w:t>
            </w:r>
          </w:p>
        </w:tc>
        <w:tc>
          <w:tcPr>
            <w:tcW w:w="0" w:type="auto"/>
            <w:shd w:val="clear" w:color="auto" w:fill="auto"/>
            <w:vAlign w:val="center"/>
          </w:tcPr>
          <w:p w14:paraId="29795F9B" w14:textId="4A83E4D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、Sensor感光面尺寸：≥1/2.7英寸CMOS，≥400万像素</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、最低照度：彩色:≤0.005Lux(F1.2,AGCON,1/30快门),黑白:≤0.0025Lux(F1.2,AGCON,1/30快门),0Lux(红外开启)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、参考镜头焦距：3.6mm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、红外灯补光距离：≥50m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、白光灯补光距离：≥30m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lastRenderedPageBreak/>
              <w:t>6</w:t>
            </w:r>
            <w:r w:rsidRPr="00C40213">
              <w:rPr>
                <w:rFonts w:ascii="宋体" w:hAnsi="宋体" w:cs="宋体" w:hint="eastAsia"/>
                <w:color w:val="000000" w:themeColor="text1"/>
                <w:kern w:val="0"/>
                <w:sz w:val="20"/>
                <w:szCs w:val="20"/>
              </w:rPr>
              <w:t>、视频编码格式：MJPEG/H.265/H264；支持视频图像重压缩技术</w:t>
            </w:r>
            <w:r w:rsidRPr="00C40213">
              <w:rPr>
                <w:rFonts w:ascii="宋体" w:hAnsi="宋体" w:cs="宋体" w:hint="eastAsia"/>
                <w:color w:val="000000" w:themeColor="text1"/>
                <w:kern w:val="0"/>
                <w:sz w:val="20"/>
                <w:szCs w:val="20"/>
              </w:rPr>
              <w:br/>
              <w:t>7、行为分析：快速移动检测,越线检测,入侵检测,区域进入/离开检测,徘徊检测</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、以太网络接口：支持以太网络接口数量：1个</w:t>
            </w:r>
            <w:r w:rsidRPr="00C40213">
              <w:rPr>
                <w:rFonts w:ascii="宋体" w:hAnsi="宋体" w:cs="宋体" w:hint="eastAsia"/>
                <w:color w:val="000000" w:themeColor="text1"/>
                <w:kern w:val="0"/>
                <w:sz w:val="20"/>
                <w:szCs w:val="20"/>
              </w:rPr>
              <w:br/>
              <w:t>以太网络接口带宽：1个RJ45，10M/100M自适应以太网口9、电源类型：DC12V,PoE(IEEE802.3af)</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、工作温度：至少包含-30℃~60℃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、工作湿度：至少包含5%~95%(无冷凝)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、防护等级：≥IP67</w:t>
            </w:r>
          </w:p>
        </w:tc>
        <w:tc>
          <w:tcPr>
            <w:tcW w:w="0" w:type="auto"/>
            <w:shd w:val="clear" w:color="auto" w:fill="auto"/>
            <w:vAlign w:val="center"/>
          </w:tcPr>
          <w:p w14:paraId="3055832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4.00 </w:t>
            </w:r>
          </w:p>
        </w:tc>
        <w:tc>
          <w:tcPr>
            <w:tcW w:w="0" w:type="auto"/>
            <w:shd w:val="clear" w:color="auto" w:fill="auto"/>
            <w:noWrap/>
            <w:vAlign w:val="center"/>
          </w:tcPr>
          <w:p w14:paraId="5B94E10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7988D6E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9043B0F" w14:textId="77777777" w:rsidTr="0074476E">
        <w:tc>
          <w:tcPr>
            <w:tcW w:w="0" w:type="auto"/>
            <w:vMerge/>
            <w:vAlign w:val="center"/>
          </w:tcPr>
          <w:p w14:paraId="24045F4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6C7E30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20</w:t>
            </w:r>
          </w:p>
        </w:tc>
        <w:tc>
          <w:tcPr>
            <w:tcW w:w="0" w:type="auto"/>
            <w:shd w:val="clear" w:color="auto" w:fill="auto"/>
            <w:vAlign w:val="center"/>
          </w:tcPr>
          <w:p w14:paraId="4D5DAB9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门禁控制器</w:t>
            </w:r>
          </w:p>
        </w:tc>
        <w:tc>
          <w:tcPr>
            <w:tcW w:w="0" w:type="auto"/>
            <w:shd w:val="clear" w:color="auto" w:fill="auto"/>
            <w:vAlign w:val="center"/>
          </w:tcPr>
          <w:p w14:paraId="1D8D4342" w14:textId="747B052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1、通讯接口TCP/IP</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、存储容量≥60Mbit</w:t>
            </w:r>
            <w:r w:rsidRPr="00C40213">
              <w:rPr>
                <w:rFonts w:ascii="宋体" w:hAnsi="宋体" w:cs="宋体" w:hint="eastAsia"/>
                <w:color w:val="000000" w:themeColor="text1"/>
                <w:kern w:val="0"/>
                <w:sz w:val="20"/>
                <w:szCs w:val="20"/>
              </w:rPr>
              <w:br/>
              <w:t>3、3名单数量≥10万/门</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、脱机记录≥20万</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、读卡器支持WG26/WG34</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、供电电压AC220V±10％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、读头接口≥2路韦根</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、门锁接口≥2路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、按键接口≥2路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、报警接口≥2路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、三方联动接口支持消防、安防信号接入</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、数据保存时间≥11年</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、支持开门方式支持刷卡开门，按键开门，二维码开门，APP开门；支持首卡开门，多卡开门，远程开门；支持双门互锁，返潜回</w:t>
            </w:r>
          </w:p>
        </w:tc>
        <w:tc>
          <w:tcPr>
            <w:tcW w:w="0" w:type="auto"/>
            <w:shd w:val="clear" w:color="auto" w:fill="auto"/>
            <w:vAlign w:val="center"/>
          </w:tcPr>
          <w:p w14:paraId="4F5A0EA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4CF1B23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6F4E46E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4D3056A" w14:textId="77777777" w:rsidTr="0074476E">
        <w:tc>
          <w:tcPr>
            <w:tcW w:w="0" w:type="auto"/>
            <w:vMerge/>
            <w:vAlign w:val="center"/>
          </w:tcPr>
          <w:p w14:paraId="225A683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15D07E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21</w:t>
            </w:r>
          </w:p>
        </w:tc>
        <w:tc>
          <w:tcPr>
            <w:tcW w:w="0" w:type="auto"/>
            <w:shd w:val="clear" w:color="auto" w:fill="auto"/>
            <w:vAlign w:val="center"/>
          </w:tcPr>
          <w:p w14:paraId="690527C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单门磁力锁</w:t>
            </w:r>
          </w:p>
        </w:tc>
        <w:tc>
          <w:tcPr>
            <w:tcW w:w="0" w:type="auto"/>
            <w:shd w:val="clear" w:color="auto" w:fill="auto"/>
            <w:vAlign w:val="center"/>
          </w:tcPr>
          <w:p w14:paraId="05D39E44" w14:textId="1203BA8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1、工作电源12VDC/0.53A</w:t>
            </w:r>
            <w:r w:rsidRPr="00C40213">
              <w:rPr>
                <w:rFonts w:ascii="宋体" w:hAnsi="宋体" w:cs="宋体" w:hint="eastAsia"/>
                <w:color w:val="000000" w:themeColor="text1"/>
                <w:kern w:val="0"/>
                <w:sz w:val="20"/>
                <w:szCs w:val="20"/>
              </w:rPr>
              <w:br/>
              <w:t>2、工作方式断电开锁</w:t>
            </w:r>
            <w:r w:rsidRPr="00C40213">
              <w:rPr>
                <w:rFonts w:ascii="宋体" w:hAnsi="宋体" w:cs="宋体" w:hint="eastAsia"/>
                <w:color w:val="000000" w:themeColor="text1"/>
                <w:kern w:val="0"/>
                <w:sz w:val="20"/>
                <w:szCs w:val="20"/>
              </w:rPr>
              <w:br/>
              <w:t>3、安装方式挂装式</w:t>
            </w:r>
            <w:r w:rsidRPr="00C40213">
              <w:rPr>
                <w:rFonts w:ascii="宋体" w:hAnsi="宋体" w:cs="宋体" w:hint="eastAsia"/>
                <w:color w:val="000000" w:themeColor="text1"/>
                <w:kern w:val="0"/>
                <w:sz w:val="20"/>
                <w:szCs w:val="20"/>
              </w:rPr>
              <w:br/>
              <w:t>4、工作温度至少包含-40℃～50℃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、工作状态开门时红色指示灯亮，锁状态有指示灯指示，锁门时绿灯指示灯亮，带锁状态指示灯及联网信号指示</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、保护性内置反向突波保护功能，有门侦测信号</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、绝缘性绝缘电阻测试，DC500V（1分钟无击穿）</w:t>
            </w:r>
          </w:p>
        </w:tc>
        <w:tc>
          <w:tcPr>
            <w:tcW w:w="0" w:type="auto"/>
            <w:shd w:val="clear" w:color="auto" w:fill="auto"/>
            <w:vAlign w:val="center"/>
          </w:tcPr>
          <w:p w14:paraId="226B52A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0A4E69C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把</w:t>
            </w:r>
          </w:p>
        </w:tc>
        <w:tc>
          <w:tcPr>
            <w:tcW w:w="439" w:type="dxa"/>
            <w:shd w:val="clear" w:color="auto" w:fill="auto"/>
            <w:noWrap/>
          </w:tcPr>
          <w:p w14:paraId="7D3C7EA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BB3E7C5" w14:textId="77777777" w:rsidTr="0074476E">
        <w:tc>
          <w:tcPr>
            <w:tcW w:w="0" w:type="auto"/>
            <w:vMerge/>
            <w:vAlign w:val="center"/>
          </w:tcPr>
          <w:p w14:paraId="7E83710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393D1E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22</w:t>
            </w:r>
          </w:p>
        </w:tc>
        <w:tc>
          <w:tcPr>
            <w:tcW w:w="0" w:type="auto"/>
            <w:shd w:val="clear" w:color="auto" w:fill="auto"/>
            <w:vAlign w:val="center"/>
          </w:tcPr>
          <w:p w14:paraId="28E7E21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门禁-开门按钮</w:t>
            </w:r>
          </w:p>
        </w:tc>
        <w:tc>
          <w:tcPr>
            <w:tcW w:w="0" w:type="auto"/>
            <w:shd w:val="clear" w:color="auto" w:fill="auto"/>
            <w:vAlign w:val="center"/>
          </w:tcPr>
          <w:p w14:paraId="62D919B1" w14:textId="489F80F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、接点输出：NO/COM接点</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、供电方式:干接点信号控制</w:t>
            </w:r>
          </w:p>
        </w:tc>
        <w:tc>
          <w:tcPr>
            <w:tcW w:w="0" w:type="auto"/>
            <w:shd w:val="clear" w:color="auto" w:fill="auto"/>
            <w:vAlign w:val="center"/>
          </w:tcPr>
          <w:p w14:paraId="3DBB81E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5D7261C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只</w:t>
            </w:r>
          </w:p>
        </w:tc>
        <w:tc>
          <w:tcPr>
            <w:tcW w:w="439" w:type="dxa"/>
            <w:shd w:val="clear" w:color="auto" w:fill="auto"/>
            <w:noWrap/>
          </w:tcPr>
          <w:p w14:paraId="081D6B8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797B08D" w14:textId="77777777" w:rsidTr="0074476E">
        <w:tc>
          <w:tcPr>
            <w:tcW w:w="0" w:type="auto"/>
            <w:vMerge/>
            <w:vAlign w:val="center"/>
          </w:tcPr>
          <w:p w14:paraId="6FCF71D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44E458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23</w:t>
            </w:r>
          </w:p>
        </w:tc>
        <w:tc>
          <w:tcPr>
            <w:tcW w:w="0" w:type="auto"/>
            <w:shd w:val="clear" w:color="auto" w:fill="auto"/>
            <w:vAlign w:val="center"/>
          </w:tcPr>
          <w:p w14:paraId="49CD32F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门禁读卡器</w:t>
            </w:r>
          </w:p>
        </w:tc>
        <w:tc>
          <w:tcPr>
            <w:tcW w:w="0" w:type="auto"/>
            <w:shd w:val="clear" w:color="auto" w:fill="auto"/>
            <w:vAlign w:val="center"/>
          </w:tcPr>
          <w:p w14:paraId="6029040C" w14:textId="7BD5267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安卓操作系统，支持刷卡、人脸识别</w:t>
            </w:r>
          </w:p>
        </w:tc>
        <w:tc>
          <w:tcPr>
            <w:tcW w:w="0" w:type="auto"/>
            <w:shd w:val="clear" w:color="auto" w:fill="auto"/>
            <w:vAlign w:val="center"/>
          </w:tcPr>
          <w:p w14:paraId="208D23C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61A2D7A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3F37B7E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4396438" w14:textId="77777777" w:rsidTr="0074476E">
        <w:tc>
          <w:tcPr>
            <w:tcW w:w="0" w:type="auto"/>
            <w:vMerge/>
            <w:vAlign w:val="center"/>
          </w:tcPr>
          <w:p w14:paraId="715CE69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4061E3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24</w:t>
            </w:r>
          </w:p>
        </w:tc>
        <w:tc>
          <w:tcPr>
            <w:tcW w:w="0" w:type="auto"/>
            <w:shd w:val="clear" w:color="auto" w:fill="auto"/>
            <w:vAlign w:val="center"/>
          </w:tcPr>
          <w:p w14:paraId="49C31B2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刷卡读卡器</w:t>
            </w:r>
          </w:p>
        </w:tc>
        <w:tc>
          <w:tcPr>
            <w:tcW w:w="0" w:type="auto"/>
            <w:shd w:val="clear" w:color="auto" w:fill="auto"/>
            <w:vAlign w:val="center"/>
          </w:tcPr>
          <w:p w14:paraId="5CF5467D" w14:textId="3F98BD4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1、供电电压DC9~15V</w:t>
            </w:r>
            <w:r w:rsidRPr="00C40213">
              <w:rPr>
                <w:rFonts w:ascii="宋体" w:hAnsi="宋体" w:cs="宋体" w:hint="eastAsia"/>
                <w:color w:val="000000" w:themeColor="text1"/>
                <w:kern w:val="0"/>
                <w:sz w:val="20"/>
                <w:szCs w:val="20"/>
              </w:rPr>
              <w:br/>
              <w:t>2、功耗＜2W</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、读卡频率13.56M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、读卡距离1-5cm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、PSAM内置PSAM插槽</w:t>
            </w:r>
            <w:r w:rsidRPr="00C40213">
              <w:rPr>
                <w:rFonts w:ascii="宋体" w:hAnsi="宋体" w:cs="宋体" w:hint="eastAsia"/>
                <w:color w:val="000000" w:themeColor="text1"/>
                <w:kern w:val="0"/>
                <w:sz w:val="20"/>
                <w:szCs w:val="20"/>
              </w:rPr>
              <w:br/>
              <w:t>6、支持卡类型支持Mifare1卡/CPU卡</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、防拆设计防拆开关设计</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、声光提示支持LED+蜂鸣器提示</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 xml:space="preserve">、通讯接口Wiegand34 </w:t>
            </w:r>
          </w:p>
        </w:tc>
        <w:tc>
          <w:tcPr>
            <w:tcW w:w="0" w:type="auto"/>
            <w:shd w:val="clear" w:color="auto" w:fill="auto"/>
            <w:vAlign w:val="center"/>
          </w:tcPr>
          <w:p w14:paraId="489E006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708244D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5097A24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023C869" w14:textId="77777777" w:rsidTr="0074476E">
        <w:tc>
          <w:tcPr>
            <w:tcW w:w="0" w:type="auto"/>
            <w:vMerge/>
            <w:vAlign w:val="center"/>
          </w:tcPr>
          <w:p w14:paraId="08C69DC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6A072B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25</w:t>
            </w:r>
          </w:p>
        </w:tc>
        <w:tc>
          <w:tcPr>
            <w:tcW w:w="0" w:type="auto"/>
            <w:shd w:val="clear" w:color="auto" w:fill="auto"/>
            <w:vAlign w:val="center"/>
          </w:tcPr>
          <w:p w14:paraId="145D23D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输入输出配电柜</w:t>
            </w:r>
          </w:p>
        </w:tc>
        <w:tc>
          <w:tcPr>
            <w:tcW w:w="0" w:type="auto"/>
            <w:shd w:val="clear" w:color="auto" w:fill="auto"/>
            <w:vAlign w:val="center"/>
          </w:tcPr>
          <w:p w14:paraId="54345DF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、SPM1+，A/B路，输入80A/3P*3，输出32A/1P*14*2、B级60ka防浪涌*，带监控</w:t>
            </w:r>
          </w:p>
          <w:p w14:paraId="7804F643" w14:textId="34D9CFC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 xml:space="preserve">、外形尺寸参考尺寸600*1200*2000mm </w:t>
            </w:r>
          </w:p>
        </w:tc>
        <w:tc>
          <w:tcPr>
            <w:tcW w:w="0" w:type="auto"/>
            <w:shd w:val="clear" w:color="auto" w:fill="auto"/>
            <w:vAlign w:val="center"/>
          </w:tcPr>
          <w:p w14:paraId="7168510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49F8D6D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6A573F4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2BC784E" w14:textId="77777777" w:rsidTr="0074476E">
        <w:tc>
          <w:tcPr>
            <w:tcW w:w="0" w:type="auto"/>
            <w:vMerge/>
            <w:vAlign w:val="center"/>
          </w:tcPr>
          <w:p w14:paraId="67CC256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DC3E8A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26</w:t>
            </w:r>
          </w:p>
        </w:tc>
        <w:tc>
          <w:tcPr>
            <w:tcW w:w="0" w:type="auto"/>
            <w:shd w:val="clear" w:color="auto" w:fill="auto"/>
            <w:vAlign w:val="center"/>
          </w:tcPr>
          <w:p w14:paraId="7FC0979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市电配电柜</w:t>
            </w:r>
          </w:p>
        </w:tc>
        <w:tc>
          <w:tcPr>
            <w:tcW w:w="0" w:type="auto"/>
            <w:shd w:val="clear" w:color="auto" w:fill="auto"/>
            <w:vAlign w:val="center"/>
          </w:tcPr>
          <w:p w14:paraId="1A848F04" w14:textId="1D9375E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市电输入输出空开</w:t>
            </w:r>
          </w:p>
        </w:tc>
        <w:tc>
          <w:tcPr>
            <w:tcW w:w="0" w:type="auto"/>
            <w:shd w:val="clear" w:color="auto" w:fill="auto"/>
            <w:vAlign w:val="center"/>
          </w:tcPr>
          <w:p w14:paraId="6A6F5C6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4D38ADF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1277A33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652468D" w14:textId="77777777" w:rsidTr="0074476E">
        <w:tc>
          <w:tcPr>
            <w:tcW w:w="0" w:type="auto"/>
            <w:vMerge/>
            <w:vAlign w:val="center"/>
          </w:tcPr>
          <w:p w14:paraId="635FF23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2DC3CC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27</w:t>
            </w:r>
          </w:p>
        </w:tc>
        <w:tc>
          <w:tcPr>
            <w:tcW w:w="0" w:type="auto"/>
            <w:shd w:val="clear" w:color="auto" w:fill="auto"/>
            <w:vAlign w:val="center"/>
          </w:tcPr>
          <w:p w14:paraId="0614E12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其它材料</w:t>
            </w:r>
          </w:p>
        </w:tc>
        <w:tc>
          <w:tcPr>
            <w:tcW w:w="0" w:type="auto"/>
            <w:shd w:val="clear" w:color="auto" w:fill="auto"/>
            <w:vAlign w:val="center"/>
          </w:tcPr>
          <w:p w14:paraId="6A0F8CC8" w14:textId="4C23014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应急灯、出口标牌、开关插座等</w:t>
            </w:r>
          </w:p>
        </w:tc>
        <w:tc>
          <w:tcPr>
            <w:tcW w:w="0" w:type="auto"/>
            <w:shd w:val="clear" w:color="auto" w:fill="auto"/>
            <w:vAlign w:val="center"/>
          </w:tcPr>
          <w:p w14:paraId="7198C42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0CA9CA7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68C7DC1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CE261E0" w14:textId="77777777" w:rsidTr="0074476E">
        <w:tc>
          <w:tcPr>
            <w:tcW w:w="0" w:type="auto"/>
            <w:vMerge/>
            <w:vAlign w:val="center"/>
          </w:tcPr>
          <w:p w14:paraId="2D6968E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FEA9CB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28</w:t>
            </w:r>
          </w:p>
        </w:tc>
        <w:tc>
          <w:tcPr>
            <w:tcW w:w="0" w:type="auto"/>
            <w:shd w:val="clear" w:color="auto" w:fill="auto"/>
            <w:vAlign w:val="center"/>
          </w:tcPr>
          <w:p w14:paraId="268C06A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桥架</w:t>
            </w:r>
          </w:p>
        </w:tc>
        <w:tc>
          <w:tcPr>
            <w:tcW w:w="0" w:type="auto"/>
            <w:shd w:val="clear" w:color="auto" w:fill="auto"/>
            <w:vAlign w:val="center"/>
          </w:tcPr>
          <w:p w14:paraId="64E82881" w14:textId="13DD8B6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高度不大于150mm，宽度不小于300mm </w:t>
            </w:r>
          </w:p>
        </w:tc>
        <w:tc>
          <w:tcPr>
            <w:tcW w:w="0" w:type="auto"/>
            <w:shd w:val="clear" w:color="auto" w:fill="auto"/>
            <w:vAlign w:val="center"/>
          </w:tcPr>
          <w:p w14:paraId="3966D606"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60.00 </w:t>
            </w:r>
          </w:p>
        </w:tc>
        <w:tc>
          <w:tcPr>
            <w:tcW w:w="0" w:type="auto"/>
            <w:shd w:val="clear" w:color="auto" w:fill="auto"/>
            <w:noWrap/>
            <w:vAlign w:val="center"/>
          </w:tcPr>
          <w:p w14:paraId="392D730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1FA1CA8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0AD07E0" w14:textId="77777777" w:rsidTr="0074476E">
        <w:tc>
          <w:tcPr>
            <w:tcW w:w="0" w:type="auto"/>
            <w:vMerge/>
            <w:vAlign w:val="center"/>
          </w:tcPr>
          <w:p w14:paraId="33D18BE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8F0888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29</w:t>
            </w:r>
          </w:p>
        </w:tc>
        <w:tc>
          <w:tcPr>
            <w:tcW w:w="0" w:type="auto"/>
            <w:shd w:val="clear" w:color="auto" w:fill="auto"/>
            <w:vAlign w:val="center"/>
          </w:tcPr>
          <w:p w14:paraId="0EB2E06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金属管</w:t>
            </w:r>
          </w:p>
        </w:tc>
        <w:tc>
          <w:tcPr>
            <w:tcW w:w="0" w:type="auto"/>
            <w:shd w:val="clear" w:color="auto" w:fill="auto"/>
            <w:vAlign w:val="center"/>
          </w:tcPr>
          <w:p w14:paraId="7F571006" w14:textId="181F72D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直径25 </w:t>
            </w:r>
          </w:p>
        </w:tc>
        <w:tc>
          <w:tcPr>
            <w:tcW w:w="0" w:type="auto"/>
            <w:shd w:val="clear" w:color="auto" w:fill="auto"/>
            <w:vAlign w:val="center"/>
          </w:tcPr>
          <w:p w14:paraId="4A0EC31F"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150.00 </w:t>
            </w:r>
          </w:p>
        </w:tc>
        <w:tc>
          <w:tcPr>
            <w:tcW w:w="0" w:type="auto"/>
            <w:shd w:val="clear" w:color="auto" w:fill="auto"/>
            <w:noWrap/>
            <w:vAlign w:val="center"/>
          </w:tcPr>
          <w:p w14:paraId="3360495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米</w:t>
            </w:r>
          </w:p>
        </w:tc>
        <w:tc>
          <w:tcPr>
            <w:tcW w:w="439" w:type="dxa"/>
            <w:shd w:val="clear" w:color="auto" w:fill="auto"/>
            <w:noWrap/>
          </w:tcPr>
          <w:p w14:paraId="0FEB4B1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123B55E" w14:textId="77777777" w:rsidTr="0074476E">
        <w:tc>
          <w:tcPr>
            <w:tcW w:w="0" w:type="auto"/>
            <w:vMerge/>
            <w:vAlign w:val="center"/>
          </w:tcPr>
          <w:p w14:paraId="1C5B132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CFB629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31</w:t>
            </w:r>
          </w:p>
        </w:tc>
        <w:tc>
          <w:tcPr>
            <w:tcW w:w="0" w:type="auto"/>
            <w:shd w:val="clear" w:color="auto" w:fill="auto"/>
            <w:vAlign w:val="center"/>
          </w:tcPr>
          <w:p w14:paraId="0301178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光电感烟探测器</w:t>
            </w:r>
          </w:p>
        </w:tc>
        <w:tc>
          <w:tcPr>
            <w:tcW w:w="0" w:type="auto"/>
            <w:shd w:val="clear" w:color="auto" w:fill="auto"/>
            <w:vAlign w:val="center"/>
          </w:tcPr>
          <w:p w14:paraId="5BEFD754" w14:textId="41300C8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智能型，具有黑烟报警功能，电子编码，内置单片机，配套使用</w:t>
            </w:r>
          </w:p>
        </w:tc>
        <w:tc>
          <w:tcPr>
            <w:tcW w:w="0" w:type="auto"/>
            <w:shd w:val="clear" w:color="auto" w:fill="auto"/>
            <w:vAlign w:val="center"/>
          </w:tcPr>
          <w:p w14:paraId="1B248A1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6.00 </w:t>
            </w:r>
          </w:p>
        </w:tc>
        <w:tc>
          <w:tcPr>
            <w:tcW w:w="0" w:type="auto"/>
            <w:shd w:val="clear" w:color="auto" w:fill="auto"/>
            <w:noWrap/>
            <w:vAlign w:val="center"/>
          </w:tcPr>
          <w:p w14:paraId="63D22CE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只</w:t>
            </w:r>
          </w:p>
        </w:tc>
        <w:tc>
          <w:tcPr>
            <w:tcW w:w="439" w:type="dxa"/>
            <w:shd w:val="clear" w:color="auto" w:fill="auto"/>
            <w:noWrap/>
          </w:tcPr>
          <w:p w14:paraId="1112967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8881EFE" w14:textId="77777777" w:rsidTr="0074476E">
        <w:tc>
          <w:tcPr>
            <w:tcW w:w="0" w:type="auto"/>
            <w:vMerge/>
            <w:vAlign w:val="center"/>
          </w:tcPr>
          <w:p w14:paraId="21F191F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B79A11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32</w:t>
            </w:r>
          </w:p>
        </w:tc>
        <w:tc>
          <w:tcPr>
            <w:tcW w:w="0" w:type="auto"/>
            <w:shd w:val="clear" w:color="auto" w:fill="auto"/>
            <w:vAlign w:val="center"/>
          </w:tcPr>
          <w:p w14:paraId="14270DC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感温探测器</w:t>
            </w:r>
          </w:p>
        </w:tc>
        <w:tc>
          <w:tcPr>
            <w:tcW w:w="0" w:type="auto"/>
            <w:shd w:val="clear" w:color="auto" w:fill="auto"/>
            <w:vAlign w:val="center"/>
          </w:tcPr>
          <w:p w14:paraId="3948A499" w14:textId="618636C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智能型，具有定温特性，电子编码，内置单片机，配套使用</w:t>
            </w:r>
          </w:p>
        </w:tc>
        <w:tc>
          <w:tcPr>
            <w:tcW w:w="0" w:type="auto"/>
            <w:shd w:val="clear" w:color="auto" w:fill="auto"/>
            <w:vAlign w:val="center"/>
          </w:tcPr>
          <w:p w14:paraId="32DF4D7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color w:val="000000" w:themeColor="text1"/>
                <w:kern w:val="0"/>
                <w:sz w:val="20"/>
                <w:szCs w:val="20"/>
              </w:rPr>
              <w:t>14.00</w:t>
            </w:r>
          </w:p>
        </w:tc>
        <w:tc>
          <w:tcPr>
            <w:tcW w:w="0" w:type="auto"/>
            <w:shd w:val="clear" w:color="auto" w:fill="auto"/>
            <w:noWrap/>
            <w:vAlign w:val="center"/>
          </w:tcPr>
          <w:p w14:paraId="3BAC67F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只</w:t>
            </w:r>
          </w:p>
        </w:tc>
        <w:tc>
          <w:tcPr>
            <w:tcW w:w="439" w:type="dxa"/>
            <w:shd w:val="clear" w:color="auto" w:fill="auto"/>
            <w:noWrap/>
          </w:tcPr>
          <w:p w14:paraId="601D210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B1F6418" w14:textId="77777777" w:rsidTr="0074476E">
        <w:tc>
          <w:tcPr>
            <w:tcW w:w="0" w:type="auto"/>
            <w:vMerge/>
            <w:vAlign w:val="center"/>
          </w:tcPr>
          <w:p w14:paraId="7919EB3C"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2624B6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33</w:t>
            </w:r>
          </w:p>
        </w:tc>
        <w:tc>
          <w:tcPr>
            <w:tcW w:w="0" w:type="auto"/>
            <w:shd w:val="clear" w:color="auto" w:fill="auto"/>
            <w:vAlign w:val="center"/>
          </w:tcPr>
          <w:p w14:paraId="3FF3191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紧急启停按钮</w:t>
            </w:r>
          </w:p>
        </w:tc>
        <w:tc>
          <w:tcPr>
            <w:tcW w:w="0" w:type="auto"/>
            <w:shd w:val="clear" w:color="auto" w:fill="auto"/>
            <w:vAlign w:val="center"/>
          </w:tcPr>
          <w:p w14:paraId="6C155DA4" w14:textId="22107488"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不占地址点，配合气体灭火系统实现现场紧急启动和紧急停止以及现场手动/自动切换控制</w:t>
            </w:r>
          </w:p>
        </w:tc>
        <w:tc>
          <w:tcPr>
            <w:tcW w:w="0" w:type="auto"/>
            <w:shd w:val="clear" w:color="auto" w:fill="auto"/>
            <w:vAlign w:val="center"/>
          </w:tcPr>
          <w:p w14:paraId="0AB64CD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0EADF20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422AB2E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2B60A7E" w14:textId="77777777" w:rsidTr="0074476E">
        <w:tc>
          <w:tcPr>
            <w:tcW w:w="0" w:type="auto"/>
            <w:vMerge/>
            <w:vAlign w:val="center"/>
          </w:tcPr>
          <w:p w14:paraId="7E4FF4C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C6EBDD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34</w:t>
            </w:r>
          </w:p>
        </w:tc>
        <w:tc>
          <w:tcPr>
            <w:tcW w:w="0" w:type="auto"/>
            <w:shd w:val="clear" w:color="auto" w:fill="auto"/>
            <w:vAlign w:val="center"/>
          </w:tcPr>
          <w:p w14:paraId="1F753CC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声光报警器</w:t>
            </w:r>
          </w:p>
        </w:tc>
        <w:tc>
          <w:tcPr>
            <w:tcW w:w="0" w:type="auto"/>
            <w:shd w:val="clear" w:color="auto" w:fill="auto"/>
            <w:vAlign w:val="center"/>
          </w:tcPr>
          <w:p w14:paraId="6FA9015E" w14:textId="0505A67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非编码型，不占地址点</w:t>
            </w:r>
          </w:p>
        </w:tc>
        <w:tc>
          <w:tcPr>
            <w:tcW w:w="0" w:type="auto"/>
            <w:shd w:val="clear" w:color="auto" w:fill="auto"/>
            <w:vAlign w:val="center"/>
          </w:tcPr>
          <w:p w14:paraId="41A66F0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28FD5CF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1AE372C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D7AD9D6" w14:textId="77777777" w:rsidTr="0074476E">
        <w:tc>
          <w:tcPr>
            <w:tcW w:w="0" w:type="auto"/>
            <w:vMerge/>
            <w:vAlign w:val="center"/>
          </w:tcPr>
          <w:p w14:paraId="3CBD35F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1CC861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35</w:t>
            </w:r>
          </w:p>
        </w:tc>
        <w:tc>
          <w:tcPr>
            <w:tcW w:w="0" w:type="auto"/>
            <w:shd w:val="clear" w:color="auto" w:fill="auto"/>
            <w:vAlign w:val="center"/>
          </w:tcPr>
          <w:p w14:paraId="5E4225F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消防警铃</w:t>
            </w:r>
          </w:p>
        </w:tc>
        <w:tc>
          <w:tcPr>
            <w:tcW w:w="0" w:type="auto"/>
            <w:shd w:val="clear" w:color="auto" w:fill="auto"/>
            <w:vAlign w:val="center"/>
          </w:tcPr>
          <w:p w14:paraId="2AB7FC68" w14:textId="429122F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工作电压：22V~26V(无极性），工作电流≤23mA,外形尺寸：直径152mm </w:t>
            </w:r>
          </w:p>
        </w:tc>
        <w:tc>
          <w:tcPr>
            <w:tcW w:w="0" w:type="auto"/>
            <w:shd w:val="clear" w:color="auto" w:fill="auto"/>
            <w:vAlign w:val="center"/>
          </w:tcPr>
          <w:p w14:paraId="6F5ADCA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0BD0A9D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5F10AAF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498A6AD9" w14:textId="77777777" w:rsidTr="0074476E">
        <w:tc>
          <w:tcPr>
            <w:tcW w:w="0" w:type="auto"/>
            <w:vMerge/>
            <w:vAlign w:val="center"/>
          </w:tcPr>
          <w:p w14:paraId="0D03AB0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0C40B0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36</w:t>
            </w:r>
          </w:p>
        </w:tc>
        <w:tc>
          <w:tcPr>
            <w:tcW w:w="0" w:type="auto"/>
            <w:shd w:val="clear" w:color="auto" w:fill="auto"/>
            <w:vAlign w:val="center"/>
          </w:tcPr>
          <w:p w14:paraId="5BE8A25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气体释放灯</w:t>
            </w:r>
          </w:p>
        </w:tc>
        <w:tc>
          <w:tcPr>
            <w:tcW w:w="0" w:type="auto"/>
            <w:shd w:val="clear" w:color="auto" w:fill="auto"/>
            <w:vAlign w:val="center"/>
          </w:tcPr>
          <w:p w14:paraId="06A92C1E" w14:textId="3D7F907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参考外形尺寸：300mm长×120mm高×26mm厚</w:t>
            </w:r>
          </w:p>
        </w:tc>
        <w:tc>
          <w:tcPr>
            <w:tcW w:w="0" w:type="auto"/>
            <w:shd w:val="clear" w:color="auto" w:fill="auto"/>
            <w:vAlign w:val="center"/>
          </w:tcPr>
          <w:p w14:paraId="230E311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727D65E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4FBABA5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157FC72" w14:textId="77777777" w:rsidTr="0074476E">
        <w:tc>
          <w:tcPr>
            <w:tcW w:w="0" w:type="auto"/>
            <w:vMerge/>
            <w:vAlign w:val="center"/>
          </w:tcPr>
          <w:p w14:paraId="5E31F43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D73366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37</w:t>
            </w:r>
          </w:p>
        </w:tc>
        <w:tc>
          <w:tcPr>
            <w:tcW w:w="0" w:type="auto"/>
            <w:shd w:val="clear" w:color="auto" w:fill="auto"/>
            <w:vAlign w:val="center"/>
          </w:tcPr>
          <w:p w14:paraId="07FAE56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输入输出模块</w:t>
            </w:r>
          </w:p>
        </w:tc>
        <w:tc>
          <w:tcPr>
            <w:tcW w:w="0" w:type="auto"/>
            <w:shd w:val="clear" w:color="auto" w:fill="auto"/>
            <w:vAlign w:val="center"/>
          </w:tcPr>
          <w:p w14:paraId="3F3EC3E2" w14:textId="4FB7CEF9"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电子编码。单地址，单动作输入输出，内置单片机。配套使用。</w:t>
            </w:r>
          </w:p>
        </w:tc>
        <w:tc>
          <w:tcPr>
            <w:tcW w:w="0" w:type="auto"/>
            <w:shd w:val="clear" w:color="auto" w:fill="auto"/>
            <w:vAlign w:val="center"/>
          </w:tcPr>
          <w:p w14:paraId="65ED826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color w:val="000000" w:themeColor="text1"/>
                <w:kern w:val="0"/>
                <w:sz w:val="20"/>
                <w:szCs w:val="20"/>
              </w:rPr>
              <w:t>28.00</w:t>
            </w:r>
          </w:p>
        </w:tc>
        <w:tc>
          <w:tcPr>
            <w:tcW w:w="0" w:type="auto"/>
            <w:shd w:val="clear" w:color="auto" w:fill="auto"/>
            <w:noWrap/>
            <w:vAlign w:val="center"/>
          </w:tcPr>
          <w:p w14:paraId="63B17AD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2AC1A15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34D7C0A" w14:textId="77777777" w:rsidTr="0074476E">
        <w:tc>
          <w:tcPr>
            <w:tcW w:w="0" w:type="auto"/>
            <w:vMerge/>
            <w:vAlign w:val="center"/>
          </w:tcPr>
          <w:p w14:paraId="077C79D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D5AA0B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38</w:t>
            </w:r>
          </w:p>
        </w:tc>
        <w:tc>
          <w:tcPr>
            <w:tcW w:w="0" w:type="auto"/>
            <w:shd w:val="clear" w:color="auto" w:fill="auto"/>
            <w:vAlign w:val="center"/>
          </w:tcPr>
          <w:p w14:paraId="28D573F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火灾报警控制器</w:t>
            </w:r>
          </w:p>
        </w:tc>
        <w:tc>
          <w:tcPr>
            <w:tcW w:w="0" w:type="auto"/>
            <w:shd w:val="clear" w:color="auto" w:fill="auto"/>
            <w:vAlign w:val="center"/>
          </w:tcPr>
          <w:p w14:paraId="1FCF7805" w14:textId="5B452F0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1、壁挂安装。中文液晶显示。双回路，带多线控制盘和一路声光警报专用输出，联动地址与报警地址混编。</w:t>
            </w:r>
          </w:p>
          <w:p w14:paraId="753C19C0" w14:textId="12A2CF1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、含打印机及4A联动电源。备电需配14Ah12V电池2节。</w:t>
            </w:r>
          </w:p>
        </w:tc>
        <w:tc>
          <w:tcPr>
            <w:tcW w:w="0" w:type="auto"/>
            <w:shd w:val="clear" w:color="auto" w:fill="auto"/>
            <w:vAlign w:val="center"/>
          </w:tcPr>
          <w:p w14:paraId="1DB4D4F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3D5A9EB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5888631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5DF8D6A" w14:textId="77777777" w:rsidTr="0074476E">
        <w:tc>
          <w:tcPr>
            <w:tcW w:w="0" w:type="auto"/>
            <w:vMerge/>
            <w:vAlign w:val="center"/>
          </w:tcPr>
          <w:p w14:paraId="4E9C3E9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B19C7C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39</w:t>
            </w:r>
          </w:p>
        </w:tc>
        <w:tc>
          <w:tcPr>
            <w:tcW w:w="0" w:type="auto"/>
            <w:shd w:val="clear" w:color="auto" w:fill="auto"/>
            <w:vAlign w:val="center"/>
          </w:tcPr>
          <w:p w14:paraId="0710F7A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气体灭火控制器</w:t>
            </w:r>
          </w:p>
        </w:tc>
        <w:tc>
          <w:tcPr>
            <w:tcW w:w="0" w:type="auto"/>
            <w:shd w:val="clear" w:color="auto" w:fill="auto"/>
            <w:vAlign w:val="center"/>
          </w:tcPr>
          <w:p w14:paraId="30F89E07" w14:textId="1B20845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1、壁挂式，中英文液晶显示，可控制两路气体灭火分区，具有手动、自动、现场控制功能。</w:t>
            </w:r>
          </w:p>
          <w:p w14:paraId="4CD3316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、AC220V供电。</w:t>
            </w:r>
          </w:p>
          <w:p w14:paraId="5D1B4BD4" w14:textId="14A63214"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3、多线输出控制方式</w:t>
            </w:r>
          </w:p>
        </w:tc>
        <w:tc>
          <w:tcPr>
            <w:tcW w:w="0" w:type="auto"/>
            <w:shd w:val="clear" w:color="auto" w:fill="auto"/>
            <w:vAlign w:val="center"/>
          </w:tcPr>
          <w:p w14:paraId="7B38F72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536F808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77A23BD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03BAC16" w14:textId="77777777" w:rsidTr="0074476E">
        <w:tc>
          <w:tcPr>
            <w:tcW w:w="0" w:type="auto"/>
            <w:vMerge/>
            <w:vAlign w:val="center"/>
          </w:tcPr>
          <w:p w14:paraId="0C40E65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0D242D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40</w:t>
            </w:r>
          </w:p>
        </w:tc>
        <w:tc>
          <w:tcPr>
            <w:tcW w:w="0" w:type="auto"/>
            <w:shd w:val="clear" w:color="auto" w:fill="auto"/>
            <w:vAlign w:val="center"/>
          </w:tcPr>
          <w:p w14:paraId="0D5C2AA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柜式七氟丙烷灭火装置</w:t>
            </w:r>
          </w:p>
        </w:tc>
        <w:tc>
          <w:tcPr>
            <w:tcW w:w="0" w:type="auto"/>
            <w:shd w:val="clear" w:color="auto" w:fill="auto"/>
            <w:vAlign w:val="center"/>
          </w:tcPr>
          <w:p w14:paraId="23DBE5CA" w14:textId="16D3FC8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、150L；内含高压软管、喷嘴、电磁阀（使用电源DC24）、压力信号器，1、充装量：充装110公斤药剂；</w:t>
            </w:r>
            <w:r w:rsidRPr="00C40213">
              <w:rPr>
                <w:rFonts w:ascii="宋体" w:hAnsi="宋体" w:cs="宋体" w:hint="eastAsia"/>
                <w:color w:val="000000" w:themeColor="text1"/>
                <w:kern w:val="0"/>
                <w:sz w:val="20"/>
                <w:szCs w:val="20"/>
              </w:rPr>
              <w:br/>
              <w:t>2、驱动方式：电磁驱动；</w:t>
            </w:r>
            <w:r w:rsidRPr="00C40213">
              <w:rPr>
                <w:rFonts w:ascii="宋体" w:hAnsi="宋体" w:cs="宋体" w:hint="eastAsia"/>
                <w:color w:val="000000" w:themeColor="text1"/>
                <w:kern w:val="0"/>
                <w:sz w:val="20"/>
                <w:szCs w:val="20"/>
              </w:rPr>
              <w:br/>
              <w:t>3、使用环境温度：0～50℃；</w:t>
            </w:r>
            <w:r w:rsidRPr="00C40213">
              <w:rPr>
                <w:rFonts w:ascii="宋体" w:hAnsi="宋体" w:cs="宋体" w:hint="eastAsia"/>
                <w:color w:val="000000" w:themeColor="text1"/>
                <w:kern w:val="0"/>
                <w:sz w:val="20"/>
                <w:szCs w:val="20"/>
              </w:rPr>
              <w:br/>
              <w:t xml:space="preserve">4、灭火剂喷放时间：电子计算机房≤8s；其余≤10s </w:t>
            </w:r>
          </w:p>
        </w:tc>
        <w:tc>
          <w:tcPr>
            <w:tcW w:w="0" w:type="auto"/>
            <w:shd w:val="clear" w:color="auto" w:fill="auto"/>
            <w:vAlign w:val="center"/>
          </w:tcPr>
          <w:p w14:paraId="460B298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35462F1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608A2F0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0E3B4B2" w14:textId="77777777" w:rsidTr="0074476E">
        <w:tc>
          <w:tcPr>
            <w:tcW w:w="0" w:type="auto"/>
            <w:vMerge/>
            <w:vAlign w:val="center"/>
          </w:tcPr>
          <w:p w14:paraId="7C45A1D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65E3A0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41</w:t>
            </w:r>
          </w:p>
        </w:tc>
        <w:tc>
          <w:tcPr>
            <w:tcW w:w="0" w:type="auto"/>
            <w:shd w:val="clear" w:color="auto" w:fill="auto"/>
            <w:vAlign w:val="center"/>
          </w:tcPr>
          <w:p w14:paraId="37E5DE4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手持灭火器</w:t>
            </w:r>
          </w:p>
        </w:tc>
        <w:tc>
          <w:tcPr>
            <w:tcW w:w="0" w:type="auto"/>
            <w:shd w:val="clear" w:color="auto" w:fill="auto"/>
            <w:vAlign w:val="center"/>
          </w:tcPr>
          <w:p w14:paraId="088C8C81" w14:textId="64E3777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定制，配套项目使用</w:t>
            </w:r>
          </w:p>
        </w:tc>
        <w:tc>
          <w:tcPr>
            <w:tcW w:w="0" w:type="auto"/>
            <w:shd w:val="clear" w:color="auto" w:fill="auto"/>
            <w:vAlign w:val="center"/>
          </w:tcPr>
          <w:p w14:paraId="12F6F46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2709D39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3F0794C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66E3D10" w14:textId="77777777" w:rsidTr="0074476E">
        <w:tc>
          <w:tcPr>
            <w:tcW w:w="0" w:type="auto"/>
            <w:vMerge/>
            <w:vAlign w:val="center"/>
          </w:tcPr>
          <w:p w14:paraId="5A97C3B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B3B2B8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42</w:t>
            </w:r>
          </w:p>
        </w:tc>
        <w:tc>
          <w:tcPr>
            <w:tcW w:w="0" w:type="auto"/>
            <w:shd w:val="clear" w:color="auto" w:fill="auto"/>
            <w:vAlign w:val="center"/>
          </w:tcPr>
          <w:p w14:paraId="7801A5C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泄压装置</w:t>
            </w:r>
          </w:p>
        </w:tc>
        <w:tc>
          <w:tcPr>
            <w:tcW w:w="0" w:type="auto"/>
            <w:shd w:val="clear" w:color="auto" w:fill="auto"/>
            <w:vAlign w:val="center"/>
          </w:tcPr>
          <w:p w14:paraId="72424F15" w14:textId="2FA6D5D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主机房，泄压面积</w:t>
            </w:r>
          </w:p>
        </w:tc>
        <w:tc>
          <w:tcPr>
            <w:tcW w:w="0" w:type="auto"/>
            <w:shd w:val="clear" w:color="auto" w:fill="auto"/>
            <w:vAlign w:val="center"/>
          </w:tcPr>
          <w:p w14:paraId="74E0E00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71FF28B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64C9A28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78D3599" w14:textId="77777777" w:rsidTr="0074476E">
        <w:tc>
          <w:tcPr>
            <w:tcW w:w="0" w:type="auto"/>
            <w:vMerge/>
            <w:vAlign w:val="center"/>
          </w:tcPr>
          <w:p w14:paraId="6E2964F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513C6A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43</w:t>
            </w:r>
          </w:p>
        </w:tc>
        <w:tc>
          <w:tcPr>
            <w:tcW w:w="0" w:type="auto"/>
            <w:shd w:val="clear" w:color="auto" w:fill="auto"/>
            <w:vAlign w:val="center"/>
          </w:tcPr>
          <w:p w14:paraId="22B9BE6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阻燃双绞线</w:t>
            </w:r>
          </w:p>
        </w:tc>
        <w:tc>
          <w:tcPr>
            <w:tcW w:w="0" w:type="auto"/>
            <w:shd w:val="clear" w:color="auto" w:fill="auto"/>
            <w:vAlign w:val="center"/>
          </w:tcPr>
          <w:p w14:paraId="4ACB44CC" w14:textId="06D0D76D"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ZR-RVS2×1.5，配套项目使用</w:t>
            </w:r>
          </w:p>
        </w:tc>
        <w:tc>
          <w:tcPr>
            <w:tcW w:w="0" w:type="auto"/>
            <w:shd w:val="clear" w:color="auto" w:fill="auto"/>
            <w:vAlign w:val="center"/>
          </w:tcPr>
          <w:p w14:paraId="731B20D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72C7FD6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7D51008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9A86C3F" w14:textId="77777777" w:rsidTr="0074476E">
        <w:tc>
          <w:tcPr>
            <w:tcW w:w="0" w:type="auto"/>
            <w:vMerge/>
            <w:vAlign w:val="center"/>
          </w:tcPr>
          <w:p w14:paraId="6F4DF53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CC60A0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44</w:t>
            </w:r>
          </w:p>
        </w:tc>
        <w:tc>
          <w:tcPr>
            <w:tcW w:w="0" w:type="auto"/>
            <w:shd w:val="clear" w:color="auto" w:fill="auto"/>
            <w:vAlign w:val="center"/>
          </w:tcPr>
          <w:p w14:paraId="747B01C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空气呼吸器</w:t>
            </w:r>
          </w:p>
        </w:tc>
        <w:tc>
          <w:tcPr>
            <w:tcW w:w="0" w:type="auto"/>
            <w:shd w:val="clear" w:color="auto" w:fill="auto"/>
            <w:vAlign w:val="center"/>
          </w:tcPr>
          <w:p w14:paraId="2E01518B" w14:textId="73FCCD4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空气呼吸器救生防毒面具</w:t>
            </w:r>
          </w:p>
        </w:tc>
        <w:tc>
          <w:tcPr>
            <w:tcW w:w="0" w:type="auto"/>
            <w:shd w:val="clear" w:color="auto" w:fill="auto"/>
            <w:vAlign w:val="center"/>
          </w:tcPr>
          <w:p w14:paraId="03A2185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7C8C891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3673F5C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02B3CDF" w14:textId="77777777" w:rsidTr="0074476E">
        <w:tc>
          <w:tcPr>
            <w:tcW w:w="0" w:type="auto"/>
            <w:vMerge/>
            <w:vAlign w:val="center"/>
          </w:tcPr>
          <w:p w14:paraId="6D4D7304"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F42614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45</w:t>
            </w:r>
          </w:p>
        </w:tc>
        <w:tc>
          <w:tcPr>
            <w:tcW w:w="0" w:type="auto"/>
            <w:shd w:val="clear" w:color="auto" w:fill="auto"/>
            <w:vAlign w:val="center"/>
          </w:tcPr>
          <w:p w14:paraId="4099DDB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消防排烟风机</w:t>
            </w:r>
          </w:p>
        </w:tc>
        <w:tc>
          <w:tcPr>
            <w:tcW w:w="0" w:type="auto"/>
            <w:shd w:val="clear" w:color="auto" w:fill="auto"/>
            <w:vAlign w:val="center"/>
          </w:tcPr>
          <w:p w14:paraId="69DCA7C6" w14:textId="6340CEF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HTF-I-5风量6122m3/h，全压205pa转速2900r/min,功率1.1KW，电源380V </w:t>
            </w:r>
          </w:p>
        </w:tc>
        <w:tc>
          <w:tcPr>
            <w:tcW w:w="0" w:type="auto"/>
            <w:shd w:val="clear" w:color="auto" w:fill="auto"/>
            <w:vAlign w:val="center"/>
          </w:tcPr>
          <w:p w14:paraId="511D4A6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2.00 </w:t>
            </w:r>
          </w:p>
        </w:tc>
        <w:tc>
          <w:tcPr>
            <w:tcW w:w="0" w:type="auto"/>
            <w:shd w:val="clear" w:color="auto" w:fill="auto"/>
            <w:noWrap/>
            <w:vAlign w:val="center"/>
          </w:tcPr>
          <w:p w14:paraId="6BBBDB0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tcPr>
          <w:p w14:paraId="20CDBF2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F9C3721" w14:textId="77777777" w:rsidTr="0074476E">
        <w:tc>
          <w:tcPr>
            <w:tcW w:w="0" w:type="auto"/>
            <w:vMerge/>
            <w:vAlign w:val="center"/>
          </w:tcPr>
          <w:p w14:paraId="65CAFA9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6FC934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46</w:t>
            </w:r>
          </w:p>
        </w:tc>
        <w:tc>
          <w:tcPr>
            <w:tcW w:w="0" w:type="auto"/>
            <w:shd w:val="clear" w:color="auto" w:fill="auto"/>
            <w:vAlign w:val="center"/>
          </w:tcPr>
          <w:p w14:paraId="12AAE08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风机控制箱</w:t>
            </w:r>
          </w:p>
        </w:tc>
        <w:tc>
          <w:tcPr>
            <w:tcW w:w="0" w:type="auto"/>
            <w:shd w:val="clear" w:color="auto" w:fill="auto"/>
            <w:vAlign w:val="center"/>
          </w:tcPr>
          <w:p w14:paraId="4073D3A3" w14:textId="222EC3D2"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控制风机启动、停止，带消防信号连锁</w:t>
            </w:r>
          </w:p>
        </w:tc>
        <w:tc>
          <w:tcPr>
            <w:tcW w:w="0" w:type="auto"/>
            <w:shd w:val="clear" w:color="auto" w:fill="auto"/>
            <w:vAlign w:val="center"/>
          </w:tcPr>
          <w:p w14:paraId="368AEA1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0A43079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4887DFA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EC32357" w14:textId="77777777" w:rsidTr="0074476E">
        <w:tc>
          <w:tcPr>
            <w:tcW w:w="0" w:type="auto"/>
            <w:vMerge/>
            <w:vAlign w:val="center"/>
          </w:tcPr>
          <w:p w14:paraId="46FBB392"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124C5E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47</w:t>
            </w:r>
          </w:p>
        </w:tc>
        <w:tc>
          <w:tcPr>
            <w:tcW w:w="0" w:type="auto"/>
            <w:shd w:val="clear" w:color="auto" w:fill="auto"/>
            <w:vAlign w:val="center"/>
          </w:tcPr>
          <w:p w14:paraId="3AC9DF6D"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280°电动防火阀</w:t>
            </w:r>
          </w:p>
        </w:tc>
        <w:tc>
          <w:tcPr>
            <w:tcW w:w="0" w:type="auto"/>
            <w:shd w:val="clear" w:color="auto" w:fill="auto"/>
            <w:vAlign w:val="center"/>
          </w:tcPr>
          <w:p w14:paraId="6D8D39A1" w14:textId="26FA2DD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280°防火阀（常闭）</w:t>
            </w:r>
          </w:p>
        </w:tc>
        <w:tc>
          <w:tcPr>
            <w:tcW w:w="0" w:type="auto"/>
            <w:shd w:val="clear" w:color="auto" w:fill="auto"/>
            <w:vAlign w:val="center"/>
          </w:tcPr>
          <w:p w14:paraId="5DE8B7F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43E58C7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tcPr>
          <w:p w14:paraId="584A8AF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283FFDC" w14:textId="77777777" w:rsidTr="0074476E">
        <w:tc>
          <w:tcPr>
            <w:tcW w:w="0" w:type="auto"/>
            <w:vMerge/>
            <w:vAlign w:val="center"/>
          </w:tcPr>
          <w:p w14:paraId="5F2F9E1D"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restart"/>
            <w:shd w:val="clear" w:color="auto" w:fill="auto"/>
            <w:vAlign w:val="center"/>
          </w:tcPr>
          <w:p w14:paraId="40D1B2C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核心机房-核心机房建设施工</w:t>
            </w:r>
          </w:p>
        </w:tc>
        <w:tc>
          <w:tcPr>
            <w:tcW w:w="0" w:type="auto"/>
            <w:shd w:val="clear" w:color="auto" w:fill="auto"/>
            <w:vAlign w:val="center"/>
          </w:tcPr>
          <w:p w14:paraId="47C33F0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换气系统</w:t>
            </w:r>
          </w:p>
        </w:tc>
        <w:tc>
          <w:tcPr>
            <w:tcW w:w="0" w:type="auto"/>
            <w:shd w:val="clear" w:color="auto" w:fill="auto"/>
            <w:vAlign w:val="center"/>
          </w:tcPr>
          <w:p w14:paraId="2855A9C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排风机、送风机、管道等</w:t>
            </w:r>
          </w:p>
        </w:tc>
        <w:tc>
          <w:tcPr>
            <w:tcW w:w="0" w:type="auto"/>
            <w:shd w:val="clear" w:color="auto" w:fill="auto"/>
            <w:vAlign w:val="center"/>
          </w:tcPr>
          <w:p w14:paraId="795E7CD9" w14:textId="66BE7B4F"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38E876F6" w14:textId="348D617D"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49288505"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5C1920DD" w14:textId="77777777" w:rsidTr="0074476E">
        <w:tc>
          <w:tcPr>
            <w:tcW w:w="0" w:type="auto"/>
            <w:vMerge/>
            <w:vAlign w:val="center"/>
          </w:tcPr>
          <w:p w14:paraId="0CFB7C1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26D4E1D7"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4FE8BA4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防静电地板</w:t>
            </w:r>
          </w:p>
        </w:tc>
        <w:tc>
          <w:tcPr>
            <w:tcW w:w="0" w:type="auto"/>
            <w:shd w:val="clear" w:color="auto" w:fill="auto"/>
            <w:vAlign w:val="center"/>
          </w:tcPr>
          <w:p w14:paraId="2E3E8F4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600*600mm地板、支架横梁等</w:t>
            </w:r>
          </w:p>
        </w:tc>
        <w:tc>
          <w:tcPr>
            <w:tcW w:w="0" w:type="auto"/>
            <w:shd w:val="clear" w:color="auto" w:fill="auto"/>
            <w:vAlign w:val="center"/>
          </w:tcPr>
          <w:p w14:paraId="310B890F" w14:textId="2EE1BF72"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2295DE5E" w14:textId="257A3362"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6A806E6C"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573F0E45" w14:textId="77777777" w:rsidTr="0074476E">
        <w:tc>
          <w:tcPr>
            <w:tcW w:w="0" w:type="auto"/>
            <w:vMerge/>
            <w:vAlign w:val="center"/>
          </w:tcPr>
          <w:p w14:paraId="4B0EB33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0DFF667C"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A0B5A6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铝扣板吊顶</w:t>
            </w:r>
          </w:p>
        </w:tc>
        <w:tc>
          <w:tcPr>
            <w:tcW w:w="0" w:type="auto"/>
            <w:shd w:val="clear" w:color="auto" w:fill="auto"/>
            <w:vAlign w:val="center"/>
          </w:tcPr>
          <w:p w14:paraId="40989DA0"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600*600mm天花板、龙骨、吊架等</w:t>
            </w:r>
          </w:p>
        </w:tc>
        <w:tc>
          <w:tcPr>
            <w:tcW w:w="0" w:type="auto"/>
            <w:shd w:val="clear" w:color="auto" w:fill="auto"/>
            <w:vAlign w:val="center"/>
          </w:tcPr>
          <w:p w14:paraId="39E3EC66" w14:textId="5C120E91"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77F0E6C2" w14:textId="3BC5B3F5"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6FD19B48"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34762A21" w14:textId="77777777" w:rsidTr="0074476E">
        <w:tc>
          <w:tcPr>
            <w:tcW w:w="0" w:type="auto"/>
            <w:vMerge/>
            <w:vAlign w:val="center"/>
          </w:tcPr>
          <w:p w14:paraId="2913435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630A0A29"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334A64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踢脚</w:t>
            </w:r>
          </w:p>
        </w:tc>
        <w:tc>
          <w:tcPr>
            <w:tcW w:w="0" w:type="auto"/>
            <w:shd w:val="clear" w:color="auto" w:fill="auto"/>
            <w:vAlign w:val="center"/>
          </w:tcPr>
          <w:p w14:paraId="65DBD46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不锈钢</w:t>
            </w:r>
          </w:p>
        </w:tc>
        <w:tc>
          <w:tcPr>
            <w:tcW w:w="0" w:type="auto"/>
            <w:shd w:val="clear" w:color="auto" w:fill="auto"/>
            <w:vAlign w:val="center"/>
          </w:tcPr>
          <w:p w14:paraId="3D702865" w14:textId="2A958B55"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12CA6E48" w14:textId="460F00BD"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7AF56D7C"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29F4E5B0" w14:textId="77777777" w:rsidTr="0074476E">
        <w:tc>
          <w:tcPr>
            <w:tcW w:w="0" w:type="auto"/>
            <w:vMerge/>
            <w:vAlign w:val="center"/>
          </w:tcPr>
          <w:p w14:paraId="343B060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57635D23"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9F8E7B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防尘处理</w:t>
            </w:r>
          </w:p>
        </w:tc>
        <w:tc>
          <w:tcPr>
            <w:tcW w:w="0" w:type="auto"/>
            <w:shd w:val="clear" w:color="auto" w:fill="auto"/>
            <w:vAlign w:val="center"/>
          </w:tcPr>
          <w:p w14:paraId="7CDD8BA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防尘漆</w:t>
            </w:r>
          </w:p>
        </w:tc>
        <w:tc>
          <w:tcPr>
            <w:tcW w:w="0" w:type="auto"/>
            <w:shd w:val="clear" w:color="auto" w:fill="auto"/>
            <w:vAlign w:val="center"/>
          </w:tcPr>
          <w:p w14:paraId="5A436666" w14:textId="489C29BA"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66BC4413" w14:textId="29F9A0F5"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5F8C71C1"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w:t>
            </w:r>
            <w:r w:rsidRPr="00C40213">
              <w:rPr>
                <w:rFonts w:hint="eastAsia"/>
                <w:color w:val="000000" w:themeColor="text1"/>
              </w:rPr>
              <w:lastRenderedPageBreak/>
              <w:t>列明行业</w:t>
            </w:r>
          </w:p>
        </w:tc>
      </w:tr>
      <w:tr w:rsidR="00C40213" w:rsidRPr="00C40213" w14:paraId="13DA099E" w14:textId="77777777" w:rsidTr="0074476E">
        <w:tc>
          <w:tcPr>
            <w:tcW w:w="0" w:type="auto"/>
            <w:vMerge/>
            <w:vAlign w:val="center"/>
          </w:tcPr>
          <w:p w14:paraId="331C4BFB"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5F9BBB1E"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74664D0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地面处理</w:t>
            </w:r>
          </w:p>
        </w:tc>
        <w:tc>
          <w:tcPr>
            <w:tcW w:w="0" w:type="auto"/>
            <w:shd w:val="clear" w:color="auto" w:fill="auto"/>
            <w:vAlign w:val="center"/>
          </w:tcPr>
          <w:p w14:paraId="13A7062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水泥砂浆找平</w:t>
            </w:r>
          </w:p>
        </w:tc>
        <w:tc>
          <w:tcPr>
            <w:tcW w:w="0" w:type="auto"/>
            <w:shd w:val="clear" w:color="auto" w:fill="auto"/>
            <w:vAlign w:val="center"/>
          </w:tcPr>
          <w:p w14:paraId="09A3C796" w14:textId="68A0AF6B"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6B2C688E" w14:textId="77768298"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21B41017"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601B7855" w14:textId="77777777" w:rsidTr="0074476E">
        <w:tc>
          <w:tcPr>
            <w:tcW w:w="0" w:type="auto"/>
            <w:vMerge/>
            <w:vAlign w:val="center"/>
          </w:tcPr>
          <w:p w14:paraId="2EAF9BE9"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21FD0540"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02BF264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防水处理</w:t>
            </w:r>
          </w:p>
        </w:tc>
        <w:tc>
          <w:tcPr>
            <w:tcW w:w="0" w:type="auto"/>
            <w:shd w:val="clear" w:color="auto" w:fill="auto"/>
            <w:vAlign w:val="center"/>
          </w:tcPr>
          <w:p w14:paraId="7A2CCE0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地面、顶面防水处理</w:t>
            </w:r>
          </w:p>
        </w:tc>
        <w:tc>
          <w:tcPr>
            <w:tcW w:w="0" w:type="auto"/>
            <w:shd w:val="clear" w:color="auto" w:fill="auto"/>
            <w:vAlign w:val="center"/>
          </w:tcPr>
          <w:p w14:paraId="23E7F680" w14:textId="187D028C"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14E859E7" w14:textId="0ED77C1F"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30CDBEBF"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12762281" w14:textId="77777777" w:rsidTr="0074476E">
        <w:tc>
          <w:tcPr>
            <w:tcW w:w="0" w:type="auto"/>
            <w:vMerge/>
            <w:vAlign w:val="center"/>
          </w:tcPr>
          <w:p w14:paraId="18E431A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0551357A"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177D351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机房照明灯</w:t>
            </w:r>
          </w:p>
        </w:tc>
        <w:tc>
          <w:tcPr>
            <w:tcW w:w="0" w:type="auto"/>
            <w:shd w:val="clear" w:color="auto" w:fill="auto"/>
            <w:vAlign w:val="center"/>
          </w:tcPr>
          <w:p w14:paraId="396A1D1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600*600mm</w:t>
            </w:r>
          </w:p>
        </w:tc>
        <w:tc>
          <w:tcPr>
            <w:tcW w:w="0" w:type="auto"/>
            <w:shd w:val="clear" w:color="auto" w:fill="auto"/>
            <w:vAlign w:val="center"/>
          </w:tcPr>
          <w:p w14:paraId="36EB4A4F" w14:textId="7BC15AC5"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7B8E86B2" w14:textId="43C42988"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25D25E3D"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55757477" w14:textId="77777777" w:rsidTr="0074476E">
        <w:tc>
          <w:tcPr>
            <w:tcW w:w="0" w:type="auto"/>
            <w:vMerge/>
            <w:vAlign w:val="center"/>
          </w:tcPr>
          <w:p w14:paraId="59166842"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4BAA8B0F"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68A5AB8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防火门</w:t>
            </w:r>
          </w:p>
        </w:tc>
        <w:tc>
          <w:tcPr>
            <w:tcW w:w="0" w:type="auto"/>
            <w:shd w:val="clear" w:color="auto" w:fill="auto"/>
            <w:vAlign w:val="center"/>
          </w:tcPr>
          <w:p w14:paraId="36B2DF5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甲级钢制防火</w:t>
            </w:r>
          </w:p>
        </w:tc>
        <w:tc>
          <w:tcPr>
            <w:tcW w:w="0" w:type="auto"/>
            <w:shd w:val="clear" w:color="auto" w:fill="auto"/>
            <w:vAlign w:val="center"/>
          </w:tcPr>
          <w:p w14:paraId="072E0EE1" w14:textId="577A2AE2"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0CFD8929" w14:textId="04CC1033"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75839EF1"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623F070B" w14:textId="77777777" w:rsidTr="0074476E">
        <w:tc>
          <w:tcPr>
            <w:tcW w:w="0" w:type="auto"/>
            <w:vMerge/>
            <w:vAlign w:val="center"/>
          </w:tcPr>
          <w:p w14:paraId="1601EF3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vMerge/>
            <w:vAlign w:val="center"/>
          </w:tcPr>
          <w:p w14:paraId="6343FA95" w14:textId="77777777" w:rsidR="00610447" w:rsidRPr="00C40213" w:rsidRDefault="00610447">
            <w:pPr>
              <w:widowControl/>
              <w:jc w:val="left"/>
              <w:rPr>
                <w:rFonts w:ascii="宋体" w:hAnsi="宋体" w:cs="宋体"/>
                <w:color w:val="000000" w:themeColor="text1"/>
                <w:kern w:val="0"/>
                <w:sz w:val="20"/>
                <w:szCs w:val="20"/>
              </w:rPr>
            </w:pPr>
          </w:p>
        </w:tc>
        <w:tc>
          <w:tcPr>
            <w:tcW w:w="0" w:type="auto"/>
            <w:shd w:val="clear" w:color="auto" w:fill="auto"/>
            <w:vAlign w:val="center"/>
          </w:tcPr>
          <w:p w14:paraId="41F116E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核心机房信息化防雷</w:t>
            </w:r>
          </w:p>
        </w:tc>
        <w:tc>
          <w:tcPr>
            <w:tcW w:w="0" w:type="auto"/>
            <w:shd w:val="clear" w:color="auto" w:fill="auto"/>
            <w:vAlign w:val="center"/>
          </w:tcPr>
          <w:p w14:paraId="0322FC50" w14:textId="77777777" w:rsidR="00610447" w:rsidRPr="00C40213" w:rsidRDefault="00A6766A">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w:t>
            </w:r>
            <w:r w:rsidR="00B1704F" w:rsidRPr="00C40213">
              <w:rPr>
                <w:rFonts w:ascii="宋体" w:hAnsi="宋体" w:cs="宋体" w:hint="eastAsia"/>
                <w:color w:val="000000" w:themeColor="text1"/>
                <w:kern w:val="0"/>
                <w:sz w:val="20"/>
                <w:szCs w:val="20"/>
              </w:rPr>
              <w:t>浪涌保护器、等电位连接带、均压环、等电位端子箱等</w:t>
            </w:r>
          </w:p>
          <w:p w14:paraId="59083731" w14:textId="39764FF2" w:rsidR="00A6766A" w:rsidRPr="00C40213" w:rsidRDefault="00A6766A">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、需提供国家认可的第三方机构出具的防雷检测报告</w:t>
            </w:r>
          </w:p>
        </w:tc>
        <w:tc>
          <w:tcPr>
            <w:tcW w:w="0" w:type="auto"/>
            <w:shd w:val="clear" w:color="auto" w:fill="auto"/>
            <w:vAlign w:val="center"/>
          </w:tcPr>
          <w:p w14:paraId="2B3A3123" w14:textId="23961DD1"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1.00</w:t>
            </w:r>
          </w:p>
        </w:tc>
        <w:tc>
          <w:tcPr>
            <w:tcW w:w="0" w:type="auto"/>
            <w:shd w:val="clear" w:color="auto" w:fill="auto"/>
            <w:noWrap/>
            <w:vAlign w:val="center"/>
          </w:tcPr>
          <w:p w14:paraId="727BD97D" w14:textId="5102919F"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auto" w:fill="auto"/>
            <w:noWrap/>
          </w:tcPr>
          <w:p w14:paraId="14537F15"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rPr>
              <w:t>其他未列明行业</w:t>
            </w:r>
          </w:p>
        </w:tc>
      </w:tr>
      <w:tr w:rsidR="00C40213" w:rsidRPr="00C40213" w14:paraId="4040961E" w14:textId="77777777" w:rsidTr="0074476E">
        <w:tc>
          <w:tcPr>
            <w:tcW w:w="0" w:type="auto"/>
            <w:vMerge w:val="restart"/>
            <w:shd w:val="clear" w:color="auto" w:fill="auto"/>
            <w:vAlign w:val="center"/>
          </w:tcPr>
          <w:p w14:paraId="26FE169A" w14:textId="77777777"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安防监控-安防监控</w:t>
            </w:r>
            <w:r w:rsidRPr="00C40213">
              <w:rPr>
                <w:rFonts w:ascii="宋体" w:hAnsi="宋体" w:cs="宋体" w:hint="eastAsia"/>
                <w:b/>
                <w:bCs/>
                <w:color w:val="000000" w:themeColor="text1"/>
                <w:kern w:val="0"/>
                <w:sz w:val="20"/>
                <w:szCs w:val="20"/>
              </w:rPr>
              <w:lastRenderedPageBreak/>
              <w:t>系统</w:t>
            </w:r>
          </w:p>
        </w:tc>
        <w:tc>
          <w:tcPr>
            <w:tcW w:w="0" w:type="auto"/>
            <w:shd w:val="clear" w:color="auto" w:fill="auto"/>
            <w:vAlign w:val="center"/>
          </w:tcPr>
          <w:p w14:paraId="7CB5D11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1</w:t>
            </w:r>
          </w:p>
        </w:tc>
        <w:tc>
          <w:tcPr>
            <w:tcW w:w="0" w:type="auto"/>
            <w:shd w:val="clear" w:color="auto" w:fill="auto"/>
            <w:vAlign w:val="center"/>
          </w:tcPr>
          <w:p w14:paraId="6623FDB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半球摄像机</w:t>
            </w:r>
          </w:p>
        </w:tc>
        <w:tc>
          <w:tcPr>
            <w:tcW w:w="0" w:type="auto"/>
            <w:shd w:val="clear" w:color="auto" w:fill="auto"/>
            <w:vAlign w:val="center"/>
          </w:tcPr>
          <w:p w14:paraId="0DC9D1C4" w14:textId="635A05E1"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、Sensor感光面尺寸：≥1/2.7英寸CMOS，≥400万像素</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、最低照度：彩色:≤0.005Lux(F1.2,AGCON,1/30快门),黑白:≤0.0025Lux(F1.2,AGCON,1/30快门),0Lux(红外开启)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、参考镜头焦距：3.6mm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、红外灯补光距离：≥30m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、白光灯补光距离：≥20m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、视频编码格式：MJPEG/H.265/H264；支持视频图像重压缩技术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、行为分析：快速移动检测,越线检测,入侵检测,区域进入/离</w:t>
            </w:r>
            <w:r w:rsidRPr="00C40213">
              <w:rPr>
                <w:rFonts w:ascii="宋体" w:hAnsi="宋体" w:cs="宋体" w:hint="eastAsia"/>
                <w:color w:val="000000" w:themeColor="text1"/>
                <w:kern w:val="0"/>
                <w:sz w:val="20"/>
                <w:szCs w:val="20"/>
              </w:rPr>
              <w:lastRenderedPageBreak/>
              <w:t>开检测,徘徊检测</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、以太网络接口：支持以太网络接口数量：1个</w:t>
            </w:r>
            <w:r w:rsidRPr="00C40213">
              <w:rPr>
                <w:rFonts w:ascii="宋体" w:hAnsi="宋体" w:cs="宋体" w:hint="eastAsia"/>
                <w:color w:val="000000" w:themeColor="text1"/>
                <w:kern w:val="0"/>
                <w:sz w:val="20"/>
                <w:szCs w:val="20"/>
              </w:rPr>
              <w:br/>
              <w:t>以太网络接口带宽：1个RJ45，10M/100M自适应以太网口9、电源类型：DC12V,PoE(IEEE802.3af)</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、工作温度：至少包含-30℃~60℃</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、工作湿度：至少包含5%~95%(无冷凝)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 xml:space="preserve">、防护等级：≥IP67 </w:t>
            </w:r>
          </w:p>
          <w:p w14:paraId="12811616" w14:textId="77777777" w:rsidR="00610447" w:rsidRPr="00C40213" w:rsidRDefault="00B1704F">
            <w:pP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应支持在黑白状态下，检查到有入侵物体时，自动切换到彩色模式并自动开启白光灯；应支持智能检测联动报警白光闪烁报警和声音报警，声音内容可选，报警声级及报警次数可设置。提供第三方检测机构出具的检测报告。</w:t>
            </w:r>
          </w:p>
          <w:p w14:paraId="7D390136"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14</w:t>
            </w:r>
            <w:r w:rsidRPr="00C40213">
              <w:rPr>
                <w:rFonts w:ascii="宋体" w:hAnsi="宋体" w:cs="宋体" w:hint="eastAsia"/>
                <w:color w:val="000000" w:themeColor="text1"/>
                <w:kern w:val="0"/>
                <w:sz w:val="20"/>
                <w:szCs w:val="20"/>
              </w:rPr>
              <w:t xml:space="preserve">、应支持口令防暴力破解功能，应支持暴力破解参数设置，应支持密码容错次数及锁定时间设置，应支持配置密钥的更新开关及更新周期设置，提供第三方检测机构出具的检测报告； </w:t>
            </w:r>
          </w:p>
        </w:tc>
        <w:tc>
          <w:tcPr>
            <w:tcW w:w="0" w:type="auto"/>
            <w:shd w:val="clear" w:color="auto" w:fill="auto"/>
          </w:tcPr>
          <w:p w14:paraId="0EF06FCD"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lastRenderedPageBreak/>
              <w:t xml:space="preserve">279.00 </w:t>
            </w:r>
          </w:p>
        </w:tc>
        <w:tc>
          <w:tcPr>
            <w:tcW w:w="0" w:type="auto"/>
            <w:shd w:val="clear" w:color="auto" w:fill="auto"/>
            <w:vAlign w:val="center"/>
          </w:tcPr>
          <w:p w14:paraId="38FDD6A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7D1F991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CB0D05E" w14:textId="77777777" w:rsidTr="0074476E">
        <w:tc>
          <w:tcPr>
            <w:tcW w:w="0" w:type="auto"/>
            <w:vMerge/>
            <w:vAlign w:val="center"/>
          </w:tcPr>
          <w:p w14:paraId="08CBCE8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DBDB09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2</w:t>
            </w:r>
          </w:p>
        </w:tc>
        <w:tc>
          <w:tcPr>
            <w:tcW w:w="0" w:type="auto"/>
            <w:shd w:val="clear" w:color="auto" w:fill="auto"/>
            <w:vAlign w:val="center"/>
          </w:tcPr>
          <w:p w14:paraId="412B304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枪式摄像机</w:t>
            </w:r>
          </w:p>
        </w:tc>
        <w:tc>
          <w:tcPr>
            <w:tcW w:w="0" w:type="auto"/>
            <w:shd w:val="clear" w:color="auto" w:fill="auto"/>
            <w:vAlign w:val="center"/>
          </w:tcPr>
          <w:p w14:paraId="30E89EFD" w14:textId="3357D456"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、Sensor感光面尺寸：≥1/2.7英寸CMOS，≥400万像素</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、最低照度：彩色:≤0.005Lux(F1.2,AGCON,1/30快门),黑白:≤0.0025Lux(F1.2,AGCON,1/30快门),0Lux(红外开启)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、参考镜头焦距：3.6mm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、红外灯补光距离：≥50m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、白光灯补光距离：≥30m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、视频编码格式：MJPEG/H.265/H264；支持视频图像重压缩技术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、行为分析：快速移动检测,越线检测,入侵检测,区域进入/离开检测,徘徊检测</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、以太网络接口：支持以太网络接口数量：1个</w:t>
            </w:r>
            <w:r w:rsidRPr="00C40213">
              <w:rPr>
                <w:rFonts w:ascii="宋体" w:hAnsi="宋体" w:cs="宋体" w:hint="eastAsia"/>
                <w:color w:val="000000" w:themeColor="text1"/>
                <w:kern w:val="0"/>
                <w:sz w:val="20"/>
                <w:szCs w:val="20"/>
              </w:rPr>
              <w:br/>
              <w:t>以太网络接口带宽：1个RJ45，10M/100M自适应以太网口9、电源类型：DC12V,PoE(IEEE802.3af)</w:t>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、工作温度：至少包含-30℃~60℃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、工作湿度：至少包含5%~95%(无冷凝)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、防护等级：≥IP67</w:t>
            </w:r>
          </w:p>
        </w:tc>
        <w:tc>
          <w:tcPr>
            <w:tcW w:w="0" w:type="auto"/>
            <w:shd w:val="clear" w:color="auto" w:fill="auto"/>
          </w:tcPr>
          <w:p w14:paraId="67281F68"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651.00 </w:t>
            </w:r>
          </w:p>
        </w:tc>
        <w:tc>
          <w:tcPr>
            <w:tcW w:w="0" w:type="auto"/>
            <w:shd w:val="clear" w:color="auto" w:fill="auto"/>
            <w:vAlign w:val="center"/>
          </w:tcPr>
          <w:p w14:paraId="0949CE4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6F7AFFB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595F7AE" w14:textId="77777777" w:rsidTr="0074476E">
        <w:tc>
          <w:tcPr>
            <w:tcW w:w="0" w:type="auto"/>
            <w:vMerge/>
            <w:vAlign w:val="center"/>
          </w:tcPr>
          <w:p w14:paraId="06368BA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5994A6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3</w:t>
            </w:r>
          </w:p>
        </w:tc>
        <w:tc>
          <w:tcPr>
            <w:tcW w:w="0" w:type="auto"/>
            <w:shd w:val="clear" w:color="auto" w:fill="auto"/>
            <w:vAlign w:val="center"/>
          </w:tcPr>
          <w:p w14:paraId="14C85A7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周界摄像机</w:t>
            </w:r>
          </w:p>
        </w:tc>
        <w:tc>
          <w:tcPr>
            <w:tcW w:w="0" w:type="auto"/>
            <w:shd w:val="clear" w:color="auto" w:fill="auto"/>
            <w:vAlign w:val="center"/>
          </w:tcPr>
          <w:p w14:paraId="6543433F" w14:textId="3C760E3C"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、Sensor感光面尺寸：≥1/2.7英寸CMOS，≥400万像素</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、最低照度：彩色≤:0.005Lux(F1.2,AGCON,1/30快门),黑白:≤0.0025Lux(F1.2,AGCON,1/30快门),0Lux(红外开启)</w:t>
            </w:r>
            <w:r w:rsidRPr="00C40213">
              <w:rPr>
                <w:rFonts w:ascii="宋体" w:hAnsi="宋体" w:cs="宋体" w:hint="eastAsia"/>
                <w:color w:val="000000" w:themeColor="text1"/>
                <w:kern w:val="0"/>
                <w:sz w:val="20"/>
                <w:szCs w:val="20"/>
              </w:rPr>
              <w:br/>
              <w:t>3、参考镜头焦距：6mm</w:t>
            </w:r>
            <w:r w:rsidRPr="00C40213">
              <w:rPr>
                <w:rFonts w:ascii="宋体" w:hAnsi="宋体" w:cs="宋体" w:hint="eastAsia"/>
                <w:color w:val="000000" w:themeColor="text1"/>
                <w:kern w:val="0"/>
                <w:sz w:val="20"/>
                <w:szCs w:val="20"/>
              </w:rPr>
              <w:br/>
              <w:t>4、红外灯补光距离：≥50m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、白光灯补光距离：≥30m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、视频编码格式：MJPEG/H.265/H264；支持视频图像重压缩技术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、行为分析：快速移动检测,越线检测,入侵检测,区域进入/离开检测,徘徊检测</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、以太网络接口：支持以太网络接口数量：1个</w:t>
            </w:r>
            <w:r w:rsidRPr="00C40213">
              <w:rPr>
                <w:rFonts w:ascii="宋体" w:hAnsi="宋体" w:cs="宋体" w:hint="eastAsia"/>
                <w:color w:val="000000" w:themeColor="text1"/>
                <w:kern w:val="0"/>
                <w:sz w:val="20"/>
                <w:szCs w:val="20"/>
              </w:rPr>
              <w:br/>
              <w:t>以太网络接口带宽：1个RJ45，10M/100M自适应以太网口9、电源类型：DC12V,PoE(IEEE802.3af)</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、工作温度：至少包含-30℃~60℃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、工作湿度：至少包含5%~95%(无冷凝)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 xml:space="preserve">、防护等级：≥IP67 </w:t>
            </w:r>
          </w:p>
        </w:tc>
        <w:tc>
          <w:tcPr>
            <w:tcW w:w="0" w:type="auto"/>
            <w:shd w:val="clear" w:color="auto" w:fill="auto"/>
          </w:tcPr>
          <w:p w14:paraId="6077B4AE"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t xml:space="preserve">29.00 </w:t>
            </w:r>
          </w:p>
        </w:tc>
        <w:tc>
          <w:tcPr>
            <w:tcW w:w="0" w:type="auto"/>
            <w:shd w:val="clear" w:color="auto" w:fill="auto"/>
            <w:vAlign w:val="center"/>
          </w:tcPr>
          <w:p w14:paraId="6B5B6D8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2D85804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D972081" w14:textId="77777777" w:rsidTr="0074476E">
        <w:tc>
          <w:tcPr>
            <w:tcW w:w="0" w:type="auto"/>
            <w:vMerge/>
            <w:vAlign w:val="center"/>
          </w:tcPr>
          <w:p w14:paraId="154BC5A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6EA397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w:t>
            </w:r>
          </w:p>
        </w:tc>
        <w:tc>
          <w:tcPr>
            <w:tcW w:w="0" w:type="auto"/>
            <w:shd w:val="clear" w:color="auto" w:fill="auto"/>
            <w:vAlign w:val="center"/>
          </w:tcPr>
          <w:p w14:paraId="32AB3AA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球形摄像机</w:t>
            </w:r>
          </w:p>
        </w:tc>
        <w:tc>
          <w:tcPr>
            <w:tcW w:w="0" w:type="auto"/>
            <w:shd w:val="clear" w:color="auto" w:fill="auto"/>
            <w:vAlign w:val="center"/>
          </w:tcPr>
          <w:p w14:paraId="6DF53FBA" w14:textId="0B6470A3"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、Sensor感光面尺寸：≥1/2.7英寸CMOS，≥500万像素</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、最低照度：彩色:≤0.005Lux(F1.2,AGCON,1/30快门),黑白:≤0.0005Lux(F1.2,AGCON,1/30快门),0Lux(红外开启)</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lastRenderedPageBreak/>
              <w:t>3、参考镜头焦距：5.3-175mm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、红外灯补光距离：≥150m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、白光灯补光距离：≥30m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、视频编码格式：MJPEG/H.265/H264；支持视频图像重压缩技术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、云台旋转角度：水平0°～360°垂直-15°～90°</w:t>
            </w:r>
            <w:r w:rsidRPr="00C40213">
              <w:rPr>
                <w:rFonts w:ascii="宋体" w:hAnsi="宋体" w:cs="宋体" w:hint="eastAsia"/>
                <w:color w:val="000000" w:themeColor="text1"/>
                <w:kern w:val="0"/>
                <w:sz w:val="20"/>
                <w:szCs w:val="20"/>
              </w:rPr>
              <w:br/>
              <w:t>支持自动跟踪、行为分析、人群态势分析、目标、人体、机非人、车辆、车辆事件检测、交通数据统计</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、以太网络接口：支持以太网络接口数量：1个</w:t>
            </w:r>
            <w:r w:rsidRPr="00C40213">
              <w:rPr>
                <w:rFonts w:ascii="宋体" w:hAnsi="宋体" w:cs="宋体" w:hint="eastAsia"/>
                <w:color w:val="000000" w:themeColor="text1"/>
                <w:kern w:val="0"/>
                <w:sz w:val="20"/>
                <w:szCs w:val="20"/>
              </w:rPr>
              <w:br/>
              <w:t>以太网络接口带宽：1个RJ45，10M/100M以太网口9、电源类型：AC24V,POE(IEEE802.3At)</w:t>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、工作温度：至少包含-30℃~60℃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、工作湿度：至少包含5%~95%(无冷凝)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 xml:space="preserve">、防护等级：≥IP67 </w:t>
            </w:r>
          </w:p>
          <w:p w14:paraId="749AAB78" w14:textId="77777777" w:rsidR="00610447" w:rsidRPr="00C40213" w:rsidRDefault="00B1704F">
            <w:pP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、应支持≥</w:t>
            </w:r>
            <w:r w:rsidRPr="00C40213">
              <w:rPr>
                <w:rFonts w:ascii="宋体" w:hAnsi="宋体" w:cs="宋体"/>
                <w:color w:val="000000" w:themeColor="text1"/>
                <w:kern w:val="0"/>
                <w:sz w:val="20"/>
                <w:szCs w:val="20"/>
              </w:rPr>
              <w:t>500个预置位，</w:t>
            </w:r>
            <w:r w:rsidRPr="00C40213">
              <w:rPr>
                <w:rFonts w:ascii="宋体" w:hAnsi="宋体" w:cs="宋体" w:hint="eastAsia"/>
                <w:color w:val="000000" w:themeColor="text1"/>
                <w:kern w:val="0"/>
                <w:sz w:val="20"/>
                <w:szCs w:val="20"/>
              </w:rPr>
              <w:t>应</w:t>
            </w:r>
            <w:r w:rsidRPr="00C40213">
              <w:rPr>
                <w:rFonts w:ascii="宋体" w:hAnsi="宋体" w:cs="宋体"/>
                <w:color w:val="000000" w:themeColor="text1"/>
                <w:kern w:val="0"/>
                <w:sz w:val="20"/>
                <w:szCs w:val="20"/>
              </w:rPr>
              <w:t>支持</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16条巡航路径，支持</w:t>
            </w: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7条以上的模式路径设置</w:t>
            </w:r>
            <w:r w:rsidRPr="00C40213">
              <w:rPr>
                <w:rFonts w:ascii="宋体" w:hAnsi="宋体" w:cs="宋体" w:hint="eastAsia"/>
                <w:color w:val="000000" w:themeColor="text1"/>
                <w:kern w:val="0"/>
                <w:sz w:val="20"/>
                <w:szCs w:val="20"/>
              </w:rPr>
              <w:t>；设备应在不同预置位可运行不同的智能功能，应支持周界（入侵、区域进入等）、人脸人体两类算法，预置位和时间可配置，提供第三方检测机构出具的检测报告。</w:t>
            </w:r>
            <w:r w:rsidRPr="00C40213">
              <w:rPr>
                <w:rFonts w:ascii="宋体" w:hAnsi="宋体" w:cs="宋体"/>
                <w:color w:val="000000" w:themeColor="text1"/>
                <w:kern w:val="0"/>
                <w:sz w:val="20"/>
                <w:szCs w:val="20"/>
              </w:rPr>
              <w:t xml:space="preserve"> </w:t>
            </w:r>
          </w:p>
          <w:p w14:paraId="6CB0FFD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w:t>
            </w:r>
            <w:r w:rsidRPr="00C40213">
              <w:rPr>
                <w:rFonts w:ascii="宋体" w:hAnsi="宋体" w:cs="宋体"/>
                <w:color w:val="000000" w:themeColor="text1"/>
                <w:kern w:val="0"/>
                <w:sz w:val="20"/>
                <w:szCs w:val="20"/>
              </w:rPr>
              <w:t>14</w:t>
            </w:r>
            <w:r w:rsidRPr="00C40213">
              <w:rPr>
                <w:rFonts w:ascii="宋体" w:hAnsi="宋体" w:cs="宋体" w:hint="eastAsia"/>
                <w:color w:val="000000" w:themeColor="text1"/>
                <w:kern w:val="0"/>
                <w:sz w:val="20"/>
                <w:szCs w:val="20"/>
              </w:rPr>
              <w:t>、应支持机动车、非机动车、行人等目标检测功能，可最多检测出</w:t>
            </w:r>
            <w:r w:rsidRPr="00C40213">
              <w:rPr>
                <w:rFonts w:ascii="宋体" w:hAnsi="宋体" w:cs="宋体"/>
                <w:color w:val="000000" w:themeColor="text1"/>
                <w:kern w:val="0"/>
                <w:sz w:val="20"/>
                <w:szCs w:val="20"/>
              </w:rPr>
              <w:t>60个同时出现在视频图像中的机动车、非机动车及行人等目标</w:t>
            </w:r>
            <w:r w:rsidRPr="00C40213">
              <w:rPr>
                <w:rFonts w:ascii="宋体" w:hAnsi="宋体" w:cs="宋体" w:hint="eastAsia"/>
                <w:color w:val="000000" w:themeColor="text1"/>
                <w:kern w:val="0"/>
                <w:sz w:val="20"/>
                <w:szCs w:val="20"/>
              </w:rPr>
              <w:t>，提供第三方检测机构出具的检测报告。</w:t>
            </w:r>
          </w:p>
        </w:tc>
        <w:tc>
          <w:tcPr>
            <w:tcW w:w="0" w:type="auto"/>
            <w:shd w:val="clear" w:color="auto" w:fill="auto"/>
          </w:tcPr>
          <w:p w14:paraId="5D530469" w14:textId="77777777" w:rsidR="00610447" w:rsidRPr="00C40213" w:rsidRDefault="00B1704F">
            <w:pPr>
              <w:widowControl/>
              <w:jc w:val="center"/>
              <w:rPr>
                <w:rFonts w:ascii="宋体" w:hAnsi="宋体" w:cs="宋体"/>
                <w:color w:val="000000" w:themeColor="text1"/>
                <w:kern w:val="0"/>
                <w:sz w:val="20"/>
                <w:szCs w:val="20"/>
              </w:rPr>
            </w:pPr>
            <w:r w:rsidRPr="00C40213">
              <w:rPr>
                <w:color w:val="000000" w:themeColor="text1"/>
              </w:rPr>
              <w:lastRenderedPageBreak/>
              <w:t xml:space="preserve">46.00 </w:t>
            </w:r>
          </w:p>
        </w:tc>
        <w:tc>
          <w:tcPr>
            <w:tcW w:w="0" w:type="auto"/>
            <w:shd w:val="clear" w:color="auto" w:fill="auto"/>
            <w:vAlign w:val="center"/>
          </w:tcPr>
          <w:p w14:paraId="54DD2A5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43AEA25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40CC9DA" w14:textId="77777777" w:rsidTr="0074476E">
        <w:tc>
          <w:tcPr>
            <w:tcW w:w="0" w:type="auto"/>
            <w:vMerge/>
            <w:vAlign w:val="center"/>
          </w:tcPr>
          <w:p w14:paraId="49C6A51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64B948D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w:t>
            </w:r>
          </w:p>
        </w:tc>
        <w:tc>
          <w:tcPr>
            <w:tcW w:w="0" w:type="auto"/>
            <w:shd w:val="clear" w:color="auto" w:fill="auto"/>
            <w:vAlign w:val="center"/>
          </w:tcPr>
          <w:p w14:paraId="332C2AE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网络摄像机</w:t>
            </w:r>
          </w:p>
        </w:tc>
        <w:tc>
          <w:tcPr>
            <w:tcW w:w="0" w:type="auto"/>
            <w:shd w:val="clear" w:color="auto" w:fill="auto"/>
            <w:vAlign w:val="center"/>
          </w:tcPr>
          <w:p w14:paraId="40760495" w14:textId="5CE5B0B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1、存储编码：H.264/H.265</w:t>
            </w:r>
            <w:r w:rsidRPr="00C40213">
              <w:rPr>
                <w:rFonts w:ascii="宋体" w:hAnsi="宋体" w:cs="宋体" w:hint="eastAsia"/>
                <w:color w:val="000000" w:themeColor="text1"/>
                <w:kern w:val="0"/>
                <w:sz w:val="20"/>
                <w:szCs w:val="20"/>
              </w:rPr>
              <w:br/>
              <w:t>2、支架：外接支架</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、存储方式：云存，扩展存储卡</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、参考焦距：4mm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、供电方式：电源供电</w:t>
            </w:r>
            <w:r w:rsidRPr="00C40213">
              <w:rPr>
                <w:rFonts w:ascii="宋体" w:hAnsi="宋体" w:cs="宋体" w:hint="eastAsia"/>
                <w:color w:val="000000" w:themeColor="text1"/>
                <w:kern w:val="0"/>
                <w:sz w:val="20"/>
                <w:szCs w:val="20"/>
              </w:rPr>
              <w:br/>
              <w:t>6、夜视类型：星光夜视</w:t>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、适用面积：至少包含40-80㎡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、光圈：F1.6</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、语音类型：语音通话</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、供网方式：无线Wi-Fi</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、像素：≥500万摄像机</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、智能检测：人声监测，移动检测，人形识别</w:t>
            </w:r>
          </w:p>
        </w:tc>
        <w:tc>
          <w:tcPr>
            <w:tcW w:w="0" w:type="auto"/>
            <w:shd w:val="clear" w:color="auto" w:fill="auto"/>
            <w:vAlign w:val="center"/>
          </w:tcPr>
          <w:p w14:paraId="0A9A91D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color w:val="000000" w:themeColor="text1"/>
                <w:kern w:val="0"/>
                <w:sz w:val="20"/>
                <w:szCs w:val="20"/>
              </w:rPr>
              <w:t>10.00</w:t>
            </w:r>
          </w:p>
        </w:tc>
        <w:tc>
          <w:tcPr>
            <w:tcW w:w="0" w:type="auto"/>
            <w:shd w:val="clear" w:color="auto" w:fill="auto"/>
            <w:vAlign w:val="center"/>
          </w:tcPr>
          <w:p w14:paraId="66DA749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65B6E21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559A797" w14:textId="77777777" w:rsidTr="0074476E">
        <w:tc>
          <w:tcPr>
            <w:tcW w:w="0" w:type="auto"/>
            <w:vMerge/>
            <w:vAlign w:val="center"/>
          </w:tcPr>
          <w:p w14:paraId="69A871D5"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E23D6B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6</w:t>
            </w:r>
          </w:p>
        </w:tc>
        <w:tc>
          <w:tcPr>
            <w:tcW w:w="0" w:type="auto"/>
            <w:shd w:val="clear" w:color="auto" w:fill="auto"/>
            <w:vAlign w:val="center"/>
          </w:tcPr>
          <w:p w14:paraId="3FF0F84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防油污摄像机</w:t>
            </w:r>
          </w:p>
        </w:tc>
        <w:tc>
          <w:tcPr>
            <w:tcW w:w="0" w:type="auto"/>
            <w:shd w:val="clear" w:color="auto" w:fill="auto"/>
            <w:vAlign w:val="center"/>
          </w:tcPr>
          <w:p w14:paraId="1A70C46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1、防油污设计：前脸玻璃具备防油污特性、支持快速拆装清洗</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、传感器类型：≥1/2.7英寸CMOS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、像素：≥400万，最大分辨率：≥2688x1520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、电子快门：1/3s~1/100000s（可手动或自动调节）</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、最低照度：≤0.002Lux(彩色模式);≤0.0002Lux(黑白模式);0Lux(补光灯开启)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、最大补光距离：≥80m（红外）</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、参考镜头焦距：3.6mm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、镜头光圈：F1.6</w:t>
            </w:r>
            <w:r w:rsidRPr="00C40213">
              <w:rPr>
                <w:rFonts w:ascii="宋体" w:hAnsi="宋体" w:cs="宋体" w:hint="eastAsia"/>
                <w:color w:val="000000" w:themeColor="text1"/>
                <w:kern w:val="0"/>
                <w:sz w:val="20"/>
                <w:szCs w:val="20"/>
              </w:rPr>
              <w:br/>
              <w:t>9、周界防范：绊线入侵；区域入侵；快速移动（三项均支持人车分类及精准检测）；徘徊检测；人员聚集；停车检测</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、视频压缩标准：H.265；H.264；H.264H；H.264B；MJPEG</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、日夜转换：ICR自动切换</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、宽动态：≥120dB</w:t>
            </w:r>
            <w:r w:rsidRPr="00C40213">
              <w:rPr>
                <w:rFonts w:ascii="宋体" w:hAnsi="宋体" w:cs="宋体" w:hint="eastAsia"/>
                <w:color w:val="000000" w:themeColor="text1"/>
                <w:kern w:val="0"/>
                <w:sz w:val="20"/>
                <w:szCs w:val="20"/>
              </w:rPr>
              <w:br/>
              <w:t>1</w:t>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、网络接口：1个（RJ-45网口；支持10M/100M 网络数据）</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14</w:t>
            </w:r>
            <w:r w:rsidRPr="00C40213">
              <w:rPr>
                <w:rFonts w:ascii="宋体" w:hAnsi="宋体" w:cs="宋体" w:hint="eastAsia"/>
                <w:color w:val="000000" w:themeColor="text1"/>
                <w:kern w:val="0"/>
                <w:sz w:val="20"/>
                <w:szCs w:val="20"/>
              </w:rPr>
              <w:t>、最大Micro SD卡：≥256G</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15</w:t>
            </w:r>
            <w:r w:rsidRPr="00C40213">
              <w:rPr>
                <w:rFonts w:ascii="宋体" w:hAnsi="宋体" w:cs="宋体" w:hint="eastAsia"/>
                <w:color w:val="000000" w:themeColor="text1"/>
                <w:kern w:val="0"/>
                <w:sz w:val="20"/>
                <w:szCs w:val="20"/>
              </w:rPr>
              <w:t>、报警输入：≥2路（湿节点，支持直流3V~5V电位，5mA电流），报警输出：2路（湿节点，支持直流最大12V电位，0.3A电流）</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lastRenderedPageBreak/>
              <w:t>1</w:t>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、供电方式：DC12V/POE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17</w:t>
            </w:r>
            <w:r w:rsidRPr="00C40213">
              <w:rPr>
                <w:rFonts w:ascii="宋体" w:hAnsi="宋体" w:cs="宋体" w:hint="eastAsia"/>
                <w:color w:val="000000" w:themeColor="text1"/>
                <w:kern w:val="0"/>
                <w:sz w:val="20"/>
                <w:szCs w:val="20"/>
              </w:rPr>
              <w:t>、工作温度：至少包含-40℃~+60℃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18</w:t>
            </w:r>
            <w:r w:rsidRPr="00C40213">
              <w:rPr>
                <w:rFonts w:ascii="宋体" w:hAnsi="宋体" w:cs="宋体" w:hint="eastAsia"/>
                <w:color w:val="000000" w:themeColor="text1"/>
                <w:kern w:val="0"/>
                <w:sz w:val="20"/>
                <w:szCs w:val="20"/>
              </w:rPr>
              <w:t>、防护等级：≥IP67</w:t>
            </w:r>
          </w:p>
        </w:tc>
        <w:tc>
          <w:tcPr>
            <w:tcW w:w="0" w:type="auto"/>
            <w:shd w:val="clear" w:color="auto" w:fill="auto"/>
            <w:vAlign w:val="center"/>
          </w:tcPr>
          <w:p w14:paraId="732CA29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2.00 </w:t>
            </w:r>
          </w:p>
        </w:tc>
        <w:tc>
          <w:tcPr>
            <w:tcW w:w="0" w:type="auto"/>
            <w:shd w:val="clear" w:color="auto" w:fill="auto"/>
            <w:vAlign w:val="center"/>
          </w:tcPr>
          <w:p w14:paraId="1266C45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0B8701B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0355B5B" w14:textId="77777777" w:rsidTr="0074476E">
        <w:tc>
          <w:tcPr>
            <w:tcW w:w="0" w:type="auto"/>
            <w:vMerge/>
            <w:vAlign w:val="center"/>
          </w:tcPr>
          <w:p w14:paraId="6B7F2B16"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08A4E607"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7</w:t>
            </w:r>
          </w:p>
        </w:tc>
        <w:tc>
          <w:tcPr>
            <w:tcW w:w="0" w:type="auto"/>
            <w:shd w:val="clear" w:color="auto" w:fill="auto"/>
            <w:vAlign w:val="center"/>
          </w:tcPr>
          <w:p w14:paraId="391957E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枪式摄像机支架</w:t>
            </w:r>
          </w:p>
        </w:tc>
        <w:tc>
          <w:tcPr>
            <w:tcW w:w="0" w:type="auto"/>
            <w:shd w:val="clear" w:color="auto" w:fill="auto"/>
            <w:vAlign w:val="center"/>
          </w:tcPr>
          <w:p w14:paraId="1C4E566B" w14:textId="2C0C1C0A"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配套枪型摄像机使用</w:t>
            </w:r>
          </w:p>
        </w:tc>
        <w:tc>
          <w:tcPr>
            <w:tcW w:w="0" w:type="auto"/>
            <w:shd w:val="clear" w:color="auto" w:fill="auto"/>
            <w:vAlign w:val="center"/>
          </w:tcPr>
          <w:p w14:paraId="0456195F"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680.00 </w:t>
            </w:r>
          </w:p>
        </w:tc>
        <w:tc>
          <w:tcPr>
            <w:tcW w:w="0" w:type="auto"/>
            <w:shd w:val="clear" w:color="auto" w:fill="auto"/>
            <w:vAlign w:val="center"/>
          </w:tcPr>
          <w:p w14:paraId="7618047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1270107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58232EC3" w14:textId="77777777" w:rsidTr="0074476E">
        <w:tc>
          <w:tcPr>
            <w:tcW w:w="0" w:type="auto"/>
            <w:vMerge/>
            <w:vAlign w:val="center"/>
          </w:tcPr>
          <w:p w14:paraId="49FEAAFE"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9F2B2B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8</w:t>
            </w:r>
          </w:p>
        </w:tc>
        <w:tc>
          <w:tcPr>
            <w:tcW w:w="0" w:type="auto"/>
            <w:shd w:val="clear" w:color="auto" w:fill="auto"/>
            <w:vAlign w:val="center"/>
          </w:tcPr>
          <w:p w14:paraId="7EBE9AD3"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球形摄像机支架</w:t>
            </w:r>
          </w:p>
        </w:tc>
        <w:tc>
          <w:tcPr>
            <w:tcW w:w="0" w:type="auto"/>
            <w:shd w:val="clear" w:color="auto" w:fill="auto"/>
            <w:vAlign w:val="center"/>
          </w:tcPr>
          <w:p w14:paraId="71467F05" w14:textId="0DD2304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配合球机壁挂安装使用</w:t>
            </w:r>
          </w:p>
        </w:tc>
        <w:tc>
          <w:tcPr>
            <w:tcW w:w="0" w:type="auto"/>
            <w:shd w:val="clear" w:color="auto" w:fill="auto"/>
            <w:vAlign w:val="center"/>
          </w:tcPr>
          <w:p w14:paraId="3883D216"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46.00 </w:t>
            </w:r>
          </w:p>
        </w:tc>
        <w:tc>
          <w:tcPr>
            <w:tcW w:w="0" w:type="auto"/>
            <w:shd w:val="clear" w:color="auto" w:fill="auto"/>
            <w:vAlign w:val="center"/>
          </w:tcPr>
          <w:p w14:paraId="341F65C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3390E16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946C161" w14:textId="77777777" w:rsidTr="0074476E">
        <w:tc>
          <w:tcPr>
            <w:tcW w:w="0" w:type="auto"/>
            <w:vMerge/>
            <w:vAlign w:val="center"/>
          </w:tcPr>
          <w:p w14:paraId="58C5D79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8EC932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9</w:t>
            </w:r>
          </w:p>
        </w:tc>
        <w:tc>
          <w:tcPr>
            <w:tcW w:w="0" w:type="auto"/>
            <w:shd w:val="clear" w:color="auto" w:fill="auto"/>
            <w:vAlign w:val="center"/>
          </w:tcPr>
          <w:p w14:paraId="66D5E3BB"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网络防雷模块</w:t>
            </w:r>
          </w:p>
        </w:tc>
        <w:tc>
          <w:tcPr>
            <w:tcW w:w="0" w:type="auto"/>
            <w:shd w:val="clear" w:color="auto" w:fill="auto"/>
            <w:vAlign w:val="center"/>
          </w:tcPr>
          <w:p w14:paraId="368E6F5A" w14:textId="5FCF643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二合一网络防雷器（220V）</w:t>
            </w:r>
          </w:p>
        </w:tc>
        <w:tc>
          <w:tcPr>
            <w:tcW w:w="0" w:type="auto"/>
            <w:shd w:val="clear" w:color="auto" w:fill="auto"/>
            <w:vAlign w:val="center"/>
          </w:tcPr>
          <w:p w14:paraId="11529130"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143.00 </w:t>
            </w:r>
          </w:p>
        </w:tc>
        <w:tc>
          <w:tcPr>
            <w:tcW w:w="0" w:type="auto"/>
            <w:shd w:val="clear" w:color="auto" w:fill="auto"/>
            <w:vAlign w:val="center"/>
          </w:tcPr>
          <w:p w14:paraId="2798887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tcPr>
          <w:p w14:paraId="21B85FF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0A62730B" w14:textId="77777777" w:rsidTr="0074476E">
        <w:tc>
          <w:tcPr>
            <w:tcW w:w="0" w:type="auto"/>
            <w:vMerge/>
            <w:vAlign w:val="center"/>
          </w:tcPr>
          <w:p w14:paraId="6A756B9F"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5AE943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10</w:t>
            </w:r>
          </w:p>
        </w:tc>
        <w:tc>
          <w:tcPr>
            <w:tcW w:w="0" w:type="auto"/>
            <w:shd w:val="clear" w:color="auto" w:fill="auto"/>
            <w:vAlign w:val="center"/>
          </w:tcPr>
          <w:p w14:paraId="0579F46E"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安防管理平台</w:t>
            </w:r>
          </w:p>
        </w:tc>
        <w:tc>
          <w:tcPr>
            <w:tcW w:w="0" w:type="auto"/>
            <w:shd w:val="clear" w:color="auto" w:fill="auto"/>
            <w:vAlign w:val="center"/>
          </w:tcPr>
          <w:p w14:paraId="32A2D4A3" w14:textId="11C3C6E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1、支持视频通道扩容，最大≥2048路；</w:t>
            </w:r>
            <w:r w:rsidRPr="00C40213">
              <w:rPr>
                <w:rFonts w:ascii="宋体" w:hAnsi="宋体" w:cs="宋体" w:hint="eastAsia"/>
                <w:color w:val="000000" w:themeColor="text1"/>
                <w:kern w:val="0"/>
                <w:sz w:val="20"/>
                <w:szCs w:val="20"/>
              </w:rPr>
              <w:br/>
              <w:t>2、支持≥50个在线客户端并发访问，支持≥500M视频流转发能力；</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、支持通过国标28181等各种协议进行平台级联；</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、内置视频浏览和回放服务，电视墙服务，电子地图服务，支持运维中心和报警中心业务</w:t>
            </w:r>
          </w:p>
        </w:tc>
        <w:tc>
          <w:tcPr>
            <w:tcW w:w="0" w:type="auto"/>
            <w:shd w:val="clear" w:color="auto" w:fill="auto"/>
            <w:vAlign w:val="center"/>
          </w:tcPr>
          <w:p w14:paraId="2BC43F4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22BCDE1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429FE00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7FAFA78" w14:textId="77777777" w:rsidTr="0074476E">
        <w:tc>
          <w:tcPr>
            <w:tcW w:w="0" w:type="auto"/>
            <w:vMerge/>
            <w:vAlign w:val="center"/>
          </w:tcPr>
          <w:p w14:paraId="7DE4223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3400B0A8"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11</w:t>
            </w:r>
          </w:p>
        </w:tc>
        <w:tc>
          <w:tcPr>
            <w:tcW w:w="0" w:type="auto"/>
            <w:shd w:val="clear" w:color="auto" w:fill="auto"/>
            <w:vAlign w:val="center"/>
          </w:tcPr>
          <w:p w14:paraId="1985E471"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终端接入授权</w:t>
            </w:r>
          </w:p>
        </w:tc>
        <w:tc>
          <w:tcPr>
            <w:tcW w:w="0" w:type="auto"/>
            <w:shd w:val="clear" w:color="auto" w:fill="auto"/>
            <w:vAlign w:val="center"/>
          </w:tcPr>
          <w:p w14:paraId="40997A7F"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接入License</w:t>
            </w:r>
            <w:r w:rsidRPr="00C40213">
              <w:rPr>
                <w:rFonts w:hint="eastAsia"/>
                <w:color w:val="000000" w:themeColor="text1"/>
                <w:sz w:val="20"/>
                <w:szCs w:val="20"/>
              </w:rPr>
              <w:t>授权</w:t>
            </w:r>
          </w:p>
        </w:tc>
        <w:tc>
          <w:tcPr>
            <w:tcW w:w="0" w:type="auto"/>
            <w:shd w:val="clear" w:color="auto" w:fill="auto"/>
            <w:vAlign w:val="center"/>
          </w:tcPr>
          <w:p w14:paraId="5AFD43D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color w:val="000000" w:themeColor="text1"/>
                <w:kern w:val="0"/>
                <w:sz w:val="20"/>
                <w:szCs w:val="20"/>
              </w:rPr>
              <w:t>1,141.00</w:t>
            </w:r>
          </w:p>
        </w:tc>
        <w:tc>
          <w:tcPr>
            <w:tcW w:w="0" w:type="auto"/>
            <w:shd w:val="clear" w:color="auto" w:fill="auto"/>
            <w:noWrap/>
            <w:vAlign w:val="center"/>
          </w:tcPr>
          <w:p w14:paraId="41213413"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个</w:t>
            </w:r>
          </w:p>
        </w:tc>
        <w:tc>
          <w:tcPr>
            <w:tcW w:w="439" w:type="dxa"/>
            <w:shd w:val="clear" w:color="auto" w:fill="auto"/>
            <w:noWrap/>
            <w:vAlign w:val="center"/>
          </w:tcPr>
          <w:p w14:paraId="31D79EF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软件和信息技术服务业</w:t>
            </w:r>
          </w:p>
        </w:tc>
      </w:tr>
      <w:tr w:rsidR="00C40213" w:rsidRPr="00C40213" w14:paraId="25B847B7" w14:textId="77777777" w:rsidTr="0074476E">
        <w:tc>
          <w:tcPr>
            <w:tcW w:w="0" w:type="auto"/>
            <w:vMerge/>
            <w:vAlign w:val="center"/>
          </w:tcPr>
          <w:p w14:paraId="3267AE07"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E8C139D"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12</w:t>
            </w:r>
          </w:p>
        </w:tc>
        <w:tc>
          <w:tcPr>
            <w:tcW w:w="0" w:type="auto"/>
            <w:shd w:val="clear" w:color="auto" w:fill="auto"/>
            <w:vAlign w:val="center"/>
          </w:tcPr>
          <w:p w14:paraId="6ED95C6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磁盘阵列</w:t>
            </w:r>
          </w:p>
        </w:tc>
        <w:tc>
          <w:tcPr>
            <w:tcW w:w="0" w:type="auto"/>
            <w:shd w:val="clear" w:color="auto" w:fill="auto"/>
            <w:vAlign w:val="center"/>
          </w:tcPr>
          <w:p w14:paraId="23BACA9D" w14:textId="4C45614F"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1、含满配38块≥16TB硬盘</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、处理器：两颗64位8核处理器，≥3.2GHZ主频</w:t>
            </w:r>
            <w:r w:rsidRPr="00C40213">
              <w:rPr>
                <w:rFonts w:ascii="宋体" w:hAnsi="宋体" w:cs="宋体" w:hint="eastAsia"/>
                <w:color w:val="000000" w:themeColor="text1"/>
                <w:kern w:val="0"/>
                <w:sz w:val="20"/>
                <w:szCs w:val="20"/>
              </w:rPr>
              <w:br/>
              <w:t>内存：≥48GBDDR4，最大支持24个DIMM，主频2933MHz</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、系统盘：2x1.2TSAS系统盘，RAID1（高可靠性）</w:t>
            </w:r>
            <w:r w:rsidRPr="00C40213">
              <w:rPr>
                <w:rFonts w:ascii="宋体" w:hAnsi="宋体" w:cs="宋体" w:hint="eastAsia"/>
                <w:color w:val="000000" w:themeColor="text1"/>
                <w:kern w:val="0"/>
                <w:sz w:val="20"/>
                <w:szCs w:val="20"/>
              </w:rPr>
              <w:br/>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、网络接口：2*GE，2*10GE</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、业务功能：实况、录像回放、录像下载、图片接入/转发/存储</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、编码标准：H.264、H.265、MJPEG等格式；支持视频图像重压缩技术</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、网络协议：TCP，UDP，IPv4，HTTP，HTTPS，RTP，RTSP，RTCP，SIP，ARP，SSL，NTP，SMTP</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、视频接入存储：≥1200路/台@2Mbps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、图片接入存储：≥1280张/秒/台</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、实况转发：≥1200路@2Mbps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、电源：2个热插拔2000W交流电源模块，支持1+1冗余；输入电压:100-240VAC,50/60Hz</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、风扇：支持4个热拔插风扇模组，支持N+1冗余</w:t>
            </w:r>
          </w:p>
          <w:p w14:paraId="4FFBB1CA" w14:textId="77777777" w:rsidR="00610447" w:rsidRPr="00C40213" w:rsidRDefault="00B1704F">
            <w:pP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#13、应采用全对称架构模式，单台服务器支持用户管理、设备管理、设备接入、外域平台对接、视频</w:t>
            </w:r>
            <w:r w:rsidRPr="00C40213">
              <w:rPr>
                <w:rFonts w:ascii="宋体" w:hAnsi="宋体" w:cs="宋体"/>
                <w:color w:val="000000" w:themeColor="text1"/>
                <w:kern w:val="0"/>
                <w:sz w:val="20"/>
                <w:szCs w:val="20"/>
              </w:rPr>
              <w:t>/图片存储转发，不需要另外</w:t>
            </w:r>
            <w:r w:rsidRPr="00C40213">
              <w:rPr>
                <w:rFonts w:ascii="宋体" w:hAnsi="宋体" w:cs="宋体"/>
                <w:color w:val="000000" w:themeColor="text1"/>
                <w:kern w:val="0"/>
                <w:sz w:val="20"/>
                <w:szCs w:val="20"/>
              </w:rPr>
              <w:lastRenderedPageBreak/>
              <w:t>部署对应业务的独立服务器，也不需要另外增加硬件配置(CPU、内存)，所有节点均可提供业务</w:t>
            </w:r>
            <w:r w:rsidRPr="00C40213">
              <w:rPr>
                <w:rFonts w:ascii="宋体" w:hAnsi="宋体" w:cs="宋体" w:hint="eastAsia"/>
                <w:color w:val="000000" w:themeColor="text1"/>
                <w:kern w:val="0"/>
                <w:sz w:val="20"/>
                <w:szCs w:val="20"/>
              </w:rPr>
              <w:t>；应支持业务数据和系统盘分离，业务数据存储在业务数据盘上，应支持容器故障快速重建，应支持将故障的容器承载业务迁移到新的容器上，提供第三方检测机构出具的检测报告。</w:t>
            </w:r>
          </w:p>
          <w:p w14:paraId="05E07A89"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#14、应支持</w:t>
            </w:r>
            <w:r w:rsidRPr="00C40213">
              <w:rPr>
                <w:rFonts w:ascii="宋体" w:hAnsi="宋体" w:cs="宋体"/>
                <w:color w:val="000000" w:themeColor="text1"/>
                <w:kern w:val="0"/>
                <w:sz w:val="20"/>
                <w:szCs w:val="20"/>
              </w:rPr>
              <w:t>N+0集群（N≥3）无需配置独立的备份服务器，用户只需要添加一次摄像机，对摄像机进行一次配置，后续视图业务均可由集群自动调度完成，配置存储业务后，会自动调度到存储容器上</w:t>
            </w:r>
            <w:r w:rsidRPr="00C40213">
              <w:rPr>
                <w:rFonts w:ascii="宋体" w:hAnsi="宋体" w:cs="宋体" w:hint="eastAsia"/>
                <w:color w:val="000000" w:themeColor="text1"/>
                <w:kern w:val="0"/>
                <w:sz w:val="20"/>
                <w:szCs w:val="20"/>
              </w:rPr>
              <w:t>，提供第三方检测机构出具的检测报告。</w:t>
            </w:r>
          </w:p>
        </w:tc>
        <w:tc>
          <w:tcPr>
            <w:tcW w:w="0" w:type="auto"/>
            <w:shd w:val="clear" w:color="auto" w:fill="auto"/>
            <w:vAlign w:val="center"/>
          </w:tcPr>
          <w:p w14:paraId="0FC99FA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lastRenderedPageBreak/>
              <w:t xml:space="preserve">4.00 </w:t>
            </w:r>
          </w:p>
        </w:tc>
        <w:tc>
          <w:tcPr>
            <w:tcW w:w="0" w:type="auto"/>
            <w:shd w:val="clear" w:color="auto" w:fill="auto"/>
            <w:noWrap/>
            <w:vAlign w:val="center"/>
          </w:tcPr>
          <w:p w14:paraId="44FF9BB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1D06B77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0FB9E81" w14:textId="77777777" w:rsidTr="0074476E">
        <w:tc>
          <w:tcPr>
            <w:tcW w:w="0" w:type="auto"/>
            <w:vMerge/>
            <w:vAlign w:val="center"/>
          </w:tcPr>
          <w:p w14:paraId="29A3ECE8"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0C4475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13</w:t>
            </w:r>
          </w:p>
        </w:tc>
        <w:tc>
          <w:tcPr>
            <w:tcW w:w="0" w:type="auto"/>
            <w:shd w:val="clear" w:color="auto" w:fill="auto"/>
            <w:vAlign w:val="center"/>
          </w:tcPr>
          <w:p w14:paraId="54F0A96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解码器</w:t>
            </w:r>
          </w:p>
        </w:tc>
        <w:tc>
          <w:tcPr>
            <w:tcW w:w="0" w:type="auto"/>
            <w:shd w:val="clear" w:color="auto" w:fill="auto"/>
            <w:vAlign w:val="center"/>
          </w:tcPr>
          <w:p w14:paraId="2F9F5FA9" w14:textId="666BC14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1、模块化插卡式机箱；</w:t>
            </w:r>
            <w:r w:rsidRPr="00C40213">
              <w:rPr>
                <w:rFonts w:ascii="宋体" w:hAnsi="宋体" w:cs="宋体" w:hint="eastAsia"/>
                <w:color w:val="000000" w:themeColor="text1"/>
                <w:kern w:val="0"/>
                <w:sz w:val="20"/>
                <w:szCs w:val="20"/>
              </w:rPr>
              <w:br/>
              <w:t>2、机箱满配≥16个槽位，可选2H输出模块或1H输入1H输出模块；</w:t>
            </w:r>
            <w:r w:rsidRPr="00C40213">
              <w:rPr>
                <w:rFonts w:ascii="宋体" w:hAnsi="宋体" w:cs="宋体" w:hint="eastAsia"/>
                <w:color w:val="000000" w:themeColor="text1"/>
                <w:kern w:val="0"/>
                <w:sz w:val="20"/>
                <w:szCs w:val="20"/>
              </w:rPr>
              <w:br/>
              <w:t>3、≥18路HDMI输出；≥2路HDMI输入</w:t>
            </w:r>
            <w:r w:rsidRPr="00C40213">
              <w:rPr>
                <w:rFonts w:ascii="宋体" w:hAnsi="宋体" w:cs="宋体" w:hint="eastAsia"/>
                <w:color w:val="000000" w:themeColor="text1"/>
                <w:kern w:val="0"/>
                <w:sz w:val="20"/>
                <w:szCs w:val="20"/>
              </w:rPr>
              <w:br/>
              <w:t>4、解码能力：支持≥45路4K@30fps或180路1080p@30fps及以下分辨率同时解码上墙显示；</w:t>
            </w:r>
            <w:r w:rsidRPr="00C40213">
              <w:rPr>
                <w:rFonts w:ascii="宋体" w:hAnsi="宋体" w:cs="宋体" w:hint="eastAsia"/>
                <w:color w:val="000000" w:themeColor="text1"/>
                <w:kern w:val="0"/>
                <w:sz w:val="20"/>
                <w:szCs w:val="20"/>
              </w:rPr>
              <w:br/>
              <w:t>5、HDMI输出接口分辨率：1024×768P@30Hz、1280×720P@60Hz、1366×768P@60Hz、1920×1080P@60Hz、</w:t>
            </w:r>
            <w:r w:rsidRPr="00C40213">
              <w:rPr>
                <w:rFonts w:ascii="宋体" w:hAnsi="宋体" w:cs="宋体" w:hint="eastAsia"/>
                <w:color w:val="000000" w:themeColor="text1"/>
                <w:kern w:val="0"/>
                <w:sz w:val="20"/>
                <w:szCs w:val="20"/>
              </w:rPr>
              <w:br/>
              <w:t>3840×2160@30Hz；</w:t>
            </w:r>
            <w:r w:rsidRPr="00C40213">
              <w:rPr>
                <w:rFonts w:ascii="宋体" w:hAnsi="宋体" w:cs="宋体" w:hint="eastAsia"/>
                <w:color w:val="000000" w:themeColor="text1"/>
                <w:kern w:val="0"/>
                <w:sz w:val="20"/>
                <w:szCs w:val="20"/>
              </w:rPr>
              <w:br/>
              <w:t>6、单屏画面分割：支持1/4/6/8/9/10/16/25/64分屏和自定义分屏；</w:t>
            </w:r>
            <w:r w:rsidRPr="00C40213">
              <w:rPr>
                <w:rFonts w:ascii="宋体" w:hAnsi="宋体" w:cs="宋体" w:hint="eastAsia"/>
                <w:color w:val="000000" w:themeColor="text1"/>
                <w:kern w:val="0"/>
                <w:sz w:val="20"/>
                <w:szCs w:val="20"/>
              </w:rPr>
              <w:br/>
              <w:t>7、支持大屏拼接、开窗、漫游</w:t>
            </w:r>
          </w:p>
        </w:tc>
        <w:tc>
          <w:tcPr>
            <w:tcW w:w="0" w:type="auto"/>
            <w:shd w:val="clear" w:color="auto" w:fill="auto"/>
            <w:vAlign w:val="center"/>
          </w:tcPr>
          <w:p w14:paraId="1025935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0C91316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39208E3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31A0E3A2" w14:textId="77777777" w:rsidTr="0074476E">
        <w:tc>
          <w:tcPr>
            <w:tcW w:w="0" w:type="auto"/>
            <w:vMerge/>
            <w:vAlign w:val="center"/>
          </w:tcPr>
          <w:p w14:paraId="3FFC974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8434AA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14</w:t>
            </w:r>
          </w:p>
        </w:tc>
        <w:tc>
          <w:tcPr>
            <w:tcW w:w="0" w:type="auto"/>
            <w:shd w:val="clear" w:color="auto" w:fill="auto"/>
            <w:vAlign w:val="center"/>
          </w:tcPr>
          <w:p w14:paraId="2894427C"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液晶拼接显示单元</w:t>
            </w:r>
          </w:p>
        </w:tc>
        <w:tc>
          <w:tcPr>
            <w:tcW w:w="0" w:type="auto"/>
            <w:shd w:val="clear" w:color="auto" w:fill="auto"/>
            <w:vAlign w:val="center"/>
          </w:tcPr>
          <w:p w14:paraId="5AC76A02" w14:textId="74914DDE"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color w:val="000000" w:themeColor="text1"/>
                <w:kern w:val="0"/>
                <w:sz w:val="20"/>
                <w:szCs w:val="20"/>
              </w:rPr>
              <w:t>1</w:t>
            </w:r>
            <w:r w:rsidRPr="00C40213">
              <w:rPr>
                <w:rFonts w:ascii="宋体" w:hAnsi="宋体" w:cs="宋体" w:hint="eastAsia"/>
                <w:color w:val="000000" w:themeColor="text1"/>
                <w:kern w:val="0"/>
                <w:sz w:val="20"/>
                <w:szCs w:val="20"/>
              </w:rPr>
              <w:t>、LCD单元采用原装进口超窄边液晶面板，LED光源</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、显示单元尺寸：≥55英寸</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、拼接边缝≤0.88mm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、物理分辨率≥1920×1080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、超宽视角≥178度</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、亮度≥500cd/㎡</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、亮度等级≥11级，</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、对比度≥4000：1</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、响应时间≤8ms。</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10</w:t>
            </w:r>
            <w:r w:rsidRPr="00C40213">
              <w:rPr>
                <w:rFonts w:ascii="宋体" w:hAnsi="宋体" w:cs="宋体" w:hint="eastAsia"/>
                <w:color w:val="000000" w:themeColor="text1"/>
                <w:kern w:val="0"/>
                <w:sz w:val="20"/>
                <w:szCs w:val="20"/>
              </w:rPr>
              <w:t>、亮度均匀性≥75%</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、图像重显率≥95%</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12</w:t>
            </w:r>
            <w:r w:rsidRPr="00C40213">
              <w:rPr>
                <w:rFonts w:ascii="宋体" w:hAnsi="宋体" w:cs="宋体" w:hint="eastAsia"/>
                <w:color w:val="000000" w:themeColor="text1"/>
                <w:kern w:val="0"/>
                <w:sz w:val="20"/>
                <w:szCs w:val="20"/>
              </w:rPr>
              <w:t>、几何失真试验≤3%</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13</w:t>
            </w:r>
            <w:r w:rsidRPr="00C40213">
              <w:rPr>
                <w:rFonts w:ascii="宋体" w:hAnsi="宋体" w:cs="宋体" w:hint="eastAsia"/>
                <w:color w:val="000000" w:themeColor="text1"/>
                <w:kern w:val="0"/>
                <w:sz w:val="20"/>
                <w:szCs w:val="20"/>
              </w:rPr>
              <w:t>、信号输入：HDMI,DVI,VGA,AV；视频制式:NTSC、PAL、SECAM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14</w:t>
            </w:r>
            <w:r w:rsidRPr="00C40213">
              <w:rPr>
                <w:rFonts w:ascii="宋体" w:hAnsi="宋体" w:cs="宋体" w:hint="eastAsia"/>
                <w:color w:val="000000" w:themeColor="text1"/>
                <w:kern w:val="0"/>
                <w:sz w:val="20"/>
                <w:szCs w:val="20"/>
              </w:rPr>
              <w:t>、显示色彩8-bit,16.7M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15</w:t>
            </w:r>
            <w:r w:rsidRPr="00C40213">
              <w:rPr>
                <w:rFonts w:ascii="宋体" w:hAnsi="宋体" w:cs="宋体" w:hint="eastAsia"/>
                <w:color w:val="000000" w:themeColor="text1"/>
                <w:kern w:val="0"/>
                <w:sz w:val="20"/>
                <w:szCs w:val="20"/>
              </w:rPr>
              <w:t>、使用寿命≥60000小时</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16</w:t>
            </w:r>
            <w:r w:rsidRPr="00C40213">
              <w:rPr>
                <w:rFonts w:ascii="宋体" w:hAnsi="宋体" w:cs="宋体" w:hint="eastAsia"/>
                <w:color w:val="000000" w:themeColor="text1"/>
                <w:kern w:val="0"/>
                <w:sz w:val="20"/>
                <w:szCs w:val="20"/>
              </w:rPr>
              <w:t>、3D动态自适应降噪</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17</w:t>
            </w:r>
            <w:r w:rsidRPr="00C40213">
              <w:rPr>
                <w:rFonts w:ascii="宋体" w:hAnsi="宋体" w:cs="宋体" w:hint="eastAsia"/>
                <w:color w:val="000000" w:themeColor="text1"/>
                <w:kern w:val="0"/>
                <w:sz w:val="20"/>
                <w:szCs w:val="20"/>
              </w:rPr>
              <w:t>、产品符合GB16796-2009要求，</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18</w:t>
            </w:r>
            <w:r w:rsidRPr="00C40213">
              <w:rPr>
                <w:rFonts w:ascii="宋体" w:hAnsi="宋体" w:cs="宋体" w:hint="eastAsia"/>
                <w:color w:val="000000" w:themeColor="text1"/>
                <w:kern w:val="0"/>
                <w:sz w:val="20"/>
                <w:szCs w:val="20"/>
              </w:rPr>
              <w:t>、产品应具有数字降噪、自动显示格式匹配、手动白平衡调节等功能图像</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19</w:t>
            </w:r>
            <w:r w:rsidRPr="00C40213">
              <w:rPr>
                <w:rFonts w:ascii="宋体" w:hAnsi="宋体" w:cs="宋体" w:hint="eastAsia"/>
                <w:color w:val="000000" w:themeColor="text1"/>
                <w:kern w:val="0"/>
                <w:sz w:val="20"/>
                <w:szCs w:val="20"/>
              </w:rPr>
              <w:t>、白平衡误差不劣于±0.010，</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20</w:t>
            </w:r>
            <w:r w:rsidRPr="00C40213">
              <w:rPr>
                <w:rFonts w:ascii="宋体" w:hAnsi="宋体" w:cs="宋体" w:hint="eastAsia"/>
                <w:color w:val="000000" w:themeColor="text1"/>
                <w:kern w:val="0"/>
                <w:sz w:val="20"/>
                <w:szCs w:val="20"/>
              </w:rPr>
              <w:t>、图像质量主观评价达到GB50198-2011规定的五级损伤评分等级四级以上的要求，图像水平分辨力≥1000TVL，</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21</w:t>
            </w:r>
            <w:r w:rsidRPr="00C40213">
              <w:rPr>
                <w:rFonts w:ascii="宋体" w:hAnsi="宋体" w:cs="宋体" w:hint="eastAsia"/>
                <w:color w:val="000000" w:themeColor="text1"/>
                <w:kern w:val="0"/>
                <w:sz w:val="20"/>
                <w:szCs w:val="20"/>
              </w:rPr>
              <w:t>、没有残影、亮点、暗点等现象，</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22</w:t>
            </w:r>
            <w:r w:rsidRPr="00C40213">
              <w:rPr>
                <w:rFonts w:ascii="宋体" w:hAnsi="宋体" w:cs="宋体" w:hint="eastAsia"/>
                <w:color w:val="000000" w:themeColor="text1"/>
                <w:kern w:val="0"/>
                <w:sz w:val="20"/>
                <w:szCs w:val="20"/>
              </w:rPr>
              <w:t>、温度性能在0℃~40℃环境下正常运行</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23</w:t>
            </w:r>
            <w:r w:rsidRPr="00C40213">
              <w:rPr>
                <w:rFonts w:ascii="宋体" w:hAnsi="宋体" w:cs="宋体" w:hint="eastAsia"/>
                <w:color w:val="000000" w:themeColor="text1"/>
                <w:kern w:val="0"/>
                <w:sz w:val="20"/>
                <w:szCs w:val="20"/>
              </w:rPr>
              <w:t>、产品泄露电流不大于0.01mA，电源插头或电源引入端子与外壳裸露金属部件之间的绝缘电阻在湿热条件下应≥55MΩ，正常条件下≥650MΩ，</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24</w:t>
            </w:r>
            <w:r w:rsidRPr="00C40213">
              <w:rPr>
                <w:rFonts w:ascii="宋体" w:hAnsi="宋体" w:cs="宋体" w:hint="eastAsia"/>
                <w:color w:val="000000" w:themeColor="text1"/>
                <w:kern w:val="0"/>
                <w:sz w:val="20"/>
                <w:szCs w:val="20"/>
              </w:rPr>
              <w:t>、控制单元可输入模拟/数字RGB、复合视频/高清视频、1路HDMI，1路DVI，1路VGA,2路VIDEO（环入环出），1路</w:t>
            </w:r>
            <w:r w:rsidRPr="00C40213">
              <w:rPr>
                <w:rFonts w:ascii="宋体" w:hAnsi="宋体" w:cs="宋体" w:hint="eastAsia"/>
                <w:color w:val="000000" w:themeColor="text1"/>
                <w:kern w:val="0"/>
                <w:sz w:val="20"/>
                <w:szCs w:val="20"/>
              </w:rPr>
              <w:lastRenderedPageBreak/>
              <w:t>DEBUGISP；提供1路RS232（RJ45）入，2路RS232(RJ45)出串口控制，使控制信号可并联传输</w:t>
            </w:r>
          </w:p>
        </w:tc>
        <w:tc>
          <w:tcPr>
            <w:tcW w:w="0" w:type="auto"/>
            <w:shd w:val="clear" w:color="auto" w:fill="auto"/>
            <w:vAlign w:val="center"/>
          </w:tcPr>
          <w:p w14:paraId="2F3ABC33"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lastRenderedPageBreak/>
              <w:t xml:space="preserve">18.00 </w:t>
            </w:r>
          </w:p>
        </w:tc>
        <w:tc>
          <w:tcPr>
            <w:tcW w:w="0" w:type="auto"/>
            <w:shd w:val="clear" w:color="auto" w:fill="auto"/>
            <w:noWrap/>
            <w:vAlign w:val="center"/>
          </w:tcPr>
          <w:p w14:paraId="7B52B27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shd w:val="clear" w:color="auto" w:fill="auto"/>
            <w:noWrap/>
            <w:vAlign w:val="center"/>
          </w:tcPr>
          <w:p w14:paraId="2E95531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20E08DBC" w14:textId="77777777" w:rsidTr="0074476E">
        <w:tc>
          <w:tcPr>
            <w:tcW w:w="0" w:type="auto"/>
            <w:vMerge/>
            <w:vAlign w:val="center"/>
          </w:tcPr>
          <w:p w14:paraId="04498EA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14F162A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15</w:t>
            </w:r>
          </w:p>
        </w:tc>
        <w:tc>
          <w:tcPr>
            <w:tcW w:w="0" w:type="auto"/>
            <w:shd w:val="clear" w:color="auto" w:fill="auto"/>
            <w:vAlign w:val="center"/>
          </w:tcPr>
          <w:p w14:paraId="0B614714"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电视墙前维护机柜支架</w:t>
            </w:r>
          </w:p>
        </w:tc>
        <w:tc>
          <w:tcPr>
            <w:tcW w:w="0" w:type="auto"/>
            <w:shd w:val="clear" w:color="auto" w:fill="auto"/>
            <w:vAlign w:val="center"/>
          </w:tcPr>
          <w:p w14:paraId="2DF09186" w14:textId="5F2EC34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电视墙前维护式支架设计，由主架、附架及连接配件组成，全部钢材构架，主架起支撑、稳固作用，附架起安装、固定、维护作用</w:t>
            </w:r>
          </w:p>
        </w:tc>
        <w:tc>
          <w:tcPr>
            <w:tcW w:w="0" w:type="auto"/>
            <w:shd w:val="clear" w:color="auto" w:fill="auto"/>
            <w:vAlign w:val="center"/>
          </w:tcPr>
          <w:p w14:paraId="010B918F" w14:textId="77777777" w:rsidR="00610447" w:rsidRPr="00C40213" w:rsidRDefault="00B1704F">
            <w:pPr>
              <w:widowControl/>
              <w:jc w:val="center"/>
              <w:rPr>
                <w:rFonts w:ascii="宋体" w:hAnsi="宋体" w:cs="宋体"/>
                <w:color w:val="000000" w:themeColor="text1"/>
                <w:kern w:val="0"/>
                <w:sz w:val="20"/>
                <w:szCs w:val="20"/>
              </w:rPr>
            </w:pPr>
            <w:r w:rsidRPr="00C40213">
              <w:rPr>
                <w:rFonts w:hint="eastAsia"/>
                <w:color w:val="000000" w:themeColor="text1"/>
                <w:sz w:val="20"/>
                <w:szCs w:val="20"/>
              </w:rPr>
              <w:t xml:space="preserve">18.00 </w:t>
            </w:r>
          </w:p>
        </w:tc>
        <w:tc>
          <w:tcPr>
            <w:tcW w:w="0" w:type="auto"/>
            <w:shd w:val="clear" w:color="auto" w:fill="auto"/>
            <w:noWrap/>
            <w:vAlign w:val="center"/>
          </w:tcPr>
          <w:p w14:paraId="33DBC03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单元</w:t>
            </w:r>
          </w:p>
        </w:tc>
        <w:tc>
          <w:tcPr>
            <w:tcW w:w="439" w:type="dxa"/>
            <w:shd w:val="clear" w:color="auto" w:fill="auto"/>
            <w:noWrap/>
            <w:vAlign w:val="center"/>
          </w:tcPr>
          <w:p w14:paraId="1068D5D9"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6A3F48CB" w14:textId="77777777" w:rsidTr="0074476E">
        <w:tc>
          <w:tcPr>
            <w:tcW w:w="0" w:type="auto"/>
            <w:vMerge/>
            <w:vAlign w:val="center"/>
          </w:tcPr>
          <w:p w14:paraId="61AA215A"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56CE56CB"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16</w:t>
            </w:r>
          </w:p>
        </w:tc>
        <w:tc>
          <w:tcPr>
            <w:tcW w:w="0" w:type="auto"/>
            <w:shd w:val="clear" w:color="auto" w:fill="auto"/>
            <w:vAlign w:val="center"/>
          </w:tcPr>
          <w:p w14:paraId="44E48ADA"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线缆及相关附件</w:t>
            </w:r>
          </w:p>
        </w:tc>
        <w:tc>
          <w:tcPr>
            <w:tcW w:w="0" w:type="auto"/>
            <w:shd w:val="clear" w:color="auto" w:fill="auto"/>
            <w:vAlign w:val="center"/>
          </w:tcPr>
          <w:p w14:paraId="0EAFB69F" w14:textId="18CAE830"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处理器到大屏幕显示单元间的信号连线（15米以内）、控制线等线缆，以及电源线、电源插排等附件</w:t>
            </w:r>
          </w:p>
        </w:tc>
        <w:tc>
          <w:tcPr>
            <w:tcW w:w="0" w:type="auto"/>
            <w:shd w:val="clear" w:color="auto" w:fill="auto"/>
            <w:vAlign w:val="center"/>
          </w:tcPr>
          <w:p w14:paraId="05FDBB0C"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71FD6132"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批</w:t>
            </w:r>
          </w:p>
        </w:tc>
        <w:tc>
          <w:tcPr>
            <w:tcW w:w="439" w:type="dxa"/>
            <w:shd w:val="clear" w:color="auto" w:fill="auto"/>
            <w:noWrap/>
            <w:vAlign w:val="center"/>
          </w:tcPr>
          <w:p w14:paraId="2086B0F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6341AD7" w14:textId="77777777" w:rsidTr="0074476E">
        <w:tc>
          <w:tcPr>
            <w:tcW w:w="0" w:type="auto"/>
            <w:vMerge/>
            <w:vAlign w:val="center"/>
          </w:tcPr>
          <w:p w14:paraId="18D890E1"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473AC840"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17</w:t>
            </w:r>
          </w:p>
        </w:tc>
        <w:tc>
          <w:tcPr>
            <w:tcW w:w="0" w:type="auto"/>
            <w:shd w:val="clear" w:color="auto" w:fill="auto"/>
            <w:vAlign w:val="center"/>
          </w:tcPr>
          <w:p w14:paraId="35212827"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LED条幅屏</w:t>
            </w:r>
          </w:p>
        </w:tc>
        <w:tc>
          <w:tcPr>
            <w:tcW w:w="0" w:type="auto"/>
            <w:shd w:val="clear" w:color="auto" w:fill="auto"/>
            <w:vAlign w:val="center"/>
          </w:tcPr>
          <w:p w14:paraId="540E1F08"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1、P3.75双基色LED显示屏;</w:t>
            </w:r>
            <w:r w:rsidRPr="00C40213">
              <w:rPr>
                <w:rFonts w:ascii="宋体" w:hAnsi="宋体" w:cs="宋体" w:hint="eastAsia"/>
                <w:color w:val="000000" w:themeColor="text1"/>
                <w:kern w:val="0"/>
                <w:sz w:val="20"/>
                <w:szCs w:val="20"/>
              </w:rPr>
              <w:br/>
              <w:t>2、参考模组尺寸:304mm*152mm</w:t>
            </w:r>
            <w:r w:rsidRPr="00C40213">
              <w:rPr>
                <w:rFonts w:ascii="宋体" w:hAnsi="宋体" w:cs="宋体" w:hint="eastAsia"/>
                <w:color w:val="000000" w:themeColor="text1"/>
                <w:kern w:val="0"/>
                <w:sz w:val="20"/>
                <w:szCs w:val="20"/>
              </w:rPr>
              <w:br/>
              <w:t>3、屏幕分辨率: ≥1472*96</w:t>
            </w:r>
          </w:p>
          <w:p w14:paraId="3CC95EF5"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4、屏幕参考尺寸(m):7263mm*400mm</w:t>
            </w:r>
          </w:p>
          <w:p w14:paraId="144CA9CF" w14:textId="209E7445"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5、含控制卡、异步控制系统、屏体线材、安装钢结构等</w:t>
            </w:r>
          </w:p>
        </w:tc>
        <w:tc>
          <w:tcPr>
            <w:tcW w:w="0" w:type="auto"/>
            <w:shd w:val="clear" w:color="auto" w:fill="auto"/>
            <w:vAlign w:val="center"/>
          </w:tcPr>
          <w:p w14:paraId="5C1B24A4"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shd w:val="clear" w:color="auto" w:fill="auto"/>
            <w:noWrap/>
            <w:vAlign w:val="center"/>
          </w:tcPr>
          <w:p w14:paraId="18599B7F"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套</w:t>
            </w:r>
          </w:p>
        </w:tc>
        <w:tc>
          <w:tcPr>
            <w:tcW w:w="439" w:type="dxa"/>
            <w:shd w:val="clear" w:color="auto" w:fill="auto"/>
            <w:noWrap/>
            <w:vAlign w:val="center"/>
          </w:tcPr>
          <w:p w14:paraId="40AF0A8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7AC89D98" w14:textId="77777777" w:rsidTr="0074476E">
        <w:tc>
          <w:tcPr>
            <w:tcW w:w="0" w:type="auto"/>
            <w:vMerge/>
            <w:vAlign w:val="center"/>
          </w:tcPr>
          <w:p w14:paraId="67F66140" w14:textId="77777777" w:rsidR="00610447" w:rsidRPr="00C40213" w:rsidRDefault="00610447">
            <w:pPr>
              <w:widowControl/>
              <w:jc w:val="left"/>
              <w:rPr>
                <w:rFonts w:ascii="宋体" w:hAnsi="宋体" w:cs="宋体"/>
                <w:b/>
                <w:bCs/>
                <w:color w:val="000000" w:themeColor="text1"/>
                <w:kern w:val="0"/>
                <w:sz w:val="20"/>
                <w:szCs w:val="20"/>
              </w:rPr>
            </w:pPr>
          </w:p>
        </w:tc>
        <w:tc>
          <w:tcPr>
            <w:tcW w:w="0" w:type="auto"/>
            <w:shd w:val="clear" w:color="auto" w:fill="auto"/>
            <w:vAlign w:val="center"/>
          </w:tcPr>
          <w:p w14:paraId="71FDC876"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18</w:t>
            </w:r>
          </w:p>
        </w:tc>
        <w:tc>
          <w:tcPr>
            <w:tcW w:w="0" w:type="auto"/>
            <w:shd w:val="clear" w:color="auto" w:fill="auto"/>
            <w:vAlign w:val="center"/>
          </w:tcPr>
          <w:p w14:paraId="30004C82" w14:textId="77777777"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配电柜</w:t>
            </w:r>
          </w:p>
        </w:tc>
        <w:tc>
          <w:tcPr>
            <w:tcW w:w="0" w:type="auto"/>
            <w:shd w:val="clear" w:color="auto" w:fill="auto"/>
            <w:vAlign w:val="center"/>
          </w:tcPr>
          <w:p w14:paraId="1683D199" w14:textId="1C1EA063" w:rsidR="00610447" w:rsidRPr="00C40213" w:rsidRDefault="00B1704F">
            <w:pPr>
              <w:widowControl/>
              <w:jc w:val="left"/>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1、柜体参考尺寸(</w:t>
            </w:r>
            <w:proofErr w:type="spellStart"/>
            <w:r w:rsidRPr="00C40213">
              <w:rPr>
                <w:rFonts w:ascii="宋体" w:hAnsi="宋体" w:cs="宋体" w:hint="eastAsia"/>
                <w:color w:val="000000" w:themeColor="text1"/>
                <w:kern w:val="0"/>
                <w:sz w:val="20"/>
                <w:szCs w:val="20"/>
              </w:rPr>
              <w:t>HxWxD</w:t>
            </w:r>
            <w:proofErr w:type="spellEnd"/>
            <w:r w:rsidRPr="00C40213">
              <w:rPr>
                <w:rFonts w:ascii="宋体" w:hAnsi="宋体" w:cs="宋体" w:hint="eastAsia"/>
                <w:color w:val="000000" w:themeColor="text1"/>
                <w:kern w:val="0"/>
                <w:sz w:val="20"/>
                <w:szCs w:val="20"/>
              </w:rPr>
              <w:t>):580x400x160mm</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2</w:t>
            </w:r>
            <w:r w:rsidRPr="00C40213">
              <w:rPr>
                <w:rFonts w:ascii="宋体" w:hAnsi="宋体" w:cs="宋体" w:hint="eastAsia"/>
                <w:color w:val="000000" w:themeColor="text1"/>
                <w:kern w:val="0"/>
                <w:sz w:val="20"/>
                <w:szCs w:val="20"/>
              </w:rPr>
              <w:t>、安装方式:明装挂墙</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3</w:t>
            </w:r>
            <w:r w:rsidRPr="00C40213">
              <w:rPr>
                <w:rFonts w:ascii="宋体" w:hAnsi="宋体" w:cs="宋体" w:hint="eastAsia"/>
                <w:color w:val="000000" w:themeColor="text1"/>
                <w:kern w:val="0"/>
                <w:sz w:val="20"/>
                <w:szCs w:val="20"/>
              </w:rPr>
              <w:t>、防护等级: ≥IP43</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4</w:t>
            </w:r>
            <w:r w:rsidRPr="00C40213">
              <w:rPr>
                <w:rFonts w:ascii="宋体" w:hAnsi="宋体" w:cs="宋体" w:hint="eastAsia"/>
                <w:color w:val="000000" w:themeColor="text1"/>
                <w:kern w:val="0"/>
                <w:sz w:val="20"/>
                <w:szCs w:val="20"/>
              </w:rPr>
              <w:t>、供电方式:三相五线制</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5</w:t>
            </w:r>
            <w:r w:rsidRPr="00C40213">
              <w:rPr>
                <w:rFonts w:ascii="宋体" w:hAnsi="宋体" w:cs="宋体" w:hint="eastAsia"/>
                <w:color w:val="000000" w:themeColor="text1"/>
                <w:kern w:val="0"/>
                <w:sz w:val="20"/>
                <w:szCs w:val="20"/>
              </w:rPr>
              <w:t>、输入电源线:YJV-5x6</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6</w:t>
            </w:r>
            <w:r w:rsidRPr="00C40213">
              <w:rPr>
                <w:rFonts w:ascii="宋体" w:hAnsi="宋体" w:cs="宋体" w:hint="eastAsia"/>
                <w:color w:val="000000" w:themeColor="text1"/>
                <w:kern w:val="0"/>
                <w:sz w:val="20"/>
                <w:szCs w:val="20"/>
              </w:rPr>
              <w:t>、输出电源线:6根(RVV3X4)</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7</w:t>
            </w:r>
            <w:r w:rsidRPr="00C40213">
              <w:rPr>
                <w:rFonts w:ascii="宋体" w:hAnsi="宋体" w:cs="宋体" w:hint="eastAsia"/>
                <w:color w:val="000000" w:themeColor="text1"/>
                <w:kern w:val="0"/>
                <w:sz w:val="20"/>
                <w:szCs w:val="20"/>
              </w:rPr>
              <w:t>、额定输入电压:380VAC</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8</w:t>
            </w:r>
            <w:r w:rsidRPr="00C40213">
              <w:rPr>
                <w:rFonts w:ascii="宋体" w:hAnsi="宋体" w:cs="宋体" w:hint="eastAsia"/>
                <w:color w:val="000000" w:themeColor="text1"/>
                <w:kern w:val="0"/>
                <w:sz w:val="20"/>
                <w:szCs w:val="20"/>
              </w:rPr>
              <w:t>、额定输出电压:6路220VAC</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9</w:t>
            </w:r>
            <w:r w:rsidRPr="00C40213">
              <w:rPr>
                <w:rFonts w:ascii="宋体" w:hAnsi="宋体" w:cs="宋体" w:hint="eastAsia"/>
                <w:color w:val="000000" w:themeColor="text1"/>
                <w:kern w:val="0"/>
                <w:sz w:val="20"/>
                <w:szCs w:val="20"/>
              </w:rPr>
              <w:t>、主开关:25A/3P1</w:t>
            </w:r>
            <w:r w:rsidRPr="00C40213">
              <w:rPr>
                <w:rFonts w:ascii="宋体" w:hAnsi="宋体" w:cs="宋体"/>
                <w:color w:val="000000" w:themeColor="text1"/>
                <w:kern w:val="0"/>
                <w:sz w:val="20"/>
                <w:szCs w:val="20"/>
              </w:rPr>
              <w:t>0</w:t>
            </w:r>
            <w:r w:rsidRPr="00C40213">
              <w:rPr>
                <w:rFonts w:ascii="宋体" w:hAnsi="宋体" w:cs="宋体" w:hint="eastAsia"/>
                <w:color w:val="000000" w:themeColor="text1"/>
                <w:kern w:val="0"/>
                <w:sz w:val="20"/>
                <w:szCs w:val="20"/>
              </w:rPr>
              <w:t>、工作温度:至少包含-20-60°C</w:t>
            </w:r>
            <w:r w:rsidRPr="00C40213">
              <w:rPr>
                <w:rFonts w:ascii="宋体" w:hAnsi="宋体" w:cs="宋体" w:hint="eastAsia"/>
                <w:color w:val="000000" w:themeColor="text1"/>
                <w:kern w:val="0"/>
                <w:sz w:val="20"/>
                <w:szCs w:val="20"/>
              </w:rPr>
              <w:br/>
            </w:r>
            <w:r w:rsidRPr="00C40213">
              <w:rPr>
                <w:rFonts w:ascii="宋体" w:hAnsi="宋体" w:cs="宋体"/>
                <w:color w:val="000000" w:themeColor="text1"/>
                <w:kern w:val="0"/>
                <w:sz w:val="20"/>
                <w:szCs w:val="20"/>
              </w:rPr>
              <w:t>11</w:t>
            </w:r>
            <w:r w:rsidRPr="00C40213">
              <w:rPr>
                <w:rFonts w:ascii="宋体" w:hAnsi="宋体" w:cs="宋体" w:hint="eastAsia"/>
                <w:color w:val="000000" w:themeColor="text1"/>
                <w:kern w:val="0"/>
                <w:sz w:val="20"/>
                <w:szCs w:val="20"/>
              </w:rPr>
              <w:t xml:space="preserve">、工作湿度: 至少包含10-90%RH </w:t>
            </w:r>
          </w:p>
        </w:tc>
        <w:tc>
          <w:tcPr>
            <w:tcW w:w="0" w:type="auto"/>
            <w:tcBorders>
              <w:bottom w:val="single" w:sz="4" w:space="0" w:color="auto"/>
            </w:tcBorders>
            <w:shd w:val="clear" w:color="auto" w:fill="auto"/>
            <w:vAlign w:val="center"/>
          </w:tcPr>
          <w:p w14:paraId="5A0CA12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 xml:space="preserve">1.00 </w:t>
            </w:r>
          </w:p>
        </w:tc>
        <w:tc>
          <w:tcPr>
            <w:tcW w:w="0" w:type="auto"/>
            <w:tcBorders>
              <w:bottom w:val="single" w:sz="4" w:space="0" w:color="auto"/>
            </w:tcBorders>
            <w:shd w:val="clear" w:color="auto" w:fill="auto"/>
            <w:noWrap/>
            <w:vAlign w:val="center"/>
          </w:tcPr>
          <w:p w14:paraId="318FA62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台</w:t>
            </w:r>
          </w:p>
        </w:tc>
        <w:tc>
          <w:tcPr>
            <w:tcW w:w="439" w:type="dxa"/>
            <w:tcBorders>
              <w:bottom w:val="single" w:sz="4" w:space="0" w:color="auto"/>
            </w:tcBorders>
            <w:shd w:val="clear" w:color="auto" w:fill="auto"/>
            <w:noWrap/>
            <w:vAlign w:val="center"/>
          </w:tcPr>
          <w:p w14:paraId="6EE5A3C5"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工业</w:t>
            </w:r>
          </w:p>
        </w:tc>
      </w:tr>
      <w:tr w:rsidR="00C40213" w:rsidRPr="00C40213" w14:paraId="18C31BB7" w14:textId="77777777" w:rsidTr="0074476E">
        <w:tc>
          <w:tcPr>
            <w:tcW w:w="0" w:type="auto"/>
            <w:gridSpan w:val="4"/>
            <w:vAlign w:val="center"/>
          </w:tcPr>
          <w:p w14:paraId="7D52D91C" w14:textId="0D70DD96" w:rsidR="00610447" w:rsidRPr="00C40213" w:rsidRDefault="00B1704F">
            <w:pPr>
              <w:widowControl/>
              <w:jc w:val="center"/>
              <w:rPr>
                <w:rFonts w:ascii="宋体" w:hAnsi="宋体" w:cs="宋体"/>
                <w:b/>
                <w:bCs/>
                <w:color w:val="000000" w:themeColor="text1"/>
                <w:kern w:val="0"/>
                <w:sz w:val="20"/>
                <w:szCs w:val="20"/>
              </w:rPr>
            </w:pPr>
            <w:r w:rsidRPr="00C40213">
              <w:rPr>
                <w:rFonts w:ascii="宋体" w:hAnsi="宋体" w:cs="宋体" w:hint="eastAsia"/>
                <w:b/>
                <w:bCs/>
                <w:color w:val="000000" w:themeColor="text1"/>
                <w:kern w:val="0"/>
                <w:sz w:val="20"/>
                <w:szCs w:val="20"/>
              </w:rPr>
              <w:t>安装调试</w:t>
            </w:r>
            <w:r w:rsidR="00AA298C" w:rsidRPr="00C40213">
              <w:rPr>
                <w:rFonts w:ascii="宋体" w:hAnsi="宋体" w:cs="宋体" w:hint="eastAsia"/>
                <w:b/>
                <w:bCs/>
                <w:color w:val="000000" w:themeColor="text1"/>
                <w:kern w:val="0"/>
                <w:sz w:val="20"/>
                <w:szCs w:val="20"/>
              </w:rPr>
              <w:t>：须包括本项目所有安装调试，包括但不限于</w:t>
            </w:r>
            <w:r w:rsidR="00AA298C" w:rsidRPr="00C40213">
              <w:rPr>
                <w:rFonts w:ascii="宋体" w:hAnsi="宋体" w:cs="宋体" w:hint="eastAsia"/>
                <w:color w:val="000000" w:themeColor="text1"/>
                <w:kern w:val="0"/>
                <w:sz w:val="20"/>
                <w:szCs w:val="20"/>
              </w:rPr>
              <w:t>机柜、空调、插座、市电接入</w:t>
            </w:r>
            <w:r w:rsidR="00792462" w:rsidRPr="00C40213">
              <w:rPr>
                <w:rFonts w:ascii="宋体" w:hAnsi="宋体" w:cs="宋体" w:hint="eastAsia"/>
                <w:color w:val="000000" w:themeColor="text1"/>
                <w:kern w:val="0"/>
                <w:sz w:val="20"/>
                <w:szCs w:val="20"/>
              </w:rPr>
              <w:t>、综合布线、面板安装</w:t>
            </w:r>
            <w:r w:rsidR="00AA298C" w:rsidRPr="00C40213">
              <w:rPr>
                <w:rFonts w:ascii="宋体" w:hAnsi="宋体" w:cs="宋体" w:hint="eastAsia"/>
                <w:color w:val="000000" w:themeColor="text1"/>
                <w:kern w:val="0"/>
                <w:sz w:val="20"/>
                <w:szCs w:val="20"/>
              </w:rPr>
              <w:t>等项目</w:t>
            </w:r>
            <w:r w:rsidR="00792462" w:rsidRPr="00C40213">
              <w:rPr>
                <w:rFonts w:ascii="宋体" w:hAnsi="宋体" w:cs="宋体" w:hint="eastAsia"/>
                <w:color w:val="000000" w:themeColor="text1"/>
                <w:kern w:val="0"/>
                <w:sz w:val="20"/>
                <w:szCs w:val="20"/>
              </w:rPr>
              <w:t>，需满足所有设备正常运行。</w:t>
            </w:r>
          </w:p>
        </w:tc>
        <w:tc>
          <w:tcPr>
            <w:tcW w:w="0" w:type="auto"/>
            <w:shd w:val="clear" w:color="000000" w:fill="FFFFFF" w:themeFill="background1"/>
            <w:vAlign w:val="center"/>
          </w:tcPr>
          <w:p w14:paraId="6E6001FA"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1</w:t>
            </w:r>
            <w:r w:rsidRPr="00C40213">
              <w:rPr>
                <w:rFonts w:ascii="宋体" w:hAnsi="宋体" w:cs="宋体"/>
                <w:color w:val="000000" w:themeColor="text1"/>
                <w:kern w:val="0"/>
                <w:sz w:val="20"/>
                <w:szCs w:val="20"/>
              </w:rPr>
              <w:t>.00</w:t>
            </w:r>
          </w:p>
        </w:tc>
        <w:tc>
          <w:tcPr>
            <w:tcW w:w="0" w:type="auto"/>
            <w:shd w:val="clear" w:color="000000" w:fill="FFFFFF" w:themeFill="background1"/>
            <w:vAlign w:val="center"/>
          </w:tcPr>
          <w:p w14:paraId="7438C8EE"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项</w:t>
            </w:r>
          </w:p>
        </w:tc>
        <w:tc>
          <w:tcPr>
            <w:tcW w:w="439" w:type="dxa"/>
            <w:shd w:val="clear" w:color="000000" w:fill="FFFFFF" w:themeFill="background1"/>
            <w:noWrap/>
            <w:vAlign w:val="center"/>
          </w:tcPr>
          <w:p w14:paraId="41814F11" w14:textId="77777777" w:rsidR="00610447" w:rsidRPr="00C40213" w:rsidRDefault="00B1704F">
            <w:pPr>
              <w:widowControl/>
              <w:jc w:val="center"/>
              <w:rPr>
                <w:rFonts w:ascii="宋体" w:hAnsi="宋体" w:cs="宋体"/>
                <w:color w:val="000000" w:themeColor="text1"/>
                <w:kern w:val="0"/>
                <w:sz w:val="20"/>
                <w:szCs w:val="20"/>
              </w:rPr>
            </w:pPr>
            <w:r w:rsidRPr="00C40213">
              <w:rPr>
                <w:rFonts w:ascii="宋体" w:hAnsi="宋体" w:cs="宋体" w:hint="eastAsia"/>
                <w:color w:val="000000" w:themeColor="text1"/>
                <w:kern w:val="0"/>
                <w:sz w:val="20"/>
                <w:szCs w:val="20"/>
              </w:rPr>
              <w:t>其他未列明行业</w:t>
            </w:r>
          </w:p>
        </w:tc>
      </w:tr>
    </w:tbl>
    <w:p w14:paraId="100AFB79" w14:textId="77777777" w:rsidR="00610447" w:rsidRDefault="00610447">
      <w:pPr>
        <w:spacing w:line="360" w:lineRule="auto"/>
        <w:rPr>
          <w:rFonts w:ascii="宋体" w:hAnsi="宋体"/>
          <w:sz w:val="24"/>
        </w:rPr>
      </w:pPr>
    </w:p>
    <w:p w14:paraId="4E504043" w14:textId="77777777" w:rsidR="00610447" w:rsidRDefault="00610447">
      <w:pPr>
        <w:spacing w:line="360" w:lineRule="auto"/>
        <w:rPr>
          <w:rFonts w:ascii="宋体" w:hAnsi="宋体"/>
          <w:sz w:val="24"/>
        </w:rPr>
      </w:pPr>
    </w:p>
    <w:tbl>
      <w:tblPr>
        <w:tblW w:w="0" w:type="auto"/>
        <w:tblLook w:val="04A0" w:firstRow="1" w:lastRow="0" w:firstColumn="1" w:lastColumn="0" w:noHBand="0" w:noVBand="1"/>
      </w:tblPr>
      <w:tblGrid>
        <w:gridCol w:w="458"/>
        <w:gridCol w:w="417"/>
        <w:gridCol w:w="616"/>
        <w:gridCol w:w="5347"/>
        <w:gridCol w:w="1016"/>
        <w:gridCol w:w="510"/>
        <w:gridCol w:w="698"/>
      </w:tblGrid>
      <w:tr w:rsidR="00610447" w14:paraId="7B62FBEF" w14:textId="77777777">
        <w:trPr>
          <w:trHeight w:val="1248"/>
        </w:trPr>
        <w:tc>
          <w:tcPr>
            <w:tcW w:w="618"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77BE2D18"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分系统名称</w:t>
            </w:r>
          </w:p>
        </w:tc>
        <w:tc>
          <w:tcPr>
            <w:tcW w:w="417"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55D4DAFE"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序号</w:t>
            </w:r>
          </w:p>
        </w:tc>
        <w:tc>
          <w:tcPr>
            <w:tcW w:w="616"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61E2240E"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设备名称</w:t>
            </w:r>
          </w:p>
        </w:tc>
        <w:tc>
          <w:tcPr>
            <w:tcW w:w="4421"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3B8E0880"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技术参数描述</w:t>
            </w:r>
          </w:p>
        </w:tc>
        <w:tc>
          <w:tcPr>
            <w:tcW w:w="1016" w:type="dxa"/>
            <w:tcBorders>
              <w:top w:val="single" w:sz="4" w:space="0" w:color="auto"/>
              <w:left w:val="nil"/>
              <w:bottom w:val="single" w:sz="4" w:space="0" w:color="auto"/>
              <w:right w:val="single" w:sz="4" w:space="0" w:color="auto"/>
            </w:tcBorders>
            <w:shd w:val="clear" w:color="000000" w:fill="FFFFFF" w:themeFill="background1"/>
            <w:noWrap/>
            <w:vAlign w:val="center"/>
          </w:tcPr>
          <w:p w14:paraId="52E8E10E" w14:textId="77777777" w:rsidR="00610447" w:rsidRDefault="00B1704F">
            <w:pPr>
              <w:jc w:val="center"/>
              <w:rPr>
                <w:rFonts w:ascii="宋体" w:hAnsi="宋体" w:cs="宋体"/>
                <w:b/>
                <w:bCs/>
                <w:kern w:val="0"/>
                <w:sz w:val="20"/>
                <w:szCs w:val="20"/>
              </w:rPr>
            </w:pPr>
            <w:r>
              <w:rPr>
                <w:rFonts w:ascii="宋体" w:hAnsi="宋体" w:cs="宋体" w:hint="eastAsia"/>
                <w:b/>
                <w:bCs/>
                <w:kern w:val="0"/>
                <w:sz w:val="20"/>
                <w:szCs w:val="20"/>
              </w:rPr>
              <w:t>数量</w:t>
            </w:r>
          </w:p>
        </w:tc>
        <w:tc>
          <w:tcPr>
            <w:tcW w:w="510"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4B0EA5A9"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单位</w:t>
            </w:r>
          </w:p>
        </w:tc>
        <w:tc>
          <w:tcPr>
            <w:tcW w:w="698" w:type="dxa"/>
            <w:tcBorders>
              <w:top w:val="single" w:sz="4" w:space="0" w:color="auto"/>
              <w:left w:val="single" w:sz="4" w:space="0" w:color="auto"/>
              <w:bottom w:val="single" w:sz="4" w:space="0" w:color="auto"/>
              <w:right w:val="single" w:sz="4" w:space="0" w:color="auto"/>
            </w:tcBorders>
            <w:shd w:val="clear" w:color="000000" w:fill="FFFFFF" w:themeFill="background1"/>
            <w:vAlign w:val="center"/>
          </w:tcPr>
          <w:p w14:paraId="0BF61A7E"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本项目所属行业</w:t>
            </w:r>
          </w:p>
        </w:tc>
      </w:tr>
      <w:tr w:rsidR="00610447" w14:paraId="6EBD75F2" w14:textId="77777777" w:rsidTr="006B69AB">
        <w:trPr>
          <w:trHeight w:val="835"/>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F67E774"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智慧校园应用-一</w:t>
            </w:r>
            <w:r>
              <w:rPr>
                <w:rFonts w:ascii="宋体" w:hAnsi="宋体" w:cs="宋体" w:hint="eastAsia"/>
                <w:b/>
                <w:bCs/>
                <w:kern w:val="0"/>
                <w:sz w:val="20"/>
                <w:szCs w:val="20"/>
              </w:rPr>
              <w:lastRenderedPageBreak/>
              <w:t>卡通系统</w:t>
            </w:r>
          </w:p>
        </w:tc>
        <w:tc>
          <w:tcPr>
            <w:tcW w:w="417" w:type="dxa"/>
            <w:tcBorders>
              <w:top w:val="single" w:sz="4" w:space="0" w:color="auto"/>
              <w:left w:val="nil"/>
              <w:bottom w:val="single" w:sz="4" w:space="0" w:color="auto"/>
              <w:right w:val="single" w:sz="4" w:space="0" w:color="auto"/>
            </w:tcBorders>
            <w:shd w:val="clear" w:color="auto" w:fill="auto"/>
            <w:vAlign w:val="center"/>
          </w:tcPr>
          <w:p w14:paraId="702708B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1</w:t>
            </w:r>
          </w:p>
        </w:tc>
        <w:tc>
          <w:tcPr>
            <w:tcW w:w="616" w:type="dxa"/>
            <w:tcBorders>
              <w:top w:val="single" w:sz="4" w:space="0" w:color="auto"/>
              <w:left w:val="nil"/>
              <w:bottom w:val="single" w:sz="4" w:space="0" w:color="auto"/>
              <w:right w:val="single" w:sz="4" w:space="0" w:color="auto"/>
            </w:tcBorders>
            <w:shd w:val="clear" w:color="auto" w:fill="auto"/>
            <w:vAlign w:val="center"/>
          </w:tcPr>
          <w:p w14:paraId="2485F11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一校通综合管理平台</w:t>
            </w:r>
          </w:p>
        </w:tc>
        <w:tc>
          <w:tcPr>
            <w:tcW w:w="4421" w:type="dxa"/>
            <w:tcBorders>
              <w:top w:val="single" w:sz="4" w:space="0" w:color="auto"/>
              <w:left w:val="nil"/>
              <w:bottom w:val="single" w:sz="4" w:space="0" w:color="auto"/>
              <w:right w:val="single" w:sz="4" w:space="0" w:color="auto"/>
            </w:tcBorders>
            <w:shd w:val="clear" w:color="auto" w:fill="auto"/>
            <w:vAlign w:val="center"/>
          </w:tcPr>
          <w:p w14:paraId="417F5B45" w14:textId="5F47CE31" w:rsidR="00610447" w:rsidRDefault="00B1704F">
            <w:pPr>
              <w:widowControl/>
              <w:jc w:val="left"/>
              <w:rPr>
                <w:rFonts w:ascii="宋体" w:hAnsi="宋体" w:cs="宋体"/>
                <w:kern w:val="0"/>
                <w:sz w:val="20"/>
                <w:szCs w:val="20"/>
              </w:rPr>
            </w:pPr>
            <w:r>
              <w:rPr>
                <w:rFonts w:ascii="宋体" w:hAnsi="宋体" w:cs="宋体" w:hint="eastAsia"/>
                <w:kern w:val="0"/>
                <w:sz w:val="20"/>
                <w:szCs w:val="20"/>
              </w:rPr>
              <w:t>一校通综合管理的基础平台，该平台基于云计算、物联网和人工智能技术实现校园消费设备和身份设备的统一管控，平台采用模块化的设计结构，所有应用子系统统一集控管理，全面兼容智能卡、智能穿戴设备、智能识别设备、电子二维码，该基础平台可扩展多种校园身份识别应用、综合消费应用、大数据分析应用；综合管理平台为所有应用子系统提供统一平台入口证、统一基础数据、接入权限管理等功能，</w:t>
            </w:r>
          </w:p>
        </w:tc>
        <w:tc>
          <w:tcPr>
            <w:tcW w:w="1016" w:type="dxa"/>
            <w:tcBorders>
              <w:top w:val="single" w:sz="4" w:space="0" w:color="auto"/>
              <w:left w:val="nil"/>
              <w:bottom w:val="single" w:sz="4" w:space="0" w:color="auto"/>
              <w:right w:val="single" w:sz="4" w:space="0" w:color="auto"/>
            </w:tcBorders>
            <w:shd w:val="clear" w:color="auto" w:fill="auto"/>
            <w:vAlign w:val="center"/>
          </w:tcPr>
          <w:p w14:paraId="3C93115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10C699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043B371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3D214056" w14:textId="77777777">
        <w:trPr>
          <w:trHeight w:val="582"/>
        </w:trPr>
        <w:tc>
          <w:tcPr>
            <w:tcW w:w="618" w:type="dxa"/>
            <w:vMerge/>
            <w:tcBorders>
              <w:top w:val="single" w:sz="4" w:space="0" w:color="auto"/>
              <w:left w:val="single" w:sz="4" w:space="0" w:color="auto"/>
              <w:bottom w:val="single" w:sz="4" w:space="0" w:color="auto"/>
              <w:right w:val="single" w:sz="4" w:space="0" w:color="auto"/>
            </w:tcBorders>
            <w:vAlign w:val="center"/>
          </w:tcPr>
          <w:p w14:paraId="7562CA2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9F1790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w:t>
            </w:r>
          </w:p>
        </w:tc>
        <w:tc>
          <w:tcPr>
            <w:tcW w:w="616" w:type="dxa"/>
            <w:tcBorders>
              <w:top w:val="single" w:sz="4" w:space="0" w:color="auto"/>
              <w:left w:val="nil"/>
              <w:bottom w:val="single" w:sz="4" w:space="0" w:color="auto"/>
              <w:right w:val="single" w:sz="4" w:space="0" w:color="auto"/>
            </w:tcBorders>
            <w:shd w:val="clear" w:color="auto" w:fill="auto"/>
            <w:vAlign w:val="center"/>
          </w:tcPr>
          <w:p w14:paraId="6FBDEDE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校园门户平台单点登录</w:t>
            </w:r>
          </w:p>
        </w:tc>
        <w:tc>
          <w:tcPr>
            <w:tcW w:w="4421" w:type="dxa"/>
            <w:tcBorders>
              <w:top w:val="single" w:sz="4" w:space="0" w:color="auto"/>
              <w:left w:val="nil"/>
              <w:bottom w:val="single" w:sz="4" w:space="0" w:color="auto"/>
              <w:right w:val="single" w:sz="4" w:space="0" w:color="auto"/>
            </w:tcBorders>
            <w:shd w:val="clear" w:color="auto" w:fill="auto"/>
            <w:vAlign w:val="center"/>
          </w:tcPr>
          <w:p w14:paraId="645D366C" w14:textId="291251DE"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基于校园门口的入口实现单点登录，根据第三方平台提供的单点登录机制和接口规范进行定制化开发，实现登录时的统一身份认证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6FDB65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2E49BB3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5D9F237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072568B7" w14:textId="77777777">
        <w:trPr>
          <w:trHeight w:val="822"/>
        </w:trPr>
        <w:tc>
          <w:tcPr>
            <w:tcW w:w="618" w:type="dxa"/>
            <w:vMerge/>
            <w:tcBorders>
              <w:top w:val="single" w:sz="4" w:space="0" w:color="auto"/>
              <w:left w:val="single" w:sz="4" w:space="0" w:color="auto"/>
              <w:bottom w:val="single" w:sz="4" w:space="0" w:color="auto"/>
              <w:right w:val="single" w:sz="4" w:space="0" w:color="auto"/>
            </w:tcBorders>
            <w:vAlign w:val="center"/>
          </w:tcPr>
          <w:p w14:paraId="3FADF97C"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048E68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3</w:t>
            </w:r>
          </w:p>
        </w:tc>
        <w:tc>
          <w:tcPr>
            <w:tcW w:w="616" w:type="dxa"/>
            <w:tcBorders>
              <w:top w:val="single" w:sz="4" w:space="0" w:color="auto"/>
              <w:left w:val="nil"/>
              <w:bottom w:val="single" w:sz="4" w:space="0" w:color="auto"/>
              <w:right w:val="single" w:sz="4" w:space="0" w:color="auto"/>
            </w:tcBorders>
            <w:shd w:val="clear" w:color="auto" w:fill="auto"/>
            <w:vAlign w:val="center"/>
          </w:tcPr>
          <w:p w14:paraId="57BFE89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数据交换及能力开放平台</w:t>
            </w:r>
          </w:p>
        </w:tc>
        <w:tc>
          <w:tcPr>
            <w:tcW w:w="4421" w:type="dxa"/>
            <w:tcBorders>
              <w:top w:val="single" w:sz="4" w:space="0" w:color="auto"/>
              <w:left w:val="nil"/>
              <w:bottom w:val="single" w:sz="4" w:space="0" w:color="auto"/>
              <w:right w:val="single" w:sz="4" w:space="0" w:color="auto"/>
            </w:tcBorders>
            <w:shd w:val="clear" w:color="auto" w:fill="auto"/>
            <w:vAlign w:val="center"/>
          </w:tcPr>
          <w:p w14:paraId="784B8B46" w14:textId="4641246D"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针对不同的使用场景，可从第三方平台数据接口获取一校通所需的组织结构、人员信息、空间信息，也可为第三方系统提供组织结构、人员信息、人员信息、卡片信息、终端状态、终端数据等数据业务接口。同时也为第三方提供标准的数据和业务接口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52AFE2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D64220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579A7C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5CCDF01D" w14:textId="77777777">
        <w:trPr>
          <w:trHeight w:val="600"/>
        </w:trPr>
        <w:tc>
          <w:tcPr>
            <w:tcW w:w="618" w:type="dxa"/>
            <w:vMerge/>
            <w:tcBorders>
              <w:top w:val="single" w:sz="4" w:space="0" w:color="auto"/>
              <w:left w:val="single" w:sz="4" w:space="0" w:color="auto"/>
              <w:bottom w:val="single" w:sz="4" w:space="0" w:color="auto"/>
              <w:right w:val="single" w:sz="4" w:space="0" w:color="auto"/>
            </w:tcBorders>
            <w:vAlign w:val="center"/>
          </w:tcPr>
          <w:p w14:paraId="412EE08A"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E68E07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4</w:t>
            </w:r>
          </w:p>
        </w:tc>
        <w:tc>
          <w:tcPr>
            <w:tcW w:w="616" w:type="dxa"/>
            <w:tcBorders>
              <w:top w:val="single" w:sz="4" w:space="0" w:color="auto"/>
              <w:left w:val="nil"/>
              <w:bottom w:val="single" w:sz="4" w:space="0" w:color="auto"/>
              <w:right w:val="single" w:sz="4" w:space="0" w:color="auto"/>
            </w:tcBorders>
            <w:shd w:val="clear" w:color="auto" w:fill="auto"/>
            <w:vAlign w:val="center"/>
          </w:tcPr>
          <w:p w14:paraId="58789A0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一校通线上服务平台</w:t>
            </w:r>
          </w:p>
        </w:tc>
        <w:tc>
          <w:tcPr>
            <w:tcW w:w="4421" w:type="dxa"/>
            <w:tcBorders>
              <w:top w:val="single" w:sz="4" w:space="0" w:color="auto"/>
              <w:left w:val="nil"/>
              <w:bottom w:val="single" w:sz="4" w:space="0" w:color="auto"/>
              <w:right w:val="single" w:sz="4" w:space="0" w:color="auto"/>
            </w:tcBorders>
            <w:shd w:val="clear" w:color="auto" w:fill="auto"/>
            <w:vAlign w:val="center"/>
          </w:tcPr>
          <w:p w14:paraId="25BB2750" w14:textId="23CD3692"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一校通线上基础平台，基于H5、微信小程序、微信公众号实现一校通线上服务，基于该平台可实现功能包括门禁开门、电子柜开门、消费充值、访客邀约、记录查询、会议室预约、考勤推送等功能 </w:t>
            </w:r>
          </w:p>
        </w:tc>
        <w:tc>
          <w:tcPr>
            <w:tcW w:w="1016" w:type="dxa"/>
            <w:tcBorders>
              <w:top w:val="single" w:sz="4" w:space="0" w:color="auto"/>
              <w:left w:val="nil"/>
              <w:bottom w:val="single" w:sz="4" w:space="0" w:color="auto"/>
              <w:right w:val="single" w:sz="4" w:space="0" w:color="auto"/>
            </w:tcBorders>
            <w:shd w:val="clear" w:color="auto" w:fill="auto"/>
            <w:vAlign w:val="center"/>
          </w:tcPr>
          <w:p w14:paraId="17DFF73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61ABF1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B216FE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798C04C1" w14:textId="77777777">
        <w:trPr>
          <w:trHeight w:val="882"/>
        </w:trPr>
        <w:tc>
          <w:tcPr>
            <w:tcW w:w="618" w:type="dxa"/>
            <w:vMerge/>
            <w:tcBorders>
              <w:top w:val="single" w:sz="4" w:space="0" w:color="auto"/>
              <w:left w:val="single" w:sz="4" w:space="0" w:color="auto"/>
              <w:bottom w:val="single" w:sz="4" w:space="0" w:color="auto"/>
              <w:right w:val="single" w:sz="4" w:space="0" w:color="auto"/>
            </w:tcBorders>
            <w:vAlign w:val="center"/>
          </w:tcPr>
          <w:p w14:paraId="63817F85"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A05FC3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5</w:t>
            </w:r>
          </w:p>
        </w:tc>
        <w:tc>
          <w:tcPr>
            <w:tcW w:w="616" w:type="dxa"/>
            <w:tcBorders>
              <w:top w:val="single" w:sz="4" w:space="0" w:color="auto"/>
              <w:left w:val="nil"/>
              <w:bottom w:val="single" w:sz="4" w:space="0" w:color="auto"/>
              <w:right w:val="single" w:sz="4" w:space="0" w:color="auto"/>
            </w:tcBorders>
            <w:shd w:val="clear" w:color="auto" w:fill="auto"/>
            <w:vAlign w:val="center"/>
          </w:tcPr>
          <w:p w14:paraId="52AA91B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访客管理系统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74A50680" w14:textId="06909017"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充分利用现代化信息技术，真正做到人员、证件、照片三者统一；实现“进门登记、出门注销、人像对应、随身物品登记、分级管理、历史记录查询、报表汇总”等功能；使用该系统后，通过人防和技防相结合，用户可实现“数字化登记、网络化办公、安全管理”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9F7415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D93066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C69FFE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38E86335" w14:textId="77777777">
        <w:trPr>
          <w:trHeight w:val="738"/>
        </w:trPr>
        <w:tc>
          <w:tcPr>
            <w:tcW w:w="618" w:type="dxa"/>
            <w:vMerge/>
            <w:tcBorders>
              <w:top w:val="single" w:sz="4" w:space="0" w:color="auto"/>
              <w:left w:val="single" w:sz="4" w:space="0" w:color="auto"/>
              <w:bottom w:val="single" w:sz="4" w:space="0" w:color="auto"/>
              <w:right w:val="single" w:sz="4" w:space="0" w:color="auto"/>
            </w:tcBorders>
            <w:vAlign w:val="center"/>
          </w:tcPr>
          <w:p w14:paraId="0B9F6244"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C8991C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6</w:t>
            </w:r>
          </w:p>
        </w:tc>
        <w:tc>
          <w:tcPr>
            <w:tcW w:w="616" w:type="dxa"/>
            <w:tcBorders>
              <w:top w:val="single" w:sz="4" w:space="0" w:color="auto"/>
              <w:left w:val="nil"/>
              <w:bottom w:val="single" w:sz="4" w:space="0" w:color="auto"/>
              <w:right w:val="single" w:sz="4" w:space="0" w:color="auto"/>
            </w:tcBorders>
            <w:shd w:val="clear" w:color="auto" w:fill="auto"/>
            <w:vAlign w:val="center"/>
          </w:tcPr>
          <w:p w14:paraId="44AB9A8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访客预约系统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0652F459" w14:textId="2D2AC556"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来访人员通过公众号、被访人员二维码、学校访客二维码、学校网站等渠道进行线上预约，一校通访客邀约功能实现访客邀约、邀预约审批以及分享个人访客码；后台提供访客来访记录查询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774B7A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3B53EE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B3C071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3AB0BBD5" w14:textId="77777777">
        <w:trPr>
          <w:trHeight w:val="798"/>
        </w:trPr>
        <w:tc>
          <w:tcPr>
            <w:tcW w:w="618" w:type="dxa"/>
            <w:vMerge/>
            <w:tcBorders>
              <w:top w:val="single" w:sz="4" w:space="0" w:color="auto"/>
              <w:left w:val="single" w:sz="4" w:space="0" w:color="auto"/>
              <w:bottom w:val="single" w:sz="4" w:space="0" w:color="auto"/>
              <w:right w:val="single" w:sz="4" w:space="0" w:color="auto"/>
            </w:tcBorders>
            <w:vAlign w:val="center"/>
          </w:tcPr>
          <w:p w14:paraId="4632B308"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220B1E6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7</w:t>
            </w:r>
          </w:p>
        </w:tc>
        <w:tc>
          <w:tcPr>
            <w:tcW w:w="616" w:type="dxa"/>
            <w:tcBorders>
              <w:top w:val="single" w:sz="4" w:space="0" w:color="auto"/>
              <w:left w:val="nil"/>
              <w:bottom w:val="single" w:sz="4" w:space="0" w:color="auto"/>
              <w:right w:val="single" w:sz="4" w:space="0" w:color="auto"/>
            </w:tcBorders>
            <w:shd w:val="clear" w:color="auto" w:fill="auto"/>
            <w:vAlign w:val="center"/>
          </w:tcPr>
          <w:p w14:paraId="1F9985B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智能识别门禁管理系统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5FAACD50" w14:textId="7BAA51B2"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智能识别管理系统，通过采集人员信息（人的脸型、面像等固有的生理特征），经过算法处理、对比分析等方式来鉴定身份是否一致；该产品可搭配通道闸、门禁等出入控制设备使用，对出入口进行安全有效控制和管理，同时支持面部、扫码、智能卡识别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693532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CE8BD0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7A89D8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51D6CD95" w14:textId="77777777">
        <w:trPr>
          <w:trHeight w:val="738"/>
        </w:trPr>
        <w:tc>
          <w:tcPr>
            <w:tcW w:w="618" w:type="dxa"/>
            <w:vMerge/>
            <w:tcBorders>
              <w:top w:val="single" w:sz="4" w:space="0" w:color="auto"/>
              <w:left w:val="single" w:sz="4" w:space="0" w:color="auto"/>
              <w:bottom w:val="single" w:sz="4" w:space="0" w:color="auto"/>
              <w:right w:val="single" w:sz="4" w:space="0" w:color="auto"/>
            </w:tcBorders>
            <w:vAlign w:val="center"/>
          </w:tcPr>
          <w:p w14:paraId="2922A828"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199CED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8</w:t>
            </w:r>
          </w:p>
        </w:tc>
        <w:tc>
          <w:tcPr>
            <w:tcW w:w="616" w:type="dxa"/>
            <w:tcBorders>
              <w:top w:val="single" w:sz="4" w:space="0" w:color="auto"/>
              <w:left w:val="nil"/>
              <w:bottom w:val="single" w:sz="4" w:space="0" w:color="auto"/>
              <w:right w:val="single" w:sz="4" w:space="0" w:color="auto"/>
            </w:tcBorders>
            <w:shd w:val="clear" w:color="auto" w:fill="auto"/>
            <w:vAlign w:val="center"/>
          </w:tcPr>
          <w:p w14:paraId="74A0CC7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车牌识别管理系统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57D0100C" w14:textId="63E0B1B4"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网络版车牌识别管理软件，实现车辆进出校园停车场智能化的管理，并具有方便快捷，安全可靠的优点；主要功能包括实时视频监控、抓拍车辆图片显示、进出车辆图片关联、实时过车信息显示、实时报警信息显示、软件开关闸、设备连接状态显示、报警联动、各类报表查询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404861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C98B8C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9F5B2B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软件和信息技术服务业</w:t>
            </w:r>
          </w:p>
        </w:tc>
      </w:tr>
      <w:tr w:rsidR="00610447" w14:paraId="7115B059" w14:textId="77777777">
        <w:trPr>
          <w:trHeight w:val="798"/>
        </w:trPr>
        <w:tc>
          <w:tcPr>
            <w:tcW w:w="618" w:type="dxa"/>
            <w:vMerge/>
            <w:tcBorders>
              <w:top w:val="single" w:sz="4" w:space="0" w:color="auto"/>
              <w:left w:val="single" w:sz="4" w:space="0" w:color="auto"/>
              <w:bottom w:val="single" w:sz="4" w:space="0" w:color="auto"/>
              <w:right w:val="single" w:sz="4" w:space="0" w:color="auto"/>
            </w:tcBorders>
            <w:vAlign w:val="center"/>
          </w:tcPr>
          <w:p w14:paraId="3899AD90"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AA43E6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10</w:t>
            </w:r>
          </w:p>
        </w:tc>
        <w:tc>
          <w:tcPr>
            <w:tcW w:w="616" w:type="dxa"/>
            <w:tcBorders>
              <w:top w:val="single" w:sz="4" w:space="0" w:color="auto"/>
              <w:left w:val="nil"/>
              <w:bottom w:val="single" w:sz="4" w:space="0" w:color="auto"/>
              <w:right w:val="single" w:sz="4" w:space="0" w:color="auto"/>
            </w:tcBorders>
            <w:shd w:val="clear" w:color="auto" w:fill="auto"/>
            <w:vAlign w:val="center"/>
          </w:tcPr>
          <w:p w14:paraId="09FA23F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访客一体机</w:t>
            </w:r>
          </w:p>
        </w:tc>
        <w:tc>
          <w:tcPr>
            <w:tcW w:w="4421" w:type="dxa"/>
            <w:tcBorders>
              <w:top w:val="single" w:sz="4" w:space="0" w:color="auto"/>
              <w:left w:val="nil"/>
              <w:bottom w:val="single" w:sz="4" w:space="0" w:color="auto"/>
              <w:right w:val="single" w:sz="4" w:space="0" w:color="auto"/>
            </w:tcBorders>
            <w:shd w:val="clear" w:color="auto" w:fill="auto"/>
            <w:vAlign w:val="center"/>
          </w:tcPr>
          <w:p w14:paraId="5C42D05C" w14:textId="3532DC2D"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该产品为台式访客机，外形简洁、小巧；采用钣金机身以及开模注塑屏框，表面喷漆处理；内置工控主机，匹配14英寸十点电容触摸屏，集成了二代身份证阅读器、凭条打印机、人像摄像头、扫码头等功能部件，可扩展4G移动通信网络；设备集成度高，功能全面，适应性强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A404F8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037124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3BC4344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54DAE9C5" w14:textId="77777777">
        <w:trPr>
          <w:trHeight w:val="822"/>
        </w:trPr>
        <w:tc>
          <w:tcPr>
            <w:tcW w:w="618" w:type="dxa"/>
            <w:vMerge/>
            <w:tcBorders>
              <w:top w:val="single" w:sz="4" w:space="0" w:color="auto"/>
              <w:left w:val="single" w:sz="4" w:space="0" w:color="auto"/>
              <w:bottom w:val="single" w:sz="4" w:space="0" w:color="auto"/>
              <w:right w:val="single" w:sz="4" w:space="0" w:color="auto"/>
            </w:tcBorders>
            <w:vAlign w:val="center"/>
          </w:tcPr>
          <w:p w14:paraId="681B478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99325C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11</w:t>
            </w:r>
          </w:p>
        </w:tc>
        <w:tc>
          <w:tcPr>
            <w:tcW w:w="616" w:type="dxa"/>
            <w:tcBorders>
              <w:top w:val="single" w:sz="4" w:space="0" w:color="auto"/>
              <w:left w:val="nil"/>
              <w:bottom w:val="single" w:sz="4" w:space="0" w:color="auto"/>
              <w:right w:val="single" w:sz="4" w:space="0" w:color="auto"/>
            </w:tcBorders>
            <w:shd w:val="clear" w:color="auto" w:fill="auto"/>
            <w:vAlign w:val="center"/>
          </w:tcPr>
          <w:p w14:paraId="1D1C740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智能识别终端</w:t>
            </w:r>
          </w:p>
        </w:tc>
        <w:tc>
          <w:tcPr>
            <w:tcW w:w="4421" w:type="dxa"/>
            <w:tcBorders>
              <w:top w:val="single" w:sz="4" w:space="0" w:color="auto"/>
              <w:left w:val="nil"/>
              <w:bottom w:val="single" w:sz="4" w:space="0" w:color="auto"/>
              <w:right w:val="single" w:sz="4" w:space="0" w:color="auto"/>
            </w:tcBorders>
            <w:shd w:val="clear" w:color="auto" w:fill="auto"/>
            <w:vAlign w:val="center"/>
          </w:tcPr>
          <w:p w14:paraId="679BB70F" w14:textId="79C25698" w:rsidR="00610447" w:rsidRDefault="00B1704F">
            <w:pPr>
              <w:widowControl/>
              <w:jc w:val="left"/>
              <w:rPr>
                <w:rFonts w:ascii="宋体" w:hAnsi="宋体" w:cs="宋体"/>
                <w:kern w:val="0"/>
                <w:sz w:val="20"/>
                <w:szCs w:val="20"/>
              </w:rPr>
            </w:pPr>
            <w:r>
              <w:rPr>
                <w:rFonts w:ascii="宋体" w:hAnsi="宋体" w:cs="宋体" w:hint="eastAsia"/>
                <w:kern w:val="0"/>
                <w:sz w:val="20"/>
                <w:szCs w:val="20"/>
              </w:rPr>
              <w:t>≥8英寸IPS全视角LCD显示屏；支持活体检测，识别准确率≥99.99%；支持</w:t>
            </w:r>
            <w:proofErr w:type="spellStart"/>
            <w:r>
              <w:rPr>
                <w:rFonts w:ascii="宋体" w:hAnsi="宋体" w:cs="宋体" w:hint="eastAsia"/>
                <w:kern w:val="0"/>
                <w:sz w:val="20"/>
                <w:szCs w:val="20"/>
              </w:rPr>
              <w:t>WiFi</w:t>
            </w:r>
            <w:proofErr w:type="spellEnd"/>
            <w:r>
              <w:rPr>
                <w:rFonts w:ascii="宋体" w:hAnsi="宋体" w:cs="宋体" w:hint="eastAsia"/>
                <w:kern w:val="0"/>
                <w:sz w:val="20"/>
                <w:szCs w:val="20"/>
              </w:rPr>
              <w:t>功能，防水等级≥IP65；识别速度小于1秒；标配≥</w:t>
            </w:r>
            <w:r>
              <w:rPr>
                <w:rFonts w:ascii="宋体" w:hAnsi="宋体" w:cs="宋体"/>
                <w:kern w:val="0"/>
                <w:sz w:val="20"/>
                <w:szCs w:val="20"/>
              </w:rPr>
              <w:t>5</w:t>
            </w:r>
            <w:r>
              <w:rPr>
                <w:rFonts w:ascii="宋体" w:hAnsi="宋体" w:cs="宋体" w:hint="eastAsia"/>
                <w:kern w:val="0"/>
                <w:sz w:val="20"/>
                <w:szCs w:val="20"/>
              </w:rPr>
              <w:t>万人像库（需可扩展到1</w:t>
            </w:r>
            <w:r>
              <w:rPr>
                <w:rFonts w:ascii="宋体" w:hAnsi="宋体" w:cs="宋体"/>
                <w:kern w:val="0"/>
                <w:sz w:val="20"/>
                <w:szCs w:val="20"/>
              </w:rPr>
              <w:t>0</w:t>
            </w:r>
            <w:r>
              <w:rPr>
                <w:rFonts w:ascii="宋体" w:hAnsi="宋体" w:cs="宋体" w:hint="eastAsia"/>
                <w:kern w:val="0"/>
                <w:sz w:val="20"/>
                <w:szCs w:val="20"/>
              </w:rPr>
              <w:t xml:space="preserve">万人像），工作温度至少包含-40℃～50℃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A45176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79F9E0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17EB46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15927466" w14:textId="77777777">
        <w:trPr>
          <w:trHeight w:val="780"/>
        </w:trPr>
        <w:tc>
          <w:tcPr>
            <w:tcW w:w="618" w:type="dxa"/>
            <w:vMerge/>
            <w:tcBorders>
              <w:top w:val="single" w:sz="4" w:space="0" w:color="auto"/>
              <w:left w:val="single" w:sz="4" w:space="0" w:color="auto"/>
              <w:bottom w:val="single" w:sz="4" w:space="0" w:color="auto"/>
              <w:right w:val="single" w:sz="4" w:space="0" w:color="auto"/>
            </w:tcBorders>
            <w:vAlign w:val="center"/>
          </w:tcPr>
          <w:p w14:paraId="6D47000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7DA22F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12</w:t>
            </w:r>
          </w:p>
        </w:tc>
        <w:tc>
          <w:tcPr>
            <w:tcW w:w="616" w:type="dxa"/>
            <w:tcBorders>
              <w:top w:val="single" w:sz="4" w:space="0" w:color="auto"/>
              <w:left w:val="nil"/>
              <w:bottom w:val="single" w:sz="4" w:space="0" w:color="auto"/>
              <w:right w:val="single" w:sz="4" w:space="0" w:color="auto"/>
            </w:tcBorders>
            <w:shd w:val="clear" w:color="auto" w:fill="auto"/>
            <w:vAlign w:val="center"/>
          </w:tcPr>
          <w:p w14:paraId="667BCCD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测温多功能一体机</w:t>
            </w:r>
          </w:p>
        </w:tc>
        <w:tc>
          <w:tcPr>
            <w:tcW w:w="4421" w:type="dxa"/>
            <w:tcBorders>
              <w:top w:val="single" w:sz="4" w:space="0" w:color="auto"/>
              <w:left w:val="nil"/>
              <w:bottom w:val="single" w:sz="4" w:space="0" w:color="auto"/>
              <w:right w:val="single" w:sz="4" w:space="0" w:color="auto"/>
            </w:tcBorders>
            <w:shd w:val="clear" w:color="auto" w:fill="auto"/>
            <w:vAlign w:val="center"/>
          </w:tcPr>
          <w:p w14:paraId="366F65DF" w14:textId="2614EE81" w:rsidR="00610447" w:rsidRDefault="00B1704F">
            <w:pPr>
              <w:widowControl/>
              <w:jc w:val="left"/>
              <w:rPr>
                <w:rFonts w:ascii="宋体" w:hAnsi="宋体" w:cs="宋体"/>
                <w:kern w:val="0"/>
                <w:sz w:val="20"/>
                <w:szCs w:val="20"/>
              </w:rPr>
            </w:pPr>
            <w:r>
              <w:rPr>
                <w:rFonts w:ascii="宋体" w:hAnsi="宋体" w:cs="宋体" w:hint="eastAsia"/>
                <w:kern w:val="0"/>
                <w:sz w:val="20"/>
                <w:szCs w:val="20"/>
              </w:rPr>
              <w:t>≥8英寸IPS全视角LCD触摸显示屏，支持活体检测，识别准确率≥99.99%；内置刷卡，支持</w:t>
            </w:r>
            <w:proofErr w:type="spellStart"/>
            <w:r>
              <w:rPr>
                <w:rFonts w:ascii="宋体" w:hAnsi="宋体" w:cs="宋体" w:hint="eastAsia"/>
                <w:kern w:val="0"/>
                <w:sz w:val="20"/>
                <w:szCs w:val="20"/>
              </w:rPr>
              <w:t>WiFi</w:t>
            </w:r>
            <w:proofErr w:type="spellEnd"/>
            <w:r>
              <w:rPr>
                <w:rFonts w:ascii="宋体" w:hAnsi="宋体" w:cs="宋体" w:hint="eastAsia"/>
                <w:kern w:val="0"/>
                <w:sz w:val="20"/>
                <w:szCs w:val="20"/>
              </w:rPr>
              <w:t xml:space="preserve">功能，识别速度小于1秒，支持人像+测温，测温速度快、测温准确，标配≥10万人像库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AA3F43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2EDC40B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52AB6D7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27986CE2" w14:textId="77777777">
        <w:trPr>
          <w:trHeight w:val="600"/>
        </w:trPr>
        <w:tc>
          <w:tcPr>
            <w:tcW w:w="618" w:type="dxa"/>
            <w:vMerge/>
            <w:tcBorders>
              <w:top w:val="single" w:sz="4" w:space="0" w:color="auto"/>
              <w:left w:val="single" w:sz="4" w:space="0" w:color="auto"/>
              <w:bottom w:val="single" w:sz="4" w:space="0" w:color="auto"/>
              <w:right w:val="single" w:sz="4" w:space="0" w:color="auto"/>
            </w:tcBorders>
            <w:vAlign w:val="center"/>
          </w:tcPr>
          <w:p w14:paraId="2E88398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B14E7E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13</w:t>
            </w:r>
          </w:p>
        </w:tc>
        <w:tc>
          <w:tcPr>
            <w:tcW w:w="616" w:type="dxa"/>
            <w:tcBorders>
              <w:top w:val="single" w:sz="4" w:space="0" w:color="auto"/>
              <w:left w:val="nil"/>
              <w:bottom w:val="single" w:sz="4" w:space="0" w:color="auto"/>
              <w:right w:val="single" w:sz="4" w:space="0" w:color="auto"/>
            </w:tcBorders>
            <w:shd w:val="clear" w:color="auto" w:fill="auto"/>
            <w:vAlign w:val="center"/>
          </w:tcPr>
          <w:p w14:paraId="2C10A72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门禁控制器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15E8C1FC" w14:textId="5BEBEC6D"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通讯方式TCP/IP；可控制两个门的进门刷卡和出门按钮或进出门刷卡；配套电源12VDC4-7A；电路板功耗小于100mA；支持高速下载名单，5万名单下载时间&lt;10秒；读卡器输入格式Wiegand26-40bit；开门延时时间1-6000秒可调；用户注册卡数量≥2万；记录脱机存储数量≥10万；掉电数据永不丢失 </w:t>
            </w:r>
          </w:p>
        </w:tc>
        <w:tc>
          <w:tcPr>
            <w:tcW w:w="1016" w:type="dxa"/>
            <w:tcBorders>
              <w:top w:val="single" w:sz="4" w:space="0" w:color="auto"/>
              <w:left w:val="nil"/>
              <w:bottom w:val="single" w:sz="4" w:space="0" w:color="auto"/>
              <w:right w:val="single" w:sz="4" w:space="0" w:color="auto"/>
            </w:tcBorders>
            <w:shd w:val="clear" w:color="auto" w:fill="auto"/>
            <w:vAlign w:val="center"/>
          </w:tcPr>
          <w:p w14:paraId="1D6692F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3213DA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D47691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32E4B72C"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1D95E170"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9F6362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14</w:t>
            </w:r>
          </w:p>
        </w:tc>
        <w:tc>
          <w:tcPr>
            <w:tcW w:w="616" w:type="dxa"/>
            <w:tcBorders>
              <w:top w:val="single" w:sz="4" w:space="0" w:color="auto"/>
              <w:left w:val="nil"/>
              <w:bottom w:val="single" w:sz="4" w:space="0" w:color="auto"/>
              <w:right w:val="single" w:sz="4" w:space="0" w:color="auto"/>
            </w:tcBorders>
            <w:shd w:val="clear" w:color="auto" w:fill="auto"/>
            <w:vAlign w:val="center"/>
          </w:tcPr>
          <w:p w14:paraId="1588D71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门禁读卡器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3DB0E539" w14:textId="7022C9DB"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内置13.56MHZ和125Khz双频读卡功能，工作电压DC12V±3V，工作电流≤80mA；支持ISO14443A卡片、FM1208系列卡片和EM4100读卡操作；读卡响应时间≤100ms；读卡距离≤50mm；有指示灯显示（等待工作时亮蓝色灯，工作时闪红色灯）；设备参考尺寸86mm×86mm×8mm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656A14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477393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CDB44A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3008E065" w14:textId="77777777">
        <w:trPr>
          <w:trHeight w:val="1242"/>
        </w:trPr>
        <w:tc>
          <w:tcPr>
            <w:tcW w:w="618" w:type="dxa"/>
            <w:vMerge/>
            <w:tcBorders>
              <w:top w:val="single" w:sz="4" w:space="0" w:color="auto"/>
              <w:left w:val="single" w:sz="4" w:space="0" w:color="auto"/>
              <w:bottom w:val="single" w:sz="4" w:space="0" w:color="auto"/>
              <w:right w:val="single" w:sz="4" w:space="0" w:color="auto"/>
            </w:tcBorders>
            <w:vAlign w:val="center"/>
          </w:tcPr>
          <w:p w14:paraId="0B53CF01"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29391FC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15</w:t>
            </w:r>
          </w:p>
        </w:tc>
        <w:tc>
          <w:tcPr>
            <w:tcW w:w="616" w:type="dxa"/>
            <w:tcBorders>
              <w:top w:val="single" w:sz="4" w:space="0" w:color="auto"/>
              <w:left w:val="nil"/>
              <w:bottom w:val="single" w:sz="4" w:space="0" w:color="auto"/>
              <w:right w:val="single" w:sz="4" w:space="0" w:color="auto"/>
            </w:tcBorders>
            <w:shd w:val="clear" w:color="auto" w:fill="auto"/>
            <w:vAlign w:val="center"/>
          </w:tcPr>
          <w:p w14:paraId="0F85A51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二维码扫码读头</w:t>
            </w:r>
          </w:p>
        </w:tc>
        <w:tc>
          <w:tcPr>
            <w:tcW w:w="4421" w:type="dxa"/>
            <w:tcBorders>
              <w:top w:val="single" w:sz="4" w:space="0" w:color="auto"/>
              <w:left w:val="nil"/>
              <w:bottom w:val="single" w:sz="4" w:space="0" w:color="auto"/>
              <w:right w:val="single" w:sz="4" w:space="0" w:color="auto"/>
            </w:tcBorders>
            <w:shd w:val="clear" w:color="auto" w:fill="auto"/>
            <w:vAlign w:val="center"/>
          </w:tcPr>
          <w:p w14:paraId="151A0306" w14:textId="69DCB5E5" w:rsidR="00610447" w:rsidRDefault="00B1704F">
            <w:pPr>
              <w:widowControl/>
              <w:jc w:val="left"/>
              <w:rPr>
                <w:rFonts w:ascii="宋体" w:hAnsi="宋体" w:cs="宋体"/>
                <w:kern w:val="0"/>
                <w:sz w:val="20"/>
                <w:szCs w:val="20"/>
              </w:rPr>
            </w:pPr>
            <w:r>
              <w:rPr>
                <w:rFonts w:ascii="宋体" w:hAnsi="宋体" w:cs="宋体" w:hint="eastAsia"/>
                <w:kern w:val="0"/>
                <w:sz w:val="20"/>
                <w:szCs w:val="20"/>
              </w:rPr>
              <w:t>支持接口USB（HID模拟键盘、自定义HID）、RS485、RS232、TTL、WIFI、韦根、以太网；光源LED漫反射照明：白光补光（可调节亮度），红光绿光状态灯（可配置开启），蓝光指示灯；图像传感器≥30万像素CMOS传感片；识别码制：二维码（</w:t>
            </w:r>
            <w:proofErr w:type="spellStart"/>
            <w:r>
              <w:rPr>
                <w:rFonts w:ascii="宋体" w:hAnsi="宋体" w:cs="宋体" w:hint="eastAsia"/>
                <w:kern w:val="0"/>
                <w:sz w:val="20"/>
                <w:szCs w:val="20"/>
              </w:rPr>
              <w:t>QRCode</w:t>
            </w:r>
            <w:proofErr w:type="spellEnd"/>
            <w:r>
              <w:rPr>
                <w:rFonts w:ascii="宋体" w:hAnsi="宋体" w:cs="宋体" w:hint="eastAsia"/>
                <w:kern w:val="0"/>
                <w:sz w:val="20"/>
                <w:szCs w:val="20"/>
              </w:rPr>
              <w:t>、</w:t>
            </w:r>
            <w:proofErr w:type="spellStart"/>
            <w:r>
              <w:rPr>
                <w:rFonts w:ascii="宋体" w:hAnsi="宋体" w:cs="宋体" w:hint="eastAsia"/>
                <w:kern w:val="0"/>
                <w:sz w:val="20"/>
                <w:szCs w:val="20"/>
              </w:rPr>
              <w:t>DataMatrix</w:t>
            </w:r>
            <w:proofErr w:type="spellEnd"/>
            <w:r>
              <w:rPr>
                <w:rFonts w:ascii="宋体" w:hAnsi="宋体" w:cs="宋体" w:hint="eastAsia"/>
                <w:kern w:val="0"/>
                <w:sz w:val="20"/>
                <w:szCs w:val="20"/>
              </w:rPr>
              <w:t xml:space="preserve">、PDF417等）；一维码（EAN-8、EAN-13、ISBN-10、ISBN-13、UPC-E、UPCA、CODE39、CODE93、CODE128等）；解码支持手机、屏幕、纸质等所有印刷品；识读景深0mm-100mm；读取精度≤5mil；识读速率≥15次/秒；读取速度≤100ms每次（平均）,支持连续读取；读取方向360度 </w:t>
            </w:r>
          </w:p>
        </w:tc>
        <w:tc>
          <w:tcPr>
            <w:tcW w:w="1016" w:type="dxa"/>
            <w:tcBorders>
              <w:top w:val="single" w:sz="4" w:space="0" w:color="auto"/>
              <w:left w:val="nil"/>
              <w:bottom w:val="single" w:sz="4" w:space="0" w:color="auto"/>
              <w:right w:val="single" w:sz="4" w:space="0" w:color="auto"/>
            </w:tcBorders>
            <w:shd w:val="clear" w:color="auto" w:fill="auto"/>
            <w:vAlign w:val="center"/>
          </w:tcPr>
          <w:p w14:paraId="21F2B71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767239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ACCDB6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工业</w:t>
            </w:r>
          </w:p>
        </w:tc>
      </w:tr>
      <w:tr w:rsidR="00610447" w14:paraId="50F3D6ED"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5F955975"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F95C46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16</w:t>
            </w:r>
          </w:p>
        </w:tc>
        <w:tc>
          <w:tcPr>
            <w:tcW w:w="616" w:type="dxa"/>
            <w:tcBorders>
              <w:top w:val="single" w:sz="4" w:space="0" w:color="auto"/>
              <w:left w:val="nil"/>
              <w:bottom w:val="single" w:sz="4" w:space="0" w:color="auto"/>
              <w:right w:val="single" w:sz="4" w:space="0" w:color="auto"/>
            </w:tcBorders>
            <w:shd w:val="clear" w:color="auto" w:fill="auto"/>
            <w:vAlign w:val="center"/>
          </w:tcPr>
          <w:p w14:paraId="2F9BA62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摆闸（单机芯）</w:t>
            </w:r>
          </w:p>
        </w:tc>
        <w:tc>
          <w:tcPr>
            <w:tcW w:w="4421" w:type="dxa"/>
            <w:tcBorders>
              <w:top w:val="single" w:sz="4" w:space="0" w:color="auto"/>
              <w:left w:val="nil"/>
              <w:bottom w:val="single" w:sz="4" w:space="0" w:color="auto"/>
              <w:right w:val="single" w:sz="4" w:space="0" w:color="auto"/>
            </w:tcBorders>
            <w:shd w:val="clear" w:color="auto" w:fill="auto"/>
            <w:vAlign w:val="center"/>
          </w:tcPr>
          <w:p w14:paraId="014171F2" w14:textId="68A47AF3"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单机芯摆闸，参考外观尺寸：1400mm(长)×185mm(宽)×1020mm(高)；上盖厚1.5mm/机身厚1.2mmSUS304拉丝不锈钢，标准通道≥600mm，常闭模式≥35人/分钟，整个产品机架采用不锈钢激光切割，数控折弯成型，系统对外采用标准的快速插拔电子接口，可集成各种读写装置等，可将人员信息采集终端、二维码、IC卡等读写设备集成在本设备上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6BD139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EA5C7B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18ECD6A9" w14:textId="77777777" w:rsidR="00610447" w:rsidRDefault="00B1704F">
            <w:pPr>
              <w:widowControl/>
              <w:jc w:val="center"/>
              <w:rPr>
                <w:rFonts w:ascii="宋体" w:hAnsi="宋体" w:cs="宋体"/>
                <w:kern w:val="0"/>
                <w:sz w:val="20"/>
                <w:szCs w:val="20"/>
              </w:rPr>
            </w:pPr>
            <w:r>
              <w:rPr>
                <w:rFonts w:hint="eastAsia"/>
              </w:rPr>
              <w:t>工业</w:t>
            </w:r>
          </w:p>
        </w:tc>
      </w:tr>
      <w:tr w:rsidR="00610447" w14:paraId="6E11E977"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35893184"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B3D729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17</w:t>
            </w:r>
          </w:p>
        </w:tc>
        <w:tc>
          <w:tcPr>
            <w:tcW w:w="616" w:type="dxa"/>
            <w:tcBorders>
              <w:top w:val="single" w:sz="4" w:space="0" w:color="auto"/>
              <w:left w:val="nil"/>
              <w:bottom w:val="single" w:sz="4" w:space="0" w:color="auto"/>
              <w:right w:val="single" w:sz="4" w:space="0" w:color="auto"/>
            </w:tcBorders>
            <w:shd w:val="clear" w:color="auto" w:fill="auto"/>
            <w:vAlign w:val="center"/>
          </w:tcPr>
          <w:p w14:paraId="2F62CCD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摆闸（双机芯）</w:t>
            </w:r>
          </w:p>
        </w:tc>
        <w:tc>
          <w:tcPr>
            <w:tcW w:w="4421" w:type="dxa"/>
            <w:tcBorders>
              <w:top w:val="single" w:sz="4" w:space="0" w:color="auto"/>
              <w:left w:val="nil"/>
              <w:bottom w:val="single" w:sz="4" w:space="0" w:color="auto"/>
              <w:right w:val="single" w:sz="4" w:space="0" w:color="auto"/>
            </w:tcBorders>
            <w:shd w:val="clear" w:color="auto" w:fill="auto"/>
            <w:vAlign w:val="center"/>
          </w:tcPr>
          <w:p w14:paraId="7C5881C2" w14:textId="59BE5E68"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双机芯摆闸，参考外观尺寸：1400mm(长)×185mm(宽)×1020mm(高)；上盖厚1.5mm/机身厚1.2mmSUS304拉丝不锈钢，标准通道≥600mm，常闭模式≥35人/分钟，整个产品机架采用不锈钢激光切割，数控折弯成型，系统对外采用标准的快速插拔电子接口，可集成各种读写装置等，可将人员识别终端、二维码、IC卡等读写设备集成在本设备上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A76D7C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C40C12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0B3E3F5F" w14:textId="77777777" w:rsidR="00610447" w:rsidRDefault="00B1704F">
            <w:pPr>
              <w:widowControl/>
              <w:jc w:val="center"/>
              <w:rPr>
                <w:rFonts w:ascii="宋体" w:hAnsi="宋体" w:cs="宋体"/>
                <w:kern w:val="0"/>
                <w:sz w:val="20"/>
                <w:szCs w:val="20"/>
              </w:rPr>
            </w:pPr>
            <w:r>
              <w:rPr>
                <w:rFonts w:hint="eastAsia"/>
              </w:rPr>
              <w:t>工业</w:t>
            </w:r>
          </w:p>
        </w:tc>
      </w:tr>
      <w:tr w:rsidR="00610447" w14:paraId="34609B73"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40365EC9"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0DF15D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18</w:t>
            </w:r>
          </w:p>
        </w:tc>
        <w:tc>
          <w:tcPr>
            <w:tcW w:w="616" w:type="dxa"/>
            <w:tcBorders>
              <w:top w:val="single" w:sz="4" w:space="0" w:color="auto"/>
              <w:left w:val="nil"/>
              <w:bottom w:val="single" w:sz="4" w:space="0" w:color="auto"/>
              <w:right w:val="single" w:sz="4" w:space="0" w:color="auto"/>
            </w:tcBorders>
            <w:shd w:val="clear" w:color="auto" w:fill="auto"/>
            <w:vAlign w:val="center"/>
          </w:tcPr>
          <w:p w14:paraId="0956BF1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无线遥控器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5FEE90BA" w14:textId="075E5282"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工作电压：DC12V；工作频率：315MHz；接收灵敏度：-105dB；接收器参考尺寸：54*32*18mm；遥控距离：≥50米；使用范围：门禁系统、通道系统、道闸等；负载功率：≤40W；控制门数：1个 </w:t>
            </w:r>
          </w:p>
        </w:tc>
        <w:tc>
          <w:tcPr>
            <w:tcW w:w="1016" w:type="dxa"/>
            <w:tcBorders>
              <w:top w:val="single" w:sz="4" w:space="0" w:color="auto"/>
              <w:left w:val="nil"/>
              <w:bottom w:val="single" w:sz="4" w:space="0" w:color="auto"/>
              <w:right w:val="single" w:sz="4" w:space="0" w:color="auto"/>
            </w:tcBorders>
            <w:shd w:val="clear" w:color="auto" w:fill="auto"/>
            <w:vAlign w:val="center"/>
          </w:tcPr>
          <w:p w14:paraId="5E33291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BBB4C2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tcPr>
          <w:p w14:paraId="0B64C830" w14:textId="77777777" w:rsidR="00610447" w:rsidRDefault="00B1704F">
            <w:pPr>
              <w:widowControl/>
              <w:jc w:val="center"/>
              <w:rPr>
                <w:rFonts w:ascii="宋体" w:hAnsi="宋体" w:cs="宋体"/>
                <w:kern w:val="0"/>
                <w:sz w:val="20"/>
                <w:szCs w:val="20"/>
              </w:rPr>
            </w:pPr>
            <w:r>
              <w:rPr>
                <w:rFonts w:hint="eastAsia"/>
              </w:rPr>
              <w:t>工业</w:t>
            </w:r>
          </w:p>
        </w:tc>
      </w:tr>
      <w:tr w:rsidR="00610447" w14:paraId="67CF3B45"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7938659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39E316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19</w:t>
            </w:r>
          </w:p>
        </w:tc>
        <w:tc>
          <w:tcPr>
            <w:tcW w:w="616" w:type="dxa"/>
            <w:tcBorders>
              <w:top w:val="single" w:sz="4" w:space="0" w:color="auto"/>
              <w:left w:val="nil"/>
              <w:bottom w:val="single" w:sz="4" w:space="0" w:color="auto"/>
              <w:right w:val="single" w:sz="4" w:space="0" w:color="auto"/>
            </w:tcBorders>
            <w:shd w:val="clear" w:color="auto" w:fill="auto"/>
            <w:vAlign w:val="center"/>
          </w:tcPr>
          <w:p w14:paraId="66D9939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车牌识别道闸一体机</w:t>
            </w:r>
          </w:p>
        </w:tc>
        <w:tc>
          <w:tcPr>
            <w:tcW w:w="4421" w:type="dxa"/>
            <w:tcBorders>
              <w:top w:val="single" w:sz="4" w:space="0" w:color="auto"/>
              <w:left w:val="nil"/>
              <w:bottom w:val="single" w:sz="4" w:space="0" w:color="auto"/>
              <w:right w:val="single" w:sz="4" w:space="0" w:color="auto"/>
            </w:tcBorders>
            <w:shd w:val="clear" w:color="auto" w:fill="auto"/>
            <w:vAlign w:val="center"/>
          </w:tcPr>
          <w:p w14:paraId="43FF9531" w14:textId="470A1CAD"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车牌识别道闸一体机包含烤漆机身一体箱体、快速道闸机芯、八角伸缩杆、≥300万高清车牌识别一体机、12V12颗补光灯、P车道显示屏、双色模组、蓝色高亮灯带、电源、喇叭，可通过识别器识别车牌并通过显示区域显示相关内容如车牌、金额、余位、欢迎词信息等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F0B5F6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256D94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tcPr>
          <w:p w14:paraId="48D9D50D" w14:textId="77777777" w:rsidR="00610447" w:rsidRDefault="00B1704F">
            <w:pPr>
              <w:widowControl/>
              <w:jc w:val="center"/>
              <w:rPr>
                <w:rFonts w:ascii="宋体" w:hAnsi="宋体" w:cs="宋体"/>
                <w:kern w:val="0"/>
                <w:sz w:val="20"/>
                <w:szCs w:val="20"/>
              </w:rPr>
            </w:pPr>
            <w:r>
              <w:rPr>
                <w:rFonts w:hint="eastAsia"/>
              </w:rPr>
              <w:t>工业</w:t>
            </w:r>
          </w:p>
        </w:tc>
      </w:tr>
      <w:tr w:rsidR="00610447" w14:paraId="1A6DDC4B"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1421C75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EE854E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20</w:t>
            </w:r>
          </w:p>
        </w:tc>
        <w:tc>
          <w:tcPr>
            <w:tcW w:w="616" w:type="dxa"/>
            <w:tcBorders>
              <w:top w:val="single" w:sz="4" w:space="0" w:color="auto"/>
              <w:left w:val="nil"/>
              <w:bottom w:val="single" w:sz="4" w:space="0" w:color="auto"/>
              <w:right w:val="single" w:sz="4" w:space="0" w:color="auto"/>
            </w:tcBorders>
            <w:shd w:val="clear" w:color="auto" w:fill="auto"/>
            <w:vAlign w:val="center"/>
          </w:tcPr>
          <w:p w14:paraId="620EF48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门禁控制器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72C765DC" w14:textId="1CEE0C86" w:rsidR="00610447" w:rsidRDefault="00B1704F">
            <w:pPr>
              <w:widowControl/>
              <w:jc w:val="left"/>
              <w:rPr>
                <w:rFonts w:ascii="宋体" w:hAnsi="宋体" w:cs="宋体"/>
                <w:kern w:val="0"/>
                <w:sz w:val="20"/>
                <w:szCs w:val="20"/>
              </w:rPr>
            </w:pPr>
            <w:r>
              <w:rPr>
                <w:rFonts w:ascii="宋体" w:hAnsi="宋体" w:cs="宋体" w:hint="eastAsia"/>
                <w:kern w:val="0"/>
                <w:sz w:val="20"/>
                <w:szCs w:val="20"/>
              </w:rPr>
              <w:t>通讯方式TCP/IP；配套电源12VDC4-7A；电路板功耗小于100mA；工作电流：≤200mA；读卡器输入格式Wiegand26/32；可接读卡器数量两对；可控制门输出两组；开门延时时间1-6000秒可调；最大联网数不限；使用环境温度-40至70摄氏度；使用环境湿度10-90％RH，无冷凝；用户注册卡数量≥2万；记录脱机存储数量≥10</w:t>
            </w:r>
            <w:r>
              <w:rPr>
                <w:rFonts w:ascii="宋体" w:hAnsi="宋体" w:cs="宋体" w:hint="eastAsia"/>
                <w:kern w:val="0"/>
                <w:sz w:val="20"/>
                <w:szCs w:val="20"/>
              </w:rPr>
              <w:lastRenderedPageBreak/>
              <w:t xml:space="preserve">万；数据掉电保护高速闪存设计，永不丢失；读卡器到控制器最大联机距离≥80m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69B971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123.00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9FF419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50850717" w14:textId="77777777" w:rsidR="00610447" w:rsidRDefault="00B1704F">
            <w:pPr>
              <w:widowControl/>
              <w:jc w:val="center"/>
              <w:rPr>
                <w:rFonts w:ascii="宋体" w:hAnsi="宋体" w:cs="宋体"/>
                <w:kern w:val="0"/>
                <w:sz w:val="20"/>
                <w:szCs w:val="20"/>
              </w:rPr>
            </w:pPr>
            <w:r>
              <w:rPr>
                <w:rFonts w:hint="eastAsia"/>
              </w:rPr>
              <w:t>工业</w:t>
            </w:r>
          </w:p>
        </w:tc>
      </w:tr>
      <w:tr w:rsidR="00610447" w14:paraId="0A5C4426"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03A8E20C"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0F48DB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21</w:t>
            </w:r>
          </w:p>
        </w:tc>
        <w:tc>
          <w:tcPr>
            <w:tcW w:w="616" w:type="dxa"/>
            <w:tcBorders>
              <w:top w:val="single" w:sz="4" w:space="0" w:color="auto"/>
              <w:left w:val="nil"/>
              <w:bottom w:val="single" w:sz="4" w:space="0" w:color="auto"/>
              <w:right w:val="single" w:sz="4" w:space="0" w:color="auto"/>
            </w:tcBorders>
            <w:shd w:val="clear" w:color="auto" w:fill="auto"/>
            <w:vAlign w:val="center"/>
          </w:tcPr>
          <w:p w14:paraId="40ECCD5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门禁身份识别终端</w:t>
            </w:r>
          </w:p>
        </w:tc>
        <w:tc>
          <w:tcPr>
            <w:tcW w:w="4421" w:type="dxa"/>
            <w:tcBorders>
              <w:top w:val="single" w:sz="4" w:space="0" w:color="auto"/>
              <w:left w:val="nil"/>
              <w:bottom w:val="single" w:sz="4" w:space="0" w:color="auto"/>
              <w:right w:val="single" w:sz="4" w:space="0" w:color="auto"/>
            </w:tcBorders>
            <w:shd w:val="clear" w:color="auto" w:fill="auto"/>
            <w:vAlign w:val="center"/>
          </w:tcPr>
          <w:p w14:paraId="578F519C" w14:textId="1F9A7F3D"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5英寸电容触摸屏的人像识别产品，识别准确率≥99.99%，标配≥3000人像库，支持活体检测，人像识别1:N，识别速度小于1秒，支持设备镜头识别二维码，内置屏下刷卡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03AB76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229.00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79A82D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5D9A7A8C" w14:textId="77777777" w:rsidR="00610447" w:rsidRDefault="00B1704F">
            <w:pPr>
              <w:widowControl/>
              <w:jc w:val="center"/>
              <w:rPr>
                <w:rFonts w:ascii="宋体" w:hAnsi="宋体" w:cs="宋体"/>
                <w:kern w:val="0"/>
                <w:sz w:val="20"/>
                <w:szCs w:val="20"/>
              </w:rPr>
            </w:pPr>
            <w:r>
              <w:rPr>
                <w:rFonts w:hint="eastAsia"/>
              </w:rPr>
              <w:t>工业</w:t>
            </w:r>
          </w:p>
        </w:tc>
      </w:tr>
      <w:tr w:rsidR="00610447" w14:paraId="3A7DE98C" w14:textId="77777777">
        <w:trPr>
          <w:trHeight w:val="600"/>
        </w:trPr>
        <w:tc>
          <w:tcPr>
            <w:tcW w:w="618" w:type="dxa"/>
            <w:vMerge/>
            <w:tcBorders>
              <w:top w:val="single" w:sz="4" w:space="0" w:color="auto"/>
              <w:left w:val="single" w:sz="4" w:space="0" w:color="auto"/>
              <w:bottom w:val="single" w:sz="4" w:space="0" w:color="auto"/>
              <w:right w:val="single" w:sz="4" w:space="0" w:color="auto"/>
            </w:tcBorders>
            <w:vAlign w:val="center"/>
          </w:tcPr>
          <w:p w14:paraId="10AF1FE1"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2966A57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22</w:t>
            </w:r>
          </w:p>
        </w:tc>
        <w:tc>
          <w:tcPr>
            <w:tcW w:w="616" w:type="dxa"/>
            <w:tcBorders>
              <w:top w:val="single" w:sz="4" w:space="0" w:color="auto"/>
              <w:left w:val="nil"/>
              <w:bottom w:val="single" w:sz="4" w:space="0" w:color="auto"/>
              <w:right w:val="single" w:sz="4" w:space="0" w:color="auto"/>
            </w:tcBorders>
            <w:shd w:val="clear" w:color="auto" w:fill="auto"/>
            <w:vAlign w:val="center"/>
          </w:tcPr>
          <w:p w14:paraId="61E5F4C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出门按钮</w:t>
            </w:r>
          </w:p>
        </w:tc>
        <w:tc>
          <w:tcPr>
            <w:tcW w:w="4421" w:type="dxa"/>
            <w:tcBorders>
              <w:top w:val="single" w:sz="4" w:space="0" w:color="auto"/>
              <w:left w:val="nil"/>
              <w:bottom w:val="single" w:sz="4" w:space="0" w:color="auto"/>
              <w:right w:val="single" w:sz="4" w:space="0" w:color="auto"/>
            </w:tcBorders>
            <w:shd w:val="clear" w:color="auto" w:fill="auto"/>
            <w:vAlign w:val="center"/>
          </w:tcPr>
          <w:p w14:paraId="4DEC8BD9" w14:textId="3B61313B"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采用PC防火阻燃材料制作，点动型工作方式，输出NO/COM接点，干接点信号控制；设备参考尺寸：86mm×86mm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6BDF2F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205.00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01E3C6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tcPr>
          <w:p w14:paraId="63010DDE"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1EA1750" w14:textId="77777777">
        <w:trPr>
          <w:trHeight w:val="600"/>
        </w:trPr>
        <w:tc>
          <w:tcPr>
            <w:tcW w:w="618" w:type="dxa"/>
            <w:vMerge/>
            <w:tcBorders>
              <w:top w:val="single" w:sz="4" w:space="0" w:color="auto"/>
              <w:left w:val="single" w:sz="4" w:space="0" w:color="auto"/>
              <w:bottom w:val="single" w:sz="4" w:space="0" w:color="auto"/>
              <w:right w:val="single" w:sz="4" w:space="0" w:color="auto"/>
            </w:tcBorders>
            <w:vAlign w:val="center"/>
          </w:tcPr>
          <w:p w14:paraId="0B7568EB"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246B6A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23</w:t>
            </w:r>
          </w:p>
        </w:tc>
        <w:tc>
          <w:tcPr>
            <w:tcW w:w="616" w:type="dxa"/>
            <w:tcBorders>
              <w:top w:val="single" w:sz="4" w:space="0" w:color="auto"/>
              <w:left w:val="nil"/>
              <w:bottom w:val="single" w:sz="4" w:space="0" w:color="auto"/>
              <w:right w:val="single" w:sz="4" w:space="0" w:color="auto"/>
            </w:tcBorders>
            <w:shd w:val="clear" w:color="auto" w:fill="auto"/>
            <w:vAlign w:val="center"/>
          </w:tcPr>
          <w:p w14:paraId="5DDA99E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电子锁</w:t>
            </w:r>
          </w:p>
        </w:tc>
        <w:tc>
          <w:tcPr>
            <w:tcW w:w="4421" w:type="dxa"/>
            <w:tcBorders>
              <w:top w:val="single" w:sz="4" w:space="0" w:color="auto"/>
              <w:left w:val="nil"/>
              <w:bottom w:val="single" w:sz="4" w:space="0" w:color="auto"/>
              <w:right w:val="single" w:sz="4" w:space="0" w:color="auto"/>
            </w:tcBorders>
            <w:shd w:val="clear" w:color="auto" w:fill="auto"/>
            <w:vAlign w:val="center"/>
          </w:tcPr>
          <w:p w14:paraId="264F46AE" w14:textId="77F3B396"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工作电压:DC12V；安全类型：断电自动开锁；锁体参考尺寸:200L*28W*41Hmm；状态输出:门状态信号输出；可调延时:0，3，6秒延时可调；锁芯强度：不锈钢抛光处理，承受≥650kg压力；选用门型：木门、玻璃门、金属门、防火门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A573C2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179.00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FAC88A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把</w:t>
            </w:r>
          </w:p>
        </w:tc>
        <w:tc>
          <w:tcPr>
            <w:tcW w:w="698" w:type="dxa"/>
            <w:tcBorders>
              <w:top w:val="single" w:sz="4" w:space="0" w:color="auto"/>
              <w:left w:val="nil"/>
              <w:bottom w:val="single" w:sz="4" w:space="0" w:color="auto"/>
              <w:right w:val="single" w:sz="4" w:space="0" w:color="auto"/>
            </w:tcBorders>
            <w:shd w:val="clear" w:color="auto" w:fill="auto"/>
            <w:noWrap/>
          </w:tcPr>
          <w:p w14:paraId="6904382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553D48C7" w14:textId="77777777">
        <w:trPr>
          <w:trHeight w:val="840"/>
        </w:trPr>
        <w:tc>
          <w:tcPr>
            <w:tcW w:w="618" w:type="dxa"/>
            <w:vMerge/>
            <w:tcBorders>
              <w:top w:val="single" w:sz="4" w:space="0" w:color="auto"/>
              <w:left w:val="single" w:sz="4" w:space="0" w:color="auto"/>
              <w:bottom w:val="single" w:sz="4" w:space="0" w:color="auto"/>
              <w:right w:val="single" w:sz="4" w:space="0" w:color="auto"/>
            </w:tcBorders>
            <w:vAlign w:val="center"/>
          </w:tcPr>
          <w:p w14:paraId="6C8D4348"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25B1E9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24</w:t>
            </w:r>
          </w:p>
        </w:tc>
        <w:tc>
          <w:tcPr>
            <w:tcW w:w="616" w:type="dxa"/>
            <w:tcBorders>
              <w:top w:val="single" w:sz="4" w:space="0" w:color="auto"/>
              <w:left w:val="nil"/>
              <w:bottom w:val="single" w:sz="4" w:space="0" w:color="auto"/>
              <w:right w:val="single" w:sz="4" w:space="0" w:color="auto"/>
            </w:tcBorders>
            <w:shd w:val="clear" w:color="auto" w:fill="auto"/>
            <w:vAlign w:val="center"/>
          </w:tcPr>
          <w:p w14:paraId="7CB13D0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双门磁力锁</w:t>
            </w:r>
          </w:p>
        </w:tc>
        <w:tc>
          <w:tcPr>
            <w:tcW w:w="4421" w:type="dxa"/>
            <w:tcBorders>
              <w:top w:val="single" w:sz="4" w:space="0" w:color="auto"/>
              <w:left w:val="nil"/>
              <w:bottom w:val="single" w:sz="4" w:space="0" w:color="auto"/>
              <w:right w:val="single" w:sz="4" w:space="0" w:color="auto"/>
            </w:tcBorders>
            <w:shd w:val="clear" w:color="auto" w:fill="auto"/>
            <w:vAlign w:val="center"/>
          </w:tcPr>
          <w:p w14:paraId="367F1BE6" w14:textId="08844E62"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280kg双体明装磁力锁：外壳采用阳极硬化电镀处理；内置反向突波保护功能；承受拉力：280kg±5%；磁力锁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55E15C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26.00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57566B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把</w:t>
            </w:r>
          </w:p>
        </w:tc>
        <w:tc>
          <w:tcPr>
            <w:tcW w:w="698" w:type="dxa"/>
            <w:tcBorders>
              <w:top w:val="single" w:sz="4" w:space="0" w:color="auto"/>
              <w:left w:val="nil"/>
              <w:bottom w:val="single" w:sz="4" w:space="0" w:color="auto"/>
              <w:right w:val="single" w:sz="4" w:space="0" w:color="auto"/>
            </w:tcBorders>
            <w:shd w:val="clear" w:color="auto" w:fill="auto"/>
            <w:noWrap/>
          </w:tcPr>
          <w:p w14:paraId="43F2D0B3"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868760A" w14:textId="77777777">
        <w:trPr>
          <w:trHeight w:val="1422"/>
        </w:trPr>
        <w:tc>
          <w:tcPr>
            <w:tcW w:w="618" w:type="dxa"/>
            <w:vMerge/>
            <w:tcBorders>
              <w:top w:val="single" w:sz="4" w:space="0" w:color="auto"/>
              <w:left w:val="single" w:sz="4" w:space="0" w:color="auto"/>
              <w:bottom w:val="single" w:sz="4" w:space="0" w:color="auto"/>
              <w:right w:val="single" w:sz="4" w:space="0" w:color="auto"/>
            </w:tcBorders>
            <w:vAlign w:val="center"/>
          </w:tcPr>
          <w:p w14:paraId="2B1DEDC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63701C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25</w:t>
            </w:r>
          </w:p>
        </w:tc>
        <w:tc>
          <w:tcPr>
            <w:tcW w:w="616" w:type="dxa"/>
            <w:tcBorders>
              <w:top w:val="single" w:sz="4" w:space="0" w:color="auto"/>
              <w:left w:val="nil"/>
              <w:bottom w:val="single" w:sz="4" w:space="0" w:color="auto"/>
              <w:right w:val="single" w:sz="4" w:space="0" w:color="auto"/>
            </w:tcBorders>
            <w:shd w:val="clear" w:color="auto" w:fill="auto"/>
            <w:vAlign w:val="center"/>
          </w:tcPr>
          <w:p w14:paraId="774CAC2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闭门器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5376159C" w14:textId="08333F31" w:rsidR="00610447" w:rsidRDefault="00B1704F">
            <w:pPr>
              <w:widowControl/>
              <w:jc w:val="left"/>
              <w:rPr>
                <w:rFonts w:ascii="宋体" w:hAnsi="宋体" w:cs="宋体"/>
                <w:kern w:val="0"/>
                <w:sz w:val="20"/>
                <w:szCs w:val="20"/>
              </w:rPr>
            </w:pPr>
            <w:r>
              <w:rPr>
                <w:rFonts w:ascii="宋体" w:hAnsi="宋体" w:cs="宋体" w:hint="eastAsia"/>
                <w:kern w:val="0"/>
                <w:sz w:val="20"/>
                <w:szCs w:val="20"/>
              </w:rPr>
              <w:t>材质：铝材</w:t>
            </w:r>
            <w:r>
              <w:rPr>
                <w:rFonts w:ascii="宋体" w:hAnsi="宋体" w:cs="宋体" w:hint="eastAsia"/>
                <w:kern w:val="0"/>
                <w:sz w:val="20"/>
                <w:szCs w:val="20"/>
              </w:rPr>
              <w:br/>
              <w:t>适合门宽：550-950mm</w:t>
            </w:r>
            <w:r>
              <w:rPr>
                <w:rFonts w:ascii="宋体" w:hAnsi="宋体" w:cs="宋体" w:hint="eastAsia"/>
                <w:kern w:val="0"/>
                <w:sz w:val="20"/>
                <w:szCs w:val="20"/>
              </w:rPr>
              <w:br/>
              <w:t xml:space="preserve">适合门重：至少包含40-65KG拉杆伸缩长度:170~260mm(可伸缩调节)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427E4C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383.00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981723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把</w:t>
            </w:r>
          </w:p>
        </w:tc>
        <w:tc>
          <w:tcPr>
            <w:tcW w:w="698" w:type="dxa"/>
            <w:tcBorders>
              <w:top w:val="single" w:sz="4" w:space="0" w:color="auto"/>
              <w:left w:val="nil"/>
              <w:bottom w:val="single" w:sz="4" w:space="0" w:color="auto"/>
              <w:right w:val="single" w:sz="4" w:space="0" w:color="auto"/>
            </w:tcBorders>
            <w:shd w:val="clear" w:color="auto" w:fill="auto"/>
            <w:noWrap/>
          </w:tcPr>
          <w:p w14:paraId="3607E853"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3F055BD9" w14:textId="77777777">
        <w:trPr>
          <w:trHeight w:val="1320"/>
        </w:trPr>
        <w:tc>
          <w:tcPr>
            <w:tcW w:w="618" w:type="dxa"/>
            <w:vMerge/>
            <w:tcBorders>
              <w:top w:val="single" w:sz="4" w:space="0" w:color="auto"/>
              <w:left w:val="single" w:sz="4" w:space="0" w:color="auto"/>
              <w:bottom w:val="single" w:sz="4" w:space="0" w:color="auto"/>
              <w:right w:val="single" w:sz="4" w:space="0" w:color="auto"/>
            </w:tcBorders>
            <w:vAlign w:val="center"/>
          </w:tcPr>
          <w:p w14:paraId="0A855F30"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9A16A1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26</w:t>
            </w:r>
          </w:p>
        </w:tc>
        <w:tc>
          <w:tcPr>
            <w:tcW w:w="616" w:type="dxa"/>
            <w:tcBorders>
              <w:top w:val="single" w:sz="4" w:space="0" w:color="auto"/>
              <w:left w:val="nil"/>
              <w:bottom w:val="single" w:sz="4" w:space="0" w:color="auto"/>
              <w:right w:val="single" w:sz="4" w:space="0" w:color="auto"/>
            </w:tcBorders>
            <w:shd w:val="clear" w:color="auto" w:fill="auto"/>
            <w:vAlign w:val="center"/>
          </w:tcPr>
          <w:p w14:paraId="006FA9E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机架式集中电源</w:t>
            </w:r>
          </w:p>
        </w:tc>
        <w:tc>
          <w:tcPr>
            <w:tcW w:w="4421" w:type="dxa"/>
            <w:tcBorders>
              <w:top w:val="single" w:sz="4" w:space="0" w:color="auto"/>
              <w:left w:val="nil"/>
              <w:bottom w:val="single" w:sz="4" w:space="0" w:color="auto"/>
              <w:right w:val="single" w:sz="4" w:space="0" w:color="auto"/>
            </w:tcBorders>
            <w:shd w:val="clear" w:color="auto" w:fill="auto"/>
            <w:vAlign w:val="center"/>
          </w:tcPr>
          <w:p w14:paraId="56D6E46E" w14:textId="21D0DBED" w:rsidR="00610447" w:rsidRDefault="00B1704F">
            <w:pPr>
              <w:widowControl/>
              <w:jc w:val="left"/>
              <w:rPr>
                <w:rFonts w:ascii="宋体" w:hAnsi="宋体" w:cs="宋体"/>
                <w:kern w:val="0"/>
                <w:sz w:val="20"/>
                <w:szCs w:val="20"/>
              </w:rPr>
            </w:pPr>
            <w:r>
              <w:rPr>
                <w:rFonts w:ascii="宋体" w:hAnsi="宋体" w:cs="宋体" w:hint="eastAsia"/>
                <w:kern w:val="0"/>
                <w:sz w:val="20"/>
                <w:szCs w:val="20"/>
              </w:rPr>
              <w:t>1、输入电压AC90-AC260V</w:t>
            </w:r>
            <w:r>
              <w:rPr>
                <w:rFonts w:ascii="宋体" w:hAnsi="宋体" w:cs="宋体" w:hint="eastAsia"/>
                <w:kern w:val="0"/>
                <w:sz w:val="20"/>
                <w:szCs w:val="20"/>
              </w:rPr>
              <w:br/>
              <w:t>2、输出电压：DC12V</w:t>
            </w:r>
            <w:r>
              <w:rPr>
                <w:rFonts w:ascii="宋体" w:hAnsi="宋体" w:cs="宋体" w:hint="eastAsia"/>
                <w:kern w:val="0"/>
                <w:sz w:val="20"/>
                <w:szCs w:val="20"/>
              </w:rPr>
              <w:br/>
              <w:t>3、功率：≥400W</w:t>
            </w:r>
            <w:r>
              <w:rPr>
                <w:rFonts w:ascii="宋体" w:hAnsi="宋体" w:cs="宋体" w:hint="eastAsia"/>
                <w:kern w:val="0"/>
                <w:sz w:val="20"/>
                <w:szCs w:val="20"/>
              </w:rPr>
              <w:br/>
              <w:t xml:space="preserve">4、输出路数：≥18路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D06290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061BBE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00726124"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ED5A162" w14:textId="77777777">
        <w:trPr>
          <w:trHeight w:val="942"/>
        </w:trPr>
        <w:tc>
          <w:tcPr>
            <w:tcW w:w="618" w:type="dxa"/>
            <w:vMerge/>
            <w:tcBorders>
              <w:top w:val="single" w:sz="4" w:space="0" w:color="auto"/>
              <w:left w:val="single" w:sz="4" w:space="0" w:color="auto"/>
              <w:bottom w:val="single" w:sz="4" w:space="0" w:color="auto"/>
              <w:right w:val="single" w:sz="4" w:space="0" w:color="auto"/>
            </w:tcBorders>
            <w:vAlign w:val="center"/>
          </w:tcPr>
          <w:p w14:paraId="4BA16F65"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B3B59A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27</w:t>
            </w:r>
          </w:p>
        </w:tc>
        <w:tc>
          <w:tcPr>
            <w:tcW w:w="616" w:type="dxa"/>
            <w:tcBorders>
              <w:top w:val="single" w:sz="4" w:space="0" w:color="auto"/>
              <w:left w:val="nil"/>
              <w:bottom w:val="single" w:sz="4" w:space="0" w:color="auto"/>
              <w:right w:val="single" w:sz="4" w:space="0" w:color="auto"/>
            </w:tcBorders>
            <w:shd w:val="clear" w:color="auto" w:fill="auto"/>
            <w:vAlign w:val="center"/>
          </w:tcPr>
          <w:p w14:paraId="7EEAF49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壁挂机柜</w:t>
            </w:r>
          </w:p>
        </w:tc>
        <w:tc>
          <w:tcPr>
            <w:tcW w:w="4421" w:type="dxa"/>
            <w:tcBorders>
              <w:top w:val="single" w:sz="4" w:space="0" w:color="auto"/>
              <w:left w:val="nil"/>
              <w:bottom w:val="single" w:sz="4" w:space="0" w:color="auto"/>
              <w:right w:val="single" w:sz="4" w:space="0" w:color="auto"/>
            </w:tcBorders>
            <w:shd w:val="clear" w:color="auto" w:fill="auto"/>
            <w:vAlign w:val="center"/>
          </w:tcPr>
          <w:p w14:paraId="16B73DE6" w14:textId="3CE7BB84" w:rsidR="00610447" w:rsidRDefault="00B1704F">
            <w:pPr>
              <w:widowControl/>
              <w:jc w:val="left"/>
              <w:rPr>
                <w:rFonts w:ascii="宋体" w:hAnsi="宋体" w:cs="宋体"/>
                <w:kern w:val="0"/>
                <w:sz w:val="20"/>
                <w:szCs w:val="20"/>
              </w:rPr>
            </w:pPr>
            <w:r>
              <w:rPr>
                <w:rFonts w:ascii="宋体" w:hAnsi="宋体" w:cs="宋体" w:hint="eastAsia"/>
                <w:kern w:val="0"/>
                <w:sz w:val="20"/>
                <w:szCs w:val="20"/>
              </w:rPr>
              <w:t>1、容量：≥6U</w:t>
            </w:r>
            <w:r>
              <w:rPr>
                <w:rFonts w:ascii="宋体" w:hAnsi="宋体" w:cs="宋体" w:hint="eastAsia"/>
                <w:kern w:val="0"/>
                <w:sz w:val="20"/>
                <w:szCs w:val="20"/>
              </w:rPr>
              <w:br/>
              <w:t>2、参考尺寸：368mm*600*450</w:t>
            </w:r>
            <w:r>
              <w:rPr>
                <w:rFonts w:ascii="宋体" w:hAnsi="宋体" w:cs="宋体" w:hint="eastAsia"/>
                <w:kern w:val="0"/>
                <w:sz w:val="20"/>
                <w:szCs w:val="20"/>
              </w:rPr>
              <w:br/>
              <w:t xml:space="preserve">3、颜色：黑色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ECE54A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C91878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1609BE49"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42AE732" w14:textId="77777777">
        <w:trPr>
          <w:trHeight w:val="600"/>
        </w:trPr>
        <w:tc>
          <w:tcPr>
            <w:tcW w:w="618" w:type="dxa"/>
            <w:vMerge/>
            <w:tcBorders>
              <w:top w:val="single" w:sz="4" w:space="0" w:color="auto"/>
              <w:left w:val="single" w:sz="4" w:space="0" w:color="auto"/>
              <w:bottom w:val="single" w:sz="4" w:space="0" w:color="auto"/>
              <w:right w:val="single" w:sz="4" w:space="0" w:color="auto"/>
            </w:tcBorders>
            <w:vAlign w:val="center"/>
          </w:tcPr>
          <w:p w14:paraId="349CDC2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0B7B7A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28</w:t>
            </w:r>
          </w:p>
        </w:tc>
        <w:tc>
          <w:tcPr>
            <w:tcW w:w="616" w:type="dxa"/>
            <w:tcBorders>
              <w:top w:val="single" w:sz="4" w:space="0" w:color="auto"/>
              <w:left w:val="nil"/>
              <w:bottom w:val="single" w:sz="4" w:space="0" w:color="auto"/>
              <w:right w:val="single" w:sz="4" w:space="0" w:color="auto"/>
            </w:tcBorders>
            <w:shd w:val="clear" w:color="auto" w:fill="auto"/>
            <w:vAlign w:val="center"/>
          </w:tcPr>
          <w:p w14:paraId="230DBE4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CPU卡</w:t>
            </w:r>
          </w:p>
        </w:tc>
        <w:tc>
          <w:tcPr>
            <w:tcW w:w="4421" w:type="dxa"/>
            <w:tcBorders>
              <w:top w:val="single" w:sz="4" w:space="0" w:color="auto"/>
              <w:left w:val="nil"/>
              <w:bottom w:val="single" w:sz="4" w:space="0" w:color="auto"/>
              <w:right w:val="single" w:sz="4" w:space="0" w:color="auto"/>
            </w:tcBorders>
            <w:shd w:val="clear" w:color="auto" w:fill="auto"/>
            <w:vAlign w:val="center"/>
          </w:tcPr>
          <w:p w14:paraId="6148F172" w14:textId="629F7F5A"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标准版面卡（含加密授权、统一版面印刷）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663975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2,000.00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5B1BC9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张</w:t>
            </w:r>
          </w:p>
        </w:tc>
        <w:tc>
          <w:tcPr>
            <w:tcW w:w="698" w:type="dxa"/>
            <w:tcBorders>
              <w:top w:val="single" w:sz="4" w:space="0" w:color="auto"/>
              <w:left w:val="nil"/>
              <w:bottom w:val="single" w:sz="4" w:space="0" w:color="auto"/>
              <w:right w:val="single" w:sz="4" w:space="0" w:color="auto"/>
            </w:tcBorders>
            <w:shd w:val="clear" w:color="auto" w:fill="auto"/>
            <w:noWrap/>
          </w:tcPr>
          <w:p w14:paraId="3E9C1052"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78C01524" w14:textId="77777777">
        <w:trPr>
          <w:trHeight w:val="1408"/>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CF40EA0"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智慧校园应用-智慧教室系统</w:t>
            </w:r>
          </w:p>
        </w:tc>
        <w:tc>
          <w:tcPr>
            <w:tcW w:w="417" w:type="dxa"/>
            <w:tcBorders>
              <w:top w:val="single" w:sz="4" w:space="0" w:color="auto"/>
              <w:left w:val="nil"/>
              <w:bottom w:val="single" w:sz="4" w:space="0" w:color="auto"/>
              <w:right w:val="single" w:sz="4" w:space="0" w:color="auto"/>
            </w:tcBorders>
            <w:shd w:val="clear" w:color="auto" w:fill="auto"/>
            <w:vAlign w:val="center"/>
          </w:tcPr>
          <w:p w14:paraId="39E2096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w:t>
            </w:r>
          </w:p>
        </w:tc>
        <w:tc>
          <w:tcPr>
            <w:tcW w:w="616" w:type="dxa"/>
            <w:tcBorders>
              <w:top w:val="single" w:sz="4" w:space="0" w:color="auto"/>
              <w:left w:val="nil"/>
              <w:bottom w:val="single" w:sz="4" w:space="0" w:color="auto"/>
              <w:right w:val="single" w:sz="4" w:space="0" w:color="auto"/>
            </w:tcBorders>
            <w:shd w:val="clear" w:color="auto" w:fill="auto"/>
            <w:vAlign w:val="center"/>
          </w:tcPr>
          <w:p w14:paraId="2F90C42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智慧教室终端</w:t>
            </w:r>
          </w:p>
        </w:tc>
        <w:tc>
          <w:tcPr>
            <w:tcW w:w="4421" w:type="dxa"/>
            <w:tcBorders>
              <w:top w:val="single" w:sz="4" w:space="0" w:color="auto"/>
              <w:left w:val="nil"/>
              <w:bottom w:val="single" w:sz="4" w:space="0" w:color="auto"/>
              <w:right w:val="single" w:sz="4" w:space="0" w:color="auto"/>
            </w:tcBorders>
            <w:shd w:val="clear" w:color="auto" w:fill="auto"/>
            <w:vAlign w:val="center"/>
          </w:tcPr>
          <w:p w14:paraId="5FC234C1" w14:textId="685EBDDC" w:rsidR="00610447" w:rsidRDefault="00B1704F">
            <w:pPr>
              <w:widowControl/>
              <w:jc w:val="left"/>
              <w:rPr>
                <w:rFonts w:ascii="宋体" w:hAnsi="宋体" w:cs="宋体"/>
                <w:kern w:val="0"/>
                <w:sz w:val="20"/>
                <w:szCs w:val="20"/>
              </w:rPr>
            </w:pPr>
            <w:r>
              <w:rPr>
                <w:rFonts w:ascii="宋体" w:hAnsi="宋体" w:cs="宋体" w:hint="eastAsia"/>
                <w:kern w:val="0"/>
                <w:sz w:val="20"/>
                <w:szCs w:val="20"/>
              </w:rPr>
              <w:t>1、主机架构：采用嵌入式一体化机架式架构，静音空气流散热设计，支持每周7天*24小时工作。</w:t>
            </w:r>
            <w:r>
              <w:rPr>
                <w:rFonts w:ascii="宋体" w:hAnsi="宋体" w:cs="宋体" w:hint="eastAsia"/>
                <w:kern w:val="0"/>
                <w:sz w:val="20"/>
                <w:szCs w:val="20"/>
              </w:rPr>
              <w:br/>
              <w:t>2、整体设计：要求内置嵌入式Linux操作系统，满足有线网络管理、无线网络管理、物联集控、教室扩声、常态录播、无线投屏等功能。</w:t>
            </w:r>
            <w:r>
              <w:rPr>
                <w:rFonts w:ascii="宋体" w:hAnsi="宋体" w:cs="宋体" w:hint="eastAsia"/>
                <w:kern w:val="0"/>
                <w:sz w:val="20"/>
                <w:szCs w:val="20"/>
              </w:rPr>
              <w:br/>
              <w:t>3、支持上行光纤接入，支持上行光网电网相互切换，根据现场环境配置入网类型。</w:t>
            </w:r>
            <w:r>
              <w:rPr>
                <w:rFonts w:ascii="宋体" w:hAnsi="宋体" w:cs="宋体" w:hint="eastAsia"/>
                <w:kern w:val="0"/>
                <w:sz w:val="20"/>
                <w:szCs w:val="20"/>
              </w:rPr>
              <w:br/>
              <w:t>4、支持≥6路RJ45接口，其中2路支持千兆网口，6路网口均支持PSE供电，并可单独控制每路PSE供电开关。</w:t>
            </w:r>
            <w:r>
              <w:rPr>
                <w:rFonts w:ascii="宋体" w:hAnsi="宋体" w:cs="宋体" w:hint="eastAsia"/>
                <w:kern w:val="0"/>
                <w:sz w:val="20"/>
                <w:szCs w:val="20"/>
              </w:rPr>
              <w:br/>
              <w:t>5、支持≥2路USB接口，其中一路USB2.0接口，一路USB3.0接口并支持OTG。</w:t>
            </w:r>
            <w:r>
              <w:rPr>
                <w:rFonts w:ascii="宋体" w:hAnsi="宋体" w:cs="宋体" w:hint="eastAsia"/>
                <w:kern w:val="0"/>
                <w:sz w:val="20"/>
                <w:szCs w:val="20"/>
              </w:rPr>
              <w:br/>
              <w:t>6、视频输入接口：支持一路高清信号采集接口，1路HDMIIN高清数字接口，支持视频输入应用拓展。</w:t>
            </w:r>
            <w:r>
              <w:rPr>
                <w:rFonts w:ascii="宋体" w:hAnsi="宋体" w:cs="宋体" w:hint="eastAsia"/>
                <w:kern w:val="0"/>
                <w:sz w:val="20"/>
                <w:szCs w:val="20"/>
              </w:rPr>
              <w:br/>
              <w:t>7、视频输出接口：支持一路本地视频输出接口，1路HDMIOUT高清数字接口，支持视频输出应用拓展。</w:t>
            </w:r>
            <w:r>
              <w:rPr>
                <w:rFonts w:ascii="宋体" w:hAnsi="宋体" w:cs="宋体" w:hint="eastAsia"/>
                <w:kern w:val="0"/>
                <w:sz w:val="20"/>
                <w:szCs w:val="20"/>
              </w:rPr>
              <w:br/>
            </w:r>
            <w:r>
              <w:rPr>
                <w:rFonts w:ascii="宋体" w:hAnsi="宋体" w:cs="宋体" w:hint="eastAsia"/>
                <w:kern w:val="0"/>
                <w:sz w:val="20"/>
                <w:szCs w:val="20"/>
              </w:rPr>
              <w:lastRenderedPageBreak/>
              <w:t>8、音频输入接口：为保证教室内音频采集，支持≥6路音频信号采集接口，接口类型分别为4路吊麦MICIN音频输入，2路音频输入LINEIN接口。</w:t>
            </w:r>
            <w:r>
              <w:rPr>
                <w:rFonts w:ascii="宋体" w:hAnsi="宋体" w:cs="宋体" w:hint="eastAsia"/>
                <w:kern w:val="0"/>
                <w:sz w:val="20"/>
                <w:szCs w:val="20"/>
              </w:rPr>
              <w:br/>
              <w:t>9、音频输出接口：集成功放功能，支持软件配置幻象供电开启或关闭，支持2两路音箱输出接口，2路音频输出LINEOUT接口。</w:t>
            </w:r>
            <w:r>
              <w:rPr>
                <w:rFonts w:ascii="宋体" w:hAnsi="宋体" w:cs="宋体" w:hint="eastAsia"/>
                <w:kern w:val="0"/>
                <w:sz w:val="20"/>
                <w:szCs w:val="20"/>
              </w:rPr>
              <w:br/>
              <w:t>10、支持≥2路接口，一路RS232接口，一路RS485接口。</w:t>
            </w:r>
            <w:r>
              <w:rPr>
                <w:rFonts w:ascii="宋体" w:hAnsi="宋体" w:cs="宋体" w:hint="eastAsia"/>
                <w:kern w:val="0"/>
                <w:sz w:val="20"/>
                <w:szCs w:val="20"/>
              </w:rPr>
              <w:br/>
              <w:t xml:space="preserve">11、视频接入：支持2路高清摄像头接入，支持POE供电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86EC47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54.00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C74598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69B8EBF"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B9E0C5D" w14:textId="77777777">
        <w:trPr>
          <w:trHeight w:val="1680"/>
        </w:trPr>
        <w:tc>
          <w:tcPr>
            <w:tcW w:w="618" w:type="dxa"/>
            <w:vMerge/>
            <w:tcBorders>
              <w:top w:val="single" w:sz="4" w:space="0" w:color="auto"/>
              <w:left w:val="single" w:sz="4" w:space="0" w:color="auto"/>
              <w:bottom w:val="single" w:sz="4" w:space="0" w:color="auto"/>
              <w:right w:val="single" w:sz="4" w:space="0" w:color="auto"/>
            </w:tcBorders>
            <w:vAlign w:val="center"/>
          </w:tcPr>
          <w:p w14:paraId="7BF80B8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5DF00D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w:t>
            </w:r>
          </w:p>
        </w:tc>
        <w:tc>
          <w:tcPr>
            <w:tcW w:w="616" w:type="dxa"/>
            <w:tcBorders>
              <w:top w:val="single" w:sz="4" w:space="0" w:color="auto"/>
              <w:left w:val="nil"/>
              <w:bottom w:val="single" w:sz="4" w:space="0" w:color="auto"/>
              <w:right w:val="single" w:sz="4" w:space="0" w:color="auto"/>
            </w:tcBorders>
            <w:shd w:val="clear" w:color="auto" w:fill="auto"/>
            <w:vAlign w:val="center"/>
          </w:tcPr>
          <w:p w14:paraId="073077B3"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智慧终端边缘计算操作系统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696CD309" w14:textId="6CFAAF0D" w:rsidR="00610447" w:rsidRDefault="00B1704F">
            <w:pPr>
              <w:widowControl/>
              <w:jc w:val="left"/>
              <w:rPr>
                <w:rFonts w:ascii="宋体" w:hAnsi="宋体" w:cs="宋体"/>
                <w:kern w:val="0"/>
                <w:sz w:val="20"/>
                <w:szCs w:val="20"/>
              </w:rPr>
            </w:pPr>
            <w:r>
              <w:rPr>
                <w:rFonts w:ascii="宋体" w:hAnsi="宋体" w:cs="宋体" w:hint="eastAsia"/>
                <w:kern w:val="0"/>
                <w:sz w:val="20"/>
                <w:szCs w:val="20"/>
              </w:rPr>
              <w:t>1、系统采用B/S架构，嵌入式</w:t>
            </w:r>
            <w:proofErr w:type="spellStart"/>
            <w:r>
              <w:rPr>
                <w:rFonts w:ascii="宋体" w:hAnsi="宋体" w:cs="宋体" w:hint="eastAsia"/>
                <w:kern w:val="0"/>
                <w:sz w:val="20"/>
                <w:szCs w:val="20"/>
              </w:rPr>
              <w:t>linux</w:t>
            </w:r>
            <w:proofErr w:type="spellEnd"/>
            <w:r>
              <w:rPr>
                <w:rFonts w:ascii="宋体" w:hAnsi="宋体" w:cs="宋体" w:hint="eastAsia"/>
                <w:kern w:val="0"/>
                <w:sz w:val="20"/>
                <w:szCs w:val="20"/>
              </w:rPr>
              <w:t>操作系统，支持每周7天*24小时不间断运行；</w:t>
            </w:r>
            <w:r>
              <w:rPr>
                <w:rFonts w:ascii="宋体" w:hAnsi="宋体" w:cs="宋体" w:hint="eastAsia"/>
                <w:kern w:val="0"/>
                <w:sz w:val="20"/>
                <w:szCs w:val="20"/>
              </w:rPr>
              <w:br/>
              <w:t>2、基于Docker应用容器引擎，以高效系统资源利用和一致的运行环境，支持迭代拓展应用接入，</w:t>
            </w:r>
            <w:r>
              <w:rPr>
                <w:rFonts w:ascii="宋体" w:hAnsi="宋体" w:cs="宋体" w:hint="eastAsia"/>
                <w:kern w:val="0"/>
                <w:sz w:val="20"/>
                <w:szCs w:val="20"/>
              </w:rPr>
              <w:br/>
              <w:t>3、基于内置操作系统支持通过平台端实现网络升级；</w:t>
            </w:r>
            <w:r>
              <w:rPr>
                <w:rFonts w:ascii="宋体" w:hAnsi="宋体" w:cs="宋体" w:hint="eastAsia"/>
                <w:kern w:val="0"/>
                <w:sz w:val="20"/>
                <w:szCs w:val="20"/>
              </w:rPr>
              <w:br/>
              <w:t>4、支持基于内置操作系统查看终端运行状态，包含端口链路设计、设备版本、CPU及内存使用率、设备运行时间、网络状态、</w:t>
            </w:r>
            <w:r>
              <w:rPr>
                <w:rFonts w:ascii="宋体" w:hAnsi="宋体" w:cs="宋体" w:hint="eastAsia"/>
                <w:kern w:val="0"/>
                <w:sz w:val="20"/>
                <w:szCs w:val="20"/>
              </w:rPr>
              <w:br/>
              <w:t>5、支持基于内置操作系统对本地智慧终端进行网络管理、扩声管理、串口配置、物联管理等功能；</w:t>
            </w:r>
            <w:r>
              <w:rPr>
                <w:rFonts w:ascii="宋体" w:hAnsi="宋体" w:cs="宋体" w:hint="eastAsia"/>
                <w:kern w:val="0"/>
                <w:sz w:val="20"/>
                <w:szCs w:val="20"/>
              </w:rPr>
              <w:br/>
              <w:t xml:space="preserve">6、内置系统支持除本地配置，同时可基于云网端架构接入云平台进行统一配置管控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EE8E54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54.00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7B0829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98E1A91"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72AF972C"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494CFD8A"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29A761F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3</w:t>
            </w:r>
          </w:p>
        </w:tc>
        <w:tc>
          <w:tcPr>
            <w:tcW w:w="616" w:type="dxa"/>
            <w:tcBorders>
              <w:top w:val="single" w:sz="4" w:space="0" w:color="auto"/>
              <w:left w:val="nil"/>
              <w:bottom w:val="single" w:sz="4" w:space="0" w:color="auto"/>
              <w:right w:val="single" w:sz="4" w:space="0" w:color="auto"/>
            </w:tcBorders>
            <w:shd w:val="clear" w:color="auto" w:fill="auto"/>
            <w:vAlign w:val="center"/>
          </w:tcPr>
          <w:p w14:paraId="1566EBFF"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智慧教室终端嵌入式应用系统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28785B3F"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1、支持VLAN业务隔离，各业务网络不互通，≥2个RJ45千兆网口；</w:t>
            </w:r>
            <w:r>
              <w:rPr>
                <w:rFonts w:ascii="宋体" w:hAnsi="宋体" w:cs="宋体" w:hint="eastAsia"/>
                <w:kern w:val="0"/>
                <w:sz w:val="20"/>
                <w:szCs w:val="20"/>
              </w:rPr>
              <w:br/>
              <w:t>2、支持NAT，静态IP，动态IP接入校园网；</w:t>
            </w:r>
            <w:r>
              <w:rPr>
                <w:rFonts w:ascii="宋体" w:hAnsi="宋体" w:cs="宋体" w:hint="eastAsia"/>
                <w:kern w:val="0"/>
                <w:sz w:val="20"/>
                <w:szCs w:val="20"/>
              </w:rPr>
              <w:br/>
              <w:t>3、支持内置</w:t>
            </w:r>
            <w:proofErr w:type="spellStart"/>
            <w:r>
              <w:rPr>
                <w:rFonts w:ascii="宋体" w:hAnsi="宋体" w:cs="宋体" w:hint="eastAsia"/>
                <w:kern w:val="0"/>
                <w:sz w:val="20"/>
                <w:szCs w:val="20"/>
              </w:rPr>
              <w:t>DHCPServer</w:t>
            </w:r>
            <w:proofErr w:type="spellEnd"/>
            <w:r>
              <w:rPr>
                <w:rFonts w:ascii="宋体" w:hAnsi="宋体" w:cs="宋体" w:hint="eastAsia"/>
                <w:kern w:val="0"/>
                <w:sz w:val="20"/>
                <w:szCs w:val="20"/>
              </w:rPr>
              <w:t>，为下联设备分配IP地址；</w:t>
            </w:r>
            <w:r>
              <w:rPr>
                <w:rFonts w:ascii="宋体" w:hAnsi="宋体" w:cs="宋体" w:hint="eastAsia"/>
                <w:kern w:val="0"/>
                <w:sz w:val="20"/>
                <w:szCs w:val="20"/>
              </w:rPr>
              <w:br/>
              <w:t>4、网络安全防护，采用端口扫描防御、拒绝外部ping;</w:t>
            </w:r>
            <w:r>
              <w:rPr>
                <w:rFonts w:ascii="宋体" w:hAnsi="宋体" w:cs="宋体" w:hint="eastAsia"/>
                <w:kern w:val="0"/>
                <w:sz w:val="20"/>
                <w:szCs w:val="20"/>
              </w:rPr>
              <w:br/>
              <w:t>5、支持IPsec/IPIP/GREVPN，支持</w:t>
            </w:r>
            <w:proofErr w:type="spellStart"/>
            <w:r>
              <w:rPr>
                <w:rFonts w:ascii="宋体" w:hAnsi="宋体" w:cs="宋体" w:hint="eastAsia"/>
                <w:kern w:val="0"/>
                <w:sz w:val="20"/>
                <w:szCs w:val="20"/>
              </w:rPr>
              <w:t>IPsecVPN</w:t>
            </w:r>
            <w:proofErr w:type="spellEnd"/>
            <w:r>
              <w:rPr>
                <w:rFonts w:ascii="宋体" w:hAnsi="宋体" w:cs="宋体" w:hint="eastAsia"/>
                <w:kern w:val="0"/>
                <w:sz w:val="20"/>
                <w:szCs w:val="20"/>
              </w:rPr>
              <w:t>主备冗余备份（Client端）；</w:t>
            </w:r>
            <w:r>
              <w:rPr>
                <w:rFonts w:ascii="宋体" w:hAnsi="宋体" w:cs="宋体" w:hint="eastAsia"/>
                <w:kern w:val="0"/>
                <w:sz w:val="20"/>
                <w:szCs w:val="20"/>
              </w:rPr>
              <w:br/>
              <w:t>6、支持Zigbee3.0协议，连接教室环境传感器；</w:t>
            </w:r>
            <w:r>
              <w:rPr>
                <w:rFonts w:ascii="宋体" w:hAnsi="宋体" w:cs="宋体" w:hint="eastAsia"/>
                <w:kern w:val="0"/>
                <w:sz w:val="20"/>
                <w:szCs w:val="20"/>
              </w:rPr>
              <w:br/>
              <w:t>7、支持Wi-Fi，满足教室无线物联终端接入；</w:t>
            </w:r>
            <w:r>
              <w:rPr>
                <w:rFonts w:ascii="宋体" w:hAnsi="宋体" w:cs="宋体" w:hint="eastAsia"/>
                <w:kern w:val="0"/>
                <w:sz w:val="20"/>
                <w:szCs w:val="20"/>
              </w:rPr>
              <w:br/>
              <w:t>8、支持无线控制管理功能，对下联同品牌AP进行管理控制；</w:t>
            </w:r>
            <w:r>
              <w:rPr>
                <w:rFonts w:ascii="宋体" w:hAnsi="宋体" w:cs="宋体" w:hint="eastAsia"/>
                <w:kern w:val="0"/>
                <w:sz w:val="20"/>
                <w:szCs w:val="20"/>
              </w:rPr>
              <w:br/>
              <w:t>9、支持教室设备联动控制，灵活配置组合命令、设置场景模式，普通教学模式下，支持教室内的电脑、展台、投影、幕布、扩声、灯光、窗帘等进行操控；</w:t>
            </w:r>
            <w:r>
              <w:rPr>
                <w:rFonts w:ascii="宋体" w:hAnsi="宋体" w:cs="宋体" w:hint="eastAsia"/>
                <w:kern w:val="0"/>
                <w:sz w:val="20"/>
                <w:szCs w:val="20"/>
              </w:rPr>
              <w:br/>
              <w:t>10、支持扩展刷卡器，通过刷卡鉴权为触控屏等提供鉴权服务；可以通过刷卡开启中控，包含任意、课节、课表、按教室开启；</w:t>
            </w:r>
            <w:r>
              <w:rPr>
                <w:rFonts w:ascii="宋体" w:hAnsi="宋体" w:cs="宋体" w:hint="eastAsia"/>
                <w:kern w:val="0"/>
                <w:sz w:val="20"/>
                <w:szCs w:val="20"/>
              </w:rPr>
              <w:br/>
              <w:t>11、设备支持在断网情况下本地断保保活，断网口不影响本地使用，教室网络、控制策略、触控屏正常运行；</w:t>
            </w:r>
            <w:r>
              <w:rPr>
                <w:rFonts w:ascii="宋体" w:hAnsi="宋体" w:cs="宋体" w:hint="eastAsia"/>
                <w:kern w:val="0"/>
                <w:sz w:val="20"/>
                <w:szCs w:val="20"/>
              </w:rPr>
              <w:br/>
              <w:t>12、支持部署微应用APP服务，接受云端的装卸载、启动、停止、应用升级等管理服务；</w:t>
            </w:r>
            <w:r>
              <w:rPr>
                <w:rFonts w:ascii="宋体" w:hAnsi="宋体" w:cs="宋体" w:hint="eastAsia"/>
                <w:kern w:val="0"/>
                <w:sz w:val="20"/>
                <w:szCs w:val="20"/>
              </w:rPr>
              <w:br/>
              <w:t>13、支持云平台全功能管控、可视化运维，支持教室使用数据云端汇总；</w:t>
            </w:r>
            <w:r>
              <w:rPr>
                <w:rFonts w:ascii="宋体" w:hAnsi="宋体" w:cs="宋体" w:hint="eastAsia"/>
                <w:kern w:val="0"/>
                <w:sz w:val="20"/>
                <w:szCs w:val="20"/>
              </w:rPr>
              <w:br/>
              <w:t>14、支持云端智能运维，设备监控，教室一键巡检/报告输出，实时运维人员邮件、短信、微信告警；</w:t>
            </w:r>
            <w:r>
              <w:rPr>
                <w:rFonts w:ascii="宋体" w:hAnsi="宋体" w:cs="宋体" w:hint="eastAsia"/>
                <w:kern w:val="0"/>
                <w:sz w:val="20"/>
                <w:szCs w:val="20"/>
              </w:rPr>
              <w:br/>
            </w:r>
          </w:p>
          <w:p w14:paraId="2C514FE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智慧教室终端AI扩声模块</w:t>
            </w:r>
            <w:r>
              <w:rPr>
                <w:rFonts w:ascii="宋体" w:hAnsi="宋体" w:cs="宋体" w:hint="eastAsia"/>
                <w:kern w:val="0"/>
                <w:sz w:val="20"/>
                <w:szCs w:val="20"/>
              </w:rPr>
              <w:br/>
              <w:t>1、内置AI算法将拾取生硬进行滤音、降噪、去啸叫、抑回声等净音处理；</w:t>
            </w:r>
            <w:r>
              <w:rPr>
                <w:rFonts w:ascii="宋体" w:hAnsi="宋体" w:cs="宋体" w:hint="eastAsia"/>
                <w:kern w:val="0"/>
                <w:sz w:val="20"/>
                <w:szCs w:val="20"/>
              </w:rPr>
              <w:br/>
              <w:t>2、支持音频通道管理，设置每一路音频声音大小，添加效</w:t>
            </w:r>
            <w:r>
              <w:rPr>
                <w:rFonts w:ascii="宋体" w:hAnsi="宋体" w:cs="宋体" w:hint="eastAsia"/>
                <w:kern w:val="0"/>
                <w:sz w:val="20"/>
                <w:szCs w:val="20"/>
              </w:rPr>
              <w:lastRenderedPageBreak/>
              <w:t>果器、EQ均衡器，音量慢加，查看每路音频通道的频谱图；</w:t>
            </w:r>
            <w:r>
              <w:rPr>
                <w:rFonts w:ascii="宋体" w:hAnsi="宋体" w:cs="宋体" w:hint="eastAsia"/>
                <w:kern w:val="0"/>
                <w:sz w:val="20"/>
                <w:szCs w:val="20"/>
              </w:rPr>
              <w:br/>
              <w:t>3、支持音频流输出设置，设置每路音频流输出路径的输入通道，并添加设置相应的MIC算法、净声算法、降噪算法、添加前置效果器、后置效果器，设置输出通道；</w:t>
            </w:r>
            <w:r>
              <w:rPr>
                <w:rFonts w:ascii="宋体" w:hAnsi="宋体" w:cs="宋体" w:hint="eastAsia"/>
                <w:kern w:val="0"/>
                <w:sz w:val="20"/>
                <w:szCs w:val="20"/>
              </w:rPr>
              <w:br/>
              <w:t>4、支持效果器管理，可自定义效果器中高通、低通、均衡器、高音、去加重等算法；</w:t>
            </w:r>
            <w:r>
              <w:rPr>
                <w:rFonts w:ascii="宋体" w:hAnsi="宋体" w:cs="宋体" w:hint="eastAsia"/>
                <w:kern w:val="0"/>
                <w:sz w:val="20"/>
                <w:szCs w:val="20"/>
              </w:rPr>
              <w:br/>
              <w:t>5、支持查看频谱图，可以查看每一路的音频频谱图，观察声音变化；</w:t>
            </w:r>
            <w:r>
              <w:rPr>
                <w:rFonts w:ascii="宋体" w:hAnsi="宋体" w:cs="宋体" w:hint="eastAsia"/>
                <w:kern w:val="0"/>
                <w:sz w:val="20"/>
                <w:szCs w:val="20"/>
              </w:rPr>
              <w:br/>
              <w:t>6、支持接入云平台进行集中管理、控制、运维；</w:t>
            </w:r>
            <w:r>
              <w:rPr>
                <w:rFonts w:ascii="宋体" w:hAnsi="宋体" w:cs="宋体" w:hint="eastAsia"/>
                <w:kern w:val="0"/>
                <w:sz w:val="20"/>
                <w:szCs w:val="20"/>
              </w:rPr>
              <w:br/>
              <w:t>智慧教室终端物联网控制模块</w:t>
            </w:r>
            <w:r>
              <w:rPr>
                <w:rFonts w:ascii="宋体" w:hAnsi="宋体" w:cs="宋体" w:hint="eastAsia"/>
                <w:kern w:val="0"/>
                <w:sz w:val="20"/>
                <w:szCs w:val="20"/>
              </w:rPr>
              <w:br/>
              <w:t>1、支持接入多种类型物联终端设备，支持开关面板、计量插座、空调伴侣、温湿度光照传感器、窗帘电机等；</w:t>
            </w:r>
            <w:r>
              <w:rPr>
                <w:rFonts w:ascii="宋体" w:hAnsi="宋体" w:cs="宋体" w:hint="eastAsia"/>
                <w:kern w:val="0"/>
                <w:sz w:val="20"/>
                <w:szCs w:val="20"/>
              </w:rPr>
              <w:br/>
              <w:t>2、支持教室情景模式设置管理，灯光照明智能控制，环境智能控制等；</w:t>
            </w:r>
            <w:r>
              <w:rPr>
                <w:rFonts w:ascii="宋体" w:hAnsi="宋体" w:cs="宋体" w:hint="eastAsia"/>
                <w:kern w:val="0"/>
                <w:sz w:val="20"/>
                <w:szCs w:val="20"/>
              </w:rPr>
              <w:br/>
              <w:t>3、支持配置智能联动策略，可按时间、事件、条件、课表设置联动策略，并可查看策略的执行记录；</w:t>
            </w:r>
            <w:r>
              <w:rPr>
                <w:rFonts w:ascii="宋体" w:hAnsi="宋体" w:cs="宋体" w:hint="eastAsia"/>
                <w:kern w:val="0"/>
                <w:sz w:val="20"/>
                <w:szCs w:val="20"/>
              </w:rPr>
              <w:br/>
              <w:t>4、支持同类型物联参数的批量下发，物联设备的批量控制；</w:t>
            </w:r>
          </w:p>
          <w:p w14:paraId="4673772F" w14:textId="254A74A8" w:rsidR="00610447" w:rsidRDefault="00B1704F">
            <w:pPr>
              <w:widowControl/>
              <w:jc w:val="left"/>
              <w:rPr>
                <w:rFonts w:ascii="宋体" w:hAnsi="宋体" w:cs="宋体"/>
                <w:kern w:val="0"/>
                <w:sz w:val="20"/>
                <w:szCs w:val="20"/>
              </w:rPr>
            </w:pPr>
            <w:r>
              <w:rPr>
                <w:rFonts w:ascii="宋体" w:hAnsi="宋体" w:cs="宋体" w:hint="eastAsia"/>
                <w:kern w:val="0"/>
                <w:sz w:val="20"/>
                <w:szCs w:val="20"/>
              </w:rPr>
              <w:br/>
              <w:t>智慧教室终端网络管理模块</w:t>
            </w:r>
            <w:r>
              <w:rPr>
                <w:rFonts w:ascii="宋体" w:hAnsi="宋体" w:cs="宋体" w:hint="eastAsia"/>
                <w:kern w:val="0"/>
                <w:sz w:val="20"/>
                <w:szCs w:val="20"/>
              </w:rPr>
              <w:br/>
              <w:t>1、支持教室网络的统一管理，有线网络、无线网络、物联网的管理；</w:t>
            </w:r>
            <w:r>
              <w:rPr>
                <w:rFonts w:ascii="宋体" w:hAnsi="宋体" w:cs="宋体" w:hint="eastAsia"/>
                <w:kern w:val="0"/>
                <w:sz w:val="20"/>
                <w:szCs w:val="20"/>
              </w:rPr>
              <w:br/>
              <w:t>2、支持网络进行</w:t>
            </w:r>
            <w:proofErr w:type="spellStart"/>
            <w:r>
              <w:rPr>
                <w:rFonts w:ascii="宋体" w:hAnsi="宋体" w:cs="宋体" w:hint="eastAsia"/>
                <w:kern w:val="0"/>
                <w:sz w:val="20"/>
                <w:szCs w:val="20"/>
              </w:rPr>
              <w:t>Vlan</w:t>
            </w:r>
            <w:proofErr w:type="spellEnd"/>
            <w:r>
              <w:rPr>
                <w:rFonts w:ascii="宋体" w:hAnsi="宋体" w:cs="宋体" w:hint="eastAsia"/>
                <w:kern w:val="0"/>
                <w:sz w:val="20"/>
                <w:szCs w:val="20"/>
              </w:rPr>
              <w:t>划分，不同VLAN不能直接通信，杜绝了广播信息的不安全性，将教室中不同的业务进行业务隔离划分；</w:t>
            </w:r>
            <w:r>
              <w:rPr>
                <w:rFonts w:ascii="宋体" w:hAnsi="宋体" w:cs="宋体" w:hint="eastAsia"/>
                <w:kern w:val="0"/>
                <w:sz w:val="20"/>
                <w:szCs w:val="20"/>
              </w:rPr>
              <w:br/>
              <w:t>3、支持设置教室中网络地址分配规则为DHCP</w:t>
            </w:r>
            <w:r>
              <w:rPr>
                <w:rFonts w:ascii="宋体" w:hAnsi="宋体" w:cs="宋体" w:hint="eastAsia"/>
                <w:kern w:val="0"/>
                <w:sz w:val="20"/>
                <w:szCs w:val="20"/>
              </w:rPr>
              <w:br/>
              <w:t>4、支持对教室中的有线网络、无线网络的访问均可配置访问黑名单、白名单，设置网络防火墙，设置网络访问策略，行为管理策略，流量管理策略，应用优先策略，可保障核心业务；</w:t>
            </w:r>
          </w:p>
          <w:p w14:paraId="56B0223C" w14:textId="09BEACDB" w:rsidR="00610447" w:rsidRDefault="00B1704F">
            <w:pPr>
              <w:widowControl/>
              <w:jc w:val="left"/>
              <w:rPr>
                <w:rFonts w:ascii="宋体" w:hAnsi="宋体" w:cs="宋体"/>
                <w:kern w:val="0"/>
                <w:sz w:val="20"/>
                <w:szCs w:val="20"/>
              </w:rPr>
            </w:pPr>
            <w:r>
              <w:rPr>
                <w:rFonts w:ascii="宋体" w:hAnsi="宋体" w:cs="宋体" w:hint="eastAsia"/>
                <w:kern w:val="0"/>
                <w:sz w:val="20"/>
                <w:szCs w:val="20"/>
              </w:rPr>
              <w:br/>
              <w:t>智慧教室终端常态录播模块</w:t>
            </w:r>
            <w:r>
              <w:rPr>
                <w:rFonts w:ascii="宋体" w:hAnsi="宋体" w:cs="宋体" w:hint="eastAsia"/>
                <w:kern w:val="0"/>
                <w:sz w:val="20"/>
                <w:szCs w:val="20"/>
              </w:rPr>
              <w:br/>
              <w:t>1、支持常态化录制教师授课课程，一键开启、关闭录播。</w:t>
            </w:r>
            <w:r>
              <w:rPr>
                <w:rFonts w:ascii="宋体" w:hAnsi="宋体" w:cs="宋体" w:hint="eastAsia"/>
                <w:kern w:val="0"/>
                <w:sz w:val="20"/>
                <w:szCs w:val="20"/>
              </w:rPr>
              <w:br/>
              <w:t>2、支持多种导播模式，教师全景/学生全景/教师电脑桌面多路合成导播画面，支持单画面、画中画。</w:t>
            </w:r>
            <w:r>
              <w:rPr>
                <w:rFonts w:ascii="宋体" w:hAnsi="宋体" w:cs="宋体" w:hint="eastAsia"/>
                <w:kern w:val="0"/>
                <w:sz w:val="20"/>
                <w:szCs w:val="20"/>
              </w:rPr>
              <w:br/>
              <w:t>3、支持录播资源本地存储，可设置自动上传云端。</w:t>
            </w:r>
            <w:r>
              <w:rPr>
                <w:rFonts w:ascii="宋体" w:hAnsi="宋体" w:cs="宋体" w:hint="eastAsia"/>
                <w:kern w:val="0"/>
                <w:sz w:val="20"/>
                <w:szCs w:val="20"/>
              </w:rPr>
              <w:br/>
              <w:t xml:space="preserve">4、支持设置录制课程封面，可编辑录制课程名称、录制人员、封面图片等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E1E41A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54.00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29CA303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CA86175"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660F22F5" w14:textId="77777777">
        <w:trPr>
          <w:trHeight w:val="1998"/>
        </w:trPr>
        <w:tc>
          <w:tcPr>
            <w:tcW w:w="618" w:type="dxa"/>
            <w:vMerge/>
            <w:tcBorders>
              <w:top w:val="single" w:sz="4" w:space="0" w:color="auto"/>
              <w:left w:val="single" w:sz="4" w:space="0" w:color="auto"/>
              <w:bottom w:val="single" w:sz="4" w:space="0" w:color="auto"/>
              <w:right w:val="single" w:sz="4" w:space="0" w:color="auto"/>
            </w:tcBorders>
            <w:vAlign w:val="center"/>
          </w:tcPr>
          <w:p w14:paraId="554772BC"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1098AF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4</w:t>
            </w:r>
          </w:p>
        </w:tc>
        <w:tc>
          <w:tcPr>
            <w:tcW w:w="616" w:type="dxa"/>
            <w:tcBorders>
              <w:top w:val="single" w:sz="4" w:space="0" w:color="auto"/>
              <w:left w:val="nil"/>
              <w:bottom w:val="single" w:sz="4" w:space="0" w:color="auto"/>
              <w:right w:val="single" w:sz="4" w:space="0" w:color="auto"/>
            </w:tcBorders>
            <w:shd w:val="clear" w:color="auto" w:fill="auto"/>
            <w:vAlign w:val="center"/>
          </w:tcPr>
          <w:p w14:paraId="5624D216"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教室管家应用系统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5D9C8436" w14:textId="3EBCF082" w:rsidR="00610447" w:rsidRDefault="00B1704F">
            <w:pPr>
              <w:widowControl/>
              <w:jc w:val="left"/>
              <w:rPr>
                <w:rFonts w:ascii="宋体" w:hAnsi="宋体" w:cs="宋体"/>
                <w:kern w:val="0"/>
                <w:sz w:val="20"/>
                <w:szCs w:val="20"/>
              </w:rPr>
            </w:pPr>
            <w:r>
              <w:rPr>
                <w:rFonts w:ascii="宋体" w:hAnsi="宋体" w:cs="宋体" w:hint="eastAsia"/>
                <w:kern w:val="0"/>
                <w:sz w:val="20"/>
                <w:szCs w:val="20"/>
              </w:rPr>
              <w:t>1、支持教室物联控制，教室管家应用集成了教室中物联设备操作面板，教室物联设备控制，教室环境检测数据展示，一键开、一键关。</w:t>
            </w:r>
            <w:r>
              <w:rPr>
                <w:rFonts w:ascii="宋体" w:hAnsi="宋体" w:cs="宋体" w:hint="eastAsia"/>
                <w:kern w:val="0"/>
                <w:sz w:val="20"/>
                <w:szCs w:val="20"/>
              </w:rPr>
              <w:br/>
              <w:t>2、支持教室录播控制，教室管家应用的录播控制界面，可执行录播任务的开启、暂停、结束，录播导播模式的选择，老师全景、学生全景、电脑画面等。</w:t>
            </w:r>
            <w:r>
              <w:rPr>
                <w:rFonts w:ascii="宋体" w:hAnsi="宋体" w:cs="宋体" w:hint="eastAsia"/>
                <w:kern w:val="0"/>
                <w:sz w:val="20"/>
                <w:szCs w:val="20"/>
              </w:rPr>
              <w:br/>
              <w:t>3、支持教学应用推送，在教室管家应用上列出了管控平台上所有的绿色应用，老师可在客户端选择已在服务平台授权过的应用安装、卸载，也可联系平台管理员在后台直接下发安装、卸载绿色应用。</w:t>
            </w:r>
            <w:r>
              <w:rPr>
                <w:rFonts w:ascii="宋体" w:hAnsi="宋体" w:cs="宋体" w:hint="eastAsia"/>
                <w:kern w:val="0"/>
                <w:sz w:val="20"/>
                <w:szCs w:val="20"/>
              </w:rPr>
              <w:br/>
              <w:t>4、支持屏幕弹窗管理，教室管家应用自动启动，配置授信白名单应用，并自动开启弹窗、广告拦截，统计拦截次</w:t>
            </w:r>
            <w:r>
              <w:rPr>
                <w:rFonts w:ascii="宋体" w:hAnsi="宋体" w:cs="宋体" w:hint="eastAsia"/>
                <w:kern w:val="0"/>
                <w:sz w:val="20"/>
                <w:szCs w:val="20"/>
              </w:rPr>
              <w:lastRenderedPageBreak/>
              <w:t>数。</w:t>
            </w:r>
            <w:r>
              <w:rPr>
                <w:rFonts w:ascii="宋体" w:hAnsi="宋体" w:cs="宋体" w:hint="eastAsia"/>
                <w:kern w:val="0"/>
                <w:sz w:val="20"/>
                <w:szCs w:val="20"/>
              </w:rPr>
              <w:br/>
              <w:t xml:space="preserve">5、支持一体机系统维护，在教室管家应用上可查看教学电脑的系统参数，判断其系统运行是否正常，可清理系统盘中的垃圾数据，释放教学电脑的内存空间，提升教学电脑性能，延长教学电脑的使用寿命，支持系统冰点还原，冰点还原可使教学电脑的计算机配置免遭破坏，就可恢复到初始状态 </w:t>
            </w:r>
          </w:p>
        </w:tc>
        <w:tc>
          <w:tcPr>
            <w:tcW w:w="1016" w:type="dxa"/>
            <w:tcBorders>
              <w:top w:val="single" w:sz="4" w:space="0" w:color="auto"/>
              <w:left w:val="nil"/>
              <w:bottom w:val="single" w:sz="4" w:space="0" w:color="auto"/>
              <w:right w:val="single" w:sz="4" w:space="0" w:color="auto"/>
            </w:tcBorders>
            <w:shd w:val="clear" w:color="auto" w:fill="auto"/>
            <w:vAlign w:val="center"/>
          </w:tcPr>
          <w:p w14:paraId="5888ECD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54.00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7F41E6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0B3E09EB"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4163D194" w14:textId="77777777">
        <w:trPr>
          <w:trHeight w:val="2640"/>
        </w:trPr>
        <w:tc>
          <w:tcPr>
            <w:tcW w:w="618" w:type="dxa"/>
            <w:vMerge/>
            <w:tcBorders>
              <w:top w:val="single" w:sz="4" w:space="0" w:color="auto"/>
              <w:left w:val="single" w:sz="4" w:space="0" w:color="auto"/>
              <w:bottom w:val="single" w:sz="4" w:space="0" w:color="auto"/>
              <w:right w:val="single" w:sz="4" w:space="0" w:color="auto"/>
            </w:tcBorders>
            <w:vAlign w:val="center"/>
          </w:tcPr>
          <w:p w14:paraId="6DBCFFB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6AC2E1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5</w:t>
            </w:r>
          </w:p>
        </w:tc>
        <w:tc>
          <w:tcPr>
            <w:tcW w:w="616" w:type="dxa"/>
            <w:tcBorders>
              <w:top w:val="single" w:sz="4" w:space="0" w:color="auto"/>
              <w:left w:val="nil"/>
              <w:bottom w:val="single" w:sz="4" w:space="0" w:color="auto"/>
              <w:right w:val="single" w:sz="4" w:space="0" w:color="auto"/>
            </w:tcBorders>
            <w:shd w:val="clear" w:color="auto" w:fill="auto"/>
            <w:vAlign w:val="center"/>
          </w:tcPr>
          <w:p w14:paraId="166FD00A"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拾音麦克风</w:t>
            </w:r>
          </w:p>
        </w:tc>
        <w:tc>
          <w:tcPr>
            <w:tcW w:w="4421" w:type="dxa"/>
            <w:tcBorders>
              <w:top w:val="single" w:sz="4" w:space="0" w:color="auto"/>
              <w:left w:val="nil"/>
              <w:bottom w:val="single" w:sz="4" w:space="0" w:color="auto"/>
              <w:right w:val="single" w:sz="4" w:space="0" w:color="auto"/>
            </w:tcBorders>
            <w:shd w:val="clear" w:color="auto" w:fill="auto"/>
            <w:vAlign w:val="center"/>
          </w:tcPr>
          <w:p w14:paraId="5A8CDA43" w14:textId="5AC604AD" w:rsidR="00610447" w:rsidRDefault="00B1704F">
            <w:pPr>
              <w:widowControl/>
              <w:jc w:val="left"/>
              <w:rPr>
                <w:rFonts w:ascii="宋体" w:hAnsi="宋体" w:cs="宋体"/>
                <w:kern w:val="0"/>
                <w:sz w:val="20"/>
                <w:szCs w:val="20"/>
              </w:rPr>
            </w:pPr>
            <w:r>
              <w:rPr>
                <w:rFonts w:ascii="宋体" w:hAnsi="宋体" w:cs="宋体" w:hint="eastAsia"/>
                <w:kern w:val="0"/>
                <w:sz w:val="20"/>
                <w:szCs w:val="20"/>
              </w:rPr>
              <w:t>预极化电容式远距离拾音麦，银色短杆；</w:t>
            </w:r>
            <w:r>
              <w:rPr>
                <w:rFonts w:ascii="宋体" w:hAnsi="宋体" w:cs="宋体" w:hint="eastAsia"/>
                <w:kern w:val="0"/>
                <w:sz w:val="20"/>
                <w:szCs w:val="20"/>
              </w:rPr>
              <w:br/>
              <w:t>1、指向性：单一指向性；</w:t>
            </w:r>
            <w:r>
              <w:rPr>
                <w:rFonts w:ascii="宋体" w:hAnsi="宋体" w:cs="宋体" w:hint="eastAsia"/>
                <w:kern w:val="0"/>
                <w:sz w:val="20"/>
                <w:szCs w:val="20"/>
              </w:rPr>
              <w:br/>
              <w:t>2、频率响应：80-18KHz；</w:t>
            </w:r>
            <w:r>
              <w:rPr>
                <w:rFonts w:ascii="宋体" w:hAnsi="宋体" w:cs="宋体" w:hint="eastAsia"/>
                <w:kern w:val="0"/>
                <w:sz w:val="20"/>
                <w:szCs w:val="20"/>
              </w:rPr>
              <w:br/>
              <w:t>3、敏感度：≥-35dB；</w:t>
            </w:r>
            <w:r>
              <w:rPr>
                <w:rFonts w:ascii="宋体" w:hAnsi="宋体" w:cs="宋体" w:hint="eastAsia"/>
                <w:kern w:val="0"/>
                <w:sz w:val="20"/>
                <w:szCs w:val="20"/>
              </w:rPr>
              <w:br/>
              <w:t>4、输出阻抗：240Ω；</w:t>
            </w:r>
            <w:r>
              <w:rPr>
                <w:rFonts w:ascii="宋体" w:hAnsi="宋体" w:cs="宋体" w:hint="eastAsia"/>
                <w:kern w:val="0"/>
                <w:sz w:val="20"/>
                <w:szCs w:val="20"/>
              </w:rPr>
              <w:br/>
              <w:t>5、最大声压级：≥130dBSPL；</w:t>
            </w:r>
            <w:r>
              <w:rPr>
                <w:rFonts w:ascii="宋体" w:hAnsi="宋体" w:cs="宋体" w:hint="eastAsia"/>
                <w:kern w:val="0"/>
                <w:sz w:val="20"/>
                <w:szCs w:val="20"/>
              </w:rPr>
              <w:br/>
              <w:t>6、信噪比：≥58dB；</w:t>
            </w:r>
            <w:r>
              <w:rPr>
                <w:rFonts w:ascii="宋体" w:hAnsi="宋体" w:cs="宋体" w:hint="eastAsia"/>
                <w:kern w:val="0"/>
                <w:sz w:val="20"/>
                <w:szCs w:val="20"/>
              </w:rPr>
              <w:br/>
              <w:t>7、动态范围：≥108dB,1kHZatMaxSPL；</w:t>
            </w:r>
            <w:r>
              <w:rPr>
                <w:rFonts w:ascii="宋体" w:hAnsi="宋体" w:cs="宋体" w:hint="eastAsia"/>
                <w:kern w:val="0"/>
                <w:sz w:val="20"/>
                <w:szCs w:val="20"/>
              </w:rPr>
              <w:br/>
              <w:t>8、供电电压：幻象48V；</w:t>
            </w:r>
            <w:r>
              <w:rPr>
                <w:rFonts w:ascii="宋体" w:hAnsi="宋体" w:cs="宋体" w:hint="eastAsia"/>
                <w:kern w:val="0"/>
                <w:sz w:val="20"/>
                <w:szCs w:val="20"/>
              </w:rPr>
              <w:br/>
              <w:t xml:space="preserve">9、输出接口：3芯母卡农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89E12E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3473A1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支</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E8BB9CE"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427D980A" w14:textId="77777777">
        <w:trPr>
          <w:trHeight w:val="2682"/>
        </w:trPr>
        <w:tc>
          <w:tcPr>
            <w:tcW w:w="618" w:type="dxa"/>
            <w:vMerge/>
            <w:tcBorders>
              <w:top w:val="single" w:sz="4" w:space="0" w:color="auto"/>
              <w:left w:val="single" w:sz="4" w:space="0" w:color="auto"/>
              <w:bottom w:val="single" w:sz="4" w:space="0" w:color="auto"/>
              <w:right w:val="single" w:sz="4" w:space="0" w:color="auto"/>
            </w:tcBorders>
            <w:vAlign w:val="center"/>
          </w:tcPr>
          <w:p w14:paraId="2D6BE805"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FB0C5B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6</w:t>
            </w:r>
          </w:p>
        </w:tc>
        <w:tc>
          <w:tcPr>
            <w:tcW w:w="616" w:type="dxa"/>
            <w:tcBorders>
              <w:top w:val="single" w:sz="4" w:space="0" w:color="auto"/>
              <w:left w:val="nil"/>
              <w:bottom w:val="single" w:sz="4" w:space="0" w:color="auto"/>
              <w:right w:val="single" w:sz="4" w:space="0" w:color="auto"/>
            </w:tcBorders>
            <w:shd w:val="clear" w:color="auto" w:fill="auto"/>
            <w:vAlign w:val="center"/>
          </w:tcPr>
          <w:p w14:paraId="5B9D8BF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高保真音箱</w:t>
            </w:r>
          </w:p>
        </w:tc>
        <w:tc>
          <w:tcPr>
            <w:tcW w:w="4421" w:type="dxa"/>
            <w:tcBorders>
              <w:top w:val="single" w:sz="4" w:space="0" w:color="auto"/>
              <w:left w:val="nil"/>
              <w:bottom w:val="single" w:sz="4" w:space="0" w:color="auto"/>
              <w:right w:val="single" w:sz="4" w:space="0" w:color="auto"/>
            </w:tcBorders>
            <w:shd w:val="clear" w:color="auto" w:fill="auto"/>
            <w:vAlign w:val="center"/>
          </w:tcPr>
          <w:p w14:paraId="460E7890" w14:textId="04AB3D74" w:rsidR="00610447" w:rsidRDefault="00B1704F">
            <w:pPr>
              <w:widowControl/>
              <w:jc w:val="left"/>
              <w:rPr>
                <w:rFonts w:ascii="宋体" w:hAnsi="宋体" w:cs="宋体"/>
                <w:kern w:val="0"/>
                <w:sz w:val="20"/>
                <w:szCs w:val="20"/>
              </w:rPr>
            </w:pPr>
            <w:r>
              <w:rPr>
                <w:rFonts w:ascii="宋体" w:hAnsi="宋体" w:cs="宋体" w:hint="eastAsia"/>
                <w:kern w:val="0"/>
                <w:sz w:val="20"/>
                <w:szCs w:val="20"/>
              </w:rPr>
              <w:t>高保真教学音箱</w:t>
            </w:r>
            <w:r>
              <w:rPr>
                <w:rFonts w:ascii="宋体" w:hAnsi="宋体" w:cs="宋体" w:hint="eastAsia"/>
                <w:kern w:val="0"/>
                <w:sz w:val="20"/>
                <w:szCs w:val="20"/>
              </w:rPr>
              <w:br/>
              <w:t>1、额定功率：≥80W；</w:t>
            </w:r>
            <w:r>
              <w:rPr>
                <w:rFonts w:ascii="宋体" w:hAnsi="宋体" w:cs="宋体" w:hint="eastAsia"/>
                <w:kern w:val="0"/>
                <w:sz w:val="20"/>
                <w:szCs w:val="20"/>
              </w:rPr>
              <w:br/>
              <w:t>2、承受功率：≥200W；</w:t>
            </w:r>
            <w:r>
              <w:rPr>
                <w:rFonts w:ascii="宋体" w:hAnsi="宋体" w:cs="宋体" w:hint="eastAsia"/>
                <w:kern w:val="0"/>
                <w:sz w:val="20"/>
                <w:szCs w:val="20"/>
              </w:rPr>
              <w:br/>
              <w:t>3、阻抗：8Ω；</w:t>
            </w:r>
            <w:r>
              <w:rPr>
                <w:rFonts w:ascii="宋体" w:hAnsi="宋体" w:cs="宋体" w:hint="eastAsia"/>
                <w:kern w:val="0"/>
                <w:sz w:val="20"/>
                <w:szCs w:val="20"/>
              </w:rPr>
              <w:br/>
              <w:t>4、频响：50Hz-18kHz；</w:t>
            </w:r>
            <w:r>
              <w:rPr>
                <w:rFonts w:ascii="宋体" w:hAnsi="宋体" w:cs="宋体" w:hint="eastAsia"/>
                <w:kern w:val="0"/>
                <w:sz w:val="20"/>
                <w:szCs w:val="20"/>
              </w:rPr>
              <w:br/>
              <w:t>5、灵敏度：≥94dB；</w:t>
            </w:r>
            <w:r>
              <w:rPr>
                <w:rFonts w:ascii="宋体" w:hAnsi="宋体" w:cs="宋体" w:hint="eastAsia"/>
                <w:kern w:val="0"/>
                <w:sz w:val="20"/>
                <w:szCs w:val="20"/>
              </w:rPr>
              <w:br/>
              <w:t>6、喇叭单元：6.5英寸x1+3英寸x1；</w:t>
            </w:r>
            <w:r>
              <w:rPr>
                <w:rFonts w:ascii="宋体" w:hAnsi="宋体" w:cs="宋体" w:hint="eastAsia"/>
                <w:kern w:val="0"/>
                <w:sz w:val="20"/>
                <w:szCs w:val="20"/>
              </w:rPr>
              <w:br/>
              <w:t>7、产品参考尺寸：210*185*320mm；</w:t>
            </w:r>
            <w:r>
              <w:rPr>
                <w:rFonts w:ascii="宋体" w:hAnsi="宋体" w:cs="宋体" w:hint="eastAsia"/>
                <w:kern w:val="0"/>
                <w:sz w:val="20"/>
                <w:szCs w:val="20"/>
              </w:rPr>
              <w:br/>
            </w:r>
            <w:r w:rsidR="003754F4">
              <w:rPr>
                <w:rFonts w:ascii="宋体" w:hAnsi="宋体" w:cs="宋体" w:hint="eastAsia"/>
                <w:kern w:val="0"/>
                <w:sz w:val="20"/>
                <w:szCs w:val="20"/>
              </w:rPr>
              <w:t>8、</w:t>
            </w:r>
            <w:r>
              <w:rPr>
                <w:rFonts w:ascii="宋体" w:hAnsi="宋体" w:cs="宋体" w:hint="eastAsia"/>
                <w:kern w:val="0"/>
                <w:sz w:val="20"/>
                <w:szCs w:val="20"/>
              </w:rPr>
              <w:t xml:space="preserve">含一对音箱壁挂安装件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434084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B2D543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504C16F"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206C10E0" w14:textId="77777777">
        <w:trPr>
          <w:trHeight w:val="1542"/>
        </w:trPr>
        <w:tc>
          <w:tcPr>
            <w:tcW w:w="618" w:type="dxa"/>
            <w:vMerge/>
            <w:tcBorders>
              <w:top w:val="single" w:sz="4" w:space="0" w:color="auto"/>
              <w:left w:val="single" w:sz="4" w:space="0" w:color="auto"/>
              <w:bottom w:val="single" w:sz="4" w:space="0" w:color="auto"/>
              <w:right w:val="single" w:sz="4" w:space="0" w:color="auto"/>
            </w:tcBorders>
            <w:vAlign w:val="center"/>
          </w:tcPr>
          <w:p w14:paraId="673E93DE"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6BB9C7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7</w:t>
            </w:r>
          </w:p>
        </w:tc>
        <w:tc>
          <w:tcPr>
            <w:tcW w:w="616" w:type="dxa"/>
            <w:tcBorders>
              <w:top w:val="single" w:sz="4" w:space="0" w:color="auto"/>
              <w:left w:val="nil"/>
              <w:bottom w:val="single" w:sz="4" w:space="0" w:color="auto"/>
              <w:right w:val="single" w:sz="4" w:space="0" w:color="auto"/>
            </w:tcBorders>
            <w:shd w:val="clear" w:color="auto" w:fill="auto"/>
            <w:vAlign w:val="center"/>
          </w:tcPr>
          <w:p w14:paraId="466F566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4K云镜摄像头</w:t>
            </w:r>
          </w:p>
        </w:tc>
        <w:tc>
          <w:tcPr>
            <w:tcW w:w="4421" w:type="dxa"/>
            <w:tcBorders>
              <w:top w:val="single" w:sz="4" w:space="0" w:color="auto"/>
              <w:left w:val="nil"/>
              <w:bottom w:val="single" w:sz="4" w:space="0" w:color="auto"/>
              <w:right w:val="single" w:sz="4" w:space="0" w:color="auto"/>
            </w:tcBorders>
            <w:shd w:val="clear" w:color="auto" w:fill="auto"/>
            <w:vAlign w:val="center"/>
          </w:tcPr>
          <w:p w14:paraId="3851A174" w14:textId="5A30E8D0" w:rsidR="00610447" w:rsidRDefault="00B1704F">
            <w:pPr>
              <w:widowControl/>
              <w:jc w:val="left"/>
              <w:rPr>
                <w:rFonts w:ascii="宋体" w:hAnsi="宋体" w:cs="宋体"/>
                <w:kern w:val="0"/>
                <w:sz w:val="20"/>
                <w:szCs w:val="20"/>
              </w:rPr>
            </w:pPr>
            <w:r>
              <w:rPr>
                <w:rFonts w:ascii="宋体" w:hAnsi="宋体" w:cs="宋体" w:hint="eastAsia"/>
                <w:kern w:val="0"/>
                <w:sz w:val="20"/>
                <w:szCs w:val="20"/>
              </w:rPr>
              <w:t>1、≥850万像素≥1/2.5英寸4KCMOS传感器；</w:t>
            </w:r>
            <w:r>
              <w:rPr>
                <w:rFonts w:ascii="宋体" w:hAnsi="宋体" w:cs="宋体" w:hint="eastAsia"/>
                <w:kern w:val="0"/>
                <w:sz w:val="20"/>
                <w:szCs w:val="20"/>
              </w:rPr>
              <w:br/>
              <w:t>2、最高支持4K分辨率30帧的网络H265/H264视频输出；</w:t>
            </w:r>
            <w:r>
              <w:rPr>
                <w:rFonts w:ascii="宋体" w:hAnsi="宋体" w:cs="宋体" w:hint="eastAsia"/>
                <w:kern w:val="0"/>
                <w:sz w:val="20"/>
                <w:szCs w:val="20"/>
              </w:rPr>
              <w:br/>
              <w:t>3、单镜头可输出全景和特写两个景别；</w:t>
            </w:r>
            <w:r>
              <w:rPr>
                <w:rFonts w:ascii="宋体" w:hAnsi="宋体" w:cs="宋体" w:hint="eastAsia"/>
                <w:kern w:val="0"/>
                <w:sz w:val="20"/>
                <w:szCs w:val="20"/>
              </w:rPr>
              <w:br/>
              <w:t>4、支持4码流，即特写双码流和全景双码流，并可支持特写和全景同时RTMP推流；</w:t>
            </w:r>
            <w:r>
              <w:rPr>
                <w:rFonts w:ascii="宋体" w:hAnsi="宋体" w:cs="宋体" w:hint="eastAsia"/>
                <w:kern w:val="0"/>
                <w:sz w:val="20"/>
                <w:szCs w:val="20"/>
              </w:rPr>
              <w:br/>
              <w:t>5、具备RJ45网口和SDI接口，支持POE和POC功能，可同时输出全景和特写两个景别的高清视频；</w:t>
            </w:r>
            <w:r>
              <w:rPr>
                <w:rFonts w:ascii="宋体" w:hAnsi="宋体" w:cs="宋体" w:hint="eastAsia"/>
                <w:kern w:val="0"/>
                <w:sz w:val="20"/>
                <w:szCs w:val="20"/>
              </w:rPr>
              <w:br/>
              <w:t xml:space="preserve">6、支持老师跟踪，运动检测，单摄像机同时实现全景景别和跟踪特写景别拍摄；支持多种跟踪模式；支持多速度等级的电子云台控制 </w:t>
            </w:r>
          </w:p>
        </w:tc>
        <w:tc>
          <w:tcPr>
            <w:tcW w:w="1016" w:type="dxa"/>
            <w:tcBorders>
              <w:top w:val="single" w:sz="4" w:space="0" w:color="auto"/>
              <w:left w:val="nil"/>
              <w:bottom w:val="single" w:sz="4" w:space="0" w:color="auto"/>
              <w:right w:val="single" w:sz="4" w:space="0" w:color="auto"/>
            </w:tcBorders>
            <w:shd w:val="clear" w:color="auto" w:fill="auto"/>
            <w:vAlign w:val="center"/>
          </w:tcPr>
          <w:p w14:paraId="2EABAD4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B23DB0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7996920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5BC578F2"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6CD0130D"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577C3F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8</w:t>
            </w:r>
          </w:p>
        </w:tc>
        <w:tc>
          <w:tcPr>
            <w:tcW w:w="616" w:type="dxa"/>
            <w:tcBorders>
              <w:top w:val="single" w:sz="4" w:space="0" w:color="auto"/>
              <w:left w:val="nil"/>
              <w:bottom w:val="single" w:sz="4" w:space="0" w:color="auto"/>
              <w:right w:val="single" w:sz="4" w:space="0" w:color="auto"/>
            </w:tcBorders>
            <w:shd w:val="clear" w:color="auto" w:fill="auto"/>
            <w:vAlign w:val="center"/>
          </w:tcPr>
          <w:p w14:paraId="5EA5F0CF"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智能跟踪摄像系统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1F142EBC" w14:textId="33489C97" w:rsidR="00610447" w:rsidRDefault="00B1704F">
            <w:pPr>
              <w:widowControl/>
              <w:jc w:val="left"/>
              <w:rPr>
                <w:rFonts w:ascii="宋体" w:hAnsi="宋体" w:cs="宋体"/>
                <w:kern w:val="0"/>
                <w:sz w:val="20"/>
                <w:szCs w:val="20"/>
              </w:rPr>
            </w:pPr>
            <w:r>
              <w:rPr>
                <w:rFonts w:ascii="宋体" w:hAnsi="宋体" w:cs="宋体" w:hint="eastAsia"/>
                <w:kern w:val="0"/>
                <w:sz w:val="20"/>
                <w:szCs w:val="20"/>
              </w:rPr>
              <w:t>1、摄像机内置嵌入式高清编码系统；</w:t>
            </w:r>
            <w:r>
              <w:rPr>
                <w:rFonts w:ascii="宋体" w:hAnsi="宋体" w:cs="宋体" w:hint="eastAsia"/>
                <w:kern w:val="0"/>
                <w:sz w:val="20"/>
                <w:szCs w:val="20"/>
              </w:rPr>
              <w:br/>
              <w:t>2、视频压缩:H.265、H.264；</w:t>
            </w:r>
            <w:r>
              <w:rPr>
                <w:rFonts w:ascii="宋体" w:hAnsi="宋体" w:cs="宋体" w:hint="eastAsia"/>
                <w:kern w:val="0"/>
                <w:sz w:val="20"/>
                <w:szCs w:val="20"/>
              </w:rPr>
              <w:br/>
              <w:t>3、音频压缩:AAC；</w:t>
            </w:r>
            <w:r>
              <w:rPr>
                <w:rFonts w:ascii="宋体" w:hAnsi="宋体" w:cs="宋体" w:hint="eastAsia"/>
                <w:kern w:val="0"/>
                <w:sz w:val="20"/>
                <w:szCs w:val="20"/>
              </w:rPr>
              <w:br/>
              <w:t>4、网络协议:HTTP、TCP、UDP、RTSP、RTMP、ONVIF；</w:t>
            </w:r>
            <w:r>
              <w:rPr>
                <w:rFonts w:ascii="宋体" w:hAnsi="宋体" w:cs="宋体" w:hint="eastAsia"/>
                <w:kern w:val="0"/>
                <w:sz w:val="20"/>
                <w:szCs w:val="20"/>
              </w:rPr>
              <w:br/>
              <w:t>5、双码流:支持；</w:t>
            </w:r>
            <w:r>
              <w:rPr>
                <w:rFonts w:ascii="宋体" w:hAnsi="宋体" w:cs="宋体" w:hint="eastAsia"/>
                <w:kern w:val="0"/>
                <w:sz w:val="20"/>
                <w:szCs w:val="20"/>
              </w:rPr>
              <w:br/>
              <w:t>6、内置web管理软件，支持对摄像机各项参数的调节</w:t>
            </w:r>
            <w:r>
              <w:rPr>
                <w:rFonts w:ascii="宋体" w:hAnsi="宋体" w:cs="宋体" w:hint="eastAsia"/>
                <w:kern w:val="0"/>
                <w:sz w:val="20"/>
                <w:szCs w:val="20"/>
              </w:rPr>
              <w:br/>
              <w:t>7、对教师姿态不做限制，教师在讲台上面对和背对摄像机时跟踪无影响；</w:t>
            </w:r>
            <w:r>
              <w:rPr>
                <w:rFonts w:ascii="宋体" w:hAnsi="宋体" w:cs="宋体" w:hint="eastAsia"/>
                <w:kern w:val="0"/>
                <w:sz w:val="20"/>
                <w:szCs w:val="20"/>
              </w:rPr>
              <w:br/>
              <w:t>讲台区域自动识别，后上讲台的人对教师跟踪无影响；</w:t>
            </w:r>
            <w:r>
              <w:rPr>
                <w:rFonts w:ascii="宋体" w:hAnsi="宋体" w:cs="宋体" w:hint="eastAsia"/>
                <w:kern w:val="0"/>
                <w:sz w:val="20"/>
                <w:szCs w:val="20"/>
              </w:rPr>
              <w:br/>
              <w:t>8、跟踪系统支持教师戴口罩授课，跟踪平滑稳定；</w:t>
            </w:r>
            <w:r>
              <w:rPr>
                <w:rFonts w:ascii="宋体" w:hAnsi="宋体" w:cs="宋体" w:hint="eastAsia"/>
                <w:kern w:val="0"/>
                <w:sz w:val="20"/>
                <w:szCs w:val="20"/>
              </w:rPr>
              <w:br/>
              <w:t xml:space="preserve">9、支持学生干扰屏蔽，教室前排学生站立和挥手对教师跟踪无影响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451AD9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2C7DB57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DA7DC9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6D0CA7B4" w14:textId="77777777">
        <w:trPr>
          <w:trHeight w:val="2838"/>
        </w:trPr>
        <w:tc>
          <w:tcPr>
            <w:tcW w:w="618" w:type="dxa"/>
            <w:vMerge/>
            <w:tcBorders>
              <w:top w:val="single" w:sz="4" w:space="0" w:color="auto"/>
              <w:left w:val="single" w:sz="4" w:space="0" w:color="auto"/>
              <w:bottom w:val="single" w:sz="4" w:space="0" w:color="auto"/>
              <w:right w:val="single" w:sz="4" w:space="0" w:color="auto"/>
            </w:tcBorders>
            <w:vAlign w:val="center"/>
          </w:tcPr>
          <w:p w14:paraId="41BDC6D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2881E14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9</w:t>
            </w:r>
          </w:p>
        </w:tc>
        <w:tc>
          <w:tcPr>
            <w:tcW w:w="616" w:type="dxa"/>
            <w:tcBorders>
              <w:top w:val="single" w:sz="4" w:space="0" w:color="auto"/>
              <w:left w:val="nil"/>
              <w:bottom w:val="single" w:sz="4" w:space="0" w:color="auto"/>
              <w:right w:val="single" w:sz="4" w:space="0" w:color="auto"/>
            </w:tcBorders>
            <w:shd w:val="clear" w:color="auto" w:fill="auto"/>
            <w:vAlign w:val="center"/>
          </w:tcPr>
          <w:p w14:paraId="19AD0D7C"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扫码刷卡识别终端</w:t>
            </w:r>
          </w:p>
        </w:tc>
        <w:tc>
          <w:tcPr>
            <w:tcW w:w="4421" w:type="dxa"/>
            <w:tcBorders>
              <w:top w:val="single" w:sz="4" w:space="0" w:color="auto"/>
              <w:left w:val="nil"/>
              <w:bottom w:val="single" w:sz="4" w:space="0" w:color="auto"/>
              <w:right w:val="single" w:sz="4" w:space="0" w:color="auto"/>
            </w:tcBorders>
            <w:shd w:val="clear" w:color="auto" w:fill="auto"/>
            <w:vAlign w:val="center"/>
          </w:tcPr>
          <w:p w14:paraId="1EEAFE9A" w14:textId="64FA75CA" w:rsidR="00610447" w:rsidRDefault="00B1704F">
            <w:pPr>
              <w:widowControl/>
              <w:jc w:val="left"/>
              <w:rPr>
                <w:rFonts w:ascii="宋体" w:hAnsi="宋体" w:cs="宋体"/>
                <w:kern w:val="0"/>
                <w:sz w:val="20"/>
                <w:szCs w:val="20"/>
              </w:rPr>
            </w:pPr>
            <w:r>
              <w:rPr>
                <w:rFonts w:ascii="宋体" w:hAnsi="宋体" w:cs="宋体" w:hint="eastAsia"/>
                <w:kern w:val="0"/>
                <w:sz w:val="20"/>
                <w:szCs w:val="20"/>
              </w:rPr>
              <w:t>1、产品参考尺寸：132mmx88mmx21mm</w:t>
            </w:r>
            <w:r>
              <w:rPr>
                <w:rFonts w:ascii="宋体" w:hAnsi="宋体" w:cs="宋体" w:hint="eastAsia"/>
                <w:kern w:val="0"/>
                <w:sz w:val="20"/>
                <w:szCs w:val="20"/>
              </w:rPr>
              <w:br/>
              <w:t>2、识读窗参考尺寸：60mmx56mm</w:t>
            </w:r>
            <w:r>
              <w:rPr>
                <w:rFonts w:ascii="宋体" w:hAnsi="宋体" w:cs="宋体" w:hint="eastAsia"/>
                <w:kern w:val="0"/>
                <w:sz w:val="20"/>
                <w:szCs w:val="20"/>
              </w:rPr>
              <w:br/>
              <w:t>3、产品材质：PC+ABS+钢化玻璃</w:t>
            </w:r>
            <w:r>
              <w:rPr>
                <w:rFonts w:ascii="宋体" w:hAnsi="宋体" w:cs="宋体" w:hint="eastAsia"/>
                <w:kern w:val="0"/>
                <w:sz w:val="20"/>
                <w:szCs w:val="20"/>
              </w:rPr>
              <w:br/>
              <w:t>4、工作电压：DC12V-24V</w:t>
            </w:r>
            <w:r>
              <w:rPr>
                <w:rFonts w:ascii="宋体" w:hAnsi="宋体" w:cs="宋体" w:hint="eastAsia"/>
                <w:kern w:val="0"/>
                <w:sz w:val="20"/>
                <w:szCs w:val="20"/>
              </w:rPr>
              <w:br/>
              <w:t>5、工作电流：100mA（典型值12V供电）</w:t>
            </w:r>
            <w:r>
              <w:rPr>
                <w:rFonts w:ascii="宋体" w:hAnsi="宋体" w:cs="宋体" w:hint="eastAsia"/>
                <w:kern w:val="0"/>
                <w:sz w:val="20"/>
                <w:szCs w:val="20"/>
              </w:rPr>
              <w:br/>
              <w:t>6、额定功率：1200mW</w:t>
            </w:r>
            <w:r>
              <w:rPr>
                <w:rFonts w:ascii="宋体" w:hAnsi="宋体" w:cs="宋体" w:hint="eastAsia"/>
                <w:kern w:val="0"/>
                <w:sz w:val="20"/>
                <w:szCs w:val="20"/>
              </w:rPr>
              <w:br/>
              <w:t>7、通讯接口：485、韦根、以太网（内置继电器）</w:t>
            </w:r>
            <w:r>
              <w:rPr>
                <w:rFonts w:ascii="宋体" w:hAnsi="宋体" w:cs="宋体" w:hint="eastAsia"/>
                <w:kern w:val="0"/>
                <w:sz w:val="20"/>
                <w:szCs w:val="20"/>
              </w:rPr>
              <w:br/>
              <w:t>8、识读码制：二维码、一维码</w:t>
            </w:r>
            <w:r>
              <w:rPr>
                <w:rFonts w:ascii="宋体" w:hAnsi="宋体" w:cs="宋体" w:hint="eastAsia"/>
                <w:kern w:val="0"/>
                <w:sz w:val="20"/>
                <w:szCs w:val="20"/>
              </w:rPr>
              <w:br/>
              <w:t>9、单次扫描时间：100ms/次</w:t>
            </w:r>
            <w:r>
              <w:rPr>
                <w:rFonts w:ascii="宋体" w:hAnsi="宋体" w:cs="宋体" w:hint="eastAsia"/>
                <w:kern w:val="0"/>
                <w:sz w:val="20"/>
                <w:szCs w:val="20"/>
              </w:rPr>
              <w:br/>
              <w:t>10、读取距离：15.9mm-75.68mm(QRCODE15mil)</w:t>
            </w:r>
            <w:r>
              <w:rPr>
                <w:rFonts w:ascii="宋体" w:hAnsi="宋体" w:cs="宋体" w:hint="eastAsia"/>
                <w:kern w:val="0"/>
                <w:sz w:val="20"/>
                <w:szCs w:val="20"/>
              </w:rPr>
              <w:br/>
              <w:t xml:space="preserve">11、刷卡支持：支持读取物理卡号、支持读写M1卡扇区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836286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54.00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0B88B5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2C6BB5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3E75D112"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198A94B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477C86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10</w:t>
            </w:r>
          </w:p>
        </w:tc>
        <w:tc>
          <w:tcPr>
            <w:tcW w:w="616" w:type="dxa"/>
            <w:tcBorders>
              <w:top w:val="single" w:sz="4" w:space="0" w:color="auto"/>
              <w:left w:val="nil"/>
              <w:bottom w:val="single" w:sz="4" w:space="0" w:color="auto"/>
              <w:right w:val="single" w:sz="4" w:space="0" w:color="auto"/>
            </w:tcBorders>
            <w:shd w:val="clear" w:color="auto" w:fill="auto"/>
            <w:vAlign w:val="center"/>
          </w:tcPr>
          <w:p w14:paraId="324F2F45"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智慧教室融合管控平台</w:t>
            </w:r>
          </w:p>
        </w:tc>
        <w:tc>
          <w:tcPr>
            <w:tcW w:w="4421" w:type="dxa"/>
            <w:tcBorders>
              <w:top w:val="single" w:sz="4" w:space="0" w:color="auto"/>
              <w:left w:val="nil"/>
              <w:bottom w:val="single" w:sz="4" w:space="0" w:color="auto"/>
              <w:right w:val="single" w:sz="4" w:space="0" w:color="auto"/>
            </w:tcBorders>
            <w:shd w:val="clear" w:color="auto" w:fill="auto"/>
            <w:vAlign w:val="center"/>
          </w:tcPr>
          <w:p w14:paraId="22D531A0" w14:textId="3184B3A1" w:rsidR="00610447" w:rsidRDefault="00B1704F">
            <w:pPr>
              <w:widowControl/>
              <w:jc w:val="left"/>
              <w:rPr>
                <w:rFonts w:ascii="宋体" w:hAnsi="宋体" w:cs="宋体"/>
                <w:kern w:val="0"/>
                <w:sz w:val="20"/>
                <w:szCs w:val="20"/>
              </w:rPr>
            </w:pPr>
            <w:r>
              <w:rPr>
                <w:rFonts w:ascii="宋体" w:hAnsi="宋体" w:cs="宋体" w:hint="eastAsia"/>
                <w:kern w:val="0"/>
                <w:sz w:val="20"/>
                <w:szCs w:val="20"/>
              </w:rPr>
              <w:t>硬件规格：</w:t>
            </w:r>
            <w:r>
              <w:rPr>
                <w:rFonts w:ascii="宋体" w:hAnsi="宋体" w:cs="宋体" w:hint="eastAsia"/>
                <w:kern w:val="0"/>
                <w:sz w:val="20"/>
                <w:szCs w:val="20"/>
              </w:rPr>
              <w:br/>
              <w:t>1、处理器不低于12核24线程；≥32G DDR4RECC*2</w:t>
            </w:r>
            <w:r>
              <w:rPr>
                <w:rFonts w:ascii="宋体" w:hAnsi="宋体" w:cs="宋体" w:hint="eastAsia"/>
                <w:kern w:val="0"/>
                <w:sz w:val="20"/>
                <w:szCs w:val="20"/>
              </w:rPr>
              <w:br/>
              <w:t>2、主频≥2.5GHZ</w:t>
            </w:r>
            <w:r>
              <w:rPr>
                <w:rFonts w:ascii="宋体" w:hAnsi="宋体" w:cs="宋体" w:hint="eastAsia"/>
                <w:kern w:val="0"/>
                <w:sz w:val="20"/>
                <w:szCs w:val="20"/>
              </w:rPr>
              <w:br/>
              <w:t>3、硬盘≥1.2TSAS10K</w:t>
            </w:r>
            <w:r>
              <w:rPr>
                <w:rFonts w:ascii="宋体" w:hAnsi="宋体" w:cs="宋体"/>
                <w:kern w:val="0"/>
                <w:sz w:val="20"/>
                <w:szCs w:val="20"/>
              </w:rPr>
              <w:t xml:space="preserve"> </w:t>
            </w:r>
            <w:r>
              <w:rPr>
                <w:rFonts w:ascii="宋体" w:hAnsi="宋体" w:cs="宋体" w:hint="eastAsia"/>
                <w:kern w:val="0"/>
                <w:sz w:val="20"/>
                <w:szCs w:val="20"/>
              </w:rPr>
              <w:t>12G*2/240G企业级固态</w:t>
            </w:r>
            <w:r>
              <w:rPr>
                <w:rFonts w:ascii="宋体" w:hAnsi="宋体" w:cs="宋体" w:hint="eastAsia"/>
                <w:kern w:val="0"/>
                <w:sz w:val="20"/>
                <w:szCs w:val="20"/>
              </w:rPr>
              <w:br/>
              <w:t>4、支持RAID0.1.10.5/550W/2U热插拔</w:t>
            </w:r>
            <w:r>
              <w:rPr>
                <w:rFonts w:ascii="宋体" w:hAnsi="宋体" w:cs="宋体" w:hint="eastAsia"/>
                <w:kern w:val="0"/>
                <w:sz w:val="20"/>
                <w:szCs w:val="20"/>
              </w:rPr>
              <w:br/>
              <w:t>1.采用B/S架构，具备基础数据管理、设备管理、网络配置、扩声配置、教室管家配置、录播控制、数据分析展示、异常告警、资产管理等功能</w:t>
            </w:r>
            <w:r>
              <w:rPr>
                <w:rFonts w:ascii="宋体" w:hAnsi="宋体" w:cs="宋体" w:hint="eastAsia"/>
                <w:kern w:val="0"/>
                <w:sz w:val="20"/>
                <w:szCs w:val="20"/>
              </w:rPr>
              <w:br/>
              <w:t>2.基础数据管理：支持维护学校、年级、部门、学生、老师、空间、教室等基础数据，可对以上数据进行新增、修改、删除等操作</w:t>
            </w:r>
            <w:r>
              <w:rPr>
                <w:rFonts w:ascii="宋体" w:hAnsi="宋体" w:cs="宋体" w:hint="eastAsia"/>
                <w:kern w:val="0"/>
                <w:sz w:val="20"/>
                <w:szCs w:val="20"/>
              </w:rPr>
              <w:br/>
              <w:t>3.设备管理：支持对教室内的所有设备进行详细配置管理，可批量配置或复制配置，并支持对教室内的各个设备进行远程控制操作，支持对多个教室批量操作，支持对关联的同品牌设备进行远程升级、重启、远程登录等远程运维操作</w:t>
            </w:r>
            <w:r>
              <w:rPr>
                <w:rFonts w:ascii="宋体" w:hAnsi="宋体" w:cs="宋体" w:hint="eastAsia"/>
                <w:kern w:val="0"/>
                <w:sz w:val="20"/>
                <w:szCs w:val="20"/>
              </w:rPr>
              <w:br/>
              <w:t>4.自定义控制界面：支持对控制屏的控制界面进行配置，并立即生效，可采用拖拽控件方式对控制屏进行配置，可直接关联控件的控制条件</w:t>
            </w:r>
            <w:r>
              <w:rPr>
                <w:rFonts w:ascii="宋体" w:hAnsi="宋体" w:cs="宋体" w:hint="eastAsia"/>
                <w:kern w:val="0"/>
                <w:sz w:val="20"/>
                <w:szCs w:val="20"/>
              </w:rPr>
              <w:br/>
              <w:t>5.异常告警：支持三级告警机制，告警规则、告警业务逻辑自定义，对不同类型的设备设备不同的告警规则，对设备在线、离线、故障等能进行实时告警</w:t>
            </w:r>
            <w:r>
              <w:rPr>
                <w:rFonts w:ascii="宋体" w:hAnsi="宋体" w:cs="宋体" w:hint="eastAsia"/>
                <w:kern w:val="0"/>
                <w:sz w:val="20"/>
                <w:szCs w:val="20"/>
              </w:rPr>
              <w:br/>
              <w:t>6.数据分析展示：支持对各类教学设备和物联终端的使用情况进行实时监管，可以按学校、空间、按教室统计各类设备的数量，可通过饼状图展示设备的分布比例，可以按年、按月统计设备的使用情况，例如使用时长、使用次数、使用率、闲置率、系统使用时长、各类型设备数量等</w:t>
            </w:r>
            <w:r>
              <w:rPr>
                <w:rFonts w:ascii="宋体" w:hAnsi="宋体" w:cs="宋体" w:hint="eastAsia"/>
                <w:kern w:val="0"/>
                <w:sz w:val="20"/>
                <w:szCs w:val="20"/>
              </w:rPr>
              <w:br/>
              <w:t>7.应用管理：展示各个教室中的智慧教室终端上安装的应用，并可对这些应用进行加载、卸载、启动、暂停等操作，可对学校下的智慧教室终端进行批量操作，选择应用按学校、设备型号进行批量操作，批量执行动作可为：批量加载、批量卸载、批量启动、批量暂停、批量版本升级等</w:t>
            </w:r>
            <w:r>
              <w:rPr>
                <w:rFonts w:ascii="宋体" w:hAnsi="宋体" w:cs="宋体" w:hint="eastAsia"/>
                <w:kern w:val="0"/>
                <w:sz w:val="20"/>
                <w:szCs w:val="20"/>
              </w:rPr>
              <w:br/>
              <w:t>8.资产管理：支持对所管理的设备的资产状态进行管理，并可对每个教室、区域形成资产统计报表</w:t>
            </w:r>
            <w:r>
              <w:rPr>
                <w:rFonts w:ascii="宋体" w:hAnsi="宋体" w:cs="宋体" w:hint="eastAsia"/>
                <w:kern w:val="0"/>
                <w:sz w:val="20"/>
                <w:szCs w:val="20"/>
              </w:rPr>
              <w:br/>
              <w:t>AI扩声模块</w:t>
            </w:r>
            <w:r>
              <w:rPr>
                <w:rFonts w:ascii="宋体" w:hAnsi="宋体" w:cs="宋体" w:hint="eastAsia"/>
                <w:kern w:val="0"/>
                <w:sz w:val="20"/>
                <w:szCs w:val="20"/>
              </w:rPr>
              <w:br/>
              <w:t>1、支持通过云平台对教室扩音主机的管理</w:t>
            </w:r>
            <w:r>
              <w:rPr>
                <w:rFonts w:ascii="宋体" w:hAnsi="宋体" w:cs="宋体" w:hint="eastAsia"/>
                <w:kern w:val="0"/>
                <w:sz w:val="20"/>
                <w:szCs w:val="20"/>
              </w:rPr>
              <w:br/>
              <w:t>2、支持通过云平台对教室设备进行批量配置和运维</w:t>
            </w:r>
            <w:r>
              <w:rPr>
                <w:rFonts w:ascii="宋体" w:hAnsi="宋体" w:cs="宋体" w:hint="eastAsia"/>
                <w:kern w:val="0"/>
                <w:sz w:val="20"/>
                <w:szCs w:val="20"/>
              </w:rPr>
              <w:br/>
              <w:t>3、支持通过云平台对教室中音箱、吊麦每路音频通道进行配置</w:t>
            </w:r>
            <w:r>
              <w:rPr>
                <w:rFonts w:ascii="宋体" w:hAnsi="宋体" w:cs="宋体" w:hint="eastAsia"/>
                <w:kern w:val="0"/>
                <w:sz w:val="20"/>
                <w:szCs w:val="20"/>
              </w:rPr>
              <w:br/>
            </w:r>
            <w:r>
              <w:rPr>
                <w:rFonts w:ascii="宋体" w:hAnsi="宋体" w:cs="宋体" w:hint="eastAsia"/>
                <w:kern w:val="0"/>
                <w:sz w:val="20"/>
                <w:szCs w:val="20"/>
              </w:rPr>
              <w:lastRenderedPageBreak/>
              <w:t>网络管理模块</w:t>
            </w:r>
            <w:r>
              <w:rPr>
                <w:rFonts w:ascii="宋体" w:hAnsi="宋体" w:cs="宋体" w:hint="eastAsia"/>
                <w:kern w:val="0"/>
                <w:sz w:val="20"/>
                <w:szCs w:val="20"/>
              </w:rPr>
              <w:br/>
              <w:t>1、支持通过云平台对教室内网络管理</w:t>
            </w:r>
            <w:r>
              <w:rPr>
                <w:rFonts w:ascii="宋体" w:hAnsi="宋体" w:cs="宋体" w:hint="eastAsia"/>
                <w:kern w:val="0"/>
                <w:sz w:val="20"/>
                <w:szCs w:val="20"/>
              </w:rPr>
              <w:br/>
              <w:t>2、支持通过云平台对教室中的网络进行安全策略配置</w:t>
            </w:r>
            <w:r>
              <w:rPr>
                <w:rFonts w:ascii="宋体" w:hAnsi="宋体" w:cs="宋体" w:hint="eastAsia"/>
                <w:kern w:val="0"/>
                <w:sz w:val="20"/>
                <w:szCs w:val="20"/>
              </w:rPr>
              <w:br/>
              <w:t>物联集控模块</w:t>
            </w:r>
            <w:r>
              <w:rPr>
                <w:rFonts w:ascii="宋体" w:hAnsi="宋体" w:cs="宋体" w:hint="eastAsia"/>
                <w:kern w:val="0"/>
                <w:sz w:val="20"/>
                <w:szCs w:val="20"/>
              </w:rPr>
              <w:br/>
              <w:t>1、支持通过云平台对教室物联终端进行管理</w:t>
            </w:r>
            <w:r>
              <w:rPr>
                <w:rFonts w:ascii="宋体" w:hAnsi="宋体" w:cs="宋体" w:hint="eastAsia"/>
                <w:kern w:val="0"/>
                <w:sz w:val="20"/>
                <w:szCs w:val="20"/>
              </w:rPr>
              <w:br/>
              <w:t>2、支持对智能控制屏进行界面定制和远程操作等</w:t>
            </w:r>
            <w:r>
              <w:rPr>
                <w:rFonts w:ascii="宋体" w:hAnsi="宋体" w:cs="宋体" w:hint="eastAsia"/>
                <w:kern w:val="0"/>
                <w:sz w:val="20"/>
                <w:szCs w:val="20"/>
              </w:rPr>
              <w:br/>
              <w:t>3、支持通过云平台创建物联控制联动策略管理（事件、时间、条件等）</w:t>
            </w:r>
            <w:r>
              <w:rPr>
                <w:rFonts w:ascii="宋体" w:hAnsi="宋体" w:cs="宋体" w:hint="eastAsia"/>
                <w:kern w:val="0"/>
                <w:sz w:val="20"/>
                <w:szCs w:val="20"/>
              </w:rPr>
              <w:br/>
              <w:t>4、支持通过云平台对教室进行批量控制</w:t>
            </w:r>
            <w:r>
              <w:rPr>
                <w:rFonts w:ascii="宋体" w:hAnsi="宋体" w:cs="宋体" w:hint="eastAsia"/>
                <w:kern w:val="0"/>
                <w:sz w:val="20"/>
                <w:szCs w:val="20"/>
              </w:rPr>
              <w:br/>
              <w:t>教室管家模块</w:t>
            </w:r>
            <w:r>
              <w:rPr>
                <w:rFonts w:ascii="宋体" w:hAnsi="宋体" w:cs="宋体" w:hint="eastAsia"/>
                <w:kern w:val="0"/>
                <w:sz w:val="20"/>
                <w:szCs w:val="20"/>
              </w:rPr>
              <w:br/>
              <w:t>1、支持通过云平台远程管理教室管家，查看教室管家列表</w:t>
            </w:r>
            <w:r>
              <w:rPr>
                <w:rFonts w:ascii="宋体" w:hAnsi="宋体" w:cs="宋体" w:hint="eastAsia"/>
                <w:kern w:val="0"/>
                <w:sz w:val="20"/>
                <w:szCs w:val="20"/>
              </w:rPr>
              <w:br/>
              <w:t>2、支持通过云平台配置受信白名单应用，白名单策略包推送</w:t>
            </w:r>
            <w:r>
              <w:rPr>
                <w:rFonts w:ascii="宋体" w:hAnsi="宋体" w:cs="宋体" w:hint="eastAsia"/>
                <w:kern w:val="0"/>
                <w:sz w:val="20"/>
                <w:szCs w:val="20"/>
              </w:rPr>
              <w:br/>
              <w:t>3、支持通过云平台进行应用管理，应用授权、推送、安装、卸载。</w:t>
            </w:r>
            <w:r>
              <w:rPr>
                <w:rFonts w:ascii="宋体" w:hAnsi="宋体" w:cs="宋体" w:hint="eastAsia"/>
                <w:kern w:val="0"/>
                <w:sz w:val="20"/>
                <w:szCs w:val="20"/>
              </w:rPr>
              <w:br/>
              <w:t>系统需具备满足本项目配置终端数量的接入授权。</w:t>
            </w:r>
          </w:p>
        </w:tc>
        <w:tc>
          <w:tcPr>
            <w:tcW w:w="1016" w:type="dxa"/>
            <w:tcBorders>
              <w:top w:val="single" w:sz="4" w:space="0" w:color="auto"/>
              <w:left w:val="nil"/>
              <w:bottom w:val="single" w:sz="4" w:space="0" w:color="auto"/>
              <w:right w:val="single" w:sz="4" w:space="0" w:color="auto"/>
            </w:tcBorders>
            <w:shd w:val="clear" w:color="auto" w:fill="auto"/>
            <w:vAlign w:val="center"/>
          </w:tcPr>
          <w:p w14:paraId="67DD8C8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96438B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54E05DA8"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8DC046F"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48E26D9D"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194043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11</w:t>
            </w:r>
          </w:p>
        </w:tc>
        <w:tc>
          <w:tcPr>
            <w:tcW w:w="616" w:type="dxa"/>
            <w:tcBorders>
              <w:top w:val="single" w:sz="4" w:space="0" w:color="auto"/>
              <w:left w:val="nil"/>
              <w:bottom w:val="single" w:sz="4" w:space="0" w:color="auto"/>
              <w:right w:val="single" w:sz="4" w:space="0" w:color="auto"/>
            </w:tcBorders>
            <w:shd w:val="clear" w:color="auto" w:fill="auto"/>
            <w:vAlign w:val="center"/>
          </w:tcPr>
          <w:p w14:paraId="16728634"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教学资源平台</w:t>
            </w:r>
          </w:p>
        </w:tc>
        <w:tc>
          <w:tcPr>
            <w:tcW w:w="4421" w:type="dxa"/>
            <w:tcBorders>
              <w:top w:val="single" w:sz="4" w:space="0" w:color="auto"/>
              <w:left w:val="nil"/>
              <w:bottom w:val="single" w:sz="4" w:space="0" w:color="auto"/>
              <w:right w:val="single" w:sz="4" w:space="0" w:color="auto"/>
            </w:tcBorders>
            <w:shd w:val="clear" w:color="auto" w:fill="auto"/>
            <w:vAlign w:val="center"/>
          </w:tcPr>
          <w:p w14:paraId="429332A9" w14:textId="75ED0819" w:rsidR="00610447" w:rsidRDefault="00B1704F">
            <w:pPr>
              <w:widowControl/>
              <w:jc w:val="left"/>
              <w:rPr>
                <w:rFonts w:ascii="宋体" w:hAnsi="宋体" w:cs="宋体"/>
                <w:kern w:val="0"/>
                <w:sz w:val="20"/>
                <w:szCs w:val="20"/>
              </w:rPr>
            </w:pPr>
            <w:r>
              <w:rPr>
                <w:rFonts w:ascii="宋体" w:hAnsi="宋体" w:cs="宋体" w:hint="eastAsia"/>
                <w:kern w:val="0"/>
                <w:sz w:val="20"/>
                <w:szCs w:val="20"/>
              </w:rPr>
              <w:t>资源管理平台</w:t>
            </w:r>
            <w:r>
              <w:rPr>
                <w:rFonts w:ascii="宋体" w:hAnsi="宋体" w:cs="宋体" w:hint="eastAsia"/>
                <w:kern w:val="0"/>
                <w:sz w:val="20"/>
                <w:szCs w:val="20"/>
              </w:rPr>
              <w:br/>
              <w:t>1.教师空间管理</w:t>
            </w:r>
            <w:r>
              <w:rPr>
                <w:rFonts w:ascii="宋体" w:hAnsi="宋体" w:cs="宋体" w:hint="eastAsia"/>
                <w:kern w:val="0"/>
                <w:sz w:val="20"/>
                <w:szCs w:val="20"/>
              </w:rPr>
              <w:br/>
              <w:t>1.1.产权保护：为保证教师的知识产权及资源的安全，教师间的素材资源是私有的,素材的所有者可以指定分享,否则其他教师不可见;</w:t>
            </w:r>
            <w:r>
              <w:rPr>
                <w:rFonts w:ascii="宋体" w:hAnsi="宋体" w:cs="宋体" w:hint="eastAsia"/>
                <w:kern w:val="0"/>
                <w:sz w:val="20"/>
                <w:szCs w:val="20"/>
              </w:rPr>
              <w:br/>
              <w:t>1.2.资源上传：教师的授课视频可根据教师的需求同步上传,每个视频可以在教师个人空间里进行管理,包括删除和分享;</w:t>
            </w:r>
            <w:r>
              <w:rPr>
                <w:rFonts w:ascii="宋体" w:hAnsi="宋体" w:cs="宋体" w:hint="eastAsia"/>
                <w:kern w:val="0"/>
                <w:sz w:val="20"/>
                <w:szCs w:val="20"/>
              </w:rPr>
              <w:br/>
              <w:t>1.3.课堂还原：为保证尽量全面的记录教师的授课过程，上传的资源包括板书.批注.涂鸦等操作痕迹;</w:t>
            </w:r>
            <w:r>
              <w:rPr>
                <w:rFonts w:ascii="宋体" w:hAnsi="宋体" w:cs="宋体" w:hint="eastAsia"/>
                <w:kern w:val="0"/>
                <w:sz w:val="20"/>
                <w:szCs w:val="20"/>
              </w:rPr>
              <w:br/>
              <w:t>1.4.素材管理：为保证教师备课资源的丰富，教师也可以手动上传各种授课所需要的素材,如PPT.图片.音频,视频等等多种格式的素材;</w:t>
            </w:r>
            <w:r>
              <w:rPr>
                <w:rFonts w:ascii="宋体" w:hAnsi="宋体" w:cs="宋体" w:hint="eastAsia"/>
                <w:kern w:val="0"/>
                <w:sz w:val="20"/>
                <w:szCs w:val="20"/>
              </w:rPr>
              <w:br/>
              <w:t>1.5.素材分类：可以将任何素材分类,以便按照分类查找,特别地,同一个素材可以在多个分类里面.总类别个数没有任何限制.</w:t>
            </w:r>
            <w:r>
              <w:rPr>
                <w:rFonts w:ascii="宋体" w:hAnsi="宋体" w:cs="宋体" w:hint="eastAsia"/>
                <w:kern w:val="0"/>
                <w:sz w:val="20"/>
                <w:szCs w:val="20"/>
              </w:rPr>
              <w:br/>
              <w:t>2.教师网盘</w:t>
            </w:r>
            <w:r>
              <w:rPr>
                <w:rFonts w:ascii="宋体" w:hAnsi="宋体" w:cs="宋体" w:hint="eastAsia"/>
                <w:kern w:val="0"/>
                <w:sz w:val="20"/>
                <w:szCs w:val="20"/>
              </w:rPr>
              <w:br/>
              <w:t>2.1教师可以将既要使用的素材同步到网盘，教师在教室直接访问网盘调取资源。</w:t>
            </w:r>
            <w:r>
              <w:rPr>
                <w:rFonts w:ascii="宋体" w:hAnsi="宋体" w:cs="宋体" w:hint="eastAsia"/>
                <w:kern w:val="0"/>
                <w:sz w:val="20"/>
                <w:szCs w:val="20"/>
              </w:rPr>
              <w:br/>
              <w:t>2.2网盘资源自动分类，可以以文件类型.后缀名等自动归类，教室端以多窗口形式出现。</w:t>
            </w:r>
            <w:r>
              <w:rPr>
                <w:rFonts w:ascii="宋体" w:hAnsi="宋体" w:cs="宋体" w:hint="eastAsia"/>
                <w:kern w:val="0"/>
                <w:sz w:val="20"/>
                <w:szCs w:val="20"/>
              </w:rPr>
              <w:br/>
              <w:t>3.资源管理</w:t>
            </w:r>
            <w:r>
              <w:rPr>
                <w:rFonts w:ascii="宋体" w:hAnsi="宋体" w:cs="宋体" w:hint="eastAsia"/>
                <w:kern w:val="0"/>
                <w:sz w:val="20"/>
                <w:szCs w:val="20"/>
              </w:rPr>
              <w:br/>
              <w:t>3.1.支持多级平台架构，支持下级平台与上级平台无缝对接，可向上级平台提交资源。</w:t>
            </w:r>
            <w:r>
              <w:rPr>
                <w:rFonts w:ascii="宋体" w:hAnsi="宋体" w:cs="宋体" w:hint="eastAsia"/>
                <w:kern w:val="0"/>
                <w:sz w:val="20"/>
                <w:szCs w:val="20"/>
              </w:rPr>
              <w:br/>
              <w:t>3.2.支持对资源进行多分类筛选，并根据最新.最热度推荐视频。</w:t>
            </w:r>
            <w:r>
              <w:rPr>
                <w:rFonts w:ascii="宋体" w:hAnsi="宋体" w:cs="宋体" w:hint="eastAsia"/>
                <w:kern w:val="0"/>
                <w:sz w:val="20"/>
                <w:szCs w:val="20"/>
              </w:rPr>
              <w:br/>
              <w:t>3.3.资源搜索：支持多种搜索条件进行组合搜索，同时也支持用户可通过标题.主讲人.标签等快速搜索资源</w:t>
            </w:r>
            <w:r>
              <w:rPr>
                <w:rFonts w:ascii="宋体" w:hAnsi="宋体" w:cs="宋体" w:hint="eastAsia"/>
                <w:kern w:val="0"/>
                <w:sz w:val="20"/>
                <w:szCs w:val="20"/>
              </w:rPr>
              <w:br/>
              <w:t>3.4.资源应用：用户可对资源进行收藏.下载.分享等，支持用户对资源进行评分和在线评论。</w:t>
            </w:r>
            <w:r>
              <w:rPr>
                <w:rFonts w:ascii="宋体" w:hAnsi="宋体" w:cs="宋体" w:hint="eastAsia"/>
                <w:kern w:val="0"/>
                <w:sz w:val="20"/>
                <w:szCs w:val="20"/>
              </w:rPr>
              <w:br/>
              <w:t>3.5.审核发布：支持审核模式和设置免审核模式，免审模式下教师提交的资源自动发布上平台。审核模式下教师提交的资源必须审核后才能发布。</w:t>
            </w:r>
            <w:r>
              <w:rPr>
                <w:rFonts w:ascii="宋体" w:hAnsi="宋体" w:cs="宋体" w:hint="eastAsia"/>
                <w:kern w:val="0"/>
                <w:sz w:val="20"/>
                <w:szCs w:val="20"/>
              </w:rPr>
              <w:br/>
              <w:t>3.6.权限范围：为更好的管理网络课件的传播，网课经过教师发布后,相应的有观看权限的学生才可以收看</w:t>
            </w:r>
            <w:r>
              <w:rPr>
                <w:rFonts w:ascii="宋体" w:hAnsi="宋体" w:cs="宋体" w:hint="eastAsia"/>
                <w:kern w:val="0"/>
                <w:sz w:val="20"/>
                <w:szCs w:val="20"/>
              </w:rPr>
              <w:br/>
            </w:r>
            <w:r>
              <w:rPr>
                <w:rFonts w:ascii="宋体" w:hAnsi="宋体" w:cs="宋体" w:hint="eastAsia"/>
                <w:kern w:val="0"/>
                <w:sz w:val="20"/>
                <w:szCs w:val="20"/>
              </w:rPr>
              <w:lastRenderedPageBreak/>
              <w:t>3.7.资源分类：网课可以自定义分类,同一个网课可以有多个分类属性.如一个网课既是”解题方法”,又可以是”数学”,等等</w:t>
            </w:r>
            <w:r>
              <w:rPr>
                <w:rFonts w:ascii="宋体" w:hAnsi="宋体" w:cs="宋体" w:hint="eastAsia"/>
                <w:kern w:val="0"/>
                <w:sz w:val="20"/>
                <w:szCs w:val="20"/>
              </w:rPr>
              <w:br/>
              <w:t>3.8.资源评价：学生观看后可以对网课进行相应的评价，可以点赞,收藏,还可以评论,平台自动对收看量和时长等等数据汇总统计。</w:t>
            </w:r>
            <w:r>
              <w:rPr>
                <w:rFonts w:ascii="宋体" w:hAnsi="宋体" w:cs="宋体" w:hint="eastAsia"/>
                <w:kern w:val="0"/>
                <w:sz w:val="20"/>
                <w:szCs w:val="20"/>
              </w:rPr>
              <w:br/>
              <w:t>3.9.匿名发布：网课的署名可以用昵称,隐藏真正的老师信息.</w:t>
            </w:r>
            <w:r>
              <w:rPr>
                <w:rFonts w:ascii="宋体" w:hAnsi="宋体" w:cs="宋体" w:hint="eastAsia"/>
                <w:kern w:val="0"/>
                <w:sz w:val="20"/>
                <w:szCs w:val="20"/>
              </w:rPr>
              <w:br/>
              <w:t>3.10.专题管理：为保证知识点的体系化管理，多个网课可以组织成一个”专题”,如“几何模型精解系列”专题</w:t>
            </w:r>
            <w:r>
              <w:rPr>
                <w:rFonts w:ascii="宋体" w:hAnsi="宋体" w:cs="宋体" w:hint="eastAsia"/>
                <w:kern w:val="0"/>
                <w:sz w:val="20"/>
                <w:szCs w:val="20"/>
              </w:rPr>
              <w:br/>
              <w:t>3.11.自由订阅：为保证对写生学习的提醒，专题可以被学生订阅,方便学生收看不错漏.</w:t>
            </w:r>
            <w:r>
              <w:rPr>
                <w:rFonts w:ascii="宋体" w:hAnsi="宋体" w:cs="宋体" w:hint="eastAsia"/>
                <w:kern w:val="0"/>
                <w:sz w:val="20"/>
                <w:szCs w:val="20"/>
              </w:rPr>
              <w:br/>
              <w:t>4.丰富的权限管理（需提供但不限于相应的演示视频截图等证明材料）</w:t>
            </w:r>
            <w:r>
              <w:rPr>
                <w:rFonts w:ascii="宋体" w:hAnsi="宋体" w:cs="宋体" w:hint="eastAsia"/>
                <w:kern w:val="0"/>
                <w:sz w:val="20"/>
                <w:szCs w:val="20"/>
              </w:rPr>
              <w:br/>
              <w:t>4.1.课件审核：课件资源发布可以设置成有审核过程,增强行政管理,提高信息传播的安全。</w:t>
            </w:r>
            <w:r>
              <w:rPr>
                <w:rFonts w:ascii="宋体" w:hAnsi="宋体" w:cs="宋体" w:hint="eastAsia"/>
                <w:kern w:val="0"/>
                <w:sz w:val="20"/>
                <w:szCs w:val="20"/>
              </w:rPr>
              <w:br/>
              <w:t>4.2.评论审核：发布后的评论也可以根据需要选择有或无审核过程。可以用户自定义。</w:t>
            </w:r>
            <w:r>
              <w:rPr>
                <w:rFonts w:ascii="宋体" w:hAnsi="宋体" w:cs="宋体" w:hint="eastAsia"/>
                <w:kern w:val="0"/>
                <w:sz w:val="20"/>
                <w:szCs w:val="20"/>
              </w:rPr>
              <w:br/>
              <w:t>4.3.课件发布：根据使用情况，学生可以匿名收看网课,也可以登录后收看</w:t>
            </w:r>
            <w:r>
              <w:rPr>
                <w:rFonts w:ascii="宋体" w:hAnsi="宋体" w:cs="宋体" w:hint="eastAsia"/>
                <w:kern w:val="0"/>
                <w:sz w:val="20"/>
                <w:szCs w:val="20"/>
              </w:rPr>
              <w:br/>
              <w:t>4.4.身份信息：为维护个人隐私，学生和老师等任何个人信息在网课子系统中可以是隐藏的,也可以公开。由使用者决定。</w:t>
            </w:r>
            <w:r>
              <w:rPr>
                <w:rFonts w:ascii="宋体" w:hAnsi="宋体" w:cs="宋体" w:hint="eastAsia"/>
                <w:kern w:val="0"/>
                <w:sz w:val="20"/>
                <w:szCs w:val="20"/>
              </w:rPr>
              <w:br/>
              <w:t>4.5.文件合并：自动识别重复文件，能够合并相同的文件,保证系统不存储相同的文件.</w:t>
            </w:r>
            <w:r>
              <w:rPr>
                <w:rFonts w:ascii="宋体" w:hAnsi="宋体" w:cs="宋体" w:hint="eastAsia"/>
                <w:kern w:val="0"/>
                <w:sz w:val="20"/>
                <w:szCs w:val="20"/>
              </w:rPr>
              <w:br/>
              <w:t>5.视频生产与应用</w:t>
            </w:r>
            <w:r>
              <w:rPr>
                <w:rFonts w:ascii="宋体" w:hAnsi="宋体" w:cs="宋体" w:hint="eastAsia"/>
                <w:kern w:val="0"/>
                <w:sz w:val="20"/>
                <w:szCs w:val="20"/>
              </w:rPr>
              <w:br/>
              <w:t>5.1.平台支持RTMP流媒体协议。支持点播.直播.支持</w:t>
            </w:r>
            <w:proofErr w:type="spellStart"/>
            <w:r>
              <w:rPr>
                <w:rFonts w:ascii="宋体" w:hAnsi="宋体" w:cs="宋体" w:hint="eastAsia"/>
                <w:kern w:val="0"/>
                <w:sz w:val="20"/>
                <w:szCs w:val="20"/>
              </w:rPr>
              <w:t>hls</w:t>
            </w:r>
            <w:proofErr w:type="spellEnd"/>
            <w:r>
              <w:rPr>
                <w:rFonts w:ascii="宋体" w:hAnsi="宋体" w:cs="宋体" w:hint="eastAsia"/>
                <w:kern w:val="0"/>
                <w:sz w:val="20"/>
                <w:szCs w:val="20"/>
              </w:rPr>
              <w:t>播放。</w:t>
            </w:r>
            <w:r>
              <w:rPr>
                <w:rFonts w:ascii="宋体" w:hAnsi="宋体" w:cs="宋体" w:hint="eastAsia"/>
                <w:kern w:val="0"/>
                <w:sz w:val="20"/>
                <w:szCs w:val="20"/>
              </w:rPr>
              <w:br/>
              <w:t>5.2.并发无限：平台不受并发数量限制，性能只和服务器性能相关。</w:t>
            </w:r>
            <w:r>
              <w:rPr>
                <w:rFonts w:ascii="宋体" w:hAnsi="宋体" w:cs="宋体" w:hint="eastAsia"/>
                <w:kern w:val="0"/>
                <w:sz w:val="20"/>
                <w:szCs w:val="20"/>
              </w:rPr>
              <w:br/>
              <w:t>5.3.资源录制：支持用户预约录制，录制的视频可以设置自动上传到平台。平台支持对教室的视频课件录制启停.支持画面布局选择和设置。</w:t>
            </w:r>
            <w:r>
              <w:rPr>
                <w:rFonts w:ascii="宋体" w:hAnsi="宋体" w:cs="宋体" w:hint="eastAsia"/>
                <w:kern w:val="0"/>
                <w:sz w:val="20"/>
                <w:szCs w:val="20"/>
              </w:rPr>
              <w:br/>
              <w:t>5.4.上传管理：上传的文件媒体可以自动播放。加入到点播库。</w:t>
            </w:r>
            <w:r>
              <w:rPr>
                <w:rFonts w:ascii="宋体" w:hAnsi="宋体" w:cs="宋体" w:hint="eastAsia"/>
                <w:kern w:val="0"/>
                <w:sz w:val="20"/>
                <w:szCs w:val="20"/>
              </w:rPr>
              <w:br/>
              <w:t>5.5.自动转码：能够对直播进行转换到低码流,以供预览视频使用。</w:t>
            </w:r>
            <w:r>
              <w:rPr>
                <w:rFonts w:ascii="宋体" w:hAnsi="宋体" w:cs="宋体" w:hint="eastAsia"/>
                <w:kern w:val="0"/>
                <w:sz w:val="20"/>
                <w:szCs w:val="20"/>
              </w:rPr>
              <w:br/>
              <w:t>5.6.流媒体转发：支持推送到CDN实现互联网的大容量万人规模并发直播</w:t>
            </w:r>
            <w:r>
              <w:rPr>
                <w:rFonts w:ascii="宋体" w:hAnsi="宋体" w:cs="宋体" w:hint="eastAsia"/>
                <w:kern w:val="0"/>
                <w:sz w:val="20"/>
                <w:szCs w:val="20"/>
              </w:rPr>
              <w:br/>
              <w:t>5.7.预约直播：支持用户直播预约，可扫码或分享链接观看直播。</w:t>
            </w:r>
            <w:r>
              <w:rPr>
                <w:rFonts w:ascii="宋体" w:hAnsi="宋体" w:cs="宋体" w:hint="eastAsia"/>
                <w:kern w:val="0"/>
                <w:sz w:val="20"/>
                <w:szCs w:val="20"/>
              </w:rPr>
              <w:br/>
            </w:r>
          </w:p>
        </w:tc>
        <w:tc>
          <w:tcPr>
            <w:tcW w:w="1016" w:type="dxa"/>
            <w:tcBorders>
              <w:top w:val="single" w:sz="4" w:space="0" w:color="auto"/>
              <w:left w:val="nil"/>
              <w:bottom w:val="single" w:sz="4" w:space="0" w:color="auto"/>
              <w:right w:val="single" w:sz="4" w:space="0" w:color="auto"/>
            </w:tcBorders>
            <w:shd w:val="clear" w:color="auto" w:fill="auto"/>
            <w:vAlign w:val="center"/>
          </w:tcPr>
          <w:p w14:paraId="240B58F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260877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C3ADA78"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3EC71131" w14:textId="77777777" w:rsidTr="000C5E3E">
        <w:tc>
          <w:tcPr>
            <w:tcW w:w="618" w:type="dxa"/>
            <w:vMerge/>
            <w:tcBorders>
              <w:top w:val="single" w:sz="4" w:space="0" w:color="auto"/>
              <w:left w:val="single" w:sz="4" w:space="0" w:color="auto"/>
              <w:bottom w:val="single" w:sz="4" w:space="0" w:color="auto"/>
              <w:right w:val="single" w:sz="4" w:space="0" w:color="auto"/>
            </w:tcBorders>
            <w:vAlign w:val="center"/>
          </w:tcPr>
          <w:p w14:paraId="5BA3042B"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7E3CA6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12</w:t>
            </w:r>
          </w:p>
        </w:tc>
        <w:tc>
          <w:tcPr>
            <w:tcW w:w="616" w:type="dxa"/>
            <w:tcBorders>
              <w:top w:val="single" w:sz="4" w:space="0" w:color="auto"/>
              <w:left w:val="nil"/>
              <w:bottom w:val="single" w:sz="4" w:space="0" w:color="auto"/>
              <w:right w:val="single" w:sz="4" w:space="0" w:color="auto"/>
            </w:tcBorders>
            <w:shd w:val="clear" w:color="auto" w:fill="auto"/>
            <w:vAlign w:val="center"/>
          </w:tcPr>
          <w:p w14:paraId="18D890A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教学督导巡课</w:t>
            </w:r>
          </w:p>
        </w:tc>
        <w:tc>
          <w:tcPr>
            <w:tcW w:w="4421" w:type="dxa"/>
            <w:tcBorders>
              <w:top w:val="single" w:sz="4" w:space="0" w:color="auto"/>
              <w:left w:val="nil"/>
              <w:bottom w:val="single" w:sz="4" w:space="0" w:color="auto"/>
              <w:right w:val="single" w:sz="4" w:space="0" w:color="auto"/>
            </w:tcBorders>
            <w:shd w:val="clear" w:color="auto" w:fill="auto"/>
            <w:vAlign w:val="center"/>
          </w:tcPr>
          <w:p w14:paraId="4732628F" w14:textId="073FED80" w:rsidR="00610447" w:rsidRDefault="00B1704F">
            <w:pPr>
              <w:widowControl/>
              <w:jc w:val="left"/>
              <w:rPr>
                <w:rFonts w:ascii="宋体" w:hAnsi="宋体" w:cs="宋体"/>
                <w:kern w:val="0"/>
                <w:sz w:val="20"/>
                <w:szCs w:val="20"/>
              </w:rPr>
            </w:pPr>
            <w:r>
              <w:rPr>
                <w:rFonts w:ascii="宋体" w:hAnsi="宋体" w:cs="宋体" w:hint="eastAsia"/>
                <w:kern w:val="0"/>
                <w:sz w:val="20"/>
                <w:szCs w:val="20"/>
              </w:rPr>
              <w:t>一、随机巡课</w:t>
            </w:r>
            <w:r>
              <w:rPr>
                <w:rFonts w:ascii="宋体" w:hAnsi="宋体" w:cs="宋体" w:hint="eastAsia"/>
                <w:kern w:val="0"/>
                <w:sz w:val="20"/>
                <w:szCs w:val="20"/>
              </w:rPr>
              <w:br/>
              <w:t>1、支持校区、教学楼、楼层、教室快速检索；以树形结构在左边栏目快速显示，右侧页面为数据呈现，用户选择校区时，展示校区的简要数据；包括：教学楼楼栋数、教室总数、设备总数和正在上课的教室总数；</w:t>
            </w:r>
            <w:r>
              <w:rPr>
                <w:rFonts w:ascii="宋体" w:hAnsi="宋体" w:cs="宋体" w:hint="eastAsia"/>
                <w:kern w:val="0"/>
                <w:sz w:val="20"/>
                <w:szCs w:val="20"/>
              </w:rPr>
              <w:br/>
              <w:t>2、以教学楼为单位，将可巡课的教室，以列表的方式展示，主显示区以缩略图平铺方式显示可巡课教室的学生全景</w:t>
            </w:r>
            <w:r>
              <w:rPr>
                <w:rFonts w:ascii="宋体" w:hAnsi="宋体" w:cs="宋体" w:hint="eastAsia"/>
                <w:kern w:val="0"/>
                <w:sz w:val="20"/>
                <w:szCs w:val="20"/>
              </w:rPr>
              <w:br/>
              <w:t>3、将正在上课的教室状态和上课信息进行简要展示；支持</w:t>
            </w:r>
            <w:r>
              <w:rPr>
                <w:rFonts w:ascii="宋体" w:hAnsi="宋体" w:cs="宋体" w:hint="eastAsia"/>
                <w:kern w:val="0"/>
                <w:sz w:val="20"/>
                <w:szCs w:val="20"/>
              </w:rPr>
              <w:lastRenderedPageBreak/>
              <w:t>对教室的上课状态进行筛选；点击列表中的教室，可直接进入到当前选中的教室课堂中；</w:t>
            </w:r>
            <w:r>
              <w:rPr>
                <w:rFonts w:ascii="宋体" w:hAnsi="宋体" w:cs="宋体" w:hint="eastAsia"/>
                <w:kern w:val="0"/>
                <w:sz w:val="20"/>
                <w:szCs w:val="20"/>
              </w:rPr>
              <w:br/>
              <w:t>4、当用户选择楼层时，将可巡课的教室，以缩略图平铺方式展示当前教室的学生全景的视频帧，将正在上课的教室状态和上课信息进行简要展示；支持对教室的上课状态进行筛选；点击列表中的教室，可直接进入教室巡课；</w:t>
            </w:r>
            <w:r>
              <w:rPr>
                <w:rFonts w:ascii="宋体" w:hAnsi="宋体" w:cs="宋体" w:hint="eastAsia"/>
                <w:kern w:val="0"/>
                <w:sz w:val="20"/>
                <w:szCs w:val="20"/>
              </w:rPr>
              <w:br/>
              <w:t>5、教室巡课时，巡课以三分屏进行展示（教师全景、学生全景、教师电脑），每路流，对主、辅视角进行切换，主、辅视角均支持全屏查看；当选中教室正处于上课状态时，支持用户对当前课堂进行评课操作；巡课页面会提供当前上课的详细信息；</w:t>
            </w:r>
            <w:r>
              <w:rPr>
                <w:rFonts w:ascii="宋体" w:hAnsi="宋体" w:cs="宋体" w:hint="eastAsia"/>
                <w:kern w:val="0"/>
                <w:sz w:val="20"/>
                <w:szCs w:val="20"/>
              </w:rPr>
              <w:br/>
              <w:t>6、巡课报告：系统提供评课功能，支持用户对主视角进行抓拍+录制微视频（不超过30S），并简要对附件进行说明；当用户完成巡课报告后，点击“提交报告”，则将报告关联到课程上，同时将报告记录添加至“巡课报告”中；</w:t>
            </w:r>
            <w:r>
              <w:rPr>
                <w:rFonts w:ascii="宋体" w:hAnsi="宋体" w:cs="宋体" w:hint="eastAsia"/>
                <w:kern w:val="0"/>
                <w:sz w:val="20"/>
                <w:szCs w:val="20"/>
              </w:rPr>
              <w:br/>
              <w:t>二、任务巡课</w:t>
            </w:r>
            <w:r>
              <w:rPr>
                <w:rFonts w:ascii="宋体" w:hAnsi="宋体" w:cs="宋体" w:hint="eastAsia"/>
                <w:kern w:val="0"/>
                <w:sz w:val="20"/>
                <w:szCs w:val="20"/>
              </w:rPr>
              <w:br/>
              <w:t>1、支持巡课任务建立及下发，根据权限，分级展示任务列表内容：</w:t>
            </w:r>
            <w:r>
              <w:rPr>
                <w:rFonts w:ascii="宋体" w:hAnsi="宋体" w:cs="宋体" w:hint="eastAsia"/>
                <w:kern w:val="0"/>
                <w:sz w:val="20"/>
                <w:szCs w:val="20"/>
              </w:rPr>
              <w:br/>
              <w:t>2、巡课任务权限：管理员支持查看所有的巡课任务，并能够创建新的巡课任务；普通巡课用户仅能查看属于自己的巡课任务，没有创建权限；</w:t>
            </w:r>
            <w:r>
              <w:rPr>
                <w:rFonts w:ascii="宋体" w:hAnsi="宋体" w:cs="宋体" w:hint="eastAsia"/>
                <w:kern w:val="0"/>
                <w:sz w:val="20"/>
                <w:szCs w:val="20"/>
              </w:rPr>
              <w:br/>
              <w:t>3、新建评课任务：新建任务包括巡课标题及任务的简要描述，任务类型有实时任务、点播（巡课）评课任务，开始时间、结束时间，下发给哪些巡课人员等等必要要素；</w:t>
            </w:r>
            <w:r>
              <w:rPr>
                <w:rFonts w:ascii="宋体" w:hAnsi="宋体" w:cs="宋体" w:hint="eastAsia"/>
                <w:kern w:val="0"/>
                <w:sz w:val="20"/>
                <w:szCs w:val="20"/>
              </w:rPr>
              <w:br/>
              <w:t>三、巡课报告</w:t>
            </w:r>
            <w:r>
              <w:rPr>
                <w:rFonts w:ascii="宋体" w:hAnsi="宋体" w:cs="宋体" w:hint="eastAsia"/>
                <w:kern w:val="0"/>
                <w:sz w:val="20"/>
                <w:szCs w:val="20"/>
              </w:rPr>
              <w:br/>
              <w:t>1、以任务巡课为主体的支持对巡课任务类型的筛选，也可以评论的课程的为主体展示列表；</w:t>
            </w:r>
            <w:r>
              <w:rPr>
                <w:rFonts w:ascii="宋体" w:hAnsi="宋体" w:cs="宋体" w:hint="eastAsia"/>
                <w:kern w:val="0"/>
                <w:sz w:val="20"/>
                <w:szCs w:val="20"/>
              </w:rPr>
              <w:br/>
              <w:t>2、根据权限，分解展示列表内容</w:t>
            </w:r>
            <w:r>
              <w:rPr>
                <w:rFonts w:ascii="宋体" w:hAnsi="宋体" w:cs="宋体" w:hint="eastAsia"/>
                <w:kern w:val="0"/>
                <w:sz w:val="20"/>
                <w:szCs w:val="20"/>
              </w:rPr>
              <w:br/>
              <w:t>①超管+管理员：支持查看所有课程的评课报告；</w:t>
            </w:r>
            <w:r>
              <w:rPr>
                <w:rFonts w:ascii="宋体" w:hAnsi="宋体" w:cs="宋体" w:hint="eastAsia"/>
                <w:kern w:val="0"/>
                <w:sz w:val="20"/>
                <w:szCs w:val="20"/>
              </w:rPr>
              <w:br/>
              <w:t>②课程老师：支持查看自己课程的所有评课报告；</w:t>
            </w:r>
            <w:r>
              <w:rPr>
                <w:rFonts w:ascii="宋体" w:hAnsi="宋体" w:cs="宋体" w:hint="eastAsia"/>
                <w:kern w:val="0"/>
                <w:sz w:val="20"/>
                <w:szCs w:val="20"/>
              </w:rPr>
              <w:br/>
              <w:t>③有巡课权限的人，且已经提交了报告：支持查看自己提交的评课报告；</w:t>
            </w:r>
            <w:r>
              <w:rPr>
                <w:rFonts w:ascii="宋体" w:hAnsi="宋体" w:cs="宋体" w:hint="eastAsia"/>
                <w:kern w:val="0"/>
                <w:sz w:val="20"/>
                <w:szCs w:val="20"/>
              </w:rPr>
              <w:br/>
              <w:t>④其他：无权限访问课程，且无权限查看评课报告</w:t>
            </w:r>
            <w:r>
              <w:rPr>
                <w:rFonts w:ascii="宋体" w:hAnsi="宋体" w:cs="宋体" w:hint="eastAsia"/>
                <w:kern w:val="0"/>
                <w:sz w:val="20"/>
                <w:szCs w:val="20"/>
              </w:rPr>
              <w:br/>
              <w:t>四、个人中心</w:t>
            </w:r>
            <w:r>
              <w:rPr>
                <w:rFonts w:ascii="宋体" w:hAnsi="宋体" w:cs="宋体" w:hint="eastAsia"/>
                <w:kern w:val="0"/>
                <w:sz w:val="20"/>
                <w:szCs w:val="20"/>
              </w:rPr>
              <w:br/>
              <w:t>1、提供用户需要处理和已处理的信息，让用户快捷的定位到需要处理的任务和已处理的报告中；</w:t>
            </w:r>
            <w:r>
              <w:rPr>
                <w:rFonts w:ascii="宋体" w:hAnsi="宋体" w:cs="宋体" w:hint="eastAsia"/>
                <w:kern w:val="0"/>
                <w:sz w:val="20"/>
                <w:szCs w:val="20"/>
              </w:rPr>
              <w:br/>
              <w:t>2、我的待办：显示需要完成的巡课任务</w:t>
            </w:r>
            <w:r>
              <w:rPr>
                <w:rFonts w:ascii="宋体" w:hAnsi="宋体" w:cs="宋体" w:hint="eastAsia"/>
                <w:kern w:val="0"/>
                <w:sz w:val="20"/>
                <w:szCs w:val="20"/>
              </w:rPr>
              <w:br/>
              <w:t xml:space="preserve">3、已处理：显示已经完成的巡课任务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2FBE68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4C6EBE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E5505AA"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5832AC8F" w14:textId="77777777">
        <w:trPr>
          <w:trHeight w:val="2258"/>
        </w:trPr>
        <w:tc>
          <w:tcPr>
            <w:tcW w:w="618" w:type="dxa"/>
            <w:vMerge/>
            <w:tcBorders>
              <w:top w:val="single" w:sz="4" w:space="0" w:color="auto"/>
              <w:left w:val="single" w:sz="4" w:space="0" w:color="auto"/>
              <w:bottom w:val="single" w:sz="4" w:space="0" w:color="auto"/>
              <w:right w:val="single" w:sz="4" w:space="0" w:color="auto"/>
            </w:tcBorders>
            <w:vAlign w:val="center"/>
          </w:tcPr>
          <w:p w14:paraId="75EB54B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01F1C5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13</w:t>
            </w:r>
          </w:p>
        </w:tc>
        <w:tc>
          <w:tcPr>
            <w:tcW w:w="616" w:type="dxa"/>
            <w:tcBorders>
              <w:top w:val="single" w:sz="4" w:space="0" w:color="auto"/>
              <w:left w:val="nil"/>
              <w:bottom w:val="single" w:sz="4" w:space="0" w:color="auto"/>
              <w:right w:val="single" w:sz="4" w:space="0" w:color="auto"/>
            </w:tcBorders>
            <w:shd w:val="clear" w:color="auto" w:fill="auto"/>
            <w:vAlign w:val="center"/>
          </w:tcPr>
          <w:p w14:paraId="248E563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AI课堂教学观察与评估系统</w:t>
            </w:r>
          </w:p>
        </w:tc>
        <w:tc>
          <w:tcPr>
            <w:tcW w:w="4421" w:type="dxa"/>
            <w:tcBorders>
              <w:top w:val="single" w:sz="4" w:space="0" w:color="auto"/>
              <w:left w:val="nil"/>
              <w:bottom w:val="single" w:sz="4" w:space="0" w:color="auto"/>
              <w:right w:val="single" w:sz="4" w:space="0" w:color="auto"/>
            </w:tcBorders>
            <w:shd w:val="clear" w:color="auto" w:fill="auto"/>
            <w:vAlign w:val="center"/>
          </w:tcPr>
          <w:p w14:paraId="038E99C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1、上传音视频文件功能：支持学校按照学期、年级、班级等基本信息上传课程音视频文件，上传方式包括本地视频和视频链接两种方式。</w:t>
            </w:r>
            <w:r>
              <w:rPr>
                <w:rFonts w:ascii="宋体" w:hAnsi="宋体" w:cs="宋体" w:hint="eastAsia"/>
                <w:kern w:val="0"/>
                <w:sz w:val="20"/>
                <w:szCs w:val="20"/>
              </w:rPr>
              <w:br/>
              <w:t>2、上传教案功能：支持学校无模板教案上传。</w:t>
            </w:r>
            <w:r>
              <w:rPr>
                <w:rFonts w:ascii="宋体" w:hAnsi="宋体" w:cs="宋体" w:hint="eastAsia"/>
                <w:kern w:val="0"/>
                <w:sz w:val="20"/>
                <w:szCs w:val="20"/>
              </w:rPr>
              <w:br/>
              <w:t>3、录播教室管理功能：支持创建录播教室，关联录播设备，实现学校常态化自动录课分析。</w:t>
            </w:r>
            <w:r>
              <w:rPr>
                <w:rFonts w:ascii="宋体" w:hAnsi="宋体" w:cs="宋体" w:hint="eastAsia"/>
                <w:kern w:val="0"/>
                <w:sz w:val="20"/>
                <w:szCs w:val="20"/>
              </w:rPr>
              <w:br/>
              <w:t>4、录播分析排课功能：支持创建录播课程信息和上传课程教案，关联录播教室设备自动录课，实现学校常态化自动录播排课分析。</w:t>
            </w:r>
            <w:r>
              <w:rPr>
                <w:rFonts w:ascii="宋体" w:hAnsi="宋体" w:cs="宋体" w:hint="eastAsia"/>
                <w:kern w:val="0"/>
                <w:sz w:val="20"/>
                <w:szCs w:val="20"/>
              </w:rPr>
              <w:br/>
              <w:t>5、课程分析列表功能：展示学校所有AI课程信息，支持查看教师单课报告，预览课程教案。</w:t>
            </w:r>
            <w:r>
              <w:rPr>
                <w:rFonts w:ascii="宋体" w:hAnsi="宋体" w:cs="宋体" w:hint="eastAsia"/>
                <w:kern w:val="0"/>
                <w:sz w:val="20"/>
                <w:szCs w:val="20"/>
              </w:rPr>
              <w:br/>
              <w:t>6、用户管理功能：支持由学校管理员分配下属用户账号，</w:t>
            </w:r>
            <w:r>
              <w:rPr>
                <w:rFonts w:ascii="宋体" w:hAnsi="宋体" w:cs="宋体" w:hint="eastAsia"/>
                <w:kern w:val="0"/>
                <w:sz w:val="20"/>
                <w:szCs w:val="20"/>
              </w:rPr>
              <w:lastRenderedPageBreak/>
              <w:t>通过新增用户开通用户账号密码，定义账号角色</w:t>
            </w:r>
            <w:r>
              <w:rPr>
                <w:rFonts w:ascii="宋体" w:hAnsi="宋体" w:cs="宋体" w:hint="eastAsia"/>
                <w:kern w:val="0"/>
                <w:sz w:val="20"/>
                <w:szCs w:val="20"/>
              </w:rPr>
              <w:br/>
              <w:t>7、角色权限管理功能：支持由学校管理员分配已有角色权限，控制角色使用权限，同时支持新增角色。</w:t>
            </w:r>
            <w:r>
              <w:rPr>
                <w:rFonts w:ascii="宋体" w:hAnsi="宋体" w:cs="宋体" w:hint="eastAsia"/>
                <w:kern w:val="0"/>
                <w:sz w:val="20"/>
                <w:szCs w:val="20"/>
              </w:rPr>
              <w:br/>
              <w:t>8、数据中心：支持学校相关领导关注和查看学校AI课堂分析情况，包含：AI课分析总数量、各年级AI课分析数量、各学科AI课分析数量、教师AI课分析数量Top10；还可以查看学校所有老师使用AI课分析平台的活跃情况。</w:t>
            </w:r>
            <w:r>
              <w:rPr>
                <w:rFonts w:ascii="宋体" w:hAnsi="宋体" w:cs="宋体" w:hint="eastAsia"/>
                <w:kern w:val="0"/>
                <w:sz w:val="20"/>
                <w:szCs w:val="20"/>
              </w:rPr>
              <w:br/>
              <w:t>9、资源中心：支持老师在AI课堂智慧评价平台查看与课堂评价指导、课堂教学指导等相关的学习资源。</w:t>
            </w:r>
          </w:p>
          <w:p w14:paraId="10AE55AA" w14:textId="4D20F0DB" w:rsidR="00610447" w:rsidRDefault="00B1704F">
            <w:pPr>
              <w:widowControl/>
              <w:jc w:val="left"/>
              <w:rPr>
                <w:rFonts w:ascii="宋体" w:hAnsi="宋体" w:cs="宋体"/>
                <w:kern w:val="0"/>
                <w:sz w:val="20"/>
                <w:szCs w:val="20"/>
              </w:rPr>
            </w:pPr>
            <w:r>
              <w:rPr>
                <w:rFonts w:ascii="宋体" w:hAnsi="宋体" w:cs="宋体" w:hint="eastAsia"/>
                <w:kern w:val="0"/>
                <w:sz w:val="20"/>
                <w:szCs w:val="20"/>
              </w:rPr>
              <w:br/>
              <w:t>单校初始化开通须包括：</w:t>
            </w:r>
            <w:r>
              <w:rPr>
                <w:rFonts w:ascii="宋体" w:hAnsi="宋体" w:cs="宋体" w:hint="eastAsia"/>
                <w:kern w:val="0"/>
                <w:sz w:val="20"/>
                <w:szCs w:val="20"/>
              </w:rPr>
              <w:br/>
              <w:t>1、包括AI课堂观察与评估系统1套/校和课例数据分析与报告服务300节。</w:t>
            </w:r>
            <w:r>
              <w:rPr>
                <w:rFonts w:ascii="宋体" w:hAnsi="宋体" w:cs="宋体" w:hint="eastAsia"/>
                <w:kern w:val="0"/>
                <w:sz w:val="20"/>
                <w:szCs w:val="20"/>
              </w:rPr>
              <w:br/>
              <w:t>2、AI课堂教学观察与评估系统费用说明：开通学校专属平台，初始化校级各类账号，一次性收费。</w:t>
            </w:r>
            <w:r>
              <w:rPr>
                <w:rFonts w:ascii="宋体" w:hAnsi="宋体" w:cs="宋体" w:hint="eastAsia"/>
                <w:kern w:val="0"/>
                <w:sz w:val="20"/>
                <w:szCs w:val="20"/>
              </w:rPr>
              <w:br/>
              <w:t>3、课例数据分析服务说明：含50节教学课例数据分析与报告。</w:t>
            </w:r>
            <w:r>
              <w:rPr>
                <w:rFonts w:ascii="宋体" w:hAnsi="宋体" w:cs="宋体" w:hint="eastAsia"/>
                <w:kern w:val="0"/>
                <w:sz w:val="20"/>
                <w:szCs w:val="20"/>
              </w:rPr>
              <w:br/>
              <w:t xml:space="preserve">4、若分析数量超出300节后将采用阶梯收费模式额外收取相应课例数据分析服务费用 </w:t>
            </w:r>
          </w:p>
        </w:tc>
        <w:tc>
          <w:tcPr>
            <w:tcW w:w="1016" w:type="dxa"/>
            <w:tcBorders>
              <w:top w:val="single" w:sz="4" w:space="0" w:color="auto"/>
              <w:left w:val="nil"/>
              <w:bottom w:val="single" w:sz="4" w:space="0" w:color="auto"/>
              <w:right w:val="single" w:sz="4" w:space="0" w:color="auto"/>
            </w:tcBorders>
            <w:shd w:val="clear" w:color="auto" w:fill="auto"/>
            <w:vAlign w:val="center"/>
          </w:tcPr>
          <w:p w14:paraId="0B19239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E77209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校</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B2AE8D3"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15A75D72" w14:textId="77777777">
        <w:trPr>
          <w:trHeight w:val="1638"/>
        </w:trPr>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12D5D9" w14:textId="77777777"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智慧校园应用-物联网系统</w:t>
            </w:r>
          </w:p>
        </w:tc>
        <w:tc>
          <w:tcPr>
            <w:tcW w:w="417" w:type="dxa"/>
            <w:tcBorders>
              <w:top w:val="single" w:sz="4" w:space="0" w:color="auto"/>
              <w:left w:val="nil"/>
              <w:bottom w:val="single" w:sz="4" w:space="0" w:color="auto"/>
              <w:right w:val="single" w:sz="4" w:space="0" w:color="auto"/>
            </w:tcBorders>
            <w:shd w:val="clear" w:color="auto" w:fill="auto"/>
            <w:vAlign w:val="center"/>
          </w:tcPr>
          <w:p w14:paraId="0CA2AEE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w:t>
            </w:r>
          </w:p>
        </w:tc>
        <w:tc>
          <w:tcPr>
            <w:tcW w:w="616" w:type="dxa"/>
            <w:tcBorders>
              <w:top w:val="single" w:sz="4" w:space="0" w:color="auto"/>
              <w:left w:val="nil"/>
              <w:bottom w:val="single" w:sz="4" w:space="0" w:color="auto"/>
              <w:right w:val="single" w:sz="4" w:space="0" w:color="auto"/>
            </w:tcBorders>
            <w:shd w:val="clear" w:color="auto" w:fill="auto"/>
            <w:vAlign w:val="center"/>
          </w:tcPr>
          <w:p w14:paraId="581C1820"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消防主机网关</w:t>
            </w:r>
          </w:p>
        </w:tc>
        <w:tc>
          <w:tcPr>
            <w:tcW w:w="4421" w:type="dxa"/>
            <w:tcBorders>
              <w:top w:val="single" w:sz="4" w:space="0" w:color="auto"/>
              <w:left w:val="nil"/>
              <w:bottom w:val="single" w:sz="4" w:space="0" w:color="auto"/>
              <w:right w:val="single" w:sz="4" w:space="0" w:color="auto"/>
            </w:tcBorders>
            <w:shd w:val="clear" w:color="auto" w:fill="auto"/>
            <w:vAlign w:val="center"/>
          </w:tcPr>
          <w:p w14:paraId="48D65F69" w14:textId="560EAD0B"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1、通讯配置：具有2路复用的RS232、RS485的串口以及1路以太网口；</w:t>
            </w:r>
            <w:r>
              <w:rPr>
                <w:rFonts w:ascii="宋体" w:hAnsi="宋体" w:cs="宋体" w:hint="eastAsia"/>
                <w:kern w:val="0"/>
                <w:sz w:val="20"/>
                <w:szCs w:val="20"/>
              </w:rPr>
              <w:br/>
              <w:t>2、设备供电：AC12～24V/DC12～24V；</w:t>
            </w:r>
            <w:r>
              <w:rPr>
                <w:rFonts w:ascii="宋体" w:hAnsi="宋体" w:cs="宋体" w:hint="eastAsia"/>
                <w:kern w:val="0"/>
                <w:sz w:val="20"/>
                <w:szCs w:val="20"/>
              </w:rPr>
              <w:br/>
              <w:t>3、安装方式：支持导轨式安装；</w:t>
            </w:r>
            <w:r>
              <w:rPr>
                <w:rFonts w:ascii="宋体" w:hAnsi="宋体" w:cs="宋体" w:hint="eastAsia"/>
                <w:kern w:val="0"/>
                <w:sz w:val="20"/>
                <w:szCs w:val="20"/>
              </w:rPr>
              <w:br/>
              <w:t>4、处理器：1核300MHz；</w:t>
            </w:r>
            <w:r>
              <w:rPr>
                <w:rFonts w:ascii="宋体" w:hAnsi="宋体" w:cs="宋体" w:hint="eastAsia"/>
                <w:kern w:val="0"/>
                <w:sz w:val="20"/>
                <w:szCs w:val="20"/>
              </w:rPr>
              <w:br/>
              <w:t>5、功耗要求：≤6W。</w:t>
            </w:r>
            <w:r>
              <w:rPr>
                <w:rFonts w:ascii="宋体" w:hAnsi="宋体" w:cs="宋体" w:hint="eastAsia"/>
                <w:kern w:val="0"/>
                <w:sz w:val="20"/>
                <w:szCs w:val="20"/>
              </w:rPr>
              <w:br/>
              <w:t xml:space="preserve">6、即时获取消防报警主机当前的状态数据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3172C8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B148B7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E372C33"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C398B95" w14:textId="77777777">
        <w:trPr>
          <w:trHeight w:val="841"/>
        </w:trPr>
        <w:tc>
          <w:tcPr>
            <w:tcW w:w="618" w:type="dxa"/>
            <w:vMerge/>
            <w:tcBorders>
              <w:top w:val="single" w:sz="4" w:space="0" w:color="auto"/>
              <w:left w:val="single" w:sz="4" w:space="0" w:color="auto"/>
              <w:bottom w:val="single" w:sz="4" w:space="0" w:color="auto"/>
              <w:right w:val="single" w:sz="4" w:space="0" w:color="auto"/>
            </w:tcBorders>
            <w:vAlign w:val="center"/>
          </w:tcPr>
          <w:p w14:paraId="50B8ABBD"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7A15CE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w:t>
            </w:r>
          </w:p>
        </w:tc>
        <w:tc>
          <w:tcPr>
            <w:tcW w:w="616" w:type="dxa"/>
            <w:tcBorders>
              <w:top w:val="single" w:sz="4" w:space="0" w:color="auto"/>
              <w:left w:val="nil"/>
              <w:bottom w:val="single" w:sz="4" w:space="0" w:color="auto"/>
              <w:right w:val="single" w:sz="4" w:space="0" w:color="auto"/>
            </w:tcBorders>
            <w:shd w:val="clear" w:color="auto" w:fill="auto"/>
            <w:vAlign w:val="center"/>
          </w:tcPr>
          <w:p w14:paraId="6475212B"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烟雾传感器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7C864B01" w14:textId="5E29313F"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1、通讯配置：支持标准Modbus通信协议；</w:t>
            </w:r>
            <w:r>
              <w:rPr>
                <w:rFonts w:ascii="宋体" w:hAnsi="宋体" w:cs="宋体" w:hint="eastAsia"/>
                <w:kern w:val="0"/>
                <w:sz w:val="20"/>
                <w:szCs w:val="20"/>
              </w:rPr>
              <w:br/>
              <w:t>2、供电方式：DC10-30V；</w:t>
            </w:r>
            <w:r>
              <w:rPr>
                <w:rFonts w:ascii="宋体" w:hAnsi="宋体" w:cs="宋体" w:hint="eastAsia"/>
                <w:kern w:val="0"/>
                <w:sz w:val="20"/>
                <w:szCs w:val="20"/>
              </w:rPr>
              <w:br/>
              <w:t>3、烟雾灵敏度：1.06±0.26%FT；</w:t>
            </w:r>
            <w:r>
              <w:rPr>
                <w:rFonts w:ascii="宋体" w:hAnsi="宋体" w:cs="宋体" w:hint="eastAsia"/>
                <w:kern w:val="0"/>
                <w:sz w:val="20"/>
                <w:szCs w:val="20"/>
              </w:rPr>
              <w:br/>
              <w:t>4、内置蜂鸣器，支持在异常状态下声音报警；</w:t>
            </w:r>
            <w:r>
              <w:rPr>
                <w:rFonts w:ascii="宋体" w:hAnsi="宋体" w:cs="宋体" w:hint="eastAsia"/>
                <w:kern w:val="0"/>
                <w:sz w:val="20"/>
                <w:szCs w:val="20"/>
              </w:rPr>
              <w:br/>
              <w:t>5、报警声压：≥80dB；</w:t>
            </w:r>
            <w:r>
              <w:rPr>
                <w:rFonts w:ascii="宋体" w:hAnsi="宋体" w:cs="宋体" w:hint="eastAsia"/>
                <w:kern w:val="0"/>
                <w:sz w:val="20"/>
                <w:szCs w:val="20"/>
              </w:rPr>
              <w:br/>
              <w:t>6、安装方式：吸顶式安装；</w:t>
            </w:r>
            <w:r>
              <w:rPr>
                <w:rFonts w:ascii="宋体" w:hAnsi="宋体" w:cs="宋体" w:hint="eastAsia"/>
                <w:kern w:val="0"/>
                <w:sz w:val="20"/>
                <w:szCs w:val="20"/>
              </w:rPr>
              <w:br/>
              <w:t>7、探测角度：全方位360°探测；</w:t>
            </w:r>
            <w:r>
              <w:rPr>
                <w:rFonts w:ascii="宋体" w:hAnsi="宋体" w:cs="宋体" w:hint="eastAsia"/>
                <w:kern w:val="0"/>
                <w:sz w:val="20"/>
                <w:szCs w:val="20"/>
              </w:rPr>
              <w:br/>
              <w:t>8、用电功耗：静态功耗：0.12W，报警功耗：0.7W。</w:t>
            </w:r>
            <w:r>
              <w:rPr>
                <w:rFonts w:ascii="宋体" w:hAnsi="宋体" w:cs="宋体" w:hint="eastAsia"/>
                <w:kern w:val="0"/>
                <w:sz w:val="20"/>
                <w:szCs w:val="20"/>
              </w:rPr>
              <w:br/>
              <w:t xml:space="preserve">9、可与已接入物联网系统的烟雾报警器或其他报警装置实现动作联动，触发全监控区域声音或声光报警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6F8642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2269FC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5ECD7CC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38341A05"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16AC951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5DF810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3</w:t>
            </w:r>
          </w:p>
        </w:tc>
        <w:tc>
          <w:tcPr>
            <w:tcW w:w="616" w:type="dxa"/>
            <w:tcBorders>
              <w:top w:val="single" w:sz="4" w:space="0" w:color="auto"/>
              <w:left w:val="nil"/>
              <w:bottom w:val="single" w:sz="4" w:space="0" w:color="auto"/>
              <w:right w:val="single" w:sz="4" w:space="0" w:color="auto"/>
            </w:tcBorders>
            <w:shd w:val="clear" w:color="auto" w:fill="auto"/>
            <w:vAlign w:val="center"/>
          </w:tcPr>
          <w:p w14:paraId="1A65807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人体微波传感器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42FE6BE9" w14:textId="7D341AAB"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1、通讯配置：支持标准Modbus通信协议；</w:t>
            </w:r>
            <w:r>
              <w:rPr>
                <w:rFonts w:ascii="宋体" w:hAnsi="宋体" w:cs="宋体" w:hint="eastAsia"/>
                <w:kern w:val="0"/>
                <w:sz w:val="20"/>
                <w:szCs w:val="20"/>
              </w:rPr>
              <w:br/>
              <w:t>2、工作电压：DC9-24V；</w:t>
            </w:r>
            <w:r>
              <w:rPr>
                <w:rFonts w:ascii="宋体" w:hAnsi="宋体" w:cs="宋体" w:hint="eastAsia"/>
                <w:kern w:val="0"/>
                <w:sz w:val="20"/>
                <w:szCs w:val="20"/>
              </w:rPr>
              <w:br/>
              <w:t>3、探测距离：安装高度2.5m时检测直径约5m；</w:t>
            </w:r>
            <w:r>
              <w:rPr>
                <w:rFonts w:ascii="宋体" w:hAnsi="宋体" w:cs="宋体" w:hint="eastAsia"/>
                <w:kern w:val="0"/>
                <w:sz w:val="20"/>
                <w:szCs w:val="20"/>
              </w:rPr>
              <w:br/>
              <w:t>4、最大探测角度：≥100°；</w:t>
            </w:r>
            <w:r>
              <w:rPr>
                <w:rFonts w:ascii="宋体" w:hAnsi="宋体" w:cs="宋体" w:hint="eastAsia"/>
                <w:kern w:val="0"/>
                <w:sz w:val="20"/>
                <w:szCs w:val="20"/>
              </w:rPr>
              <w:br/>
              <w:t>5、光控感应：5~400lux（可调）；</w:t>
            </w:r>
            <w:r>
              <w:rPr>
                <w:rFonts w:ascii="宋体" w:hAnsi="宋体" w:cs="宋体" w:hint="eastAsia"/>
                <w:kern w:val="0"/>
                <w:sz w:val="20"/>
                <w:szCs w:val="20"/>
              </w:rPr>
              <w:br/>
              <w:t>6、延时时间：3S~90min（可调）；</w:t>
            </w:r>
            <w:r>
              <w:rPr>
                <w:rFonts w:ascii="宋体" w:hAnsi="宋体" w:cs="宋体" w:hint="eastAsia"/>
                <w:kern w:val="0"/>
                <w:sz w:val="20"/>
                <w:szCs w:val="20"/>
              </w:rPr>
              <w:br/>
              <w:t>7、安装方式：2~4m嵌入式安装；</w:t>
            </w:r>
            <w:r>
              <w:rPr>
                <w:rFonts w:ascii="宋体" w:hAnsi="宋体" w:cs="宋体" w:hint="eastAsia"/>
                <w:kern w:val="0"/>
                <w:sz w:val="20"/>
                <w:szCs w:val="20"/>
              </w:rPr>
              <w:br/>
              <w:t>8、开孔尺寸：Φ42mm；</w:t>
            </w:r>
            <w:r>
              <w:rPr>
                <w:rFonts w:ascii="宋体" w:hAnsi="宋体" w:cs="宋体" w:hint="eastAsia"/>
                <w:kern w:val="0"/>
                <w:sz w:val="20"/>
                <w:szCs w:val="20"/>
              </w:rPr>
              <w:br/>
              <w:t>9、光照及人体双感应功能，可与照明实现自联动，使相应回路灯具自动执行开关动作；</w:t>
            </w:r>
            <w:r>
              <w:rPr>
                <w:rFonts w:ascii="宋体" w:hAnsi="宋体" w:cs="宋体" w:hint="eastAsia"/>
                <w:kern w:val="0"/>
                <w:sz w:val="20"/>
                <w:szCs w:val="20"/>
              </w:rPr>
              <w:br/>
              <w:t xml:space="preserve">10、支持将人体感应状态采集上传至物联网监控平台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57EAE3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7EDAB3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53CE9B99"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2AAF14A5"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41D6F8B3"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F0FBE6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4</w:t>
            </w:r>
          </w:p>
        </w:tc>
        <w:tc>
          <w:tcPr>
            <w:tcW w:w="616" w:type="dxa"/>
            <w:tcBorders>
              <w:top w:val="single" w:sz="4" w:space="0" w:color="auto"/>
              <w:left w:val="nil"/>
              <w:bottom w:val="single" w:sz="4" w:space="0" w:color="auto"/>
              <w:right w:val="single" w:sz="4" w:space="0" w:color="auto"/>
            </w:tcBorders>
            <w:shd w:val="clear" w:color="auto" w:fill="auto"/>
            <w:vAlign w:val="center"/>
          </w:tcPr>
          <w:p w14:paraId="4A09157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可燃气体</w:t>
            </w:r>
            <w:r>
              <w:rPr>
                <w:rFonts w:ascii="宋体" w:hAnsi="宋体" w:cs="宋体" w:hint="eastAsia"/>
                <w:kern w:val="0"/>
                <w:sz w:val="20"/>
                <w:szCs w:val="20"/>
              </w:rPr>
              <w:lastRenderedPageBreak/>
              <w:t>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59887295" w14:textId="4F743F2F" w:rsidR="00610447" w:rsidRDefault="00B1704F">
            <w:pPr>
              <w:widowControl/>
              <w:jc w:val="left"/>
              <w:rPr>
                <w:rFonts w:ascii="宋体" w:hAnsi="宋体" w:cs="宋体"/>
                <w:kern w:val="0"/>
                <w:sz w:val="20"/>
                <w:szCs w:val="20"/>
              </w:rPr>
            </w:pPr>
            <w:r>
              <w:rPr>
                <w:rFonts w:ascii="宋体" w:hAnsi="宋体" w:cs="宋体" w:hint="eastAsia"/>
                <w:kern w:val="0"/>
                <w:sz w:val="20"/>
                <w:szCs w:val="20"/>
              </w:rPr>
              <w:lastRenderedPageBreak/>
              <w:t>1、通讯配置：支持标准Modbus通信协议；</w:t>
            </w:r>
            <w:r>
              <w:rPr>
                <w:rFonts w:ascii="宋体" w:hAnsi="宋体" w:cs="宋体" w:hint="eastAsia"/>
                <w:kern w:val="0"/>
                <w:sz w:val="20"/>
                <w:szCs w:val="20"/>
              </w:rPr>
              <w:br/>
              <w:t>2、供电方式：DC24V；</w:t>
            </w:r>
            <w:r>
              <w:rPr>
                <w:rFonts w:ascii="宋体" w:hAnsi="宋体" w:cs="宋体" w:hint="eastAsia"/>
                <w:kern w:val="0"/>
                <w:sz w:val="20"/>
                <w:szCs w:val="20"/>
              </w:rPr>
              <w:br/>
              <w:t>3、、检测量程：0~100%LEL；</w:t>
            </w:r>
            <w:r>
              <w:rPr>
                <w:rFonts w:ascii="宋体" w:hAnsi="宋体" w:cs="宋体" w:hint="eastAsia"/>
                <w:kern w:val="0"/>
                <w:sz w:val="20"/>
                <w:szCs w:val="20"/>
              </w:rPr>
              <w:br/>
            </w:r>
            <w:r>
              <w:rPr>
                <w:rFonts w:ascii="宋体" w:hAnsi="宋体" w:cs="宋体" w:hint="eastAsia"/>
                <w:kern w:val="0"/>
                <w:sz w:val="20"/>
                <w:szCs w:val="20"/>
              </w:rPr>
              <w:lastRenderedPageBreak/>
              <w:t>4、显示分辨率：0.1%LEL，OLED显示屏幕；</w:t>
            </w:r>
            <w:r>
              <w:rPr>
                <w:rFonts w:ascii="宋体" w:hAnsi="宋体" w:cs="宋体" w:hint="eastAsia"/>
                <w:kern w:val="0"/>
                <w:sz w:val="20"/>
                <w:szCs w:val="20"/>
              </w:rPr>
              <w:br/>
              <w:t>5、、检测精度：≤±3%F.S；</w:t>
            </w:r>
            <w:r>
              <w:rPr>
                <w:rFonts w:ascii="宋体" w:hAnsi="宋体" w:cs="宋体" w:hint="eastAsia"/>
                <w:kern w:val="0"/>
                <w:sz w:val="20"/>
                <w:szCs w:val="20"/>
              </w:rPr>
              <w:br/>
              <w:t>6、防护等级：≥IP65；</w:t>
            </w:r>
            <w:r>
              <w:rPr>
                <w:rFonts w:ascii="宋体" w:hAnsi="宋体" w:cs="宋体" w:hint="eastAsia"/>
                <w:kern w:val="0"/>
                <w:sz w:val="20"/>
                <w:szCs w:val="20"/>
              </w:rPr>
              <w:br/>
              <w:t>7、防爆等级：</w:t>
            </w:r>
            <w:proofErr w:type="spellStart"/>
            <w:r>
              <w:rPr>
                <w:rFonts w:ascii="宋体" w:hAnsi="宋体" w:cs="宋体" w:hint="eastAsia"/>
                <w:kern w:val="0"/>
                <w:sz w:val="20"/>
                <w:szCs w:val="20"/>
              </w:rPr>
              <w:t>EXd</w:t>
            </w:r>
            <w:proofErr w:type="spellEnd"/>
            <w:r>
              <w:rPr>
                <w:rFonts w:ascii="宋体" w:hAnsi="宋体" w:cs="宋体" w:hint="eastAsia"/>
                <w:kern w:val="0"/>
                <w:sz w:val="20"/>
                <w:szCs w:val="20"/>
              </w:rPr>
              <w:t>ⅡCT6；</w:t>
            </w:r>
            <w:r>
              <w:rPr>
                <w:rFonts w:ascii="宋体" w:hAnsi="宋体" w:cs="宋体" w:hint="eastAsia"/>
                <w:kern w:val="0"/>
                <w:sz w:val="20"/>
                <w:szCs w:val="20"/>
              </w:rPr>
              <w:br/>
              <w:t>8、安装方式：壁挂式安装；</w:t>
            </w:r>
            <w:r>
              <w:rPr>
                <w:rFonts w:ascii="宋体" w:hAnsi="宋体" w:cs="宋体" w:hint="eastAsia"/>
                <w:kern w:val="0"/>
                <w:sz w:val="20"/>
                <w:szCs w:val="20"/>
              </w:rPr>
              <w:br/>
              <w:t>9、提供RS485数字信号输出接口，继电器输出接口≥1；</w:t>
            </w:r>
            <w:r>
              <w:rPr>
                <w:rFonts w:ascii="宋体" w:hAnsi="宋体" w:cs="宋体" w:hint="eastAsia"/>
                <w:kern w:val="0"/>
                <w:sz w:val="20"/>
                <w:szCs w:val="20"/>
              </w:rPr>
              <w:br/>
              <w:t>10、本地化存储记录功能，包括操作记录、报警记录、超温度使用记录、超量程使用记录；</w:t>
            </w:r>
            <w:r>
              <w:rPr>
                <w:rFonts w:ascii="宋体" w:hAnsi="宋体" w:cs="宋体" w:hint="eastAsia"/>
                <w:kern w:val="0"/>
                <w:sz w:val="20"/>
                <w:szCs w:val="20"/>
              </w:rPr>
              <w:br/>
              <w:t xml:space="preserve">11、支持对室内场景可燃气体环境的有效监测，正常或异常状态下均可在物联网监控平台上实时展示监测结果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2A0927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5.00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521003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E11C494"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21BA4209" w14:textId="77777777">
        <w:trPr>
          <w:trHeight w:val="1800"/>
        </w:trPr>
        <w:tc>
          <w:tcPr>
            <w:tcW w:w="618" w:type="dxa"/>
            <w:vMerge/>
            <w:tcBorders>
              <w:top w:val="single" w:sz="4" w:space="0" w:color="auto"/>
              <w:left w:val="single" w:sz="4" w:space="0" w:color="auto"/>
              <w:bottom w:val="single" w:sz="4" w:space="0" w:color="auto"/>
              <w:right w:val="single" w:sz="4" w:space="0" w:color="auto"/>
            </w:tcBorders>
            <w:vAlign w:val="center"/>
          </w:tcPr>
          <w:p w14:paraId="19B7BE3C"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909B16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5</w:t>
            </w:r>
          </w:p>
        </w:tc>
        <w:tc>
          <w:tcPr>
            <w:tcW w:w="616" w:type="dxa"/>
            <w:tcBorders>
              <w:top w:val="single" w:sz="4" w:space="0" w:color="auto"/>
              <w:left w:val="nil"/>
              <w:bottom w:val="single" w:sz="4" w:space="0" w:color="auto"/>
              <w:right w:val="single" w:sz="4" w:space="0" w:color="auto"/>
            </w:tcBorders>
            <w:shd w:val="clear" w:color="auto" w:fill="auto"/>
            <w:vAlign w:val="center"/>
          </w:tcPr>
          <w:p w14:paraId="43E89430"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排风机、伸缩门、道闸、升降柱控制套件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4C89DD5D" w14:textId="49465141"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1、通讯配置：支持标准Modbus通信协议；</w:t>
            </w:r>
            <w:r>
              <w:rPr>
                <w:rFonts w:ascii="宋体" w:hAnsi="宋体" w:cs="宋体" w:hint="eastAsia"/>
                <w:kern w:val="0"/>
                <w:sz w:val="20"/>
                <w:szCs w:val="20"/>
              </w:rPr>
              <w:br/>
              <w:t>2、供电方式：DC5-40V；</w:t>
            </w:r>
            <w:r>
              <w:rPr>
                <w:rFonts w:ascii="宋体" w:hAnsi="宋体" w:cs="宋体" w:hint="eastAsia"/>
                <w:kern w:val="0"/>
                <w:sz w:val="20"/>
                <w:szCs w:val="20"/>
              </w:rPr>
              <w:br/>
              <w:t>3、保留道闸、伸缩门、升降柱本地端控制方式；</w:t>
            </w:r>
            <w:r>
              <w:rPr>
                <w:rFonts w:ascii="宋体" w:hAnsi="宋体" w:cs="宋体" w:hint="eastAsia"/>
                <w:kern w:val="0"/>
                <w:sz w:val="20"/>
                <w:szCs w:val="20"/>
              </w:rPr>
              <w:br/>
              <w:t>4、支持道闸、伸缩门、升降柱开、关动作指令的设置；</w:t>
            </w:r>
            <w:r>
              <w:rPr>
                <w:rFonts w:ascii="宋体" w:hAnsi="宋体" w:cs="宋体" w:hint="eastAsia"/>
                <w:kern w:val="0"/>
                <w:sz w:val="20"/>
                <w:szCs w:val="20"/>
              </w:rPr>
              <w:br/>
              <w:t>5、接口配置：开关量≥2路、继电器≥2路。</w:t>
            </w:r>
            <w:r>
              <w:rPr>
                <w:rFonts w:ascii="宋体" w:hAnsi="宋体" w:cs="宋体" w:hint="eastAsia"/>
                <w:kern w:val="0"/>
                <w:sz w:val="20"/>
                <w:szCs w:val="20"/>
              </w:rPr>
              <w:br/>
              <w:t>6、提供远程道闸、伸缩门、升降柱开关控制配置接口；</w:t>
            </w:r>
            <w:r>
              <w:rPr>
                <w:rFonts w:ascii="宋体" w:hAnsi="宋体" w:cs="宋体" w:hint="eastAsia"/>
                <w:kern w:val="0"/>
                <w:sz w:val="20"/>
                <w:szCs w:val="20"/>
              </w:rPr>
              <w:br/>
              <w:t xml:space="preserve">7、物联网平台控制系统支持道闸、伸缩门、升降柱状态规律巡检 </w:t>
            </w:r>
          </w:p>
        </w:tc>
        <w:tc>
          <w:tcPr>
            <w:tcW w:w="1016" w:type="dxa"/>
            <w:tcBorders>
              <w:top w:val="single" w:sz="4" w:space="0" w:color="auto"/>
              <w:left w:val="nil"/>
              <w:bottom w:val="single" w:sz="4" w:space="0" w:color="auto"/>
              <w:right w:val="single" w:sz="4" w:space="0" w:color="auto"/>
            </w:tcBorders>
            <w:shd w:val="clear" w:color="auto" w:fill="auto"/>
            <w:vAlign w:val="center"/>
          </w:tcPr>
          <w:p w14:paraId="5FFE102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0BE7A1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65DA61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A3C6077" w14:textId="77777777">
        <w:trPr>
          <w:trHeight w:val="1962"/>
        </w:trPr>
        <w:tc>
          <w:tcPr>
            <w:tcW w:w="618" w:type="dxa"/>
            <w:vMerge/>
            <w:tcBorders>
              <w:top w:val="single" w:sz="4" w:space="0" w:color="auto"/>
              <w:left w:val="single" w:sz="4" w:space="0" w:color="auto"/>
              <w:bottom w:val="single" w:sz="4" w:space="0" w:color="auto"/>
              <w:right w:val="single" w:sz="4" w:space="0" w:color="auto"/>
            </w:tcBorders>
            <w:vAlign w:val="center"/>
          </w:tcPr>
          <w:p w14:paraId="0184202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44D2133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6</w:t>
            </w:r>
          </w:p>
        </w:tc>
        <w:tc>
          <w:tcPr>
            <w:tcW w:w="616" w:type="dxa"/>
            <w:tcBorders>
              <w:top w:val="single" w:sz="4" w:space="0" w:color="auto"/>
              <w:left w:val="nil"/>
              <w:bottom w:val="single" w:sz="4" w:space="0" w:color="auto"/>
              <w:right w:val="single" w:sz="4" w:space="0" w:color="auto"/>
            </w:tcBorders>
            <w:shd w:val="clear" w:color="auto" w:fill="auto"/>
            <w:vAlign w:val="center"/>
          </w:tcPr>
          <w:p w14:paraId="4A3814C6"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水浸传感器套件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6481D588" w14:textId="1CA2234A"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1、通讯配置：支持标准Modbus通信协议；</w:t>
            </w:r>
            <w:r>
              <w:rPr>
                <w:rFonts w:ascii="宋体" w:hAnsi="宋体" w:cs="宋体" w:hint="eastAsia"/>
                <w:kern w:val="0"/>
                <w:sz w:val="20"/>
                <w:szCs w:val="20"/>
              </w:rPr>
              <w:br/>
              <w:t>2、供电方式：DC10-30V；</w:t>
            </w:r>
            <w:r>
              <w:rPr>
                <w:rFonts w:ascii="宋体" w:hAnsi="宋体" w:cs="宋体" w:hint="eastAsia"/>
                <w:kern w:val="0"/>
                <w:sz w:val="20"/>
                <w:szCs w:val="20"/>
              </w:rPr>
              <w:br/>
              <w:t>3、检测对象：自来水、纯净水；</w:t>
            </w:r>
            <w:r>
              <w:rPr>
                <w:rFonts w:ascii="宋体" w:hAnsi="宋体" w:cs="宋体" w:hint="eastAsia"/>
                <w:kern w:val="0"/>
                <w:sz w:val="20"/>
                <w:szCs w:val="20"/>
              </w:rPr>
              <w:br/>
              <w:t>4、安装方式：壁挂式安装；</w:t>
            </w:r>
            <w:r>
              <w:rPr>
                <w:rFonts w:ascii="宋体" w:hAnsi="宋体" w:cs="宋体" w:hint="eastAsia"/>
                <w:kern w:val="0"/>
                <w:sz w:val="20"/>
                <w:szCs w:val="20"/>
              </w:rPr>
              <w:br/>
              <w:t>5、用电功耗：≤0.4W；</w:t>
            </w:r>
            <w:r>
              <w:rPr>
                <w:rFonts w:ascii="宋体" w:hAnsi="宋体" w:cs="宋体" w:hint="eastAsia"/>
                <w:kern w:val="0"/>
                <w:sz w:val="20"/>
                <w:szCs w:val="20"/>
              </w:rPr>
              <w:br/>
              <w:t>6、外接漏水电极最远不低于30m，支持外接漏水绳。</w:t>
            </w:r>
            <w:r>
              <w:rPr>
                <w:rFonts w:ascii="宋体" w:hAnsi="宋体" w:cs="宋体" w:hint="eastAsia"/>
                <w:kern w:val="0"/>
                <w:sz w:val="20"/>
                <w:szCs w:val="20"/>
              </w:rPr>
              <w:br/>
              <w:t>7、支持对部署环境当前是否处于积水状态信息实时上传至软件平台；</w:t>
            </w:r>
            <w:r>
              <w:rPr>
                <w:rFonts w:ascii="宋体" w:hAnsi="宋体" w:cs="宋体" w:hint="eastAsia"/>
                <w:kern w:val="0"/>
                <w:sz w:val="20"/>
                <w:szCs w:val="20"/>
              </w:rPr>
              <w:br/>
              <w:t xml:space="preserve">8、支持环境异常积水报警功能，报警信息可在线推送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3E9A7E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5DC5A6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1844448"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411D5C7"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494D74B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B82A4B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7</w:t>
            </w:r>
          </w:p>
        </w:tc>
        <w:tc>
          <w:tcPr>
            <w:tcW w:w="616" w:type="dxa"/>
            <w:tcBorders>
              <w:top w:val="single" w:sz="4" w:space="0" w:color="auto"/>
              <w:left w:val="nil"/>
              <w:bottom w:val="single" w:sz="4" w:space="0" w:color="auto"/>
              <w:right w:val="single" w:sz="4" w:space="0" w:color="auto"/>
            </w:tcBorders>
            <w:shd w:val="clear" w:color="auto" w:fill="auto"/>
            <w:vAlign w:val="center"/>
          </w:tcPr>
          <w:p w14:paraId="1DF6927F"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配电箱监管套件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175ECF95"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硬件要求：</w:t>
            </w:r>
            <w:r>
              <w:rPr>
                <w:rFonts w:ascii="宋体" w:hAnsi="宋体" w:cs="宋体" w:hint="eastAsia"/>
                <w:kern w:val="0"/>
                <w:sz w:val="20"/>
                <w:szCs w:val="20"/>
              </w:rPr>
              <w:br/>
              <w:t>1、通讯配置：支持标准Modbus通讯协议；</w:t>
            </w:r>
            <w:r>
              <w:rPr>
                <w:rFonts w:ascii="宋体" w:hAnsi="宋体" w:cs="宋体" w:hint="eastAsia"/>
                <w:kern w:val="0"/>
                <w:sz w:val="20"/>
                <w:szCs w:val="20"/>
              </w:rPr>
              <w:br/>
              <w:t>2、供电方式：AC220V或380V；</w:t>
            </w:r>
            <w:r>
              <w:rPr>
                <w:rFonts w:ascii="宋体" w:hAnsi="宋体" w:cs="宋体" w:hint="eastAsia"/>
                <w:kern w:val="0"/>
                <w:sz w:val="20"/>
                <w:szCs w:val="20"/>
              </w:rPr>
              <w:br/>
              <w:t>3、分断能力：</w:t>
            </w:r>
            <w:proofErr w:type="spellStart"/>
            <w:r>
              <w:rPr>
                <w:rFonts w:ascii="宋体" w:hAnsi="宋体" w:cs="宋体" w:hint="eastAsia"/>
                <w:kern w:val="0"/>
                <w:sz w:val="20"/>
                <w:szCs w:val="20"/>
              </w:rPr>
              <w:t>lcn</w:t>
            </w:r>
            <w:proofErr w:type="spellEnd"/>
            <w:r>
              <w:rPr>
                <w:rFonts w:ascii="宋体" w:hAnsi="宋体" w:cs="宋体" w:hint="eastAsia"/>
                <w:kern w:val="0"/>
                <w:sz w:val="20"/>
                <w:szCs w:val="20"/>
              </w:rPr>
              <w:t>≥6KA；</w:t>
            </w:r>
            <w:r>
              <w:rPr>
                <w:rFonts w:ascii="宋体" w:hAnsi="宋体" w:cs="宋体" w:hint="eastAsia"/>
                <w:kern w:val="0"/>
                <w:sz w:val="20"/>
                <w:szCs w:val="20"/>
              </w:rPr>
              <w:br/>
              <w:t>4、环境温度：至少包含-5℃~40℃；</w:t>
            </w:r>
            <w:r>
              <w:rPr>
                <w:rFonts w:ascii="宋体" w:hAnsi="宋体" w:cs="宋体" w:hint="eastAsia"/>
                <w:kern w:val="0"/>
                <w:sz w:val="20"/>
                <w:szCs w:val="20"/>
              </w:rPr>
              <w:br/>
              <w:t>5、安装方式：支持标准尺寸的DIN35mm金属导轨安装；</w:t>
            </w:r>
            <w:r>
              <w:rPr>
                <w:rFonts w:ascii="宋体" w:hAnsi="宋体" w:cs="宋体" w:hint="eastAsia"/>
                <w:kern w:val="0"/>
                <w:sz w:val="20"/>
                <w:szCs w:val="20"/>
              </w:rPr>
              <w:br/>
              <w:t>6、可通过断路器本体指示灯显示判断当前故障状态。</w:t>
            </w:r>
          </w:p>
          <w:p w14:paraId="2B4E3882" w14:textId="5EAEF8A7" w:rsidR="00610447" w:rsidRDefault="00B1704F">
            <w:pPr>
              <w:widowControl/>
              <w:jc w:val="left"/>
              <w:rPr>
                <w:rFonts w:ascii="宋体" w:hAnsi="宋体" w:cs="宋体"/>
                <w:kern w:val="0"/>
                <w:sz w:val="20"/>
                <w:szCs w:val="20"/>
              </w:rPr>
            </w:pPr>
            <w:r>
              <w:rPr>
                <w:rFonts w:ascii="宋体" w:hAnsi="宋体" w:cs="宋体" w:hint="eastAsia"/>
                <w:kern w:val="0"/>
                <w:sz w:val="20"/>
                <w:szCs w:val="20"/>
              </w:rPr>
              <w:br/>
              <w:t>功能要求：</w:t>
            </w:r>
            <w:r>
              <w:rPr>
                <w:rFonts w:ascii="宋体" w:hAnsi="宋体" w:cs="宋体" w:hint="eastAsia"/>
                <w:kern w:val="0"/>
                <w:sz w:val="20"/>
                <w:szCs w:val="20"/>
              </w:rPr>
              <w:br/>
              <w:t>1、状态监测：断路器实时开关状态可在线远程监测；</w:t>
            </w:r>
            <w:r>
              <w:rPr>
                <w:rFonts w:ascii="宋体" w:hAnsi="宋体" w:cs="宋体" w:hint="eastAsia"/>
                <w:kern w:val="0"/>
                <w:sz w:val="20"/>
                <w:szCs w:val="20"/>
              </w:rPr>
              <w:br/>
              <w:t>2、手自一体控制：支持利用物联平台远程控制通断及手动推杆控制通断；</w:t>
            </w:r>
            <w:r>
              <w:rPr>
                <w:rFonts w:ascii="宋体" w:hAnsi="宋体" w:cs="宋体" w:hint="eastAsia"/>
                <w:kern w:val="0"/>
                <w:sz w:val="20"/>
                <w:szCs w:val="20"/>
              </w:rPr>
              <w:br/>
              <w:t>3、短路保护：线路短路时，断路器0.04s断电保护；</w:t>
            </w:r>
            <w:r>
              <w:rPr>
                <w:rFonts w:ascii="宋体" w:hAnsi="宋体" w:cs="宋体" w:hint="eastAsia"/>
                <w:kern w:val="0"/>
                <w:sz w:val="20"/>
                <w:szCs w:val="20"/>
              </w:rPr>
              <w:br/>
              <w:t>4、过载保护：断路器过流过载断路保护能力；</w:t>
            </w:r>
            <w:r>
              <w:rPr>
                <w:rFonts w:ascii="宋体" w:hAnsi="宋体" w:cs="宋体" w:hint="eastAsia"/>
                <w:kern w:val="0"/>
                <w:sz w:val="20"/>
                <w:szCs w:val="20"/>
              </w:rPr>
              <w:br/>
              <w:t>5、过温保护：可实时监测用电回路温度状态，超75℃通过平台推送报警，超90℃自动断电保护；</w:t>
            </w:r>
            <w:r>
              <w:rPr>
                <w:rFonts w:ascii="宋体" w:hAnsi="宋体" w:cs="宋体" w:hint="eastAsia"/>
                <w:kern w:val="0"/>
                <w:sz w:val="20"/>
                <w:szCs w:val="20"/>
              </w:rPr>
              <w:br/>
              <w:t>6、定时通断：回路输出电源周期性定时通断功能可经物联网软件平台个性化设置；</w:t>
            </w:r>
            <w:r>
              <w:rPr>
                <w:rFonts w:ascii="宋体" w:hAnsi="宋体" w:cs="宋体" w:hint="eastAsia"/>
                <w:kern w:val="0"/>
                <w:sz w:val="20"/>
                <w:szCs w:val="20"/>
              </w:rPr>
              <w:br/>
              <w:t xml:space="preserve">7、用电计量：安装回路用电可计量，支持按小时、日、月时间维度统计电量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2DAA19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81.00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8766AA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01E5B307"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3710D72B"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1B432304"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79A3144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8</w:t>
            </w:r>
          </w:p>
        </w:tc>
        <w:tc>
          <w:tcPr>
            <w:tcW w:w="616" w:type="dxa"/>
            <w:tcBorders>
              <w:top w:val="single" w:sz="4" w:space="0" w:color="auto"/>
              <w:left w:val="nil"/>
              <w:bottom w:val="single" w:sz="4" w:space="0" w:color="auto"/>
              <w:right w:val="single" w:sz="4" w:space="0" w:color="auto"/>
            </w:tcBorders>
            <w:shd w:val="clear" w:color="auto" w:fill="auto"/>
            <w:vAlign w:val="center"/>
          </w:tcPr>
          <w:p w14:paraId="004D36F2"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饮水机监管套件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2D4184E8" w14:textId="1ECBF8CC" w:rsidR="00610447" w:rsidRDefault="00B1704F">
            <w:pPr>
              <w:widowControl/>
              <w:jc w:val="left"/>
              <w:rPr>
                <w:rFonts w:ascii="宋体" w:hAnsi="宋体" w:cs="宋体"/>
                <w:kern w:val="0"/>
                <w:sz w:val="20"/>
                <w:szCs w:val="20"/>
              </w:rPr>
            </w:pPr>
            <w:r>
              <w:rPr>
                <w:rFonts w:ascii="宋体" w:hAnsi="宋体" w:cs="宋体" w:hint="eastAsia"/>
                <w:kern w:val="0"/>
                <w:sz w:val="20"/>
                <w:szCs w:val="20"/>
              </w:rPr>
              <w:t>硬件要求：</w:t>
            </w:r>
            <w:r>
              <w:rPr>
                <w:rFonts w:ascii="宋体" w:hAnsi="宋体" w:cs="宋体" w:hint="eastAsia"/>
                <w:kern w:val="0"/>
                <w:sz w:val="20"/>
                <w:szCs w:val="20"/>
              </w:rPr>
              <w:br/>
              <w:t>1、支持串口通讯及数据的计算、分析与存储；</w:t>
            </w:r>
            <w:r>
              <w:rPr>
                <w:rFonts w:ascii="宋体" w:hAnsi="宋体" w:cs="宋体" w:hint="eastAsia"/>
                <w:kern w:val="0"/>
                <w:sz w:val="20"/>
                <w:szCs w:val="20"/>
              </w:rPr>
              <w:br/>
              <w:t>2、安装方式：标准DIN35mm尺寸的金属导轨卡口安装；</w:t>
            </w:r>
            <w:r>
              <w:rPr>
                <w:rFonts w:ascii="宋体" w:hAnsi="宋体" w:cs="宋体" w:hint="eastAsia"/>
                <w:kern w:val="0"/>
                <w:sz w:val="20"/>
                <w:szCs w:val="20"/>
              </w:rPr>
              <w:br/>
              <w:t>3、通过本地按钮可快速重置通讯模块至初始状态；</w:t>
            </w:r>
            <w:r>
              <w:rPr>
                <w:rFonts w:ascii="宋体" w:hAnsi="宋体" w:cs="宋体" w:hint="eastAsia"/>
                <w:kern w:val="0"/>
                <w:sz w:val="20"/>
                <w:szCs w:val="20"/>
              </w:rPr>
              <w:br/>
              <w:t>4、支持以RS485接口形式连接智能用电监管模块，采用插针或排针隐藏式连接组装。</w:t>
            </w:r>
            <w:r>
              <w:rPr>
                <w:rFonts w:ascii="宋体" w:hAnsi="宋体" w:cs="宋体" w:hint="eastAsia"/>
                <w:kern w:val="0"/>
                <w:sz w:val="20"/>
                <w:szCs w:val="20"/>
              </w:rPr>
              <w:br/>
              <w:t>功能要求：</w:t>
            </w:r>
            <w:r>
              <w:rPr>
                <w:rFonts w:ascii="宋体" w:hAnsi="宋体" w:cs="宋体" w:hint="eastAsia"/>
                <w:kern w:val="0"/>
                <w:sz w:val="20"/>
                <w:szCs w:val="20"/>
              </w:rPr>
              <w:br/>
              <w:t>1、支持联级不同类型的智能用电监管模块，能够将其与物联网软件平台建立有效的控制与数据连接；</w:t>
            </w:r>
            <w:r>
              <w:rPr>
                <w:rFonts w:ascii="宋体" w:hAnsi="宋体" w:cs="宋体" w:hint="eastAsia"/>
                <w:kern w:val="0"/>
                <w:sz w:val="20"/>
                <w:szCs w:val="20"/>
              </w:rPr>
              <w:br/>
              <w:t>2、可监测联级用电回路的实时通断状态，并支持对接入的智能用电监管模块进行单独与集中管控；</w:t>
            </w:r>
            <w:r>
              <w:rPr>
                <w:rFonts w:ascii="宋体" w:hAnsi="宋体" w:cs="宋体" w:hint="eastAsia"/>
                <w:kern w:val="0"/>
                <w:sz w:val="20"/>
                <w:szCs w:val="20"/>
              </w:rPr>
              <w:br/>
              <w:t>3、具备对各用电回路实时电压、实时电流、实时功率、实时温度等用电信息回传功能；</w:t>
            </w:r>
            <w:r>
              <w:rPr>
                <w:rFonts w:ascii="宋体" w:hAnsi="宋体" w:cs="宋体" w:hint="eastAsia"/>
                <w:kern w:val="0"/>
                <w:sz w:val="20"/>
                <w:szCs w:val="20"/>
              </w:rPr>
              <w:br/>
              <w:t xml:space="preserve">4、支持短路、漏电、过欠压、过载、过热、缺相等异常情况的实时推送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5948B7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EB6BAD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732A411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27C8F771" w14:textId="77777777">
        <w:trPr>
          <w:trHeight w:val="2358"/>
        </w:trPr>
        <w:tc>
          <w:tcPr>
            <w:tcW w:w="618" w:type="dxa"/>
            <w:vMerge/>
            <w:tcBorders>
              <w:top w:val="single" w:sz="4" w:space="0" w:color="auto"/>
              <w:left w:val="single" w:sz="4" w:space="0" w:color="auto"/>
              <w:bottom w:val="single" w:sz="4" w:space="0" w:color="auto"/>
              <w:right w:val="single" w:sz="4" w:space="0" w:color="auto"/>
            </w:tcBorders>
            <w:vAlign w:val="center"/>
          </w:tcPr>
          <w:p w14:paraId="1C1B5A2D"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605F23B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9</w:t>
            </w:r>
          </w:p>
        </w:tc>
        <w:tc>
          <w:tcPr>
            <w:tcW w:w="616" w:type="dxa"/>
            <w:tcBorders>
              <w:top w:val="single" w:sz="4" w:space="0" w:color="auto"/>
              <w:left w:val="nil"/>
              <w:bottom w:val="single" w:sz="4" w:space="0" w:color="auto"/>
              <w:right w:val="single" w:sz="4" w:space="0" w:color="auto"/>
            </w:tcBorders>
            <w:shd w:val="clear" w:color="auto" w:fill="auto"/>
            <w:vAlign w:val="center"/>
          </w:tcPr>
          <w:p w14:paraId="3CEB4774"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有线智能集中控制器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29210AA7" w14:textId="1675E2B4"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1、通讯配置：支持LoRa无线通信协议；</w:t>
            </w:r>
            <w:r>
              <w:rPr>
                <w:rFonts w:ascii="宋体" w:hAnsi="宋体" w:cs="宋体" w:hint="eastAsia"/>
                <w:kern w:val="0"/>
                <w:sz w:val="20"/>
                <w:szCs w:val="20"/>
              </w:rPr>
              <w:br/>
              <w:t>2、发射功率：≤10dBm；</w:t>
            </w:r>
            <w:r>
              <w:rPr>
                <w:rFonts w:ascii="宋体" w:hAnsi="宋体" w:cs="宋体" w:hint="eastAsia"/>
                <w:kern w:val="0"/>
                <w:sz w:val="20"/>
                <w:szCs w:val="20"/>
              </w:rPr>
              <w:br/>
              <w:t>3、测量范围：0~5000μV/V（ppm）；</w:t>
            </w:r>
            <w:r>
              <w:rPr>
                <w:rFonts w:ascii="宋体" w:hAnsi="宋体" w:cs="宋体" w:hint="eastAsia"/>
                <w:kern w:val="0"/>
                <w:sz w:val="20"/>
                <w:szCs w:val="20"/>
              </w:rPr>
              <w:br/>
              <w:t>4、测量精度：0.3%FS（15ppm）；</w:t>
            </w:r>
            <w:r>
              <w:rPr>
                <w:rFonts w:ascii="宋体" w:hAnsi="宋体" w:cs="宋体" w:hint="eastAsia"/>
                <w:kern w:val="0"/>
                <w:sz w:val="20"/>
                <w:szCs w:val="20"/>
              </w:rPr>
              <w:br/>
              <w:t>5、供电方式：AC220V；</w:t>
            </w:r>
            <w:r>
              <w:rPr>
                <w:rFonts w:ascii="宋体" w:hAnsi="宋体" w:cs="宋体" w:hint="eastAsia"/>
                <w:kern w:val="0"/>
                <w:sz w:val="20"/>
                <w:szCs w:val="20"/>
              </w:rPr>
              <w:br/>
              <w:t>6、防护等级：≥IP65；</w:t>
            </w:r>
            <w:r>
              <w:rPr>
                <w:rFonts w:ascii="宋体" w:hAnsi="宋体" w:cs="宋体" w:hint="eastAsia"/>
                <w:kern w:val="0"/>
                <w:sz w:val="20"/>
                <w:szCs w:val="20"/>
              </w:rPr>
              <w:br/>
              <w:t>7、安装方式：支持螺丝固定或胶粘安装；</w:t>
            </w:r>
            <w:r>
              <w:rPr>
                <w:rFonts w:ascii="宋体" w:hAnsi="宋体" w:cs="宋体" w:hint="eastAsia"/>
                <w:kern w:val="0"/>
                <w:sz w:val="20"/>
                <w:szCs w:val="20"/>
              </w:rPr>
              <w:br/>
              <w:t xml:space="preserve">8、支持双向通信，可远程配置传感器业务数据周期、无线频点等参数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3A2768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AA99B9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tcPr>
          <w:p w14:paraId="17C2D097"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51FFC53" w14:textId="77777777" w:rsidTr="00A80411">
        <w:tc>
          <w:tcPr>
            <w:tcW w:w="618" w:type="dxa"/>
            <w:vMerge/>
            <w:tcBorders>
              <w:top w:val="single" w:sz="4" w:space="0" w:color="auto"/>
              <w:left w:val="single" w:sz="4" w:space="0" w:color="auto"/>
              <w:bottom w:val="single" w:sz="4" w:space="0" w:color="auto"/>
              <w:right w:val="single" w:sz="4" w:space="0" w:color="auto"/>
            </w:tcBorders>
            <w:vAlign w:val="center"/>
          </w:tcPr>
          <w:p w14:paraId="63C9619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FB10EB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10</w:t>
            </w:r>
          </w:p>
        </w:tc>
        <w:tc>
          <w:tcPr>
            <w:tcW w:w="616" w:type="dxa"/>
            <w:tcBorders>
              <w:top w:val="single" w:sz="4" w:space="0" w:color="auto"/>
              <w:left w:val="nil"/>
              <w:bottom w:val="single" w:sz="4" w:space="0" w:color="auto"/>
              <w:right w:val="single" w:sz="4" w:space="0" w:color="auto"/>
            </w:tcBorders>
            <w:shd w:val="clear" w:color="auto" w:fill="auto"/>
            <w:vAlign w:val="center"/>
          </w:tcPr>
          <w:p w14:paraId="068EFCF8"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VRV空调控制器套件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368B7230" w14:textId="16CF435F"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1、通讯配置：具有config通讯接口及中央空调总线通信接口；</w:t>
            </w:r>
            <w:r>
              <w:rPr>
                <w:rFonts w:ascii="宋体" w:hAnsi="宋体" w:cs="宋体" w:hint="eastAsia"/>
                <w:kern w:val="0"/>
                <w:sz w:val="20"/>
                <w:szCs w:val="20"/>
              </w:rPr>
              <w:br/>
              <w:t>2、供电方式：DC12V；</w:t>
            </w:r>
            <w:r>
              <w:rPr>
                <w:rFonts w:ascii="宋体" w:hAnsi="宋体" w:cs="宋体" w:hint="eastAsia"/>
                <w:kern w:val="0"/>
                <w:sz w:val="20"/>
                <w:szCs w:val="20"/>
              </w:rPr>
              <w:br/>
              <w:t>3、安装方式：金属导轨式安装；</w:t>
            </w:r>
            <w:r>
              <w:rPr>
                <w:rFonts w:ascii="宋体" w:hAnsi="宋体" w:cs="宋体" w:hint="eastAsia"/>
                <w:kern w:val="0"/>
                <w:sz w:val="20"/>
                <w:szCs w:val="20"/>
              </w:rPr>
              <w:br/>
              <w:t>4、消耗功率：≤2W；</w:t>
            </w:r>
            <w:r>
              <w:rPr>
                <w:rFonts w:ascii="宋体" w:hAnsi="宋体" w:cs="宋体" w:hint="eastAsia"/>
                <w:kern w:val="0"/>
                <w:sz w:val="20"/>
                <w:szCs w:val="20"/>
              </w:rPr>
              <w:br/>
              <w:t>5、标配接收空调状态的报文数据和发送空调控制命令功能于一体的通讯控制端口；</w:t>
            </w:r>
            <w:r>
              <w:rPr>
                <w:rFonts w:ascii="宋体" w:hAnsi="宋体" w:cs="宋体" w:hint="eastAsia"/>
                <w:kern w:val="0"/>
                <w:sz w:val="20"/>
                <w:szCs w:val="20"/>
              </w:rPr>
              <w:br/>
              <w:t>6、具备与空调通讯数据时指示灯提示功能。</w:t>
            </w:r>
            <w:r>
              <w:rPr>
                <w:rFonts w:ascii="宋体" w:hAnsi="宋体" w:cs="宋体" w:hint="eastAsia"/>
                <w:kern w:val="0"/>
                <w:sz w:val="20"/>
                <w:szCs w:val="20"/>
              </w:rPr>
              <w:br/>
              <w:t>7、通过软件平台设置空调定时任务策略，可于定义的固定时间点自动完成开关动作；</w:t>
            </w:r>
            <w:r>
              <w:rPr>
                <w:rFonts w:ascii="宋体" w:hAnsi="宋体" w:cs="宋体" w:hint="eastAsia"/>
                <w:kern w:val="0"/>
                <w:sz w:val="20"/>
                <w:szCs w:val="20"/>
              </w:rPr>
              <w:br/>
              <w:t xml:space="preserve">8、能够同环境传感器形成智能联动配置，空调随温度指标变化自行开关或调节温度 </w:t>
            </w:r>
          </w:p>
        </w:tc>
        <w:tc>
          <w:tcPr>
            <w:tcW w:w="1016" w:type="dxa"/>
            <w:tcBorders>
              <w:top w:val="single" w:sz="4" w:space="0" w:color="auto"/>
              <w:left w:val="nil"/>
              <w:bottom w:val="single" w:sz="4" w:space="0" w:color="auto"/>
              <w:right w:val="single" w:sz="4" w:space="0" w:color="auto"/>
            </w:tcBorders>
            <w:shd w:val="clear" w:color="auto" w:fill="auto"/>
            <w:vAlign w:val="center"/>
          </w:tcPr>
          <w:p w14:paraId="1EA868D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DCACBEF"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tcPr>
          <w:p w14:paraId="27FE62C6"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04E560F3" w14:textId="77777777">
        <w:trPr>
          <w:trHeight w:val="1975"/>
        </w:trPr>
        <w:tc>
          <w:tcPr>
            <w:tcW w:w="618" w:type="dxa"/>
            <w:vMerge/>
            <w:tcBorders>
              <w:top w:val="single" w:sz="4" w:space="0" w:color="auto"/>
              <w:left w:val="single" w:sz="4" w:space="0" w:color="auto"/>
              <w:bottom w:val="single" w:sz="4" w:space="0" w:color="auto"/>
              <w:right w:val="single" w:sz="4" w:space="0" w:color="auto"/>
            </w:tcBorders>
            <w:vAlign w:val="center"/>
          </w:tcPr>
          <w:p w14:paraId="171FF76A"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4063494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11</w:t>
            </w:r>
          </w:p>
        </w:tc>
        <w:tc>
          <w:tcPr>
            <w:tcW w:w="616" w:type="dxa"/>
            <w:tcBorders>
              <w:top w:val="single" w:sz="4" w:space="0" w:color="auto"/>
              <w:left w:val="nil"/>
              <w:bottom w:val="single" w:sz="4" w:space="0" w:color="auto"/>
              <w:right w:val="single" w:sz="4" w:space="0" w:color="auto"/>
            </w:tcBorders>
            <w:shd w:val="clear" w:color="auto" w:fill="auto"/>
            <w:vAlign w:val="center"/>
          </w:tcPr>
          <w:p w14:paraId="3BFE928A"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卫生间漏水监测套件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304893FF" w14:textId="6F35526C" w:rsidR="00610447" w:rsidRDefault="00B1704F">
            <w:pPr>
              <w:widowControl/>
              <w:jc w:val="left"/>
              <w:rPr>
                <w:rFonts w:ascii="宋体" w:hAnsi="宋体" w:cs="宋体"/>
                <w:kern w:val="0"/>
                <w:sz w:val="20"/>
                <w:szCs w:val="20"/>
              </w:rPr>
            </w:pPr>
            <w:r>
              <w:rPr>
                <w:rFonts w:ascii="宋体" w:hAnsi="宋体" w:cs="宋体" w:hint="eastAsia"/>
                <w:kern w:val="0"/>
                <w:sz w:val="20"/>
                <w:szCs w:val="20"/>
              </w:rPr>
              <w:t>1、供电方式：DC8~36V或AC85~264V</w:t>
            </w:r>
            <w:r>
              <w:rPr>
                <w:rFonts w:ascii="宋体" w:hAnsi="宋体" w:cs="宋体" w:hint="eastAsia"/>
                <w:kern w:val="0"/>
                <w:sz w:val="20"/>
                <w:szCs w:val="20"/>
              </w:rPr>
              <w:br/>
              <w:t>2、主机防护等级：≥IP65</w:t>
            </w:r>
            <w:r>
              <w:rPr>
                <w:rFonts w:ascii="宋体" w:hAnsi="宋体" w:cs="宋体" w:hint="eastAsia"/>
                <w:kern w:val="0"/>
                <w:sz w:val="20"/>
                <w:szCs w:val="20"/>
              </w:rPr>
              <w:br/>
              <w:t>3、主机工作湿度：≤85%RH</w:t>
            </w:r>
            <w:r>
              <w:rPr>
                <w:rFonts w:ascii="宋体" w:hAnsi="宋体" w:cs="宋体" w:hint="eastAsia"/>
                <w:kern w:val="0"/>
                <w:sz w:val="20"/>
                <w:szCs w:val="20"/>
              </w:rPr>
              <w:br/>
              <w:t>4、主机工作温度：至少包含-20℃～60℃</w:t>
            </w:r>
            <w:r>
              <w:rPr>
                <w:rFonts w:ascii="宋体" w:hAnsi="宋体" w:cs="宋体" w:hint="eastAsia"/>
                <w:kern w:val="0"/>
                <w:sz w:val="20"/>
                <w:szCs w:val="20"/>
              </w:rPr>
              <w:br/>
              <w:t>5、传感器防护等级：≥IP68</w:t>
            </w:r>
            <w:r>
              <w:rPr>
                <w:rFonts w:ascii="宋体" w:hAnsi="宋体" w:cs="宋体" w:hint="eastAsia"/>
                <w:kern w:val="0"/>
                <w:sz w:val="20"/>
                <w:szCs w:val="20"/>
              </w:rPr>
              <w:br/>
              <w:t>6、传感器工作温度：至少包含-30℃～160℃</w:t>
            </w:r>
            <w:r>
              <w:rPr>
                <w:rFonts w:ascii="宋体" w:hAnsi="宋体" w:cs="宋体" w:hint="eastAsia"/>
                <w:kern w:val="0"/>
                <w:sz w:val="20"/>
                <w:szCs w:val="20"/>
              </w:rPr>
              <w:br/>
              <w:t>7、精度：≤1%</w:t>
            </w:r>
            <w:r>
              <w:rPr>
                <w:rFonts w:ascii="宋体" w:hAnsi="宋体" w:cs="宋体" w:hint="eastAsia"/>
                <w:kern w:val="0"/>
                <w:sz w:val="20"/>
                <w:szCs w:val="20"/>
              </w:rPr>
              <w:br/>
              <w:t>8、流速范围：0～±10ms,正反向测量</w:t>
            </w:r>
            <w:r>
              <w:rPr>
                <w:rFonts w:ascii="宋体" w:hAnsi="宋体" w:cs="宋体" w:hint="eastAsia"/>
                <w:kern w:val="0"/>
                <w:sz w:val="20"/>
                <w:szCs w:val="20"/>
              </w:rPr>
              <w:br/>
              <w:t>9、管道口径：DN25-DN50mm</w:t>
            </w:r>
            <w:r>
              <w:rPr>
                <w:rFonts w:ascii="宋体" w:hAnsi="宋体" w:cs="宋体" w:hint="eastAsia"/>
                <w:kern w:val="0"/>
                <w:sz w:val="20"/>
                <w:szCs w:val="20"/>
              </w:rPr>
              <w:br/>
              <w:t>10、流体温度：-30℃～160℃</w:t>
            </w:r>
            <w:r>
              <w:rPr>
                <w:rFonts w:ascii="宋体" w:hAnsi="宋体" w:cs="宋体" w:hint="eastAsia"/>
                <w:kern w:val="0"/>
                <w:sz w:val="20"/>
                <w:szCs w:val="20"/>
              </w:rPr>
              <w:br/>
              <w:t>11、流体种类：水、海水、污水,酸碱液、酒精、啤酒、名种油类等能传导超声波的单一均匀液体</w:t>
            </w:r>
            <w:r>
              <w:rPr>
                <w:rFonts w:ascii="宋体" w:hAnsi="宋体" w:cs="宋体" w:hint="eastAsia"/>
                <w:kern w:val="0"/>
                <w:sz w:val="20"/>
                <w:szCs w:val="20"/>
              </w:rPr>
              <w:br/>
              <w:t>12、管道材质：钢、不锈钢、铸铁、钢、PVC,铝、玻璃钢</w:t>
            </w:r>
            <w:r>
              <w:rPr>
                <w:rFonts w:ascii="宋体" w:hAnsi="宋体" w:cs="宋体" w:hint="eastAsia"/>
                <w:kern w:val="0"/>
                <w:sz w:val="20"/>
                <w:szCs w:val="20"/>
              </w:rPr>
              <w:lastRenderedPageBreak/>
              <w:t>等一切质密的管道,允许有衬里</w:t>
            </w:r>
            <w:r>
              <w:rPr>
                <w:rFonts w:ascii="宋体" w:hAnsi="宋体" w:cs="宋体" w:hint="eastAsia"/>
                <w:kern w:val="0"/>
                <w:sz w:val="20"/>
                <w:szCs w:val="20"/>
              </w:rPr>
              <w:br/>
              <w:t xml:space="preserve">13、通信接口：隔离RS485串行接口，支持Modbus协议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B626BA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64.00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39C8296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EEA12F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7F0FE026"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6EC502F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710DDB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12</w:t>
            </w:r>
          </w:p>
        </w:tc>
        <w:tc>
          <w:tcPr>
            <w:tcW w:w="616" w:type="dxa"/>
            <w:tcBorders>
              <w:top w:val="single" w:sz="4" w:space="0" w:color="auto"/>
              <w:left w:val="nil"/>
              <w:bottom w:val="single" w:sz="4" w:space="0" w:color="auto"/>
              <w:right w:val="single" w:sz="4" w:space="0" w:color="auto"/>
            </w:tcBorders>
            <w:shd w:val="clear" w:color="auto" w:fill="auto"/>
            <w:vAlign w:val="center"/>
          </w:tcPr>
          <w:p w14:paraId="7D173AC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高精度人头红外传感器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7F35E68F" w14:textId="18A63F0F" w:rsidR="00610447" w:rsidRDefault="00B1704F">
            <w:pPr>
              <w:widowControl/>
              <w:jc w:val="left"/>
              <w:rPr>
                <w:rFonts w:ascii="宋体" w:hAnsi="宋体" w:cs="宋体"/>
                <w:kern w:val="0"/>
                <w:sz w:val="20"/>
                <w:szCs w:val="20"/>
              </w:rPr>
            </w:pPr>
            <w:r>
              <w:rPr>
                <w:rFonts w:ascii="宋体" w:hAnsi="宋体" w:cs="宋体" w:hint="eastAsia"/>
                <w:kern w:val="0"/>
                <w:sz w:val="20"/>
                <w:szCs w:val="20"/>
              </w:rPr>
              <w:t>1、可感知人体移动;</w:t>
            </w:r>
            <w:r>
              <w:rPr>
                <w:rFonts w:ascii="宋体" w:hAnsi="宋体" w:cs="宋体" w:hint="eastAsia"/>
                <w:kern w:val="0"/>
                <w:sz w:val="20"/>
                <w:szCs w:val="20"/>
              </w:rPr>
              <w:br/>
              <w:t>2、可支持光照度检测;</w:t>
            </w:r>
            <w:r>
              <w:rPr>
                <w:rFonts w:ascii="宋体" w:hAnsi="宋体" w:cs="宋体" w:hint="eastAsia"/>
                <w:kern w:val="0"/>
                <w:sz w:val="20"/>
                <w:szCs w:val="20"/>
              </w:rPr>
              <w:br/>
              <w:t>3、可支持多种安装方式，满足不同使用场景需求:</w:t>
            </w:r>
            <w:r>
              <w:rPr>
                <w:rFonts w:ascii="宋体" w:hAnsi="宋体" w:cs="宋体" w:hint="eastAsia"/>
                <w:kern w:val="0"/>
                <w:sz w:val="20"/>
                <w:szCs w:val="20"/>
              </w:rPr>
              <w:br/>
              <w:t>4、探测距离: ≥4米;</w:t>
            </w:r>
            <w:r>
              <w:rPr>
                <w:rFonts w:ascii="宋体" w:hAnsi="宋体" w:cs="宋体" w:hint="eastAsia"/>
                <w:kern w:val="0"/>
                <w:sz w:val="20"/>
                <w:szCs w:val="20"/>
              </w:rPr>
              <w:br/>
              <w:t>5、工作温度:至少包含-10C~+45C:</w:t>
            </w:r>
            <w:r>
              <w:rPr>
                <w:rFonts w:ascii="宋体" w:hAnsi="宋体" w:cs="宋体" w:hint="eastAsia"/>
                <w:kern w:val="0"/>
                <w:sz w:val="20"/>
                <w:szCs w:val="20"/>
              </w:rPr>
              <w:br/>
              <w:t>6、工作湿度:至少包含0~95%RH，无冷凝:</w:t>
            </w:r>
            <w:r>
              <w:rPr>
                <w:rFonts w:ascii="宋体" w:hAnsi="宋体" w:cs="宋体" w:hint="eastAsia"/>
                <w:kern w:val="0"/>
                <w:sz w:val="20"/>
                <w:szCs w:val="20"/>
              </w:rPr>
              <w:br/>
              <w:t xml:space="preserve">7、无线连接:Zigbee </w:t>
            </w:r>
          </w:p>
        </w:tc>
        <w:tc>
          <w:tcPr>
            <w:tcW w:w="1016" w:type="dxa"/>
            <w:tcBorders>
              <w:top w:val="single" w:sz="4" w:space="0" w:color="auto"/>
              <w:left w:val="nil"/>
              <w:bottom w:val="single" w:sz="4" w:space="0" w:color="auto"/>
              <w:right w:val="single" w:sz="4" w:space="0" w:color="auto"/>
            </w:tcBorders>
            <w:shd w:val="clear" w:color="auto" w:fill="auto"/>
            <w:vAlign w:val="center"/>
          </w:tcPr>
          <w:p w14:paraId="51DB043E"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210.00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A3EA7F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vAlign w:val="center"/>
          </w:tcPr>
          <w:p w14:paraId="30BDDE8F" w14:textId="3CCDD421"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16E06143" w14:textId="77777777">
        <w:trPr>
          <w:trHeight w:val="1691"/>
        </w:trPr>
        <w:tc>
          <w:tcPr>
            <w:tcW w:w="618" w:type="dxa"/>
            <w:vMerge/>
            <w:tcBorders>
              <w:top w:val="single" w:sz="4" w:space="0" w:color="auto"/>
              <w:left w:val="single" w:sz="4" w:space="0" w:color="auto"/>
              <w:bottom w:val="single" w:sz="4" w:space="0" w:color="auto"/>
              <w:right w:val="single" w:sz="4" w:space="0" w:color="auto"/>
            </w:tcBorders>
            <w:vAlign w:val="center"/>
          </w:tcPr>
          <w:p w14:paraId="1F170798"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18B1A6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13</w:t>
            </w:r>
          </w:p>
        </w:tc>
        <w:tc>
          <w:tcPr>
            <w:tcW w:w="616" w:type="dxa"/>
            <w:tcBorders>
              <w:top w:val="single" w:sz="4" w:space="0" w:color="auto"/>
              <w:left w:val="nil"/>
              <w:bottom w:val="single" w:sz="4" w:space="0" w:color="auto"/>
              <w:right w:val="single" w:sz="4" w:space="0" w:color="auto"/>
            </w:tcBorders>
            <w:shd w:val="clear" w:color="auto" w:fill="auto"/>
            <w:vAlign w:val="center"/>
          </w:tcPr>
          <w:p w14:paraId="607FABA4"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物联网无线网关</w:t>
            </w:r>
          </w:p>
        </w:tc>
        <w:tc>
          <w:tcPr>
            <w:tcW w:w="4421" w:type="dxa"/>
            <w:tcBorders>
              <w:top w:val="single" w:sz="4" w:space="0" w:color="auto"/>
              <w:left w:val="nil"/>
              <w:bottom w:val="single" w:sz="4" w:space="0" w:color="auto"/>
              <w:right w:val="single" w:sz="4" w:space="0" w:color="auto"/>
            </w:tcBorders>
            <w:shd w:val="clear" w:color="auto" w:fill="auto"/>
            <w:vAlign w:val="center"/>
          </w:tcPr>
          <w:p w14:paraId="1CE89975" w14:textId="74830C5C" w:rsidR="00610447" w:rsidRDefault="00B1704F">
            <w:pPr>
              <w:widowControl/>
              <w:jc w:val="left"/>
              <w:rPr>
                <w:rFonts w:ascii="宋体" w:hAnsi="宋体" w:cs="宋体"/>
                <w:kern w:val="0"/>
                <w:sz w:val="20"/>
                <w:szCs w:val="20"/>
              </w:rPr>
            </w:pPr>
            <w:r>
              <w:rPr>
                <w:rFonts w:ascii="宋体" w:hAnsi="宋体" w:cs="宋体" w:hint="eastAsia"/>
                <w:kern w:val="0"/>
                <w:sz w:val="20"/>
                <w:szCs w:val="20"/>
              </w:rPr>
              <w:t>1、支持通过</w:t>
            </w:r>
            <w:proofErr w:type="spellStart"/>
            <w:r>
              <w:rPr>
                <w:rFonts w:ascii="宋体" w:hAnsi="宋体" w:cs="宋体" w:hint="eastAsia"/>
                <w:kern w:val="0"/>
                <w:sz w:val="20"/>
                <w:szCs w:val="20"/>
              </w:rPr>
              <w:t>WiFi</w:t>
            </w:r>
            <w:proofErr w:type="spellEnd"/>
            <w:r>
              <w:rPr>
                <w:rFonts w:ascii="宋体" w:hAnsi="宋体" w:cs="宋体" w:hint="eastAsia"/>
                <w:kern w:val="0"/>
                <w:sz w:val="20"/>
                <w:szCs w:val="20"/>
              </w:rPr>
              <w:t>或以太网接入互联网；</w:t>
            </w:r>
            <w:r>
              <w:rPr>
                <w:rFonts w:ascii="宋体" w:hAnsi="宋体" w:cs="宋体" w:hint="eastAsia"/>
                <w:kern w:val="0"/>
                <w:sz w:val="20"/>
                <w:szCs w:val="20"/>
              </w:rPr>
              <w:br/>
            </w:r>
            <w:r>
              <w:rPr>
                <w:rFonts w:ascii="宋体" w:hAnsi="宋体" w:cs="宋体"/>
                <w:kern w:val="0"/>
                <w:sz w:val="20"/>
                <w:szCs w:val="20"/>
              </w:rPr>
              <w:t>2</w:t>
            </w:r>
            <w:r>
              <w:rPr>
                <w:rFonts w:ascii="宋体" w:hAnsi="宋体" w:cs="宋体" w:hint="eastAsia"/>
                <w:kern w:val="0"/>
                <w:sz w:val="20"/>
                <w:szCs w:val="20"/>
              </w:rPr>
              <w:t>、系统控制中心，子设备最大支持不低于31个；</w:t>
            </w:r>
            <w:r>
              <w:rPr>
                <w:rFonts w:ascii="宋体" w:hAnsi="宋体" w:cs="宋体" w:hint="eastAsia"/>
                <w:kern w:val="0"/>
                <w:sz w:val="20"/>
                <w:szCs w:val="20"/>
              </w:rPr>
              <w:br/>
            </w:r>
            <w:r>
              <w:rPr>
                <w:rFonts w:ascii="宋体" w:hAnsi="宋体" w:cs="宋体"/>
                <w:kern w:val="0"/>
                <w:sz w:val="20"/>
                <w:szCs w:val="20"/>
              </w:rPr>
              <w:t>3</w:t>
            </w:r>
            <w:r>
              <w:rPr>
                <w:rFonts w:ascii="宋体" w:hAnsi="宋体" w:cs="宋体" w:hint="eastAsia"/>
                <w:kern w:val="0"/>
                <w:sz w:val="20"/>
                <w:szCs w:val="20"/>
              </w:rPr>
              <w:t>、支持当网关断网时，子设备不断连；</w:t>
            </w:r>
            <w:r>
              <w:rPr>
                <w:rFonts w:ascii="宋体" w:hAnsi="宋体" w:cs="宋体" w:hint="eastAsia"/>
                <w:kern w:val="0"/>
                <w:sz w:val="20"/>
                <w:szCs w:val="20"/>
              </w:rPr>
              <w:br/>
            </w:r>
            <w:r>
              <w:rPr>
                <w:rFonts w:ascii="宋体" w:hAnsi="宋体" w:cs="宋体"/>
                <w:kern w:val="0"/>
                <w:sz w:val="20"/>
                <w:szCs w:val="20"/>
              </w:rPr>
              <w:t>4</w:t>
            </w:r>
            <w:r>
              <w:rPr>
                <w:rFonts w:ascii="宋体" w:hAnsi="宋体" w:cs="宋体" w:hint="eastAsia"/>
                <w:kern w:val="0"/>
                <w:sz w:val="20"/>
                <w:szCs w:val="20"/>
              </w:rPr>
              <w:t>、支持使用手机APP添加和控制智能设备；</w:t>
            </w:r>
            <w:r>
              <w:rPr>
                <w:rFonts w:ascii="宋体" w:hAnsi="宋体" w:cs="宋体" w:hint="eastAsia"/>
                <w:kern w:val="0"/>
                <w:sz w:val="20"/>
                <w:szCs w:val="20"/>
              </w:rPr>
              <w:br/>
            </w:r>
            <w:r>
              <w:rPr>
                <w:rFonts w:ascii="宋体" w:hAnsi="宋体" w:cs="宋体"/>
                <w:kern w:val="0"/>
                <w:sz w:val="20"/>
                <w:szCs w:val="20"/>
              </w:rPr>
              <w:t>5</w:t>
            </w:r>
            <w:r>
              <w:rPr>
                <w:rFonts w:ascii="宋体" w:hAnsi="宋体" w:cs="宋体" w:hint="eastAsia"/>
                <w:kern w:val="0"/>
                <w:sz w:val="20"/>
                <w:szCs w:val="20"/>
              </w:rPr>
              <w:t>、支持APP管理自动化和智能化情景模式；</w:t>
            </w:r>
            <w:r>
              <w:rPr>
                <w:rFonts w:ascii="宋体" w:hAnsi="宋体" w:cs="宋体" w:hint="eastAsia"/>
                <w:kern w:val="0"/>
                <w:sz w:val="20"/>
                <w:szCs w:val="20"/>
              </w:rPr>
              <w:br/>
            </w:r>
            <w:r>
              <w:rPr>
                <w:rFonts w:ascii="宋体" w:hAnsi="宋体" w:cs="宋体"/>
                <w:kern w:val="0"/>
                <w:sz w:val="20"/>
                <w:szCs w:val="20"/>
              </w:rPr>
              <w:t>6</w:t>
            </w:r>
            <w:r>
              <w:rPr>
                <w:rFonts w:ascii="宋体" w:hAnsi="宋体" w:cs="宋体" w:hint="eastAsia"/>
                <w:kern w:val="0"/>
                <w:sz w:val="20"/>
                <w:szCs w:val="20"/>
              </w:rPr>
              <w:t>、无线连接：Wi-FiIEEE802.11b/g/n2.4GHz，ZigBee3.0BLE5.0</w:t>
            </w:r>
            <w:r>
              <w:rPr>
                <w:rFonts w:ascii="宋体" w:hAnsi="宋体" w:cs="宋体" w:hint="eastAsia"/>
                <w:kern w:val="0"/>
                <w:sz w:val="20"/>
                <w:szCs w:val="20"/>
              </w:rPr>
              <w:br/>
            </w:r>
            <w:r>
              <w:rPr>
                <w:rFonts w:ascii="宋体" w:hAnsi="宋体" w:cs="宋体"/>
                <w:kern w:val="0"/>
                <w:sz w:val="20"/>
                <w:szCs w:val="20"/>
              </w:rPr>
              <w:t>7</w:t>
            </w:r>
            <w:r>
              <w:rPr>
                <w:rFonts w:ascii="宋体" w:hAnsi="宋体" w:cs="宋体" w:hint="eastAsia"/>
                <w:kern w:val="0"/>
                <w:sz w:val="20"/>
                <w:szCs w:val="20"/>
              </w:rPr>
              <w:t>、工作温度：至少包含0℃~40℃</w:t>
            </w:r>
            <w:r>
              <w:rPr>
                <w:rFonts w:ascii="宋体" w:hAnsi="宋体" w:cs="宋体" w:hint="eastAsia"/>
                <w:kern w:val="0"/>
                <w:sz w:val="20"/>
                <w:szCs w:val="20"/>
              </w:rPr>
              <w:br/>
            </w:r>
            <w:r>
              <w:rPr>
                <w:rFonts w:ascii="宋体" w:hAnsi="宋体" w:cs="宋体"/>
                <w:kern w:val="0"/>
                <w:sz w:val="20"/>
                <w:szCs w:val="20"/>
              </w:rPr>
              <w:t>8</w:t>
            </w:r>
            <w:r>
              <w:rPr>
                <w:rFonts w:ascii="宋体" w:hAnsi="宋体" w:cs="宋体" w:hint="eastAsia"/>
                <w:kern w:val="0"/>
                <w:sz w:val="20"/>
                <w:szCs w:val="20"/>
              </w:rPr>
              <w:t xml:space="preserve">、工作湿度：至少包含5~95%RH，无冷凝 </w:t>
            </w:r>
          </w:p>
        </w:tc>
        <w:tc>
          <w:tcPr>
            <w:tcW w:w="1016" w:type="dxa"/>
            <w:tcBorders>
              <w:top w:val="single" w:sz="4" w:space="0" w:color="auto"/>
              <w:left w:val="nil"/>
              <w:bottom w:val="single" w:sz="4" w:space="0" w:color="auto"/>
              <w:right w:val="single" w:sz="4" w:space="0" w:color="auto"/>
            </w:tcBorders>
            <w:shd w:val="clear" w:color="auto" w:fill="auto"/>
            <w:vAlign w:val="center"/>
          </w:tcPr>
          <w:p w14:paraId="2253E00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140.00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06C6C4D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27B14F9"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2B88118D" w14:textId="77777777" w:rsidTr="003A7B62">
        <w:tc>
          <w:tcPr>
            <w:tcW w:w="618" w:type="dxa"/>
            <w:vMerge/>
            <w:tcBorders>
              <w:top w:val="single" w:sz="4" w:space="0" w:color="auto"/>
              <w:left w:val="single" w:sz="4" w:space="0" w:color="auto"/>
              <w:bottom w:val="single" w:sz="4" w:space="0" w:color="auto"/>
              <w:right w:val="single" w:sz="4" w:space="0" w:color="auto"/>
            </w:tcBorders>
            <w:vAlign w:val="center"/>
          </w:tcPr>
          <w:p w14:paraId="390001C9"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051499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14</w:t>
            </w:r>
          </w:p>
        </w:tc>
        <w:tc>
          <w:tcPr>
            <w:tcW w:w="616" w:type="dxa"/>
            <w:tcBorders>
              <w:top w:val="single" w:sz="4" w:space="0" w:color="auto"/>
              <w:left w:val="nil"/>
              <w:bottom w:val="single" w:sz="4" w:space="0" w:color="auto"/>
              <w:right w:val="single" w:sz="4" w:space="0" w:color="auto"/>
            </w:tcBorders>
            <w:shd w:val="clear" w:color="auto" w:fill="auto"/>
            <w:vAlign w:val="center"/>
          </w:tcPr>
          <w:p w14:paraId="59803FCD"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情景面板（网关版）</w:t>
            </w:r>
          </w:p>
        </w:tc>
        <w:tc>
          <w:tcPr>
            <w:tcW w:w="4421" w:type="dxa"/>
            <w:tcBorders>
              <w:top w:val="single" w:sz="4" w:space="0" w:color="auto"/>
              <w:left w:val="nil"/>
              <w:bottom w:val="single" w:sz="4" w:space="0" w:color="auto"/>
              <w:right w:val="single" w:sz="4" w:space="0" w:color="auto"/>
            </w:tcBorders>
            <w:shd w:val="clear" w:color="auto" w:fill="auto"/>
            <w:vAlign w:val="center"/>
          </w:tcPr>
          <w:p w14:paraId="281C8C8B" w14:textId="2C251096" w:rsidR="00610447" w:rsidRDefault="00B1704F">
            <w:pPr>
              <w:widowControl/>
              <w:jc w:val="left"/>
              <w:rPr>
                <w:rFonts w:ascii="宋体" w:hAnsi="宋体" w:cs="宋体"/>
                <w:kern w:val="0"/>
                <w:sz w:val="20"/>
                <w:szCs w:val="20"/>
              </w:rPr>
            </w:pPr>
            <w:r>
              <w:rPr>
                <w:rFonts w:ascii="宋体" w:hAnsi="宋体" w:cs="宋体" w:hint="eastAsia"/>
                <w:kern w:val="0"/>
                <w:sz w:val="20"/>
                <w:szCs w:val="20"/>
              </w:rPr>
              <w:t>1、显示屏≥4英寸触摸屏</w:t>
            </w:r>
            <w:r>
              <w:rPr>
                <w:rFonts w:ascii="宋体" w:hAnsi="宋体" w:cs="宋体" w:hint="eastAsia"/>
                <w:kern w:val="0"/>
                <w:sz w:val="20"/>
                <w:szCs w:val="20"/>
              </w:rPr>
              <w:br/>
              <w:t>2、RTC支持，单次充满电最大工作时间≥48小时</w:t>
            </w:r>
            <w:r>
              <w:rPr>
                <w:rFonts w:ascii="宋体" w:hAnsi="宋体" w:cs="宋体" w:hint="eastAsia"/>
                <w:kern w:val="0"/>
                <w:sz w:val="20"/>
                <w:szCs w:val="20"/>
              </w:rPr>
              <w:br/>
              <w:t>3、供电方式交流AC供电，电压:100~240V，50/60HZ</w:t>
            </w:r>
            <w:r>
              <w:rPr>
                <w:rFonts w:ascii="宋体" w:hAnsi="宋体" w:cs="宋体" w:hint="eastAsia"/>
                <w:kern w:val="0"/>
                <w:sz w:val="20"/>
                <w:szCs w:val="20"/>
              </w:rPr>
              <w:br/>
              <w:t>4、供电方式零火线，交流供电</w:t>
            </w:r>
            <w:r>
              <w:rPr>
                <w:rFonts w:ascii="宋体" w:hAnsi="宋体" w:cs="宋体" w:hint="eastAsia"/>
                <w:kern w:val="0"/>
                <w:sz w:val="20"/>
                <w:szCs w:val="20"/>
              </w:rPr>
              <w:br/>
              <w:t>5、屏寿命≥30000小时</w:t>
            </w:r>
            <w:r>
              <w:rPr>
                <w:rFonts w:ascii="宋体" w:hAnsi="宋体" w:cs="宋体" w:hint="eastAsia"/>
                <w:kern w:val="0"/>
                <w:sz w:val="20"/>
                <w:szCs w:val="20"/>
              </w:rPr>
              <w:br/>
              <w:t>6、参考尺寸86*86mm</w:t>
            </w:r>
            <w:r>
              <w:rPr>
                <w:rFonts w:ascii="宋体" w:hAnsi="宋体" w:cs="宋体" w:hint="eastAsia"/>
                <w:kern w:val="0"/>
                <w:sz w:val="20"/>
                <w:szCs w:val="20"/>
              </w:rPr>
              <w:br/>
              <w:t>7、输入电压100-240V~，50/60Hz</w:t>
            </w:r>
            <w:r>
              <w:rPr>
                <w:rFonts w:ascii="宋体" w:hAnsi="宋体" w:cs="宋体" w:hint="eastAsia"/>
                <w:kern w:val="0"/>
                <w:sz w:val="20"/>
                <w:szCs w:val="20"/>
              </w:rPr>
              <w:br/>
            </w:r>
            <w:r>
              <w:rPr>
                <w:rFonts w:ascii="宋体" w:hAnsi="宋体" w:cs="宋体"/>
                <w:kern w:val="0"/>
                <w:sz w:val="20"/>
                <w:szCs w:val="20"/>
              </w:rPr>
              <w:t>8</w:t>
            </w:r>
            <w:r>
              <w:rPr>
                <w:rFonts w:ascii="宋体" w:hAnsi="宋体" w:cs="宋体" w:hint="eastAsia"/>
                <w:kern w:val="0"/>
                <w:sz w:val="20"/>
                <w:szCs w:val="20"/>
              </w:rPr>
              <w:t>、AC部分输入交流，输出5V1A</w:t>
            </w:r>
            <w:r>
              <w:rPr>
                <w:rFonts w:ascii="宋体" w:hAnsi="宋体" w:cs="宋体" w:hint="eastAsia"/>
                <w:kern w:val="0"/>
                <w:sz w:val="20"/>
                <w:szCs w:val="20"/>
              </w:rPr>
              <w:br/>
            </w:r>
            <w:r>
              <w:rPr>
                <w:rFonts w:ascii="宋体" w:hAnsi="宋体" w:cs="宋体"/>
                <w:kern w:val="0"/>
                <w:sz w:val="20"/>
                <w:szCs w:val="20"/>
              </w:rPr>
              <w:t>9</w:t>
            </w:r>
            <w:r>
              <w:rPr>
                <w:rFonts w:ascii="宋体" w:hAnsi="宋体" w:cs="宋体" w:hint="eastAsia"/>
                <w:kern w:val="0"/>
                <w:sz w:val="20"/>
                <w:szCs w:val="20"/>
              </w:rPr>
              <w:t>、DC部分输入5V1A</w:t>
            </w:r>
            <w:r>
              <w:rPr>
                <w:rFonts w:ascii="宋体" w:hAnsi="宋体" w:cs="宋体" w:hint="eastAsia"/>
                <w:kern w:val="0"/>
                <w:sz w:val="20"/>
                <w:szCs w:val="20"/>
              </w:rPr>
              <w:br/>
            </w:r>
            <w:r>
              <w:rPr>
                <w:rFonts w:ascii="宋体" w:hAnsi="宋体" w:cs="宋体"/>
                <w:kern w:val="0"/>
                <w:sz w:val="20"/>
                <w:szCs w:val="20"/>
              </w:rPr>
              <w:t>10</w:t>
            </w:r>
            <w:r>
              <w:rPr>
                <w:rFonts w:ascii="宋体" w:hAnsi="宋体" w:cs="宋体" w:hint="eastAsia"/>
                <w:kern w:val="0"/>
                <w:sz w:val="20"/>
                <w:szCs w:val="20"/>
              </w:rPr>
              <w:t>、无线发射功率10dBm接收度-95dBm</w:t>
            </w:r>
            <w:r>
              <w:rPr>
                <w:rFonts w:ascii="宋体" w:hAnsi="宋体" w:cs="宋体" w:hint="eastAsia"/>
                <w:kern w:val="0"/>
                <w:sz w:val="20"/>
                <w:szCs w:val="20"/>
              </w:rPr>
              <w:br/>
            </w:r>
            <w:r>
              <w:rPr>
                <w:rFonts w:ascii="宋体" w:hAnsi="宋体" w:cs="宋体"/>
                <w:kern w:val="0"/>
                <w:sz w:val="20"/>
                <w:szCs w:val="20"/>
              </w:rPr>
              <w:t>11</w:t>
            </w:r>
            <w:r>
              <w:rPr>
                <w:rFonts w:ascii="宋体" w:hAnsi="宋体" w:cs="宋体" w:hint="eastAsia"/>
                <w:kern w:val="0"/>
                <w:sz w:val="20"/>
                <w:szCs w:val="20"/>
              </w:rPr>
              <w:t>、工作温度环境温度:至少包含10C~40</w:t>
            </w:r>
            <w:r>
              <w:rPr>
                <w:rFonts w:ascii="宋体" w:hAnsi="宋体" w:cs="宋体" w:hint="eastAsia"/>
                <w:kern w:val="0"/>
                <w:sz w:val="20"/>
                <w:szCs w:val="20"/>
              </w:rPr>
              <w:br/>
            </w:r>
            <w:r>
              <w:rPr>
                <w:rFonts w:ascii="宋体" w:hAnsi="宋体" w:cs="宋体"/>
                <w:kern w:val="0"/>
                <w:sz w:val="20"/>
                <w:szCs w:val="20"/>
              </w:rPr>
              <w:t>12</w:t>
            </w:r>
            <w:r>
              <w:rPr>
                <w:rFonts w:ascii="宋体" w:hAnsi="宋体" w:cs="宋体" w:hint="eastAsia"/>
                <w:kern w:val="0"/>
                <w:sz w:val="20"/>
                <w:szCs w:val="20"/>
              </w:rPr>
              <w:t>、相对湿度湿度: 至少包含0%~95%，无冷凝</w:t>
            </w:r>
            <w:r>
              <w:rPr>
                <w:rFonts w:ascii="宋体" w:hAnsi="宋体" w:cs="宋体" w:hint="eastAsia"/>
                <w:kern w:val="0"/>
                <w:sz w:val="20"/>
                <w:szCs w:val="20"/>
              </w:rPr>
              <w:br/>
            </w:r>
            <w:r>
              <w:rPr>
                <w:rFonts w:ascii="宋体" w:hAnsi="宋体" w:cs="宋体"/>
                <w:kern w:val="0"/>
                <w:sz w:val="20"/>
                <w:szCs w:val="20"/>
              </w:rPr>
              <w:t>13</w:t>
            </w:r>
            <w:r>
              <w:rPr>
                <w:rFonts w:ascii="宋体" w:hAnsi="宋体" w:cs="宋体" w:hint="eastAsia"/>
                <w:kern w:val="0"/>
                <w:sz w:val="20"/>
                <w:szCs w:val="20"/>
              </w:rPr>
              <w:t>、存储环境环境温度:至少包含-10C~50"C，湿度:至少包含0%~95%，无冷凝</w:t>
            </w:r>
            <w:r>
              <w:rPr>
                <w:rFonts w:ascii="宋体" w:hAnsi="宋体" w:cs="宋体" w:hint="eastAsia"/>
                <w:kern w:val="0"/>
                <w:sz w:val="20"/>
                <w:szCs w:val="20"/>
              </w:rPr>
              <w:br/>
            </w:r>
            <w:r>
              <w:rPr>
                <w:rFonts w:ascii="宋体" w:hAnsi="宋体" w:cs="宋体"/>
                <w:kern w:val="0"/>
                <w:sz w:val="20"/>
                <w:szCs w:val="20"/>
              </w:rPr>
              <w:t>14</w:t>
            </w:r>
            <w:r>
              <w:rPr>
                <w:rFonts w:ascii="宋体" w:hAnsi="宋体" w:cs="宋体" w:hint="eastAsia"/>
                <w:kern w:val="0"/>
                <w:sz w:val="20"/>
                <w:szCs w:val="20"/>
              </w:rPr>
              <w:t>、支持</w:t>
            </w:r>
            <w:proofErr w:type="spellStart"/>
            <w:r>
              <w:rPr>
                <w:rFonts w:ascii="宋体" w:hAnsi="宋体" w:cs="宋体" w:hint="eastAsia"/>
                <w:kern w:val="0"/>
                <w:sz w:val="20"/>
                <w:szCs w:val="20"/>
              </w:rPr>
              <w:t>wifi</w:t>
            </w:r>
            <w:proofErr w:type="spellEnd"/>
            <w:r>
              <w:rPr>
                <w:rFonts w:ascii="宋体" w:hAnsi="宋体" w:cs="宋体" w:hint="eastAsia"/>
                <w:kern w:val="0"/>
                <w:sz w:val="20"/>
                <w:szCs w:val="20"/>
              </w:rPr>
              <w:t xml:space="preserve">连入互联网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A4867A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124.00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6BCF2C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台</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9BB2505"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6564AD59"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1E1614CF"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02900B8"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15</w:t>
            </w:r>
          </w:p>
        </w:tc>
        <w:tc>
          <w:tcPr>
            <w:tcW w:w="616" w:type="dxa"/>
            <w:tcBorders>
              <w:top w:val="single" w:sz="4" w:space="0" w:color="auto"/>
              <w:left w:val="nil"/>
              <w:bottom w:val="single" w:sz="4" w:space="0" w:color="auto"/>
              <w:right w:val="single" w:sz="4" w:space="0" w:color="auto"/>
            </w:tcBorders>
            <w:shd w:val="clear" w:color="auto" w:fill="auto"/>
            <w:vAlign w:val="center"/>
          </w:tcPr>
          <w:p w14:paraId="500D838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环境传感器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317BFFCE" w14:textId="3A6DEACE"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1、通讯配置：支持标准Modbus通信协议；</w:t>
            </w:r>
            <w:r>
              <w:rPr>
                <w:rFonts w:ascii="宋体" w:hAnsi="宋体" w:cs="宋体" w:hint="eastAsia"/>
                <w:kern w:val="0"/>
                <w:sz w:val="20"/>
                <w:szCs w:val="20"/>
              </w:rPr>
              <w:br/>
              <w:t>2、供电方式：DC5V；</w:t>
            </w:r>
            <w:r>
              <w:rPr>
                <w:rFonts w:ascii="宋体" w:hAnsi="宋体" w:cs="宋体" w:hint="eastAsia"/>
                <w:kern w:val="0"/>
                <w:sz w:val="20"/>
                <w:szCs w:val="20"/>
              </w:rPr>
              <w:br/>
              <w:t>3、检测指标：包括温度、湿度、PM1.0、PM2.5、PM10、二氧化碳、TVOC、甲醛、光照度、噪声十种环境状态指标检测功能；</w:t>
            </w:r>
            <w:r>
              <w:rPr>
                <w:rFonts w:ascii="宋体" w:hAnsi="宋体" w:cs="宋体" w:hint="eastAsia"/>
                <w:kern w:val="0"/>
                <w:sz w:val="20"/>
                <w:szCs w:val="20"/>
              </w:rPr>
              <w:br/>
              <w:t>4、主要指标量程至少包含：温度： -40~85℃，湿度： 0~100%RH，PM2.5：0~1000ug/m³，二氧化碳：400~60000ppm，TVOC：0~60000ug/m³，甲醛：0~1000ug/m³，光照度：0~60Klux，噪声：30~90dB；</w:t>
            </w:r>
            <w:r>
              <w:rPr>
                <w:rFonts w:ascii="宋体" w:hAnsi="宋体" w:cs="宋体" w:hint="eastAsia"/>
                <w:kern w:val="0"/>
                <w:sz w:val="20"/>
                <w:szCs w:val="20"/>
              </w:rPr>
              <w:br/>
              <w:t>5、测量精度：温度：±0.2℃，湿度：±1%RH，PM2.5：±10%，二氧化碳：±30ppm，TVOC：±50ug/m³，甲醛：±25%，光照度：±5%，噪声：±3dB；</w:t>
            </w:r>
            <w:r>
              <w:rPr>
                <w:rFonts w:ascii="宋体" w:hAnsi="宋体" w:cs="宋体" w:hint="eastAsia"/>
                <w:kern w:val="0"/>
                <w:sz w:val="20"/>
                <w:szCs w:val="20"/>
              </w:rPr>
              <w:br/>
            </w:r>
            <w:r>
              <w:rPr>
                <w:rFonts w:ascii="宋体" w:hAnsi="宋体" w:cs="宋体" w:hint="eastAsia"/>
                <w:kern w:val="0"/>
                <w:sz w:val="20"/>
                <w:szCs w:val="20"/>
              </w:rPr>
              <w:lastRenderedPageBreak/>
              <w:t>6、安装方式：旋转卡扣方式吸顶安装。</w:t>
            </w:r>
            <w:r>
              <w:rPr>
                <w:rFonts w:ascii="宋体" w:hAnsi="宋体" w:cs="宋体" w:hint="eastAsia"/>
                <w:kern w:val="0"/>
                <w:sz w:val="20"/>
                <w:szCs w:val="20"/>
              </w:rPr>
              <w:br/>
              <w:t xml:space="preserve">7、可与接入物联系统的新风机、空调、排风扇等多种环境处置终端联动实现场景环境的智能优化 </w:t>
            </w:r>
          </w:p>
        </w:tc>
        <w:tc>
          <w:tcPr>
            <w:tcW w:w="1016" w:type="dxa"/>
            <w:tcBorders>
              <w:top w:val="single" w:sz="4" w:space="0" w:color="auto"/>
              <w:left w:val="nil"/>
              <w:bottom w:val="single" w:sz="4" w:space="0" w:color="auto"/>
              <w:right w:val="single" w:sz="4" w:space="0" w:color="auto"/>
            </w:tcBorders>
            <w:shd w:val="clear" w:color="auto" w:fill="auto"/>
            <w:vAlign w:val="center"/>
          </w:tcPr>
          <w:p w14:paraId="7D113DE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16.00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981A0D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1D050A31"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139B8BF4"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625B2E55"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F0D6E8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16</w:t>
            </w:r>
          </w:p>
        </w:tc>
        <w:tc>
          <w:tcPr>
            <w:tcW w:w="616" w:type="dxa"/>
            <w:tcBorders>
              <w:top w:val="single" w:sz="4" w:space="0" w:color="auto"/>
              <w:left w:val="nil"/>
              <w:bottom w:val="single" w:sz="4" w:space="0" w:color="auto"/>
              <w:right w:val="single" w:sz="4" w:space="0" w:color="auto"/>
            </w:tcBorders>
            <w:shd w:val="clear" w:color="auto" w:fill="auto"/>
            <w:vAlign w:val="center"/>
          </w:tcPr>
          <w:p w14:paraId="2155663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二氧化碳传感器</w:t>
            </w:r>
          </w:p>
        </w:tc>
        <w:tc>
          <w:tcPr>
            <w:tcW w:w="4421" w:type="dxa"/>
            <w:tcBorders>
              <w:top w:val="single" w:sz="4" w:space="0" w:color="auto"/>
              <w:left w:val="nil"/>
              <w:bottom w:val="single" w:sz="4" w:space="0" w:color="auto"/>
              <w:right w:val="single" w:sz="4" w:space="0" w:color="auto"/>
            </w:tcBorders>
            <w:shd w:val="clear" w:color="auto" w:fill="auto"/>
            <w:vAlign w:val="center"/>
          </w:tcPr>
          <w:p w14:paraId="643E2E08" w14:textId="762B81A9" w:rsidR="00610447" w:rsidRDefault="00B1704F">
            <w:pPr>
              <w:widowControl/>
              <w:jc w:val="left"/>
              <w:rPr>
                <w:rFonts w:ascii="宋体" w:hAnsi="宋体" w:cs="宋体"/>
                <w:kern w:val="0"/>
                <w:sz w:val="20"/>
                <w:szCs w:val="20"/>
              </w:rPr>
            </w:pPr>
            <w:r>
              <w:rPr>
                <w:rFonts w:ascii="宋体" w:hAnsi="宋体" w:cs="宋体" w:hint="eastAsia"/>
                <w:kern w:val="0"/>
                <w:sz w:val="20"/>
                <w:szCs w:val="20"/>
              </w:rPr>
              <w:t>1、通讯配置：支持标准</w:t>
            </w:r>
            <w:proofErr w:type="spellStart"/>
            <w:r>
              <w:rPr>
                <w:rFonts w:ascii="宋体" w:hAnsi="宋体" w:cs="宋体" w:hint="eastAsia"/>
                <w:kern w:val="0"/>
                <w:sz w:val="20"/>
                <w:szCs w:val="20"/>
              </w:rPr>
              <w:t>Modbus+wifi</w:t>
            </w:r>
            <w:proofErr w:type="spellEnd"/>
            <w:r>
              <w:rPr>
                <w:rFonts w:ascii="宋体" w:hAnsi="宋体" w:cs="宋体" w:hint="eastAsia"/>
                <w:kern w:val="0"/>
                <w:sz w:val="20"/>
                <w:szCs w:val="20"/>
              </w:rPr>
              <w:t>通信协议；</w:t>
            </w:r>
            <w:r>
              <w:rPr>
                <w:rFonts w:ascii="宋体" w:hAnsi="宋体" w:cs="宋体" w:hint="eastAsia"/>
                <w:kern w:val="0"/>
                <w:sz w:val="20"/>
                <w:szCs w:val="20"/>
              </w:rPr>
              <w:br/>
              <w:t>2、供电方式：DC10-30V；</w:t>
            </w:r>
            <w:r>
              <w:rPr>
                <w:rFonts w:ascii="宋体" w:hAnsi="宋体" w:cs="宋体" w:hint="eastAsia"/>
                <w:kern w:val="0"/>
                <w:sz w:val="20"/>
                <w:szCs w:val="20"/>
              </w:rPr>
              <w:br/>
              <w:t>3、检测量程：二氧化碳：0~5000ppm；</w:t>
            </w:r>
            <w:r>
              <w:rPr>
                <w:rFonts w:ascii="宋体" w:hAnsi="宋体" w:cs="宋体" w:hint="eastAsia"/>
                <w:kern w:val="0"/>
                <w:sz w:val="20"/>
                <w:szCs w:val="20"/>
              </w:rPr>
              <w:br/>
              <w:t>4、检测精度：二氧化碳：±(40ppm+3%F·S)(25℃)；</w:t>
            </w:r>
            <w:r>
              <w:rPr>
                <w:rFonts w:ascii="宋体" w:hAnsi="宋体" w:cs="宋体" w:hint="eastAsia"/>
                <w:kern w:val="0"/>
                <w:sz w:val="20"/>
                <w:szCs w:val="20"/>
              </w:rPr>
              <w:br/>
              <w:t>5、非线性：＜1%F·S；</w:t>
            </w:r>
            <w:r>
              <w:rPr>
                <w:rFonts w:ascii="宋体" w:hAnsi="宋体" w:cs="宋体" w:hint="eastAsia"/>
                <w:kern w:val="0"/>
                <w:sz w:val="20"/>
                <w:szCs w:val="20"/>
              </w:rPr>
              <w:br/>
              <w:t>6、数据刷新时间：≤2s；</w:t>
            </w:r>
            <w:r>
              <w:rPr>
                <w:rFonts w:ascii="宋体" w:hAnsi="宋体" w:cs="宋体" w:hint="eastAsia"/>
                <w:kern w:val="0"/>
                <w:sz w:val="20"/>
                <w:szCs w:val="20"/>
              </w:rPr>
              <w:br/>
              <w:t>7、稳定性：＜2%F·S；</w:t>
            </w:r>
            <w:r>
              <w:rPr>
                <w:rFonts w:ascii="宋体" w:hAnsi="宋体" w:cs="宋体" w:hint="eastAsia"/>
                <w:kern w:val="0"/>
                <w:sz w:val="20"/>
                <w:szCs w:val="20"/>
              </w:rPr>
              <w:br/>
              <w:t>8、预热时间：2min（可用）、10min（最大精度）。</w:t>
            </w:r>
            <w:r>
              <w:rPr>
                <w:rFonts w:ascii="宋体" w:hAnsi="宋体" w:cs="宋体" w:hint="eastAsia"/>
                <w:kern w:val="0"/>
                <w:sz w:val="20"/>
                <w:szCs w:val="20"/>
              </w:rPr>
              <w:br/>
              <w:t>9、、可实时将当前环内的二氧化碳数据上报至软件平台，支持对环境指标实现动态呈现；</w:t>
            </w:r>
            <w:r>
              <w:rPr>
                <w:rFonts w:ascii="宋体" w:hAnsi="宋体" w:cs="宋体" w:hint="eastAsia"/>
                <w:kern w:val="0"/>
                <w:sz w:val="20"/>
                <w:szCs w:val="20"/>
              </w:rPr>
              <w:br/>
              <w:t xml:space="preserve">10、能够将实时采集的环境数据进行在线统计整编，支持形成随时间变化的状态曲线 </w:t>
            </w:r>
          </w:p>
        </w:tc>
        <w:tc>
          <w:tcPr>
            <w:tcW w:w="1016" w:type="dxa"/>
            <w:tcBorders>
              <w:top w:val="single" w:sz="4" w:space="0" w:color="auto"/>
              <w:left w:val="nil"/>
              <w:bottom w:val="single" w:sz="4" w:space="0" w:color="auto"/>
              <w:right w:val="single" w:sz="4" w:space="0" w:color="auto"/>
            </w:tcBorders>
            <w:shd w:val="clear" w:color="auto" w:fill="auto"/>
            <w:vAlign w:val="center"/>
          </w:tcPr>
          <w:p w14:paraId="4078C6A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122.00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469645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tcPr>
          <w:p w14:paraId="0A3AFA28"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36AFF075" w14:textId="77777777">
        <w:trPr>
          <w:trHeight w:val="1680"/>
        </w:trPr>
        <w:tc>
          <w:tcPr>
            <w:tcW w:w="618" w:type="dxa"/>
            <w:vMerge/>
            <w:tcBorders>
              <w:top w:val="single" w:sz="4" w:space="0" w:color="auto"/>
              <w:left w:val="single" w:sz="4" w:space="0" w:color="auto"/>
              <w:bottom w:val="single" w:sz="4" w:space="0" w:color="auto"/>
              <w:right w:val="single" w:sz="4" w:space="0" w:color="auto"/>
            </w:tcBorders>
            <w:vAlign w:val="center"/>
          </w:tcPr>
          <w:p w14:paraId="5154C4B0"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3C0A84D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17</w:t>
            </w:r>
          </w:p>
        </w:tc>
        <w:tc>
          <w:tcPr>
            <w:tcW w:w="616" w:type="dxa"/>
            <w:tcBorders>
              <w:top w:val="single" w:sz="4" w:space="0" w:color="auto"/>
              <w:left w:val="nil"/>
              <w:bottom w:val="single" w:sz="4" w:space="0" w:color="auto"/>
              <w:right w:val="single" w:sz="4" w:space="0" w:color="auto"/>
            </w:tcBorders>
            <w:shd w:val="clear" w:color="auto" w:fill="auto"/>
            <w:vAlign w:val="center"/>
          </w:tcPr>
          <w:p w14:paraId="7A97952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物联照明套件</w:t>
            </w:r>
          </w:p>
        </w:tc>
        <w:tc>
          <w:tcPr>
            <w:tcW w:w="4421" w:type="dxa"/>
            <w:tcBorders>
              <w:top w:val="single" w:sz="4" w:space="0" w:color="auto"/>
              <w:left w:val="nil"/>
              <w:bottom w:val="single" w:sz="4" w:space="0" w:color="auto"/>
              <w:right w:val="single" w:sz="4" w:space="0" w:color="auto"/>
            </w:tcBorders>
            <w:shd w:val="clear" w:color="auto" w:fill="auto"/>
            <w:vAlign w:val="center"/>
          </w:tcPr>
          <w:p w14:paraId="24410F72" w14:textId="7D99DC78" w:rsidR="00610447" w:rsidRDefault="00B1704F">
            <w:pPr>
              <w:widowControl/>
              <w:jc w:val="left"/>
              <w:rPr>
                <w:rFonts w:ascii="宋体" w:hAnsi="宋体" w:cs="宋体"/>
                <w:kern w:val="0"/>
                <w:sz w:val="20"/>
                <w:szCs w:val="20"/>
              </w:rPr>
            </w:pPr>
            <w:r>
              <w:rPr>
                <w:rFonts w:ascii="宋体" w:hAnsi="宋体" w:cs="宋体" w:hint="eastAsia"/>
                <w:kern w:val="0"/>
                <w:sz w:val="20"/>
                <w:szCs w:val="20"/>
              </w:rPr>
              <w:t>1、产品参考尺寸：86x86x4</w:t>
            </w:r>
            <w:r>
              <w:rPr>
                <w:rFonts w:ascii="宋体" w:hAnsi="宋体" w:cs="宋体"/>
                <w:kern w:val="0"/>
                <w:sz w:val="20"/>
                <w:szCs w:val="20"/>
              </w:rPr>
              <w:t>0</w:t>
            </w:r>
            <w:r>
              <w:rPr>
                <w:rFonts w:ascii="宋体" w:hAnsi="宋体" w:cs="宋体" w:hint="eastAsia"/>
                <w:kern w:val="0"/>
                <w:sz w:val="20"/>
                <w:szCs w:val="20"/>
              </w:rPr>
              <w:t>mm</w:t>
            </w:r>
            <w:r>
              <w:rPr>
                <w:rFonts w:ascii="宋体" w:hAnsi="宋体" w:cs="宋体" w:hint="eastAsia"/>
                <w:kern w:val="0"/>
                <w:sz w:val="20"/>
                <w:szCs w:val="20"/>
              </w:rPr>
              <w:br/>
            </w:r>
            <w:r>
              <w:rPr>
                <w:rFonts w:ascii="宋体" w:hAnsi="宋体" w:cs="宋体"/>
                <w:kern w:val="0"/>
                <w:sz w:val="20"/>
                <w:szCs w:val="20"/>
              </w:rPr>
              <w:t>2</w:t>
            </w:r>
            <w:r>
              <w:rPr>
                <w:rFonts w:ascii="宋体" w:hAnsi="宋体" w:cs="宋体" w:hint="eastAsia"/>
                <w:kern w:val="0"/>
                <w:sz w:val="20"/>
                <w:szCs w:val="20"/>
              </w:rPr>
              <w:t>、无线频率：2.4GHz（2400~2483.5MHz）</w:t>
            </w:r>
            <w:r>
              <w:rPr>
                <w:rFonts w:ascii="宋体" w:hAnsi="宋体" w:cs="宋体" w:hint="eastAsia"/>
                <w:kern w:val="0"/>
                <w:sz w:val="20"/>
                <w:szCs w:val="20"/>
              </w:rPr>
              <w:br/>
            </w:r>
            <w:r>
              <w:rPr>
                <w:rFonts w:ascii="宋体" w:hAnsi="宋体" w:cs="宋体"/>
                <w:kern w:val="0"/>
                <w:sz w:val="20"/>
                <w:szCs w:val="20"/>
              </w:rPr>
              <w:t>3</w:t>
            </w:r>
            <w:r>
              <w:rPr>
                <w:rFonts w:ascii="宋体" w:hAnsi="宋体" w:cs="宋体" w:hint="eastAsia"/>
                <w:kern w:val="0"/>
                <w:sz w:val="20"/>
                <w:szCs w:val="20"/>
              </w:rPr>
              <w:t>、无线协议：ZigBee1.2</w:t>
            </w:r>
            <w:r>
              <w:rPr>
                <w:rFonts w:ascii="宋体" w:hAnsi="宋体" w:cs="宋体" w:hint="eastAsia"/>
                <w:kern w:val="0"/>
                <w:sz w:val="20"/>
                <w:szCs w:val="20"/>
              </w:rPr>
              <w:br/>
            </w:r>
            <w:r>
              <w:rPr>
                <w:rFonts w:ascii="宋体" w:hAnsi="宋体" w:cs="宋体"/>
                <w:kern w:val="0"/>
                <w:sz w:val="20"/>
                <w:szCs w:val="20"/>
              </w:rPr>
              <w:t>4</w:t>
            </w:r>
            <w:r>
              <w:rPr>
                <w:rFonts w:ascii="宋体" w:hAnsi="宋体" w:cs="宋体" w:hint="eastAsia"/>
                <w:kern w:val="0"/>
                <w:sz w:val="20"/>
                <w:szCs w:val="20"/>
              </w:rPr>
              <w:t>、工作温度：至少包含0℃~+40℃</w:t>
            </w:r>
            <w:r>
              <w:rPr>
                <w:rFonts w:ascii="宋体" w:hAnsi="宋体" w:cs="宋体" w:hint="eastAsia"/>
                <w:kern w:val="0"/>
                <w:sz w:val="20"/>
                <w:szCs w:val="20"/>
              </w:rPr>
              <w:br/>
            </w:r>
            <w:r>
              <w:rPr>
                <w:rFonts w:ascii="宋体" w:hAnsi="宋体" w:cs="宋体"/>
                <w:kern w:val="0"/>
                <w:sz w:val="20"/>
                <w:szCs w:val="20"/>
              </w:rPr>
              <w:t>5</w:t>
            </w:r>
            <w:r>
              <w:rPr>
                <w:rFonts w:ascii="宋体" w:hAnsi="宋体" w:cs="宋体" w:hint="eastAsia"/>
                <w:kern w:val="0"/>
                <w:sz w:val="20"/>
                <w:szCs w:val="20"/>
              </w:rPr>
              <w:t>、工作湿度：至少包含5%~95%RH，无冷凝</w:t>
            </w:r>
            <w:r>
              <w:rPr>
                <w:rFonts w:ascii="宋体" w:hAnsi="宋体" w:cs="宋体" w:hint="eastAsia"/>
                <w:kern w:val="0"/>
                <w:sz w:val="20"/>
                <w:szCs w:val="20"/>
              </w:rPr>
              <w:br/>
            </w:r>
            <w:r>
              <w:rPr>
                <w:rFonts w:ascii="宋体" w:hAnsi="宋体" w:cs="宋体"/>
                <w:kern w:val="0"/>
                <w:sz w:val="20"/>
                <w:szCs w:val="20"/>
              </w:rPr>
              <w:t>6</w:t>
            </w:r>
            <w:r>
              <w:rPr>
                <w:rFonts w:ascii="宋体" w:hAnsi="宋体" w:cs="宋体" w:hint="eastAsia"/>
                <w:kern w:val="0"/>
                <w:sz w:val="20"/>
                <w:szCs w:val="20"/>
              </w:rPr>
              <w:t xml:space="preserve">、输入电压：单火线220VAC，50Hz </w:t>
            </w:r>
          </w:p>
        </w:tc>
        <w:tc>
          <w:tcPr>
            <w:tcW w:w="1016" w:type="dxa"/>
            <w:tcBorders>
              <w:top w:val="single" w:sz="4" w:space="0" w:color="auto"/>
              <w:left w:val="nil"/>
              <w:bottom w:val="single" w:sz="4" w:space="0" w:color="auto"/>
              <w:right w:val="single" w:sz="4" w:space="0" w:color="auto"/>
            </w:tcBorders>
            <w:shd w:val="clear" w:color="auto" w:fill="auto"/>
            <w:vAlign w:val="center"/>
          </w:tcPr>
          <w:p w14:paraId="6EFA570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248.00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14E8FCB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tcPr>
          <w:p w14:paraId="4932A34F"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r w:rsidR="00610447" w14:paraId="4630A428" w14:textId="77777777">
        <w:trPr>
          <w:trHeight w:val="1140"/>
        </w:trPr>
        <w:tc>
          <w:tcPr>
            <w:tcW w:w="618" w:type="dxa"/>
            <w:vMerge/>
            <w:tcBorders>
              <w:top w:val="single" w:sz="4" w:space="0" w:color="auto"/>
              <w:left w:val="single" w:sz="4" w:space="0" w:color="auto"/>
              <w:bottom w:val="single" w:sz="4" w:space="0" w:color="auto"/>
              <w:right w:val="single" w:sz="4" w:space="0" w:color="auto"/>
            </w:tcBorders>
            <w:vAlign w:val="center"/>
          </w:tcPr>
          <w:p w14:paraId="16A87B6B"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893733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18</w:t>
            </w:r>
          </w:p>
        </w:tc>
        <w:tc>
          <w:tcPr>
            <w:tcW w:w="616" w:type="dxa"/>
            <w:tcBorders>
              <w:top w:val="single" w:sz="4" w:space="0" w:color="auto"/>
              <w:left w:val="nil"/>
              <w:bottom w:val="single" w:sz="4" w:space="0" w:color="auto"/>
              <w:right w:val="single" w:sz="4" w:space="0" w:color="auto"/>
            </w:tcBorders>
            <w:shd w:val="clear" w:color="auto" w:fill="auto"/>
            <w:vAlign w:val="center"/>
          </w:tcPr>
          <w:p w14:paraId="2BB7D96D"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配电房系统对接</w:t>
            </w:r>
          </w:p>
        </w:tc>
        <w:tc>
          <w:tcPr>
            <w:tcW w:w="4421" w:type="dxa"/>
            <w:tcBorders>
              <w:top w:val="single" w:sz="4" w:space="0" w:color="auto"/>
              <w:left w:val="nil"/>
              <w:bottom w:val="single" w:sz="4" w:space="0" w:color="auto"/>
              <w:right w:val="single" w:sz="4" w:space="0" w:color="auto"/>
            </w:tcBorders>
            <w:shd w:val="clear" w:color="auto" w:fill="auto"/>
            <w:vAlign w:val="center"/>
          </w:tcPr>
          <w:p w14:paraId="471CF946" w14:textId="50AF95F0"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配电房智慧化管理模块负责对配电站房环境、能耗及设备状态数据存储、整合及分析。提供的各类PC端、手机端的空间安全监管、环境安全监测、能耗统一监测等应用将面向学校配电房管理运维人员，从而在物联网平台实现配电房整体运行状态的远程监控、异常告警、能耗感知等一体化业务应用 </w:t>
            </w:r>
          </w:p>
        </w:tc>
        <w:tc>
          <w:tcPr>
            <w:tcW w:w="1016" w:type="dxa"/>
            <w:tcBorders>
              <w:top w:val="single" w:sz="4" w:space="0" w:color="auto"/>
              <w:left w:val="nil"/>
              <w:bottom w:val="single" w:sz="4" w:space="0" w:color="auto"/>
              <w:right w:val="single" w:sz="4" w:space="0" w:color="auto"/>
            </w:tcBorders>
            <w:shd w:val="clear" w:color="auto" w:fill="auto"/>
            <w:vAlign w:val="center"/>
          </w:tcPr>
          <w:p w14:paraId="3D93C1A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878171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tcPr>
          <w:p w14:paraId="621B2393"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244F8D59" w14:textId="77777777">
        <w:tc>
          <w:tcPr>
            <w:tcW w:w="618" w:type="dxa"/>
            <w:vMerge/>
            <w:tcBorders>
              <w:top w:val="single" w:sz="4" w:space="0" w:color="auto"/>
              <w:left w:val="single" w:sz="4" w:space="0" w:color="auto"/>
              <w:bottom w:val="single" w:sz="4" w:space="0" w:color="auto"/>
              <w:right w:val="single" w:sz="4" w:space="0" w:color="auto"/>
            </w:tcBorders>
            <w:vAlign w:val="center"/>
          </w:tcPr>
          <w:p w14:paraId="53165FA2"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C5FA02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19</w:t>
            </w:r>
          </w:p>
        </w:tc>
        <w:tc>
          <w:tcPr>
            <w:tcW w:w="616" w:type="dxa"/>
            <w:tcBorders>
              <w:top w:val="single" w:sz="4" w:space="0" w:color="auto"/>
              <w:left w:val="nil"/>
              <w:bottom w:val="single" w:sz="4" w:space="0" w:color="auto"/>
              <w:right w:val="single" w:sz="4" w:space="0" w:color="auto"/>
            </w:tcBorders>
            <w:shd w:val="clear" w:color="auto" w:fill="auto"/>
            <w:vAlign w:val="center"/>
          </w:tcPr>
          <w:p w14:paraId="1B90750E"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物联网监控平台</w:t>
            </w:r>
          </w:p>
        </w:tc>
        <w:tc>
          <w:tcPr>
            <w:tcW w:w="0" w:type="auto"/>
            <w:tcBorders>
              <w:top w:val="single" w:sz="4" w:space="0" w:color="auto"/>
              <w:left w:val="nil"/>
              <w:bottom w:val="single" w:sz="4" w:space="0" w:color="auto"/>
              <w:right w:val="single" w:sz="4" w:space="0" w:color="auto"/>
            </w:tcBorders>
            <w:shd w:val="clear" w:color="auto" w:fill="auto"/>
            <w:vAlign w:val="center"/>
          </w:tcPr>
          <w:p w14:paraId="0FE74EFD" w14:textId="215CAFC1" w:rsidR="00610447" w:rsidRDefault="00B1704F">
            <w:pPr>
              <w:widowControl/>
              <w:jc w:val="left"/>
              <w:rPr>
                <w:rFonts w:ascii="宋体" w:hAnsi="宋体" w:cs="宋体"/>
                <w:kern w:val="0"/>
                <w:sz w:val="20"/>
                <w:szCs w:val="20"/>
              </w:rPr>
            </w:pPr>
            <w:r>
              <w:rPr>
                <w:rFonts w:ascii="宋体" w:hAnsi="宋体" w:cs="宋体" w:hint="eastAsia"/>
                <w:kern w:val="0"/>
                <w:sz w:val="20"/>
                <w:szCs w:val="20"/>
              </w:rPr>
              <w:t>功能要求：</w:t>
            </w:r>
            <w:r>
              <w:rPr>
                <w:rFonts w:ascii="宋体" w:hAnsi="宋体" w:cs="宋体" w:hint="eastAsia"/>
                <w:kern w:val="0"/>
                <w:sz w:val="20"/>
                <w:szCs w:val="20"/>
              </w:rPr>
              <w:br/>
              <w:t>1、软件平台支持在主流操作系统部署；</w:t>
            </w:r>
            <w:r>
              <w:rPr>
                <w:rFonts w:ascii="宋体" w:hAnsi="宋体" w:cs="宋体" w:hint="eastAsia"/>
                <w:kern w:val="0"/>
                <w:sz w:val="20"/>
                <w:szCs w:val="20"/>
              </w:rPr>
              <w:br/>
              <w:t>2、基于B/S架构体系，可在用户终端设备不安装任何应用软件条件下直接使用浏览器进行管理平台访问登录、信息查阅、设备控制、数据管理等；</w:t>
            </w:r>
            <w:r>
              <w:rPr>
                <w:rFonts w:ascii="宋体" w:hAnsi="宋体" w:cs="宋体" w:hint="eastAsia"/>
                <w:kern w:val="0"/>
                <w:sz w:val="20"/>
                <w:szCs w:val="20"/>
              </w:rPr>
              <w:br/>
              <w:t>3、支持在Android和iOS两种移动端系统下APP安装及应用；</w:t>
            </w:r>
            <w:r>
              <w:rPr>
                <w:rFonts w:ascii="宋体" w:hAnsi="宋体" w:cs="宋体" w:hint="eastAsia"/>
                <w:kern w:val="0"/>
                <w:sz w:val="20"/>
                <w:szCs w:val="20"/>
              </w:rPr>
              <w:br/>
              <w:t>4、可以利用多种主流关系型数据库进行历史数据存储；</w:t>
            </w:r>
            <w:r>
              <w:rPr>
                <w:rFonts w:ascii="宋体" w:hAnsi="宋体" w:cs="宋体" w:hint="eastAsia"/>
                <w:kern w:val="0"/>
                <w:sz w:val="20"/>
                <w:szCs w:val="20"/>
              </w:rPr>
              <w:br/>
              <w:t>5、协议标准：支持</w:t>
            </w:r>
            <w:proofErr w:type="spellStart"/>
            <w:r>
              <w:rPr>
                <w:rFonts w:ascii="宋体" w:hAnsi="宋体" w:cs="宋体" w:hint="eastAsia"/>
                <w:kern w:val="0"/>
                <w:sz w:val="20"/>
                <w:szCs w:val="20"/>
              </w:rPr>
              <w:t>ModbusRTU</w:t>
            </w:r>
            <w:proofErr w:type="spellEnd"/>
            <w:r>
              <w:rPr>
                <w:rFonts w:ascii="宋体" w:hAnsi="宋体" w:cs="宋体" w:hint="eastAsia"/>
                <w:kern w:val="0"/>
                <w:sz w:val="20"/>
                <w:szCs w:val="20"/>
              </w:rPr>
              <w:t>/TCP、OPCUA工业标准协议以及多种非标准私有协议，设备配置支持以文件形式导入导出；</w:t>
            </w:r>
            <w:r>
              <w:rPr>
                <w:rFonts w:ascii="宋体" w:hAnsi="宋体" w:cs="宋体" w:hint="eastAsia"/>
                <w:kern w:val="0"/>
                <w:sz w:val="20"/>
                <w:szCs w:val="20"/>
              </w:rPr>
              <w:br/>
              <w:t>6、菜单配置：PC端、移动端的功能菜单的整体排序、名称、图标均可通过后台管理自由配置，无需程序代码编译即可满足个性化界面的布局需求；</w:t>
            </w:r>
            <w:r>
              <w:rPr>
                <w:rFonts w:ascii="宋体" w:hAnsi="宋体" w:cs="宋体" w:hint="eastAsia"/>
                <w:kern w:val="0"/>
                <w:sz w:val="20"/>
                <w:szCs w:val="20"/>
              </w:rPr>
              <w:br/>
              <w:t>7、事件检索：软件平台具有测点写值、编辑测点、设备控制等类型操作事件记录与存储应用模块，可按空间域、时间域、操作类型、用户等条件快速检索查阅；</w:t>
            </w:r>
            <w:r>
              <w:rPr>
                <w:rFonts w:ascii="宋体" w:hAnsi="宋体" w:cs="宋体" w:hint="eastAsia"/>
                <w:kern w:val="0"/>
                <w:sz w:val="20"/>
                <w:szCs w:val="20"/>
              </w:rPr>
              <w:br/>
              <w:t>8、权限分配：支持精细化的权限分配，可对系统应用画面、菜单等单独差异化地配置给某些角色；</w:t>
            </w:r>
            <w:r>
              <w:rPr>
                <w:rFonts w:ascii="宋体" w:hAnsi="宋体" w:cs="宋体" w:hint="eastAsia"/>
                <w:kern w:val="0"/>
                <w:sz w:val="20"/>
                <w:szCs w:val="20"/>
              </w:rPr>
              <w:br/>
              <w:t>9、运维要求：支持通过调看详细的日志信息记录快速实现故障巡检与排查；</w:t>
            </w:r>
            <w:r>
              <w:rPr>
                <w:rFonts w:ascii="宋体" w:hAnsi="宋体" w:cs="宋体" w:hint="eastAsia"/>
                <w:kern w:val="0"/>
                <w:sz w:val="20"/>
                <w:szCs w:val="20"/>
              </w:rPr>
              <w:br/>
              <w:t>10、微信访问：具备通过在线登录微信公众号方式实现信息同步发布与系统访问功能；</w:t>
            </w:r>
            <w:r>
              <w:rPr>
                <w:rFonts w:ascii="宋体" w:hAnsi="宋体" w:cs="宋体" w:hint="eastAsia"/>
                <w:kern w:val="0"/>
                <w:sz w:val="20"/>
                <w:szCs w:val="20"/>
              </w:rPr>
              <w:br/>
            </w:r>
            <w:r>
              <w:rPr>
                <w:rFonts w:ascii="宋体" w:hAnsi="宋体" w:cs="宋体" w:hint="eastAsia"/>
                <w:kern w:val="0"/>
                <w:sz w:val="20"/>
                <w:szCs w:val="20"/>
              </w:rPr>
              <w:lastRenderedPageBreak/>
              <w:t>11、外部平台访问：支持第三方平台以HTTP方式访问系统，包括获取系统测点、读取测点数据、写入测点数据和链接打开系统画面；</w:t>
            </w:r>
            <w:r>
              <w:rPr>
                <w:rFonts w:ascii="宋体" w:hAnsi="宋体" w:cs="宋体" w:hint="eastAsia"/>
                <w:kern w:val="0"/>
                <w:sz w:val="20"/>
                <w:szCs w:val="20"/>
              </w:rPr>
              <w:br/>
              <w:t>12、外部设备接入：支持外部设备以MQTT方式接入系统，支持设备数据上传到系统和系统下发控制令到设备；</w:t>
            </w:r>
            <w:r>
              <w:rPr>
                <w:rFonts w:ascii="宋体" w:hAnsi="宋体" w:cs="宋体" w:hint="eastAsia"/>
                <w:kern w:val="0"/>
                <w:sz w:val="20"/>
                <w:szCs w:val="20"/>
              </w:rPr>
              <w:br/>
              <w:t>13、泛在接入：平台具有足够的泛物联平台接入能力，能够与第三方数据连接管理平台对接集成形成一体化的管理系统；</w:t>
            </w:r>
            <w:r>
              <w:rPr>
                <w:rFonts w:ascii="宋体" w:hAnsi="宋体" w:cs="宋体" w:hint="eastAsia"/>
                <w:kern w:val="0"/>
                <w:sz w:val="20"/>
                <w:szCs w:val="20"/>
              </w:rPr>
              <w:br/>
              <w:t>14、图元展示：按需提供各种趋势或对比的柱状图、曲线图、饼形图等，直观可视化地凸显数据；</w:t>
            </w:r>
            <w:r>
              <w:rPr>
                <w:rFonts w:ascii="宋体" w:hAnsi="宋体" w:cs="宋体" w:hint="eastAsia"/>
                <w:kern w:val="0"/>
                <w:sz w:val="20"/>
                <w:szCs w:val="20"/>
              </w:rPr>
              <w:br/>
              <w:t>15、报警管理：提供系统发生报警信息的实时查看功能，支持以列表检索形式进行报警确认和历史报警查询；</w:t>
            </w:r>
            <w:r>
              <w:rPr>
                <w:rFonts w:ascii="宋体" w:hAnsi="宋体" w:cs="宋体" w:hint="eastAsia"/>
                <w:kern w:val="0"/>
                <w:sz w:val="20"/>
                <w:szCs w:val="20"/>
              </w:rPr>
              <w:br/>
              <w:t>16、时长统计：系统软件平台能够在线统计查看设备每日运行时长，并能够形成运行时长月报及柱状图，实现设备使用率及空间利用效率的对比分析；</w:t>
            </w:r>
            <w:r>
              <w:rPr>
                <w:rFonts w:ascii="宋体" w:hAnsi="宋体" w:cs="宋体" w:hint="eastAsia"/>
                <w:kern w:val="0"/>
                <w:sz w:val="20"/>
                <w:szCs w:val="20"/>
              </w:rPr>
              <w:br/>
              <w:t>17、一体化管理：监管软件平台支持将所有采集或感知数据统一汇总上来于一个交互界面集中呈现，包括当前设备运行情况、实时报警情况、设备使用时长、系统使用频次等，</w:t>
            </w:r>
            <w:r>
              <w:rPr>
                <w:rFonts w:ascii="宋体" w:hAnsi="宋体" w:cs="宋体" w:hint="eastAsia"/>
                <w:kern w:val="0"/>
                <w:sz w:val="20"/>
                <w:szCs w:val="20"/>
              </w:rPr>
              <w:br/>
            </w:r>
          </w:p>
        </w:tc>
        <w:tc>
          <w:tcPr>
            <w:tcW w:w="1016" w:type="dxa"/>
            <w:tcBorders>
              <w:top w:val="single" w:sz="4" w:space="0" w:color="auto"/>
              <w:left w:val="nil"/>
              <w:bottom w:val="single" w:sz="4" w:space="0" w:color="auto"/>
              <w:right w:val="single" w:sz="4" w:space="0" w:color="auto"/>
            </w:tcBorders>
            <w:shd w:val="clear" w:color="auto" w:fill="auto"/>
            <w:vAlign w:val="center"/>
          </w:tcPr>
          <w:p w14:paraId="37CDFC87"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lastRenderedPageBreak/>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45D9EDB"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46A43344"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042FA05F" w14:textId="77777777">
        <w:trPr>
          <w:trHeight w:val="900"/>
        </w:trPr>
        <w:tc>
          <w:tcPr>
            <w:tcW w:w="618" w:type="dxa"/>
            <w:vMerge/>
            <w:tcBorders>
              <w:top w:val="single" w:sz="4" w:space="0" w:color="auto"/>
              <w:left w:val="single" w:sz="4" w:space="0" w:color="auto"/>
              <w:bottom w:val="single" w:sz="4" w:space="0" w:color="auto"/>
              <w:right w:val="single" w:sz="4" w:space="0" w:color="auto"/>
            </w:tcBorders>
            <w:vAlign w:val="center"/>
          </w:tcPr>
          <w:p w14:paraId="1AEE5A6A"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450F482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20</w:t>
            </w:r>
          </w:p>
        </w:tc>
        <w:tc>
          <w:tcPr>
            <w:tcW w:w="616" w:type="dxa"/>
            <w:tcBorders>
              <w:top w:val="single" w:sz="4" w:space="0" w:color="auto"/>
              <w:left w:val="nil"/>
              <w:bottom w:val="single" w:sz="4" w:space="0" w:color="auto"/>
              <w:right w:val="single" w:sz="4" w:space="0" w:color="auto"/>
            </w:tcBorders>
            <w:shd w:val="clear" w:color="auto" w:fill="auto"/>
            <w:vAlign w:val="center"/>
          </w:tcPr>
          <w:p w14:paraId="764F1FF5"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物联网授权软件</w:t>
            </w:r>
          </w:p>
        </w:tc>
        <w:tc>
          <w:tcPr>
            <w:tcW w:w="0" w:type="auto"/>
            <w:tcBorders>
              <w:top w:val="single" w:sz="4" w:space="0" w:color="auto"/>
              <w:left w:val="nil"/>
              <w:bottom w:val="single" w:sz="4" w:space="0" w:color="auto"/>
              <w:right w:val="single" w:sz="4" w:space="0" w:color="auto"/>
            </w:tcBorders>
            <w:shd w:val="clear" w:color="auto" w:fill="auto"/>
            <w:vAlign w:val="center"/>
          </w:tcPr>
          <w:p w14:paraId="5489F183"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物联网授权软件</w:t>
            </w:r>
          </w:p>
        </w:tc>
        <w:tc>
          <w:tcPr>
            <w:tcW w:w="1016" w:type="dxa"/>
            <w:tcBorders>
              <w:top w:val="single" w:sz="4" w:space="0" w:color="auto"/>
              <w:left w:val="nil"/>
              <w:bottom w:val="single" w:sz="4" w:space="0" w:color="auto"/>
              <w:right w:val="single" w:sz="4" w:space="0" w:color="auto"/>
            </w:tcBorders>
            <w:shd w:val="clear" w:color="auto" w:fill="auto"/>
            <w:vAlign w:val="center"/>
          </w:tcPr>
          <w:p w14:paraId="4B03240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1,199.00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289060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个</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6DB99901"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0F06F9C0" w14:textId="77777777">
        <w:tc>
          <w:tcPr>
            <w:tcW w:w="6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280A4B" w14:textId="02315653" w:rsidR="00610447" w:rsidRDefault="00B1704F">
            <w:pPr>
              <w:widowControl/>
              <w:jc w:val="center"/>
              <w:rPr>
                <w:rFonts w:ascii="宋体" w:hAnsi="宋体" w:cs="宋体"/>
                <w:b/>
                <w:bCs/>
                <w:kern w:val="0"/>
                <w:sz w:val="20"/>
                <w:szCs w:val="20"/>
              </w:rPr>
            </w:pPr>
            <w:r>
              <w:rPr>
                <w:rFonts w:ascii="宋体" w:hAnsi="宋体" w:cs="宋体" w:hint="eastAsia"/>
                <w:b/>
                <w:bCs/>
                <w:kern w:val="0"/>
                <w:sz w:val="20"/>
                <w:szCs w:val="20"/>
              </w:rPr>
              <w:t>智慧校园应用-智慧学习应用系统</w:t>
            </w:r>
          </w:p>
        </w:tc>
        <w:tc>
          <w:tcPr>
            <w:tcW w:w="417" w:type="dxa"/>
            <w:tcBorders>
              <w:top w:val="single" w:sz="4" w:space="0" w:color="auto"/>
              <w:left w:val="nil"/>
              <w:bottom w:val="single" w:sz="4" w:space="0" w:color="auto"/>
              <w:right w:val="single" w:sz="4" w:space="0" w:color="auto"/>
            </w:tcBorders>
            <w:shd w:val="clear" w:color="auto" w:fill="auto"/>
            <w:vAlign w:val="center"/>
          </w:tcPr>
          <w:p w14:paraId="451FB869"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1</w:t>
            </w:r>
          </w:p>
        </w:tc>
        <w:tc>
          <w:tcPr>
            <w:tcW w:w="616" w:type="dxa"/>
            <w:tcBorders>
              <w:top w:val="single" w:sz="4" w:space="0" w:color="auto"/>
              <w:left w:val="nil"/>
              <w:bottom w:val="single" w:sz="4" w:space="0" w:color="auto"/>
              <w:right w:val="single" w:sz="4" w:space="0" w:color="auto"/>
            </w:tcBorders>
            <w:shd w:val="clear" w:color="auto" w:fill="auto"/>
            <w:vAlign w:val="center"/>
          </w:tcPr>
          <w:p w14:paraId="6CF273D3"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课程资源系统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2C526422" w14:textId="7A030B8C" w:rsidR="00610447" w:rsidRDefault="00B1704F">
            <w:pPr>
              <w:widowControl/>
              <w:jc w:val="left"/>
              <w:rPr>
                <w:rFonts w:ascii="宋体" w:hAnsi="宋体" w:cs="宋体"/>
                <w:kern w:val="0"/>
                <w:sz w:val="20"/>
                <w:szCs w:val="20"/>
              </w:rPr>
            </w:pPr>
            <w:r>
              <w:rPr>
                <w:rFonts w:ascii="宋体" w:hAnsi="宋体" w:cs="宋体" w:hint="eastAsia"/>
                <w:kern w:val="0"/>
                <w:sz w:val="20"/>
                <w:szCs w:val="20"/>
              </w:rPr>
              <w:t xml:space="preserve">1、中学全学科纸质教材电子化，其中语文、英语、音乐三大学科支持点读。 </w:t>
            </w:r>
            <w:r>
              <w:rPr>
                <w:rFonts w:ascii="宋体" w:hAnsi="宋体" w:cs="宋体" w:hint="eastAsia"/>
                <w:kern w:val="0"/>
                <w:sz w:val="20"/>
                <w:szCs w:val="20"/>
              </w:rPr>
              <w:br/>
              <w:t>2、资源涵盖学段多学科，包括语文、数学、英语、物理、化学、生物、政治、历史、地理等；配套资源类型包括教案、课件、教学素材，支持在备授课场景一键获取。</w:t>
            </w:r>
            <w:r>
              <w:rPr>
                <w:rFonts w:ascii="宋体" w:hAnsi="宋体" w:cs="宋体" w:hint="eastAsia"/>
                <w:kern w:val="0"/>
                <w:sz w:val="20"/>
                <w:szCs w:val="20"/>
              </w:rPr>
              <w:br/>
              <w:t>3、为学校提供对本校各类教学资源的存储、管理；资源标准体系符合国家建设规范。</w:t>
            </w:r>
            <w:r>
              <w:rPr>
                <w:rFonts w:ascii="宋体" w:hAnsi="宋体" w:cs="宋体" w:hint="eastAsia"/>
                <w:kern w:val="0"/>
                <w:sz w:val="20"/>
                <w:szCs w:val="20"/>
              </w:rPr>
              <w:br/>
              <w:t>4、提供教师个人云盘， 对教师个人的资源进行存储和管理，资源格式包括txt、word、excel、PowerPoint、jpg、bmp及各类音视频格式。</w:t>
            </w:r>
          </w:p>
        </w:tc>
        <w:tc>
          <w:tcPr>
            <w:tcW w:w="1016" w:type="dxa"/>
            <w:tcBorders>
              <w:top w:val="single" w:sz="4" w:space="0" w:color="auto"/>
              <w:left w:val="nil"/>
              <w:bottom w:val="single" w:sz="4" w:space="0" w:color="auto"/>
              <w:right w:val="single" w:sz="4" w:space="0" w:color="auto"/>
            </w:tcBorders>
            <w:shd w:val="clear" w:color="auto" w:fill="auto"/>
            <w:vAlign w:val="center"/>
          </w:tcPr>
          <w:p w14:paraId="6FD83734"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4CAB156"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套/5年</w:t>
            </w:r>
          </w:p>
        </w:tc>
        <w:tc>
          <w:tcPr>
            <w:tcW w:w="698" w:type="dxa"/>
            <w:tcBorders>
              <w:top w:val="single" w:sz="4" w:space="0" w:color="auto"/>
              <w:left w:val="nil"/>
              <w:bottom w:val="single" w:sz="4" w:space="0" w:color="auto"/>
              <w:right w:val="single" w:sz="4" w:space="0" w:color="auto"/>
            </w:tcBorders>
            <w:shd w:val="clear" w:color="auto" w:fill="auto"/>
            <w:noWrap/>
          </w:tcPr>
          <w:p w14:paraId="7F021C5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575EF6C6" w14:textId="77777777">
        <w:trPr>
          <w:trHeight w:val="983"/>
        </w:trPr>
        <w:tc>
          <w:tcPr>
            <w:tcW w:w="618" w:type="dxa"/>
            <w:vMerge/>
            <w:tcBorders>
              <w:top w:val="single" w:sz="4" w:space="0" w:color="auto"/>
              <w:left w:val="single" w:sz="4" w:space="0" w:color="auto"/>
              <w:bottom w:val="single" w:sz="4" w:space="0" w:color="auto"/>
              <w:right w:val="single" w:sz="4" w:space="0" w:color="auto"/>
            </w:tcBorders>
            <w:vAlign w:val="center"/>
          </w:tcPr>
          <w:p w14:paraId="19A7E5D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929073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2</w:t>
            </w:r>
          </w:p>
        </w:tc>
        <w:tc>
          <w:tcPr>
            <w:tcW w:w="616" w:type="dxa"/>
            <w:tcBorders>
              <w:top w:val="single" w:sz="4" w:space="0" w:color="auto"/>
              <w:left w:val="nil"/>
              <w:bottom w:val="single" w:sz="4" w:space="0" w:color="auto"/>
              <w:right w:val="single" w:sz="4" w:space="0" w:color="auto"/>
            </w:tcBorders>
            <w:shd w:val="clear" w:color="auto" w:fill="auto"/>
            <w:vAlign w:val="center"/>
          </w:tcPr>
          <w:p w14:paraId="160716A9"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智能教学系统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28FD1C06" w14:textId="546A5541" w:rsidR="00610447" w:rsidRDefault="00B1704F">
            <w:pPr>
              <w:widowControl/>
              <w:jc w:val="left"/>
              <w:rPr>
                <w:rFonts w:ascii="宋体" w:hAnsi="宋体" w:cs="宋体"/>
                <w:kern w:val="0"/>
                <w:sz w:val="20"/>
                <w:szCs w:val="20"/>
              </w:rPr>
            </w:pPr>
            <w:r>
              <w:rPr>
                <w:rFonts w:ascii="宋体" w:hAnsi="宋体" w:cs="宋体" w:hint="eastAsia"/>
                <w:kern w:val="0"/>
                <w:sz w:val="20"/>
                <w:szCs w:val="20"/>
              </w:rPr>
              <w:t>1、备课应用及服务，支持办公备课一体化服务，无需切换系统平台，备课资源中心，提供各学段备课资源；</w:t>
            </w:r>
            <w:r>
              <w:rPr>
                <w:rFonts w:ascii="宋体" w:hAnsi="宋体" w:cs="宋体" w:hint="eastAsia"/>
                <w:kern w:val="0"/>
                <w:sz w:val="20"/>
                <w:szCs w:val="20"/>
              </w:rPr>
              <w:br/>
              <w:t>2、授课应用及服务，支持电子课本、电子白板、作业讲评、课件等授课方式；</w:t>
            </w:r>
            <w:r>
              <w:rPr>
                <w:rFonts w:ascii="宋体" w:hAnsi="宋体" w:cs="宋体" w:hint="eastAsia"/>
                <w:kern w:val="0"/>
                <w:sz w:val="20"/>
                <w:szCs w:val="20"/>
              </w:rPr>
              <w:br/>
              <w:t>3、支持多学科工具，如语文：拼音格、米字格、田字格；英语：四线三格、字母卡片等工具</w:t>
            </w:r>
            <w:r>
              <w:rPr>
                <w:rFonts w:ascii="宋体" w:hAnsi="宋体" w:cs="宋体" w:hint="eastAsia"/>
                <w:kern w:val="0"/>
                <w:sz w:val="20"/>
                <w:szCs w:val="20"/>
              </w:rPr>
              <w:br/>
              <w:t>4、支持多学科教学应用，英语学科应用包含有英文朗读，单词评测；语文学科应用包含诗词卡片、汉语朗读等，数学网络画板，理化生虚拟实验等应用</w:t>
            </w:r>
          </w:p>
        </w:tc>
        <w:tc>
          <w:tcPr>
            <w:tcW w:w="1016" w:type="dxa"/>
            <w:tcBorders>
              <w:top w:val="single" w:sz="4" w:space="0" w:color="auto"/>
              <w:left w:val="nil"/>
              <w:bottom w:val="single" w:sz="4" w:space="0" w:color="auto"/>
              <w:right w:val="single" w:sz="4" w:space="0" w:color="auto"/>
            </w:tcBorders>
            <w:shd w:val="clear" w:color="auto" w:fill="auto"/>
            <w:vAlign w:val="center"/>
          </w:tcPr>
          <w:p w14:paraId="1128E8B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974D32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套/5年</w:t>
            </w:r>
          </w:p>
        </w:tc>
        <w:tc>
          <w:tcPr>
            <w:tcW w:w="698" w:type="dxa"/>
            <w:tcBorders>
              <w:top w:val="single" w:sz="4" w:space="0" w:color="auto"/>
              <w:left w:val="nil"/>
              <w:bottom w:val="single" w:sz="4" w:space="0" w:color="auto"/>
              <w:right w:val="single" w:sz="4" w:space="0" w:color="auto"/>
            </w:tcBorders>
            <w:shd w:val="clear" w:color="auto" w:fill="auto"/>
            <w:noWrap/>
          </w:tcPr>
          <w:p w14:paraId="41D65A9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295A8B01" w14:textId="77777777">
        <w:trPr>
          <w:trHeight w:val="882"/>
        </w:trPr>
        <w:tc>
          <w:tcPr>
            <w:tcW w:w="618" w:type="dxa"/>
            <w:vMerge/>
            <w:tcBorders>
              <w:top w:val="single" w:sz="4" w:space="0" w:color="auto"/>
              <w:left w:val="single" w:sz="4" w:space="0" w:color="auto"/>
              <w:bottom w:val="single" w:sz="4" w:space="0" w:color="auto"/>
              <w:right w:val="single" w:sz="4" w:space="0" w:color="auto"/>
            </w:tcBorders>
            <w:vAlign w:val="center"/>
          </w:tcPr>
          <w:p w14:paraId="712DFD8B"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0C64A1C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3</w:t>
            </w:r>
          </w:p>
        </w:tc>
        <w:tc>
          <w:tcPr>
            <w:tcW w:w="616" w:type="dxa"/>
            <w:tcBorders>
              <w:top w:val="single" w:sz="4" w:space="0" w:color="auto"/>
              <w:left w:val="nil"/>
              <w:bottom w:val="single" w:sz="4" w:space="0" w:color="auto"/>
              <w:right w:val="single" w:sz="4" w:space="0" w:color="auto"/>
            </w:tcBorders>
            <w:shd w:val="clear" w:color="auto" w:fill="auto"/>
            <w:vAlign w:val="center"/>
          </w:tcPr>
          <w:p w14:paraId="0B9E1E17"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智慧作业系统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4BF51BF1" w14:textId="730F280A" w:rsidR="00610447" w:rsidRDefault="00B1704F">
            <w:pPr>
              <w:widowControl/>
              <w:jc w:val="left"/>
              <w:rPr>
                <w:rFonts w:ascii="宋体" w:hAnsi="宋体" w:cs="宋体"/>
                <w:kern w:val="0"/>
                <w:sz w:val="20"/>
                <w:szCs w:val="20"/>
              </w:rPr>
            </w:pPr>
            <w:r>
              <w:rPr>
                <w:rFonts w:ascii="宋体" w:hAnsi="宋体" w:cs="宋体" w:hint="eastAsia"/>
                <w:kern w:val="0"/>
                <w:sz w:val="20"/>
                <w:szCs w:val="20"/>
              </w:rPr>
              <w:t>1、实现中学多学科课堂练习的发布、作答、批改、生成报告、讲评等；</w:t>
            </w:r>
            <w:r>
              <w:rPr>
                <w:rFonts w:ascii="宋体" w:hAnsi="宋体" w:cs="宋体" w:hint="eastAsia"/>
                <w:kern w:val="0"/>
                <w:sz w:val="20"/>
                <w:szCs w:val="20"/>
              </w:rPr>
              <w:br/>
              <w:t>2、采集学生终端答题数据、生成报告、诊断问题，实现学习闭环</w:t>
            </w:r>
          </w:p>
        </w:tc>
        <w:tc>
          <w:tcPr>
            <w:tcW w:w="1016" w:type="dxa"/>
            <w:tcBorders>
              <w:top w:val="single" w:sz="4" w:space="0" w:color="auto"/>
              <w:left w:val="nil"/>
              <w:bottom w:val="single" w:sz="4" w:space="0" w:color="auto"/>
              <w:right w:val="single" w:sz="4" w:space="0" w:color="auto"/>
            </w:tcBorders>
            <w:shd w:val="clear" w:color="auto" w:fill="auto"/>
            <w:vAlign w:val="center"/>
          </w:tcPr>
          <w:p w14:paraId="153DC04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7D05069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套/5年</w:t>
            </w:r>
          </w:p>
        </w:tc>
        <w:tc>
          <w:tcPr>
            <w:tcW w:w="698" w:type="dxa"/>
            <w:tcBorders>
              <w:top w:val="single" w:sz="4" w:space="0" w:color="auto"/>
              <w:left w:val="nil"/>
              <w:bottom w:val="single" w:sz="4" w:space="0" w:color="auto"/>
              <w:right w:val="single" w:sz="4" w:space="0" w:color="auto"/>
            </w:tcBorders>
            <w:shd w:val="clear" w:color="auto" w:fill="auto"/>
            <w:noWrap/>
          </w:tcPr>
          <w:p w14:paraId="44DB3A5B"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w:t>
            </w:r>
            <w:r>
              <w:rPr>
                <w:rFonts w:ascii="宋体" w:hAnsi="宋体" w:cs="宋体" w:hint="eastAsia"/>
                <w:color w:val="000000"/>
                <w:kern w:val="0"/>
                <w:sz w:val="24"/>
              </w:rPr>
              <w:lastRenderedPageBreak/>
              <w:t>术服务业</w:t>
            </w:r>
          </w:p>
        </w:tc>
      </w:tr>
      <w:tr w:rsidR="00610447" w14:paraId="6DAAE574" w14:textId="77777777">
        <w:trPr>
          <w:trHeight w:val="738"/>
        </w:trPr>
        <w:tc>
          <w:tcPr>
            <w:tcW w:w="618" w:type="dxa"/>
            <w:vMerge/>
            <w:tcBorders>
              <w:top w:val="single" w:sz="4" w:space="0" w:color="auto"/>
              <w:left w:val="single" w:sz="4" w:space="0" w:color="auto"/>
              <w:bottom w:val="single" w:sz="4" w:space="0" w:color="auto"/>
              <w:right w:val="single" w:sz="4" w:space="0" w:color="auto"/>
            </w:tcBorders>
            <w:vAlign w:val="center"/>
          </w:tcPr>
          <w:p w14:paraId="119365F4"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EBB0B2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4</w:t>
            </w:r>
          </w:p>
        </w:tc>
        <w:tc>
          <w:tcPr>
            <w:tcW w:w="616" w:type="dxa"/>
            <w:tcBorders>
              <w:top w:val="single" w:sz="4" w:space="0" w:color="auto"/>
              <w:left w:val="nil"/>
              <w:bottom w:val="single" w:sz="4" w:space="0" w:color="auto"/>
              <w:right w:val="single" w:sz="4" w:space="0" w:color="auto"/>
            </w:tcBorders>
            <w:shd w:val="clear" w:color="auto" w:fill="auto"/>
            <w:vAlign w:val="center"/>
          </w:tcPr>
          <w:p w14:paraId="48A76B8C"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师生互动动态反馈系统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59D5C348" w14:textId="3A839B15" w:rsidR="00610447" w:rsidRDefault="00B1704F">
            <w:pPr>
              <w:widowControl/>
              <w:jc w:val="left"/>
              <w:rPr>
                <w:rFonts w:ascii="宋体" w:hAnsi="宋体" w:cs="宋体"/>
                <w:kern w:val="0"/>
                <w:sz w:val="20"/>
                <w:szCs w:val="20"/>
              </w:rPr>
            </w:pPr>
            <w:r>
              <w:rPr>
                <w:rFonts w:ascii="宋体" w:hAnsi="宋体" w:cs="宋体" w:hint="eastAsia"/>
                <w:kern w:val="0"/>
                <w:sz w:val="20"/>
                <w:szCs w:val="20"/>
              </w:rPr>
              <w:t>课堂互动教学，支持随机选人、投票、全班作答、分组作答等多种方式课堂互动，即时生成互动报告，快速反馈学情</w:t>
            </w:r>
          </w:p>
        </w:tc>
        <w:tc>
          <w:tcPr>
            <w:tcW w:w="1016" w:type="dxa"/>
            <w:tcBorders>
              <w:top w:val="single" w:sz="4" w:space="0" w:color="auto"/>
              <w:left w:val="nil"/>
              <w:bottom w:val="single" w:sz="4" w:space="0" w:color="auto"/>
              <w:right w:val="single" w:sz="4" w:space="0" w:color="auto"/>
            </w:tcBorders>
            <w:shd w:val="clear" w:color="auto" w:fill="auto"/>
            <w:vAlign w:val="center"/>
          </w:tcPr>
          <w:p w14:paraId="78B190CC"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F0CD4A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套/5年</w:t>
            </w:r>
          </w:p>
        </w:tc>
        <w:tc>
          <w:tcPr>
            <w:tcW w:w="698" w:type="dxa"/>
            <w:tcBorders>
              <w:top w:val="single" w:sz="4" w:space="0" w:color="auto"/>
              <w:left w:val="nil"/>
              <w:bottom w:val="single" w:sz="4" w:space="0" w:color="auto"/>
              <w:right w:val="single" w:sz="4" w:space="0" w:color="auto"/>
            </w:tcBorders>
            <w:shd w:val="clear" w:color="auto" w:fill="auto"/>
            <w:noWrap/>
          </w:tcPr>
          <w:p w14:paraId="3A47C059"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53AD5329" w14:textId="77777777">
        <w:trPr>
          <w:trHeight w:val="1140"/>
        </w:trPr>
        <w:tc>
          <w:tcPr>
            <w:tcW w:w="618" w:type="dxa"/>
            <w:vMerge/>
            <w:tcBorders>
              <w:top w:val="single" w:sz="4" w:space="0" w:color="auto"/>
              <w:left w:val="single" w:sz="4" w:space="0" w:color="auto"/>
              <w:bottom w:val="single" w:sz="4" w:space="0" w:color="auto"/>
              <w:right w:val="single" w:sz="4" w:space="0" w:color="auto"/>
            </w:tcBorders>
            <w:vAlign w:val="center"/>
          </w:tcPr>
          <w:p w14:paraId="50318C2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17DA752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5</w:t>
            </w:r>
          </w:p>
        </w:tc>
        <w:tc>
          <w:tcPr>
            <w:tcW w:w="616" w:type="dxa"/>
            <w:tcBorders>
              <w:top w:val="single" w:sz="4" w:space="0" w:color="auto"/>
              <w:left w:val="nil"/>
              <w:bottom w:val="single" w:sz="4" w:space="0" w:color="auto"/>
              <w:right w:val="single" w:sz="4" w:space="0" w:color="auto"/>
            </w:tcBorders>
            <w:shd w:val="clear" w:color="auto" w:fill="auto"/>
            <w:vAlign w:val="center"/>
          </w:tcPr>
          <w:p w14:paraId="32CC5F56"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多维学情诊断分析系统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657232BE" w14:textId="1C7AE666" w:rsidR="00610447" w:rsidRDefault="00B1704F">
            <w:pPr>
              <w:widowControl/>
              <w:jc w:val="left"/>
              <w:rPr>
                <w:rFonts w:ascii="宋体" w:hAnsi="宋体" w:cs="宋体"/>
                <w:kern w:val="0"/>
                <w:sz w:val="20"/>
                <w:szCs w:val="20"/>
              </w:rPr>
            </w:pPr>
            <w:r>
              <w:rPr>
                <w:rFonts w:ascii="宋体" w:hAnsi="宋体" w:cs="宋体" w:hint="eastAsia"/>
                <w:kern w:val="0"/>
                <w:sz w:val="20"/>
                <w:szCs w:val="20"/>
              </w:rPr>
              <w:t>1、学生的日常表现情况，包括学生的练习数据，表扬数据，练习完成情况，成绩分析等；班级学生综合练习数据统计 ；</w:t>
            </w:r>
            <w:r>
              <w:rPr>
                <w:rFonts w:ascii="宋体" w:hAnsi="宋体" w:cs="宋体" w:hint="eastAsia"/>
                <w:kern w:val="0"/>
                <w:sz w:val="20"/>
                <w:szCs w:val="20"/>
              </w:rPr>
              <w:br/>
              <w:t>2、教师使用总体分析，包括功能次数、互动次数、资源使用数据；分析教师数据，形成教师数据概览，并生成教师个性化分析；</w:t>
            </w:r>
            <w:r>
              <w:rPr>
                <w:rFonts w:ascii="宋体" w:hAnsi="宋体" w:cs="宋体" w:hint="eastAsia"/>
                <w:kern w:val="0"/>
                <w:sz w:val="20"/>
                <w:szCs w:val="20"/>
              </w:rPr>
              <w:br/>
              <w:t>3、学校管理者可以查看全校智慧课堂总体使用数据，包括：智慧课堂上课总节数、校本微课总数、使用智慧课堂的活跃师生数、资源引用次数</w:t>
            </w:r>
          </w:p>
        </w:tc>
        <w:tc>
          <w:tcPr>
            <w:tcW w:w="1016" w:type="dxa"/>
            <w:tcBorders>
              <w:top w:val="single" w:sz="4" w:space="0" w:color="auto"/>
              <w:left w:val="nil"/>
              <w:bottom w:val="single" w:sz="4" w:space="0" w:color="auto"/>
              <w:right w:val="single" w:sz="4" w:space="0" w:color="auto"/>
            </w:tcBorders>
            <w:shd w:val="clear" w:color="auto" w:fill="auto"/>
            <w:vAlign w:val="center"/>
          </w:tcPr>
          <w:p w14:paraId="69118E52"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1.00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618DBDD3"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套/5年</w:t>
            </w:r>
          </w:p>
        </w:tc>
        <w:tc>
          <w:tcPr>
            <w:tcW w:w="698" w:type="dxa"/>
            <w:tcBorders>
              <w:top w:val="single" w:sz="4" w:space="0" w:color="auto"/>
              <w:left w:val="nil"/>
              <w:bottom w:val="single" w:sz="4" w:space="0" w:color="auto"/>
              <w:right w:val="single" w:sz="4" w:space="0" w:color="auto"/>
            </w:tcBorders>
            <w:shd w:val="clear" w:color="auto" w:fill="auto"/>
            <w:noWrap/>
          </w:tcPr>
          <w:p w14:paraId="15B81FEC"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49BE6C28" w14:textId="77777777">
        <w:trPr>
          <w:trHeight w:val="858"/>
        </w:trPr>
        <w:tc>
          <w:tcPr>
            <w:tcW w:w="618" w:type="dxa"/>
            <w:vMerge/>
            <w:tcBorders>
              <w:top w:val="single" w:sz="4" w:space="0" w:color="auto"/>
              <w:left w:val="single" w:sz="4" w:space="0" w:color="auto"/>
              <w:bottom w:val="single" w:sz="4" w:space="0" w:color="auto"/>
              <w:right w:val="single" w:sz="4" w:space="0" w:color="auto"/>
            </w:tcBorders>
            <w:vAlign w:val="center"/>
          </w:tcPr>
          <w:p w14:paraId="3B5C2F1A"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5A87BECD"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6</w:t>
            </w:r>
          </w:p>
        </w:tc>
        <w:tc>
          <w:tcPr>
            <w:tcW w:w="616" w:type="dxa"/>
            <w:tcBorders>
              <w:top w:val="single" w:sz="4" w:space="0" w:color="auto"/>
              <w:left w:val="nil"/>
              <w:bottom w:val="single" w:sz="4" w:space="0" w:color="auto"/>
              <w:right w:val="single" w:sz="4" w:space="0" w:color="auto"/>
            </w:tcBorders>
            <w:shd w:val="clear" w:color="auto" w:fill="auto"/>
            <w:vAlign w:val="center"/>
          </w:tcPr>
          <w:p w14:paraId="24AFADD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智能学习系统</w:t>
            </w:r>
          </w:p>
        </w:tc>
        <w:tc>
          <w:tcPr>
            <w:tcW w:w="0" w:type="auto"/>
            <w:tcBorders>
              <w:top w:val="single" w:sz="4" w:space="0" w:color="auto"/>
              <w:left w:val="nil"/>
              <w:bottom w:val="single" w:sz="4" w:space="0" w:color="auto"/>
              <w:right w:val="single" w:sz="4" w:space="0" w:color="auto"/>
            </w:tcBorders>
            <w:shd w:val="clear" w:color="auto" w:fill="auto"/>
            <w:vAlign w:val="center"/>
          </w:tcPr>
          <w:p w14:paraId="02AC019F" w14:textId="77777777" w:rsidR="00610447" w:rsidRDefault="00B1704F">
            <w:pPr>
              <w:widowControl/>
              <w:jc w:val="left"/>
              <w:rPr>
                <w:rFonts w:ascii="宋体" w:hAnsi="宋体" w:cs="宋体"/>
                <w:kern w:val="0"/>
                <w:sz w:val="20"/>
                <w:szCs w:val="20"/>
              </w:rPr>
            </w:pPr>
            <w:r>
              <w:rPr>
                <w:rFonts w:ascii="宋体" w:hAnsi="宋体" w:hint="eastAsia"/>
                <w:sz w:val="24"/>
              </w:rPr>
              <w:t>1、为</w:t>
            </w:r>
            <w:r>
              <w:rPr>
                <w:rFonts w:ascii="宋体" w:hAnsi="宋体" w:cs="宋体" w:hint="eastAsia"/>
                <w:kern w:val="0"/>
                <w:sz w:val="20"/>
                <w:szCs w:val="20"/>
              </w:rPr>
              <w:t>学生提供学习工具、交互工具、动态评价工具等各种学习应用；</w:t>
            </w:r>
          </w:p>
          <w:p w14:paraId="1BC6EA4F" w14:textId="77777777" w:rsidR="00610447" w:rsidRDefault="00B1704F">
            <w:pPr>
              <w:widowControl/>
              <w:jc w:val="left"/>
              <w:rPr>
                <w:rFonts w:ascii="宋体" w:hAnsi="宋体" w:cs="宋体"/>
                <w:kern w:val="0"/>
                <w:sz w:val="20"/>
                <w:szCs w:val="20"/>
              </w:rPr>
            </w:pPr>
            <w:r>
              <w:rPr>
                <w:rFonts w:ascii="宋体" w:hAnsi="宋体" w:hint="eastAsia"/>
                <w:sz w:val="24"/>
              </w:rPr>
              <w:t>#</w:t>
            </w:r>
            <w:r>
              <w:rPr>
                <w:rFonts w:ascii="宋体" w:hAnsi="宋体" w:cs="宋体"/>
                <w:kern w:val="0"/>
                <w:sz w:val="20"/>
                <w:szCs w:val="20"/>
              </w:rPr>
              <w:t>2</w:t>
            </w:r>
            <w:r>
              <w:rPr>
                <w:rFonts w:ascii="宋体" w:hAnsi="宋体" w:cs="宋体" w:hint="eastAsia"/>
                <w:kern w:val="0"/>
                <w:sz w:val="20"/>
                <w:szCs w:val="20"/>
              </w:rPr>
              <w:t>、支持电子课本，需提供本项功能的软件截图，并加盖投标人公章；</w:t>
            </w:r>
          </w:p>
          <w:p w14:paraId="39179F5C" w14:textId="77777777" w:rsidR="00610447" w:rsidRDefault="00B1704F">
            <w:pPr>
              <w:widowControl/>
              <w:jc w:val="left"/>
              <w:rPr>
                <w:rFonts w:ascii="宋体" w:hAnsi="宋体" w:cs="宋体"/>
                <w:kern w:val="0"/>
                <w:sz w:val="20"/>
                <w:szCs w:val="20"/>
              </w:rPr>
            </w:pPr>
            <w:r>
              <w:rPr>
                <w:rFonts w:ascii="宋体" w:hAnsi="宋体" w:hint="eastAsia"/>
                <w:sz w:val="24"/>
              </w:rPr>
              <w:t>#</w:t>
            </w:r>
            <w:r>
              <w:rPr>
                <w:rFonts w:ascii="宋体" w:hAnsi="宋体" w:cs="宋体" w:hint="eastAsia"/>
                <w:kern w:val="0"/>
                <w:sz w:val="20"/>
                <w:szCs w:val="20"/>
              </w:rPr>
              <w:t>3、支持作业练习，需提供本项功能的软件截图，并加盖投标人公章；</w:t>
            </w:r>
          </w:p>
          <w:p w14:paraId="5A4961EA" w14:textId="77777777" w:rsidR="00610447" w:rsidRDefault="00B1704F">
            <w:pPr>
              <w:widowControl/>
              <w:jc w:val="left"/>
              <w:rPr>
                <w:rFonts w:ascii="宋体" w:hAnsi="宋体" w:cs="宋体"/>
                <w:kern w:val="0"/>
                <w:sz w:val="20"/>
                <w:szCs w:val="20"/>
              </w:rPr>
            </w:pPr>
            <w:r>
              <w:rPr>
                <w:rFonts w:ascii="宋体" w:hAnsi="宋体" w:hint="eastAsia"/>
                <w:sz w:val="24"/>
              </w:rPr>
              <w:t>#</w:t>
            </w:r>
            <w:r>
              <w:rPr>
                <w:rFonts w:ascii="宋体" w:hAnsi="宋体" w:cs="宋体"/>
                <w:kern w:val="0"/>
                <w:sz w:val="20"/>
                <w:szCs w:val="20"/>
              </w:rPr>
              <w:t>4</w:t>
            </w:r>
            <w:r>
              <w:rPr>
                <w:rFonts w:ascii="宋体" w:hAnsi="宋体" w:cs="宋体" w:hint="eastAsia"/>
                <w:kern w:val="0"/>
                <w:sz w:val="20"/>
                <w:szCs w:val="20"/>
              </w:rPr>
              <w:t>、支持互动答题，需提供本项功能的软件截图，并加盖投标人公章；</w:t>
            </w:r>
          </w:p>
          <w:p w14:paraId="4C3E3183" w14:textId="77777777" w:rsidR="00610447" w:rsidRDefault="00B1704F">
            <w:pPr>
              <w:widowControl/>
              <w:jc w:val="left"/>
              <w:rPr>
                <w:rFonts w:ascii="宋体" w:hAnsi="宋体" w:cs="宋体"/>
                <w:kern w:val="0"/>
                <w:sz w:val="20"/>
                <w:szCs w:val="20"/>
              </w:rPr>
            </w:pPr>
            <w:r>
              <w:rPr>
                <w:rFonts w:ascii="宋体" w:hAnsi="宋体" w:hint="eastAsia"/>
                <w:sz w:val="24"/>
              </w:rPr>
              <w:t>#</w:t>
            </w:r>
            <w:r>
              <w:rPr>
                <w:rFonts w:ascii="宋体" w:hAnsi="宋体" w:cs="宋体"/>
                <w:kern w:val="0"/>
                <w:sz w:val="20"/>
                <w:szCs w:val="20"/>
              </w:rPr>
              <w:t>5</w:t>
            </w:r>
            <w:r>
              <w:rPr>
                <w:rFonts w:ascii="宋体" w:hAnsi="宋体" w:cs="宋体" w:hint="eastAsia"/>
                <w:kern w:val="0"/>
                <w:sz w:val="20"/>
                <w:szCs w:val="20"/>
              </w:rPr>
              <w:t>、支持课堂笔记，需提供本项功能的软件截图，并加盖投标人公章；</w:t>
            </w:r>
          </w:p>
          <w:p w14:paraId="08FE50D3" w14:textId="77777777" w:rsidR="00610447" w:rsidRDefault="00B1704F">
            <w:pPr>
              <w:widowControl/>
              <w:jc w:val="left"/>
              <w:rPr>
                <w:rFonts w:ascii="宋体" w:hAnsi="宋体" w:cs="宋体"/>
                <w:kern w:val="0"/>
                <w:sz w:val="20"/>
                <w:szCs w:val="20"/>
              </w:rPr>
            </w:pPr>
            <w:r>
              <w:rPr>
                <w:rFonts w:ascii="宋体" w:hAnsi="宋体" w:hint="eastAsia"/>
                <w:sz w:val="24"/>
              </w:rPr>
              <w:t>#</w:t>
            </w:r>
            <w:r>
              <w:rPr>
                <w:rFonts w:ascii="宋体" w:hAnsi="宋体" w:cs="宋体"/>
                <w:kern w:val="0"/>
                <w:sz w:val="20"/>
                <w:szCs w:val="20"/>
              </w:rPr>
              <w:t>6</w:t>
            </w:r>
            <w:r>
              <w:rPr>
                <w:rFonts w:ascii="宋体" w:hAnsi="宋体" w:cs="宋体" w:hint="eastAsia"/>
                <w:kern w:val="0"/>
                <w:sz w:val="20"/>
                <w:szCs w:val="20"/>
              </w:rPr>
              <w:t>、支持自主学习和智能错题本功能，需提供本项功能的软件截图，并加盖投标人公章；</w:t>
            </w:r>
          </w:p>
          <w:p w14:paraId="1F6F6727" w14:textId="77777777" w:rsidR="00610447" w:rsidRDefault="00B1704F">
            <w:pPr>
              <w:widowControl/>
              <w:jc w:val="left"/>
              <w:rPr>
                <w:rFonts w:ascii="宋体" w:hAnsi="宋体" w:cs="宋体"/>
                <w:kern w:val="0"/>
                <w:sz w:val="20"/>
                <w:szCs w:val="20"/>
              </w:rPr>
            </w:pPr>
            <w:r>
              <w:rPr>
                <w:rFonts w:ascii="宋体" w:hAnsi="宋体" w:cs="宋体"/>
                <w:kern w:val="0"/>
                <w:sz w:val="20"/>
                <w:szCs w:val="20"/>
              </w:rPr>
              <w:t>7</w:t>
            </w:r>
            <w:r>
              <w:rPr>
                <w:rFonts w:ascii="宋体" w:hAnsi="宋体" w:cs="宋体" w:hint="eastAsia"/>
                <w:kern w:val="0"/>
                <w:sz w:val="20"/>
                <w:szCs w:val="20"/>
              </w:rPr>
              <w:t>、内置学生终端设备管控功能。</w:t>
            </w:r>
          </w:p>
          <w:p w14:paraId="0FD4F500" w14:textId="39340892" w:rsidR="00610447" w:rsidRDefault="00610447">
            <w:pPr>
              <w:widowControl/>
              <w:jc w:val="left"/>
              <w:rPr>
                <w:rFonts w:ascii="宋体" w:hAnsi="宋体" w:cs="宋体"/>
                <w:kern w:val="0"/>
                <w:sz w:val="20"/>
                <w:szCs w:val="20"/>
              </w:rPr>
            </w:pPr>
          </w:p>
        </w:tc>
        <w:tc>
          <w:tcPr>
            <w:tcW w:w="1016" w:type="dxa"/>
            <w:tcBorders>
              <w:top w:val="single" w:sz="4" w:space="0" w:color="auto"/>
              <w:left w:val="nil"/>
              <w:bottom w:val="single" w:sz="4" w:space="0" w:color="auto"/>
              <w:right w:val="single" w:sz="4" w:space="0" w:color="auto"/>
            </w:tcBorders>
            <w:shd w:val="clear" w:color="auto" w:fill="auto"/>
            <w:vAlign w:val="center"/>
          </w:tcPr>
          <w:p w14:paraId="77C7AC7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360.00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422FEBD5"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tcPr>
          <w:p w14:paraId="43771070"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软件和信息技术服务业</w:t>
            </w:r>
          </w:p>
        </w:tc>
      </w:tr>
      <w:tr w:rsidR="00610447" w14:paraId="00CFD068" w14:textId="77777777">
        <w:trPr>
          <w:trHeight w:val="2562"/>
        </w:trPr>
        <w:tc>
          <w:tcPr>
            <w:tcW w:w="618" w:type="dxa"/>
            <w:vMerge/>
            <w:tcBorders>
              <w:top w:val="single" w:sz="4" w:space="0" w:color="auto"/>
              <w:left w:val="single" w:sz="4" w:space="0" w:color="auto"/>
              <w:bottom w:val="single" w:sz="4" w:space="0" w:color="auto"/>
              <w:right w:val="single" w:sz="4" w:space="0" w:color="auto"/>
            </w:tcBorders>
            <w:vAlign w:val="center"/>
          </w:tcPr>
          <w:p w14:paraId="294821B6" w14:textId="77777777" w:rsidR="00610447" w:rsidRDefault="00610447">
            <w:pPr>
              <w:widowControl/>
              <w:jc w:val="left"/>
              <w:rPr>
                <w:rFonts w:ascii="宋体" w:hAnsi="宋体" w:cs="宋体"/>
                <w:b/>
                <w:bCs/>
                <w:kern w:val="0"/>
                <w:sz w:val="20"/>
                <w:szCs w:val="20"/>
              </w:rPr>
            </w:pPr>
          </w:p>
        </w:tc>
        <w:tc>
          <w:tcPr>
            <w:tcW w:w="417" w:type="dxa"/>
            <w:tcBorders>
              <w:top w:val="single" w:sz="4" w:space="0" w:color="auto"/>
              <w:left w:val="nil"/>
              <w:bottom w:val="single" w:sz="4" w:space="0" w:color="auto"/>
              <w:right w:val="single" w:sz="4" w:space="0" w:color="auto"/>
            </w:tcBorders>
            <w:shd w:val="clear" w:color="auto" w:fill="auto"/>
            <w:vAlign w:val="center"/>
          </w:tcPr>
          <w:p w14:paraId="4F41FB2A"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7</w:t>
            </w:r>
          </w:p>
        </w:tc>
        <w:tc>
          <w:tcPr>
            <w:tcW w:w="616" w:type="dxa"/>
            <w:tcBorders>
              <w:top w:val="single" w:sz="4" w:space="0" w:color="auto"/>
              <w:left w:val="nil"/>
              <w:bottom w:val="single" w:sz="4" w:space="0" w:color="auto"/>
              <w:right w:val="single" w:sz="4" w:space="0" w:color="auto"/>
            </w:tcBorders>
            <w:shd w:val="clear" w:color="auto" w:fill="auto"/>
            <w:vAlign w:val="center"/>
          </w:tcPr>
          <w:p w14:paraId="314D4F01" w14:textId="77777777" w:rsidR="00610447" w:rsidRDefault="00B1704F">
            <w:pPr>
              <w:widowControl/>
              <w:jc w:val="left"/>
              <w:rPr>
                <w:rFonts w:ascii="宋体" w:hAnsi="宋体" w:cs="宋体"/>
                <w:kern w:val="0"/>
                <w:sz w:val="20"/>
                <w:szCs w:val="20"/>
              </w:rPr>
            </w:pPr>
            <w:r>
              <w:rPr>
                <w:rFonts w:ascii="宋体" w:hAnsi="宋体" w:cs="宋体" w:hint="eastAsia"/>
                <w:kern w:val="0"/>
                <w:sz w:val="20"/>
                <w:szCs w:val="20"/>
              </w:rPr>
              <w:t>智能学生机</w:t>
            </w:r>
          </w:p>
        </w:tc>
        <w:tc>
          <w:tcPr>
            <w:tcW w:w="0" w:type="auto"/>
            <w:tcBorders>
              <w:top w:val="single" w:sz="4" w:space="0" w:color="auto"/>
              <w:left w:val="nil"/>
              <w:bottom w:val="single" w:sz="4" w:space="0" w:color="auto"/>
              <w:right w:val="single" w:sz="4" w:space="0" w:color="auto"/>
            </w:tcBorders>
            <w:shd w:val="clear" w:color="auto" w:fill="auto"/>
            <w:vAlign w:val="center"/>
          </w:tcPr>
          <w:p w14:paraId="7DDC9D8B" w14:textId="1AC6D5DD" w:rsidR="00610447" w:rsidRDefault="00B1704F">
            <w:pPr>
              <w:widowControl/>
              <w:jc w:val="left"/>
              <w:rPr>
                <w:rFonts w:ascii="宋体" w:hAnsi="宋体" w:cs="宋体"/>
                <w:kern w:val="0"/>
                <w:sz w:val="20"/>
                <w:szCs w:val="20"/>
              </w:rPr>
            </w:pPr>
            <w:r>
              <w:rPr>
                <w:rFonts w:ascii="宋体" w:hAnsi="宋体" w:cs="宋体" w:hint="eastAsia"/>
                <w:kern w:val="0"/>
                <w:sz w:val="20"/>
                <w:szCs w:val="20"/>
              </w:rPr>
              <w:t>1、CPU：≥八核处理器，主频≥2.0GHz；</w:t>
            </w:r>
            <w:r>
              <w:rPr>
                <w:rFonts w:ascii="宋体" w:hAnsi="宋体" w:cs="宋体" w:hint="eastAsia"/>
                <w:kern w:val="0"/>
                <w:sz w:val="20"/>
                <w:szCs w:val="20"/>
              </w:rPr>
              <w:br/>
              <w:t>2、存储：运行内存≥4GRAM；</w:t>
            </w:r>
            <w:r>
              <w:rPr>
                <w:rFonts w:ascii="宋体" w:hAnsi="宋体" w:cs="宋体" w:hint="eastAsia"/>
                <w:kern w:val="0"/>
                <w:sz w:val="20"/>
                <w:szCs w:val="20"/>
              </w:rPr>
              <w:br/>
              <w:t>3、机身内存（ROM）：≥64GROM；支持扩展存储卡microSD，支持存储卡容量：≥32GB；</w:t>
            </w:r>
            <w:r>
              <w:rPr>
                <w:rFonts w:ascii="宋体" w:hAnsi="宋体" w:cs="宋体" w:hint="eastAsia"/>
                <w:kern w:val="0"/>
                <w:sz w:val="20"/>
                <w:szCs w:val="20"/>
              </w:rPr>
              <w:br/>
              <w:t>4、屏幕尺寸：≥10.1英寸；分辨率：≥1280×800像素；</w:t>
            </w:r>
            <w:r>
              <w:rPr>
                <w:rFonts w:ascii="宋体" w:hAnsi="宋体" w:cs="宋体" w:hint="eastAsia"/>
                <w:kern w:val="0"/>
                <w:sz w:val="20"/>
                <w:szCs w:val="20"/>
              </w:rPr>
              <w:br/>
              <w:t>5、操作系统：至少支持鸿蒙操作系统；</w:t>
            </w:r>
            <w:r>
              <w:rPr>
                <w:rFonts w:ascii="宋体" w:hAnsi="宋体" w:cs="宋体" w:hint="eastAsia"/>
                <w:kern w:val="0"/>
                <w:sz w:val="20"/>
                <w:szCs w:val="20"/>
              </w:rPr>
              <w:br/>
              <w:t>6、摄像头：前置≥200万像素，后置≥500万像素；</w:t>
            </w:r>
            <w:r>
              <w:rPr>
                <w:rFonts w:ascii="宋体" w:hAnsi="宋体" w:cs="宋体" w:hint="eastAsia"/>
                <w:kern w:val="0"/>
                <w:sz w:val="20"/>
                <w:szCs w:val="20"/>
              </w:rPr>
              <w:br/>
              <w:t>7、网络支持：支持</w:t>
            </w:r>
            <w:proofErr w:type="spellStart"/>
            <w:r>
              <w:rPr>
                <w:rFonts w:ascii="宋体" w:hAnsi="宋体" w:cs="宋体" w:hint="eastAsia"/>
                <w:kern w:val="0"/>
                <w:sz w:val="20"/>
                <w:szCs w:val="20"/>
              </w:rPr>
              <w:t>WiFi</w:t>
            </w:r>
            <w:proofErr w:type="spellEnd"/>
            <w:r>
              <w:rPr>
                <w:rFonts w:ascii="宋体" w:hAnsi="宋体" w:cs="宋体" w:hint="eastAsia"/>
                <w:kern w:val="0"/>
                <w:sz w:val="20"/>
                <w:szCs w:val="20"/>
              </w:rPr>
              <w:t>；</w:t>
            </w:r>
            <w:r>
              <w:rPr>
                <w:rFonts w:ascii="宋体" w:hAnsi="宋体" w:cs="宋体" w:hint="eastAsia"/>
                <w:kern w:val="0"/>
                <w:sz w:val="20"/>
                <w:szCs w:val="20"/>
              </w:rPr>
              <w:br/>
              <w:t>8、功能支持：≥Bluetooth4.0及以上；电池容量≥3000mAh锂聚合物电池；</w:t>
            </w:r>
            <w:r>
              <w:rPr>
                <w:rFonts w:ascii="宋体" w:hAnsi="宋体" w:cs="宋体" w:hint="eastAsia"/>
                <w:kern w:val="0"/>
                <w:sz w:val="20"/>
                <w:szCs w:val="20"/>
              </w:rPr>
              <w:br/>
              <w:t>9、附件：标配皮套</w:t>
            </w:r>
          </w:p>
        </w:tc>
        <w:tc>
          <w:tcPr>
            <w:tcW w:w="1016" w:type="dxa"/>
            <w:tcBorders>
              <w:top w:val="single" w:sz="4" w:space="0" w:color="auto"/>
              <w:left w:val="nil"/>
              <w:bottom w:val="single" w:sz="4" w:space="0" w:color="auto"/>
              <w:right w:val="single" w:sz="4" w:space="0" w:color="auto"/>
            </w:tcBorders>
            <w:shd w:val="clear" w:color="auto" w:fill="auto"/>
            <w:vAlign w:val="center"/>
          </w:tcPr>
          <w:p w14:paraId="1394E8F1"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 xml:space="preserve">360.00 </w:t>
            </w:r>
          </w:p>
        </w:tc>
        <w:tc>
          <w:tcPr>
            <w:tcW w:w="510" w:type="dxa"/>
            <w:tcBorders>
              <w:top w:val="single" w:sz="4" w:space="0" w:color="auto"/>
              <w:left w:val="nil"/>
              <w:bottom w:val="single" w:sz="4" w:space="0" w:color="auto"/>
              <w:right w:val="single" w:sz="4" w:space="0" w:color="auto"/>
            </w:tcBorders>
            <w:shd w:val="clear" w:color="auto" w:fill="auto"/>
            <w:noWrap/>
            <w:vAlign w:val="center"/>
          </w:tcPr>
          <w:p w14:paraId="52B91A60" w14:textId="77777777" w:rsidR="00610447" w:rsidRDefault="00B1704F">
            <w:pPr>
              <w:widowControl/>
              <w:jc w:val="center"/>
              <w:rPr>
                <w:rFonts w:ascii="宋体" w:hAnsi="宋体" w:cs="宋体"/>
                <w:kern w:val="0"/>
                <w:sz w:val="20"/>
                <w:szCs w:val="20"/>
              </w:rPr>
            </w:pPr>
            <w:r>
              <w:rPr>
                <w:rFonts w:ascii="宋体" w:hAnsi="宋体" w:cs="宋体" w:hint="eastAsia"/>
                <w:kern w:val="0"/>
                <w:sz w:val="20"/>
                <w:szCs w:val="20"/>
              </w:rPr>
              <w:t>套</w:t>
            </w:r>
          </w:p>
        </w:tc>
        <w:tc>
          <w:tcPr>
            <w:tcW w:w="698" w:type="dxa"/>
            <w:tcBorders>
              <w:top w:val="single" w:sz="4" w:space="0" w:color="auto"/>
              <w:left w:val="nil"/>
              <w:bottom w:val="single" w:sz="4" w:space="0" w:color="auto"/>
              <w:right w:val="single" w:sz="4" w:space="0" w:color="auto"/>
            </w:tcBorders>
            <w:shd w:val="clear" w:color="auto" w:fill="auto"/>
            <w:noWrap/>
            <w:vAlign w:val="center"/>
          </w:tcPr>
          <w:p w14:paraId="2235B0E4" w14:textId="77777777" w:rsidR="00610447" w:rsidRDefault="00B1704F">
            <w:pPr>
              <w:widowControl/>
              <w:jc w:val="center"/>
              <w:rPr>
                <w:rFonts w:ascii="宋体" w:hAnsi="宋体" w:cs="宋体"/>
                <w:kern w:val="0"/>
                <w:sz w:val="20"/>
                <w:szCs w:val="20"/>
              </w:rPr>
            </w:pPr>
            <w:r>
              <w:rPr>
                <w:rFonts w:ascii="宋体" w:hAnsi="宋体" w:cs="宋体" w:hint="eastAsia"/>
                <w:color w:val="000000"/>
                <w:kern w:val="0"/>
                <w:sz w:val="24"/>
              </w:rPr>
              <w:t>工业</w:t>
            </w:r>
          </w:p>
        </w:tc>
      </w:tr>
    </w:tbl>
    <w:p w14:paraId="3F7AD463" w14:textId="2AF26555" w:rsidR="00610447" w:rsidRDefault="00610447">
      <w:pPr>
        <w:spacing w:line="360" w:lineRule="auto"/>
        <w:rPr>
          <w:rFonts w:ascii="宋体" w:hAnsi="宋体"/>
          <w:sz w:val="24"/>
        </w:rPr>
      </w:pPr>
    </w:p>
    <w:p w14:paraId="30264A1E" w14:textId="47F62B61" w:rsidR="00796B9D" w:rsidRDefault="00796B9D">
      <w:pPr>
        <w:spacing w:line="360" w:lineRule="auto"/>
        <w:rPr>
          <w:rFonts w:ascii="宋体" w:hAnsi="宋体"/>
          <w:sz w:val="24"/>
        </w:rPr>
      </w:pPr>
    </w:p>
    <w:p w14:paraId="49EAF0D8" w14:textId="552668AE" w:rsidR="00796B9D" w:rsidRDefault="00796B9D">
      <w:pPr>
        <w:spacing w:line="360" w:lineRule="auto"/>
        <w:rPr>
          <w:rFonts w:ascii="宋体" w:hAnsi="宋体"/>
          <w:sz w:val="24"/>
        </w:rPr>
      </w:pPr>
    </w:p>
    <w:p w14:paraId="3D8ACFBA" w14:textId="77777777" w:rsidR="00796B9D" w:rsidRDefault="00796B9D">
      <w:pPr>
        <w:spacing w:line="360" w:lineRule="auto"/>
        <w:rPr>
          <w:rFonts w:ascii="宋体" w:hAnsi="宋体"/>
          <w:sz w:val="24"/>
        </w:rPr>
      </w:pPr>
    </w:p>
    <w:p w14:paraId="6632B30E" w14:textId="77777777" w:rsidR="00610447" w:rsidRDefault="00610447">
      <w:pPr>
        <w:jc w:val="left"/>
        <w:rPr>
          <w:color w:val="000000" w:themeColor="text1"/>
        </w:rPr>
      </w:pPr>
    </w:p>
    <w:p w14:paraId="420C0444" w14:textId="77777777" w:rsidR="00610447" w:rsidRDefault="00B1704F">
      <w:pPr>
        <w:snapToGrid w:val="0"/>
        <w:spacing w:line="360" w:lineRule="auto"/>
        <w:rPr>
          <w:rFonts w:ascii="宋体" w:hAnsi="宋体"/>
          <w:sz w:val="24"/>
        </w:rPr>
      </w:pPr>
      <w:r>
        <w:rPr>
          <w:rFonts w:ascii="宋体" w:hAnsi="宋体" w:hint="eastAsia"/>
          <w:sz w:val="24"/>
        </w:rPr>
        <w:t>二、其他要求</w:t>
      </w:r>
    </w:p>
    <w:p w14:paraId="5D248136" w14:textId="0A04C24D" w:rsidR="00610447" w:rsidRDefault="00B1704F">
      <w:pPr>
        <w:snapToGrid w:val="0"/>
        <w:spacing w:line="360" w:lineRule="auto"/>
        <w:rPr>
          <w:rFonts w:ascii="宋体" w:hAnsi="宋体"/>
          <w:sz w:val="24"/>
        </w:rPr>
      </w:pPr>
      <w:r>
        <w:rPr>
          <w:rFonts w:ascii="宋体" w:hAnsi="宋体"/>
          <w:sz w:val="24"/>
        </w:rPr>
        <w:t>1</w:t>
      </w:r>
      <w:r>
        <w:rPr>
          <w:rFonts w:ascii="宋体" w:hAnsi="宋体" w:hint="eastAsia"/>
          <w:sz w:val="24"/>
        </w:rPr>
        <w:t>、售后服务：中标人必须提供原厂的新品、正品，能保证相应的原厂质保维修服务，</w:t>
      </w:r>
      <w:r w:rsidR="000663D3">
        <w:rPr>
          <w:rFonts w:ascii="宋体" w:hAnsi="宋体" w:hint="eastAsia"/>
          <w:sz w:val="24"/>
        </w:rPr>
        <w:t>质保期内需提供每周7天*</w:t>
      </w:r>
      <w:r w:rsidR="000663D3">
        <w:rPr>
          <w:rFonts w:ascii="宋体" w:hAnsi="宋体"/>
          <w:sz w:val="24"/>
        </w:rPr>
        <w:t>24</w:t>
      </w:r>
      <w:r w:rsidR="000663D3">
        <w:rPr>
          <w:rFonts w:ascii="宋体" w:hAnsi="宋体" w:hint="eastAsia"/>
          <w:sz w:val="24"/>
        </w:rPr>
        <w:t>小时的远程技术支持。</w:t>
      </w:r>
      <w:r>
        <w:rPr>
          <w:rFonts w:ascii="宋体" w:hAnsi="宋体" w:hint="eastAsia"/>
          <w:sz w:val="24"/>
        </w:rPr>
        <w:t>在设备发生故障报修后</w:t>
      </w:r>
      <w:r>
        <w:rPr>
          <w:rFonts w:ascii="宋体" w:hAnsi="宋体"/>
          <w:sz w:val="24"/>
        </w:rPr>
        <w:t>30</w:t>
      </w:r>
      <w:r>
        <w:rPr>
          <w:rFonts w:ascii="宋体" w:hAnsi="宋体" w:hint="eastAsia"/>
          <w:sz w:val="24"/>
        </w:rPr>
        <w:t>分钟内响应，</w:t>
      </w:r>
      <w:r>
        <w:rPr>
          <w:rFonts w:ascii="宋体" w:hAnsi="宋体"/>
          <w:sz w:val="24"/>
        </w:rPr>
        <w:t>2</w:t>
      </w:r>
      <w:r>
        <w:rPr>
          <w:rFonts w:ascii="宋体" w:hAnsi="宋体" w:hint="eastAsia"/>
          <w:sz w:val="24"/>
        </w:rPr>
        <w:t>小时内到达用户现场提供服务。需保障学校正常教学、办公使用；质保期内需保证校园网络系统不出现丢包与延迟，需保证视频监控系统提供可靠高清图像</w:t>
      </w:r>
      <w:r w:rsidR="0093383A">
        <w:rPr>
          <w:rFonts w:ascii="宋体" w:hAnsi="宋体" w:hint="eastAsia"/>
          <w:sz w:val="24"/>
        </w:rPr>
        <w:t>，需保证所有建设内容正常稳定运行</w:t>
      </w:r>
      <w:r>
        <w:rPr>
          <w:rFonts w:ascii="宋体" w:hAnsi="宋体" w:hint="eastAsia"/>
          <w:sz w:val="24"/>
        </w:rPr>
        <w:t>。</w:t>
      </w:r>
    </w:p>
    <w:p w14:paraId="5C7DCD1B" w14:textId="77777777" w:rsidR="00610447" w:rsidRDefault="00610447">
      <w:pPr>
        <w:snapToGrid w:val="0"/>
        <w:spacing w:line="360" w:lineRule="auto"/>
        <w:rPr>
          <w:rFonts w:ascii="宋体" w:hAnsi="宋体"/>
          <w:sz w:val="24"/>
        </w:rPr>
      </w:pPr>
    </w:p>
    <w:p w14:paraId="61327280" w14:textId="75107C21" w:rsidR="00610447" w:rsidRDefault="00B1704F">
      <w:pPr>
        <w:snapToGrid w:val="0"/>
        <w:spacing w:line="360" w:lineRule="auto"/>
        <w:rPr>
          <w:rFonts w:ascii="宋体" w:hAnsi="宋体" w:cs="Arial"/>
          <w:sz w:val="24"/>
        </w:rPr>
      </w:pPr>
      <w:r>
        <w:rPr>
          <w:rFonts w:ascii="宋体" w:hAnsi="宋体" w:cs="Arial"/>
          <w:sz w:val="24"/>
        </w:rPr>
        <w:t>2</w:t>
      </w:r>
      <w:r>
        <w:rPr>
          <w:rFonts w:ascii="宋体" w:hAnsi="宋体" w:cs="Arial" w:hint="eastAsia"/>
          <w:sz w:val="24"/>
        </w:rPr>
        <w:t>、供货安装调试要求：中标人需承诺免费将所供产品配送至采购人指定的履约地点，并进行安装调试服务；配备相关设备专业技术人员根据现场需求,在设备安装现场对设备进行配置,并在项目期间配合采购人的需求对配置进行修改,直至满足项目要求，期间采购人不</w:t>
      </w:r>
      <w:r w:rsidR="009817B5">
        <w:rPr>
          <w:rFonts w:ascii="宋体" w:hAnsi="宋体" w:cs="Arial" w:hint="eastAsia"/>
          <w:sz w:val="24"/>
        </w:rPr>
        <w:t>再</w:t>
      </w:r>
      <w:r>
        <w:rPr>
          <w:rFonts w:ascii="宋体" w:hAnsi="宋体" w:cs="Arial" w:hint="eastAsia"/>
          <w:sz w:val="24"/>
        </w:rPr>
        <w:t>支付其他任何费用。对提供的校园网络设备需满足网络具备高性能、高安全性、高可靠性、高带宽、高扩展、易布光纤的需求。视频监控系统安装需要视频图像清晰、摄像机角度需符合教育系统的规范要求；需要具备互通性、实用性、扩展性、安全性、可靠性等要求</w:t>
      </w:r>
      <w:r w:rsidR="00D01C36">
        <w:rPr>
          <w:rFonts w:ascii="宋体" w:hAnsi="宋体" w:cs="Arial" w:hint="eastAsia"/>
          <w:sz w:val="24"/>
        </w:rPr>
        <w:t>。所有软件产品均需满足国产化适配。</w:t>
      </w:r>
    </w:p>
    <w:p w14:paraId="675F95B4" w14:textId="77777777" w:rsidR="00610447" w:rsidRDefault="00610447">
      <w:pPr>
        <w:snapToGrid w:val="0"/>
        <w:spacing w:line="360" w:lineRule="auto"/>
        <w:rPr>
          <w:rFonts w:ascii="宋体" w:hAnsi="宋体" w:cs="Arial"/>
          <w:sz w:val="24"/>
        </w:rPr>
      </w:pPr>
    </w:p>
    <w:p w14:paraId="58FF083C" w14:textId="3CC7DE80" w:rsidR="00610447" w:rsidRDefault="00B1704F">
      <w:pPr>
        <w:snapToGrid w:val="0"/>
        <w:spacing w:line="360" w:lineRule="auto"/>
        <w:rPr>
          <w:rFonts w:ascii="宋体" w:hAnsi="宋体" w:cs="Arial"/>
          <w:sz w:val="24"/>
        </w:rPr>
      </w:pPr>
      <w:r>
        <w:rPr>
          <w:rFonts w:ascii="宋体" w:hAnsi="宋体" w:cs="Arial"/>
          <w:sz w:val="24"/>
        </w:rPr>
        <w:t>3</w:t>
      </w:r>
      <w:r>
        <w:rPr>
          <w:rFonts w:ascii="宋体" w:hAnsi="宋体" w:cs="Arial" w:hint="eastAsia"/>
          <w:sz w:val="24"/>
        </w:rPr>
        <w:t>、培训：中标人</w:t>
      </w:r>
      <w:r w:rsidR="00011D35">
        <w:rPr>
          <w:rFonts w:ascii="宋体" w:hAnsi="宋体" w:cs="Arial" w:hint="eastAsia"/>
          <w:sz w:val="24"/>
        </w:rPr>
        <w:t>须</w:t>
      </w:r>
      <w:r>
        <w:rPr>
          <w:rFonts w:ascii="宋体" w:hAnsi="宋体" w:cs="Arial" w:hint="eastAsia"/>
          <w:sz w:val="24"/>
        </w:rPr>
        <w:t>联系厂家为</w:t>
      </w:r>
      <w:r w:rsidR="00011D35">
        <w:rPr>
          <w:rFonts w:ascii="宋体" w:hAnsi="宋体" w:cs="Arial" w:hint="eastAsia"/>
          <w:sz w:val="24"/>
        </w:rPr>
        <w:t>用户</w:t>
      </w:r>
      <w:r>
        <w:rPr>
          <w:rFonts w:ascii="宋体" w:hAnsi="宋体" w:cs="Arial" w:hint="eastAsia"/>
          <w:sz w:val="24"/>
        </w:rPr>
        <w:t>免费提供原厂专业的操作及维护培训，培训内容包括但不限于理论讲解和实际操作,系统原理及如何排除故障等。</w:t>
      </w:r>
      <w:r w:rsidR="00042A22">
        <w:rPr>
          <w:rFonts w:ascii="宋体" w:hAnsi="宋体" w:cs="Arial" w:hint="eastAsia"/>
          <w:sz w:val="24"/>
        </w:rPr>
        <w:t>直至用户可以熟练、独立操作系统及设备。</w:t>
      </w:r>
    </w:p>
    <w:p w14:paraId="4AEBCA93" w14:textId="77777777" w:rsidR="00610447" w:rsidRDefault="00610447">
      <w:pPr>
        <w:snapToGrid w:val="0"/>
        <w:spacing w:line="360" w:lineRule="auto"/>
        <w:rPr>
          <w:rFonts w:ascii="宋体" w:hAnsi="宋体" w:cs="Arial"/>
          <w:sz w:val="24"/>
        </w:rPr>
      </w:pPr>
    </w:p>
    <w:p w14:paraId="52C74F01" w14:textId="77777777" w:rsidR="00610447" w:rsidRDefault="00B1704F">
      <w:pPr>
        <w:snapToGrid w:val="0"/>
        <w:spacing w:line="360" w:lineRule="auto"/>
        <w:rPr>
          <w:rFonts w:ascii="宋体" w:hAnsi="宋体" w:cs="Arial"/>
          <w:sz w:val="24"/>
        </w:rPr>
      </w:pPr>
      <w:r>
        <w:rPr>
          <w:rFonts w:ascii="宋体" w:hAnsi="宋体" w:cs="Arial" w:hint="eastAsia"/>
          <w:sz w:val="24"/>
        </w:rPr>
        <w:t>4、应急要求：为保证采购项目的顺利进行，需考虑实施过程中各方面出现紧急情况的应急预案，需具有应急供货方案、具备应急安装调试、应急实施服务人员，遇到紧急情况按规定的时限进行处理。</w:t>
      </w:r>
    </w:p>
    <w:p w14:paraId="432EBEE4" w14:textId="77777777" w:rsidR="00610447" w:rsidRDefault="00610447">
      <w:pPr>
        <w:snapToGrid w:val="0"/>
        <w:spacing w:line="360" w:lineRule="auto"/>
        <w:rPr>
          <w:rFonts w:ascii="宋体" w:hAnsi="宋体" w:cs="Arial"/>
          <w:sz w:val="24"/>
        </w:rPr>
      </w:pPr>
    </w:p>
    <w:p w14:paraId="464A7103" w14:textId="77777777" w:rsidR="00EB2076" w:rsidRDefault="00B1704F">
      <w:pPr>
        <w:snapToGrid w:val="0"/>
        <w:spacing w:line="360" w:lineRule="auto"/>
        <w:rPr>
          <w:rFonts w:ascii="宋体" w:hAnsi="宋体" w:cs="Arial"/>
          <w:sz w:val="24"/>
        </w:rPr>
      </w:pPr>
      <w:r>
        <w:rPr>
          <w:rFonts w:ascii="宋体" w:hAnsi="宋体" w:cs="Arial" w:hint="eastAsia"/>
          <w:sz w:val="24"/>
        </w:rPr>
        <w:t>5、人员要求：</w:t>
      </w:r>
    </w:p>
    <w:p w14:paraId="735E0F63" w14:textId="1C28847C" w:rsidR="00610447" w:rsidRDefault="00CD25EC">
      <w:pPr>
        <w:snapToGrid w:val="0"/>
        <w:spacing w:line="360" w:lineRule="auto"/>
        <w:rPr>
          <w:rFonts w:ascii="宋体" w:hAnsi="宋体" w:cs="Arial"/>
          <w:sz w:val="24"/>
        </w:rPr>
      </w:pPr>
      <w:r>
        <w:rPr>
          <w:rFonts w:ascii="宋体" w:hAnsi="宋体" w:cs="Arial" w:hint="eastAsia"/>
          <w:sz w:val="24"/>
        </w:rPr>
        <w:t>（1）</w:t>
      </w:r>
      <w:r w:rsidR="00B1704F">
        <w:rPr>
          <w:rFonts w:ascii="宋体" w:hAnsi="宋体" w:cs="Arial" w:hint="eastAsia"/>
          <w:sz w:val="24"/>
        </w:rPr>
        <w:t>提供合理的组织机构,建立健全保障项目顺利实施的各项管理制度和质量保证体系,安排好足够的高素质人才参加本项目的建设。同时配备专门实施部署团队。从项目开始至结束包括但不限于，供货、安装、实施、培训、验收、售后等项目中途的每一个环节</w:t>
      </w:r>
      <w:r w:rsidR="00B1704F">
        <w:rPr>
          <w:rFonts w:ascii="宋体" w:hAnsi="宋体" w:cs="Arial" w:hint="eastAsia"/>
          <w:sz w:val="24"/>
        </w:rPr>
        <w:lastRenderedPageBreak/>
        <w:t>均需有专业人员对接。</w:t>
      </w:r>
    </w:p>
    <w:p w14:paraId="4A6BD99B" w14:textId="267362B3" w:rsidR="00EB2076" w:rsidRPr="00C40213" w:rsidRDefault="00EB2076">
      <w:pPr>
        <w:snapToGrid w:val="0"/>
        <w:spacing w:line="360" w:lineRule="auto"/>
        <w:rPr>
          <w:rFonts w:ascii="宋体" w:hAnsi="宋体"/>
          <w:sz w:val="24"/>
        </w:rPr>
      </w:pPr>
      <w:r w:rsidRPr="00C40213">
        <w:rPr>
          <w:rFonts w:ascii="宋体" w:hAnsi="宋体" w:hint="eastAsia"/>
          <w:color w:val="000000"/>
          <w:sz w:val="24"/>
        </w:rPr>
        <w:t>★</w:t>
      </w:r>
      <w:r w:rsidR="00CD25EC" w:rsidRPr="00C40213">
        <w:rPr>
          <w:rFonts w:ascii="宋体" w:hAnsi="宋体" w:cs="Arial" w:hint="eastAsia"/>
          <w:sz w:val="24"/>
        </w:rPr>
        <w:t>（2）</w:t>
      </w:r>
      <w:r w:rsidRPr="00C40213">
        <w:rPr>
          <w:rFonts w:ascii="宋体" w:hAnsi="宋体" w:cs="Arial" w:hint="eastAsia"/>
          <w:sz w:val="24"/>
        </w:rPr>
        <w:t>自本项目</w:t>
      </w:r>
      <w:r w:rsidRPr="00C40213">
        <w:rPr>
          <w:rFonts w:ascii="宋体" w:hAnsi="宋体" w:hint="eastAsia"/>
          <w:sz w:val="24"/>
        </w:rPr>
        <w:t>最终验收合格之日起，</w:t>
      </w:r>
      <w:r w:rsidR="009064CF" w:rsidRPr="00C40213">
        <w:rPr>
          <w:rFonts w:ascii="宋体" w:hAnsi="宋体" w:hint="eastAsia"/>
          <w:sz w:val="24"/>
        </w:rPr>
        <w:t>中标人须</w:t>
      </w:r>
      <w:r w:rsidR="009064CF" w:rsidRPr="00C40213">
        <w:rPr>
          <w:rFonts w:ascii="宋体" w:hAnsi="宋体" w:cs="宋体" w:hint="eastAsia"/>
          <w:color w:val="000000"/>
          <w:kern w:val="0"/>
          <w:sz w:val="24"/>
        </w:rPr>
        <w:t>提供至少</w:t>
      </w:r>
      <w:r w:rsidR="009064CF" w:rsidRPr="00C40213">
        <w:rPr>
          <w:rFonts w:ascii="宋体" w:hAnsi="宋体" w:cs="宋体"/>
          <w:color w:val="000000"/>
          <w:kern w:val="0"/>
          <w:sz w:val="24"/>
        </w:rPr>
        <w:t>1</w:t>
      </w:r>
      <w:r w:rsidR="009064CF" w:rsidRPr="00C40213">
        <w:rPr>
          <w:rFonts w:ascii="宋体" w:hAnsi="宋体" w:cs="宋体" w:hint="eastAsia"/>
          <w:color w:val="000000"/>
          <w:kern w:val="0"/>
          <w:sz w:val="24"/>
        </w:rPr>
        <w:t>名具有同类项目实施经验的驻场人员，且驻场人员服务期为1年。</w:t>
      </w:r>
      <w:r w:rsidR="009064CF" w:rsidRPr="00C40213">
        <w:rPr>
          <w:rFonts w:ascii="宋体" w:hAnsi="宋体" w:hint="eastAsia"/>
          <w:sz w:val="24"/>
        </w:rPr>
        <w:t>驻场人员工作时间为</w:t>
      </w:r>
      <w:r w:rsidRPr="00C40213">
        <w:rPr>
          <w:rFonts w:ascii="宋体" w:hAnsi="宋体" w:hint="eastAsia"/>
          <w:sz w:val="24"/>
        </w:rPr>
        <w:t>每周5天*</w:t>
      </w:r>
      <w:r w:rsidRPr="00C40213">
        <w:rPr>
          <w:rFonts w:ascii="宋体" w:hAnsi="宋体"/>
          <w:sz w:val="24"/>
        </w:rPr>
        <w:t>8</w:t>
      </w:r>
      <w:r w:rsidRPr="00C40213">
        <w:rPr>
          <w:rFonts w:ascii="宋体" w:hAnsi="宋体" w:hint="eastAsia"/>
          <w:sz w:val="24"/>
        </w:rPr>
        <w:t>小时</w:t>
      </w:r>
      <w:r w:rsidR="009064CF" w:rsidRPr="00C40213">
        <w:rPr>
          <w:rFonts w:ascii="宋体" w:hAnsi="宋体" w:hint="eastAsia"/>
          <w:sz w:val="24"/>
        </w:rPr>
        <w:t>，服务地点为甲方指定地点，</w:t>
      </w:r>
      <w:r w:rsidR="00C40213">
        <w:rPr>
          <w:rFonts w:ascii="宋体" w:hAnsi="宋体" w:hint="eastAsia"/>
          <w:sz w:val="24"/>
        </w:rPr>
        <w:t>如驻场人员不能满足用户需求，中标人须无条件配合甲方更换。</w:t>
      </w:r>
      <w:r w:rsidR="009064CF" w:rsidRPr="00C40213">
        <w:rPr>
          <w:rFonts w:ascii="宋体" w:hAnsi="宋体" w:hint="eastAsia"/>
          <w:sz w:val="24"/>
        </w:rPr>
        <w:t>驻场人员的食宿</w:t>
      </w:r>
      <w:r w:rsidR="009064CF" w:rsidRPr="00C40213">
        <w:rPr>
          <w:rFonts w:ascii="宋体" w:hAnsi="宋体" w:cs="Arial" w:hint="eastAsia"/>
          <w:sz w:val="24"/>
        </w:rPr>
        <w:t>及所有相关费用均由中标人支付。</w:t>
      </w:r>
    </w:p>
    <w:p w14:paraId="7A812BA4" w14:textId="77777777" w:rsidR="00610447" w:rsidRPr="00C40213" w:rsidRDefault="00610447">
      <w:pPr>
        <w:snapToGrid w:val="0"/>
        <w:spacing w:line="360" w:lineRule="auto"/>
        <w:rPr>
          <w:rFonts w:ascii="宋体" w:hAnsi="宋体" w:cs="Arial"/>
          <w:sz w:val="24"/>
        </w:rPr>
      </w:pPr>
    </w:p>
    <w:p w14:paraId="48743B52" w14:textId="77777777" w:rsidR="00610447" w:rsidRPr="00C40213" w:rsidRDefault="00B1704F">
      <w:pPr>
        <w:snapToGrid w:val="0"/>
        <w:spacing w:line="360" w:lineRule="auto"/>
        <w:rPr>
          <w:rFonts w:ascii="宋体" w:hAnsi="宋体" w:cs="Arial"/>
          <w:sz w:val="24"/>
        </w:rPr>
      </w:pPr>
      <w:r w:rsidRPr="00C40213">
        <w:rPr>
          <w:rFonts w:ascii="宋体" w:hAnsi="宋体" w:hint="eastAsia"/>
          <w:color w:val="000000"/>
          <w:sz w:val="24"/>
        </w:rPr>
        <w:t>★</w:t>
      </w:r>
      <w:r w:rsidRPr="00C40213">
        <w:rPr>
          <w:rFonts w:ascii="宋体" w:hAnsi="宋体" w:cs="Arial"/>
          <w:sz w:val="24"/>
        </w:rPr>
        <w:t>6</w:t>
      </w:r>
      <w:r w:rsidRPr="00C40213">
        <w:rPr>
          <w:rFonts w:ascii="宋体" w:hAnsi="宋体" w:cs="Arial" w:hint="eastAsia"/>
          <w:sz w:val="24"/>
        </w:rPr>
        <w:t>、质保期：自最终验收合格之日起，智慧校园应用-智慧学习应用系统中的所有产品原厂质保五年，其余所有产品原厂质保三年；质保期内所有硬件更换免费。提供原厂和中标人的终身技术服务。</w:t>
      </w:r>
    </w:p>
    <w:p w14:paraId="2E14A5A9" w14:textId="77777777" w:rsidR="00610447" w:rsidRPr="00C40213" w:rsidRDefault="00610447">
      <w:pPr>
        <w:snapToGrid w:val="0"/>
        <w:spacing w:line="360" w:lineRule="auto"/>
        <w:rPr>
          <w:rFonts w:ascii="宋体" w:hAnsi="宋体"/>
          <w:sz w:val="24"/>
        </w:rPr>
      </w:pPr>
    </w:p>
    <w:p w14:paraId="69241B4F" w14:textId="77777777" w:rsidR="00610447" w:rsidRPr="00C40213" w:rsidRDefault="00B1704F">
      <w:pPr>
        <w:snapToGrid w:val="0"/>
        <w:spacing w:line="360" w:lineRule="auto"/>
        <w:rPr>
          <w:rFonts w:ascii="宋体" w:hAnsi="宋体"/>
          <w:sz w:val="24"/>
        </w:rPr>
      </w:pPr>
      <w:r w:rsidRPr="00C40213">
        <w:rPr>
          <w:rFonts w:ascii="宋体" w:hAnsi="宋体"/>
          <w:sz w:val="24"/>
        </w:rPr>
        <w:t>7</w:t>
      </w:r>
      <w:r w:rsidRPr="00C40213">
        <w:rPr>
          <w:rFonts w:ascii="宋体" w:hAnsi="宋体" w:hint="eastAsia"/>
          <w:sz w:val="24"/>
        </w:rPr>
        <w:t>、提供相关的技术资料，包括但不限于详细的中英文操作指南，仪器维护的有关资料及质量认证书等。</w:t>
      </w:r>
    </w:p>
    <w:p w14:paraId="29389A84" w14:textId="77777777" w:rsidR="00610447" w:rsidRPr="00C40213" w:rsidRDefault="00610447">
      <w:pPr>
        <w:snapToGrid w:val="0"/>
        <w:spacing w:line="360" w:lineRule="auto"/>
        <w:rPr>
          <w:rFonts w:ascii="宋体" w:hAnsi="宋体"/>
          <w:sz w:val="24"/>
        </w:rPr>
      </w:pPr>
    </w:p>
    <w:p w14:paraId="7B8C743E" w14:textId="5E44E101" w:rsidR="00610447" w:rsidRPr="00C40213" w:rsidRDefault="00B1704F">
      <w:pPr>
        <w:snapToGrid w:val="0"/>
        <w:spacing w:line="360" w:lineRule="auto"/>
        <w:rPr>
          <w:rFonts w:ascii="宋体" w:hAnsi="宋体"/>
          <w:sz w:val="24"/>
        </w:rPr>
      </w:pPr>
      <w:r w:rsidRPr="00C40213">
        <w:rPr>
          <w:rFonts w:ascii="宋体" w:hAnsi="宋体" w:hint="eastAsia"/>
          <w:sz w:val="24"/>
        </w:rPr>
        <w:t>8、原厂服务承诺：项目需求里，校园网络建设-网络交换设备、核心机房-核心机房建设、安防监控-安防监控系统、智慧校园应用-一卡通系统、智慧校园应用-智慧教室系统、智慧校园应用-物联网系统、智慧校园应用-智慧学习应用系统中的所有产品，均需提供原厂售后服务和质保承诺函并加盖原厂公章。</w:t>
      </w:r>
    </w:p>
    <w:p w14:paraId="56547ADD" w14:textId="77777777" w:rsidR="00610447" w:rsidRPr="00C40213" w:rsidRDefault="00610447">
      <w:pPr>
        <w:snapToGrid w:val="0"/>
        <w:spacing w:line="360" w:lineRule="auto"/>
        <w:rPr>
          <w:rFonts w:ascii="宋体" w:hAnsi="宋体" w:cs="Arial"/>
          <w:sz w:val="24"/>
        </w:rPr>
      </w:pPr>
    </w:p>
    <w:p w14:paraId="01FA525F" w14:textId="0673456C" w:rsidR="00610447" w:rsidRDefault="00B1704F">
      <w:pPr>
        <w:spacing w:line="360" w:lineRule="auto"/>
        <w:rPr>
          <w:rFonts w:ascii="宋体" w:hAnsi="宋体"/>
          <w:sz w:val="24"/>
          <w:lang w:val="zh-CN"/>
        </w:rPr>
      </w:pPr>
      <w:r w:rsidRPr="00C40213">
        <w:rPr>
          <w:rFonts w:ascii="宋体" w:hAnsi="宋体" w:hint="eastAsia"/>
          <w:color w:val="000000"/>
          <w:sz w:val="24"/>
        </w:rPr>
        <w:t>★</w:t>
      </w:r>
      <w:r>
        <w:rPr>
          <w:rFonts w:ascii="宋体" w:hAnsi="宋体"/>
          <w:sz w:val="24"/>
        </w:rPr>
        <w:t>9</w:t>
      </w:r>
      <w:r>
        <w:rPr>
          <w:rFonts w:ascii="宋体" w:hAnsi="宋体" w:hint="eastAsia"/>
          <w:sz w:val="24"/>
        </w:rPr>
        <w:t>、交货时间（包含</w:t>
      </w:r>
      <w:r w:rsidR="001749F1">
        <w:rPr>
          <w:rFonts w:ascii="宋体" w:hAnsi="宋体" w:hint="eastAsia"/>
          <w:sz w:val="24"/>
        </w:rPr>
        <w:t>所有</w:t>
      </w:r>
      <w:r>
        <w:rPr>
          <w:rFonts w:ascii="宋体" w:hAnsi="宋体" w:hint="eastAsia"/>
          <w:sz w:val="24"/>
        </w:rPr>
        <w:t>安装调试）：</w:t>
      </w:r>
      <w:r w:rsidR="001749F1">
        <w:rPr>
          <w:rFonts w:ascii="宋体" w:hAnsi="宋体" w:hint="eastAsia"/>
          <w:sz w:val="24"/>
          <w:lang w:val="zh-CN"/>
        </w:rPr>
        <w:t>2</w:t>
      </w:r>
      <w:r w:rsidR="001749F1">
        <w:rPr>
          <w:rFonts w:ascii="宋体" w:hAnsi="宋体"/>
          <w:sz w:val="24"/>
          <w:lang w:val="zh-CN"/>
        </w:rPr>
        <w:t>024</w:t>
      </w:r>
      <w:r w:rsidR="001749F1">
        <w:rPr>
          <w:rFonts w:ascii="宋体" w:hAnsi="宋体" w:hint="eastAsia"/>
          <w:sz w:val="24"/>
          <w:lang w:val="zh-CN"/>
        </w:rPr>
        <w:t>年7月1日前完成</w:t>
      </w:r>
    </w:p>
    <w:p w14:paraId="03751C08" w14:textId="77777777" w:rsidR="0087177A" w:rsidRDefault="0087177A">
      <w:pPr>
        <w:spacing w:line="360" w:lineRule="auto"/>
        <w:rPr>
          <w:rFonts w:ascii="宋体" w:hAnsi="宋体" w:cs="Arial"/>
          <w:b/>
          <w:sz w:val="24"/>
        </w:rPr>
      </w:pPr>
    </w:p>
    <w:p w14:paraId="7B36B111" w14:textId="3EC123FE" w:rsidR="00610447" w:rsidRDefault="00B1704F">
      <w:pPr>
        <w:spacing w:line="360" w:lineRule="auto"/>
        <w:rPr>
          <w:rFonts w:ascii="宋体" w:hAnsi="宋体"/>
          <w:bCs/>
          <w:sz w:val="24"/>
        </w:rPr>
      </w:pPr>
      <w:r>
        <w:rPr>
          <w:rFonts w:ascii="宋体" w:hAnsi="宋体"/>
          <w:sz w:val="24"/>
        </w:rPr>
        <w:t>10</w:t>
      </w:r>
      <w:r>
        <w:rPr>
          <w:rFonts w:ascii="宋体" w:hAnsi="宋体" w:hint="eastAsia"/>
          <w:sz w:val="24"/>
        </w:rPr>
        <w:t>、交货地点：</w:t>
      </w:r>
      <w:r>
        <w:rPr>
          <w:rFonts w:ascii="宋体" w:hAnsi="宋体" w:cs="Arial" w:hint="eastAsia"/>
          <w:bCs/>
          <w:sz w:val="24"/>
        </w:rPr>
        <w:t>用户指定地点</w:t>
      </w:r>
      <w:r>
        <w:rPr>
          <w:rFonts w:ascii="宋体" w:hAnsi="宋体" w:hint="eastAsia"/>
          <w:bCs/>
          <w:sz w:val="24"/>
        </w:rPr>
        <w:t>。</w:t>
      </w:r>
    </w:p>
    <w:p w14:paraId="128E8CE3" w14:textId="77777777" w:rsidR="0087177A" w:rsidRDefault="0087177A">
      <w:pPr>
        <w:spacing w:line="360" w:lineRule="auto"/>
        <w:rPr>
          <w:rFonts w:ascii="宋体" w:hAnsi="宋体"/>
          <w:sz w:val="24"/>
        </w:rPr>
      </w:pPr>
    </w:p>
    <w:p w14:paraId="7C33DFF9" w14:textId="77777777" w:rsidR="00610447" w:rsidRDefault="00B1704F">
      <w:pPr>
        <w:spacing w:line="360" w:lineRule="auto"/>
        <w:rPr>
          <w:rFonts w:ascii="宋体" w:hAnsi="宋体" w:cs="宋体"/>
          <w:color w:val="000000"/>
          <w:sz w:val="24"/>
        </w:rPr>
      </w:pPr>
      <w:r>
        <w:rPr>
          <w:rFonts w:ascii="宋体" w:hAnsi="宋体"/>
          <w:sz w:val="24"/>
        </w:rPr>
        <w:t>11</w:t>
      </w:r>
      <w:r>
        <w:rPr>
          <w:rFonts w:ascii="宋体" w:hAnsi="宋体" w:hint="eastAsia"/>
          <w:sz w:val="24"/>
        </w:rPr>
        <w:t>、包装运输要求：</w:t>
      </w:r>
      <w:r>
        <w:rPr>
          <w:rFonts w:ascii="宋体" w:hAnsi="宋体" w:cs="宋体" w:hint="eastAsia"/>
          <w:sz w:val="24"/>
        </w:rPr>
        <w:t>提供的全部货物，均应采用本行业通用的方式进行包</w:t>
      </w:r>
      <w:r>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中标人承担。</w:t>
      </w:r>
    </w:p>
    <w:p w14:paraId="6D243B88" w14:textId="339E369C" w:rsidR="00610447" w:rsidRDefault="00610447">
      <w:pPr>
        <w:spacing w:line="360" w:lineRule="auto"/>
        <w:rPr>
          <w:rFonts w:ascii="宋体" w:hAnsi="宋体" w:cs="宋体"/>
          <w:color w:val="000000"/>
          <w:sz w:val="24"/>
        </w:rPr>
      </w:pPr>
    </w:p>
    <w:p w14:paraId="57A1C062" w14:textId="77777777" w:rsidR="00C40213" w:rsidRDefault="00C40213">
      <w:pPr>
        <w:spacing w:line="360" w:lineRule="auto"/>
        <w:rPr>
          <w:rFonts w:ascii="宋体" w:hAnsi="宋体" w:cs="宋体"/>
          <w:color w:val="000000"/>
          <w:sz w:val="24"/>
        </w:rPr>
      </w:pPr>
    </w:p>
    <w:p w14:paraId="220CB5C9" w14:textId="77777777" w:rsidR="00610447" w:rsidRDefault="00B1704F">
      <w:pPr>
        <w:spacing w:line="360" w:lineRule="auto"/>
        <w:rPr>
          <w:rFonts w:ascii="宋体" w:hAnsi="宋体" w:cs="宋体"/>
          <w:color w:val="000000"/>
          <w:sz w:val="24"/>
        </w:rPr>
      </w:pPr>
      <w:r>
        <w:rPr>
          <w:rFonts w:ascii="宋体" w:hAnsi="宋体" w:cs="宋体"/>
          <w:color w:val="000000"/>
          <w:sz w:val="24"/>
        </w:rPr>
        <w:lastRenderedPageBreak/>
        <w:t>12</w:t>
      </w:r>
      <w:r>
        <w:rPr>
          <w:rFonts w:ascii="宋体" w:hAnsi="宋体" w:cs="宋体" w:hint="eastAsia"/>
          <w:color w:val="000000"/>
          <w:sz w:val="24"/>
        </w:rPr>
        <w:t>、验收标准：</w:t>
      </w:r>
    </w:p>
    <w:p w14:paraId="7ADBCDAB" w14:textId="1DCDE2CA" w:rsidR="00B335D6" w:rsidRPr="00B335D6" w:rsidRDefault="00B335D6" w:rsidP="00B335D6">
      <w:pPr>
        <w:spacing w:line="360" w:lineRule="auto"/>
        <w:rPr>
          <w:rFonts w:ascii="宋体" w:hAnsi="宋体"/>
          <w:sz w:val="24"/>
        </w:rPr>
      </w:pPr>
      <w:r w:rsidRPr="00B335D6">
        <w:rPr>
          <w:rFonts w:ascii="宋体" w:hAnsi="宋体" w:hint="eastAsia"/>
          <w:sz w:val="24"/>
        </w:rPr>
        <w:t>初步验收：所有产品到现场后，按采购文件要求对产品数量、规格、品牌、型号进行到货验收，完成所有设备安装调试</w:t>
      </w:r>
      <w:r w:rsidR="00F804E7">
        <w:rPr>
          <w:rFonts w:ascii="宋体" w:hAnsi="宋体" w:hint="eastAsia"/>
          <w:sz w:val="24"/>
        </w:rPr>
        <w:t>，由中标人提出验收申请后</w:t>
      </w:r>
      <w:r w:rsidRPr="00B335D6">
        <w:rPr>
          <w:rFonts w:ascii="宋体" w:hAnsi="宋体" w:hint="eastAsia"/>
          <w:sz w:val="24"/>
        </w:rPr>
        <w:t>可组织初步验收。初步验收需要提交文档包括：</w:t>
      </w:r>
      <w:r w:rsidR="00580599" w:rsidRPr="00B335D6">
        <w:rPr>
          <w:rFonts w:ascii="宋体" w:hAnsi="宋体" w:hint="eastAsia"/>
          <w:sz w:val="24"/>
        </w:rPr>
        <w:t>试运行方案、</w:t>
      </w:r>
      <w:r w:rsidRPr="00B335D6">
        <w:rPr>
          <w:rFonts w:ascii="宋体" w:hAnsi="宋体" w:hint="eastAsia"/>
          <w:sz w:val="24"/>
        </w:rPr>
        <w:t>开工手续，支付手续、实施方案(含计划)、到货验收文件，安装调试报告及记录、部署记录、系统联调测试报告、初验总结报告，初验申请等文档，对系统整体及产品性能进行验收。验收通过后出具专家意见、初验报告。</w:t>
      </w:r>
    </w:p>
    <w:p w14:paraId="5D6E149A" w14:textId="77777777" w:rsidR="00B335D6" w:rsidRPr="00B335D6" w:rsidRDefault="00B335D6" w:rsidP="00B335D6">
      <w:pPr>
        <w:spacing w:line="360" w:lineRule="auto"/>
        <w:rPr>
          <w:rFonts w:ascii="宋体" w:hAnsi="宋体"/>
          <w:sz w:val="24"/>
        </w:rPr>
      </w:pPr>
    </w:p>
    <w:p w14:paraId="4C208465" w14:textId="77777777" w:rsidR="00F7091D" w:rsidRDefault="00B335D6" w:rsidP="00F7091D">
      <w:pPr>
        <w:spacing w:line="360" w:lineRule="auto"/>
        <w:rPr>
          <w:rFonts w:ascii="宋体" w:hAnsi="宋体"/>
          <w:sz w:val="24"/>
        </w:rPr>
      </w:pPr>
      <w:r w:rsidRPr="00B335D6">
        <w:rPr>
          <w:rFonts w:ascii="宋体" w:hAnsi="宋体" w:hint="eastAsia"/>
          <w:sz w:val="24"/>
        </w:rPr>
        <w:t>最终验收：</w:t>
      </w:r>
    </w:p>
    <w:p w14:paraId="2882427A" w14:textId="4A5FD837" w:rsidR="00F7091D" w:rsidRDefault="00D908DF" w:rsidP="00F7091D">
      <w:pPr>
        <w:spacing w:line="360" w:lineRule="auto"/>
        <w:rPr>
          <w:rFonts w:ascii="宋体" w:hAnsi="宋体"/>
          <w:sz w:val="24"/>
        </w:rPr>
      </w:pPr>
      <w:r>
        <w:rPr>
          <w:rFonts w:ascii="宋体" w:hAnsi="宋体" w:hint="eastAsia"/>
          <w:sz w:val="24"/>
        </w:rPr>
        <w:t>1、</w:t>
      </w:r>
      <w:r w:rsidR="00F7091D" w:rsidRPr="0056067A">
        <w:rPr>
          <w:rFonts w:ascii="宋体" w:hAnsi="宋体" w:hint="eastAsia"/>
          <w:sz w:val="24"/>
        </w:rPr>
        <w:t>需提交</w:t>
      </w:r>
      <w:r w:rsidR="00F7091D" w:rsidRPr="007B40CF">
        <w:rPr>
          <w:rFonts w:ascii="宋体" w:hAnsi="宋体" w:hint="eastAsia"/>
          <w:sz w:val="24"/>
        </w:rPr>
        <w:t>一校通综合管理平台</w:t>
      </w:r>
      <w:r w:rsidR="00F7091D" w:rsidRPr="0056067A">
        <w:rPr>
          <w:rFonts w:ascii="宋体" w:hAnsi="宋体" w:hint="eastAsia"/>
          <w:sz w:val="24"/>
        </w:rPr>
        <w:t>、</w:t>
      </w:r>
      <w:r w:rsidR="00F7091D" w:rsidRPr="007B40CF">
        <w:rPr>
          <w:rFonts w:ascii="宋体" w:hAnsi="宋体" w:hint="eastAsia"/>
          <w:sz w:val="24"/>
        </w:rPr>
        <w:t>教学资源平台</w:t>
      </w:r>
      <w:r w:rsidR="00F7091D" w:rsidRPr="0056067A">
        <w:rPr>
          <w:rFonts w:ascii="宋体" w:hAnsi="宋体" w:hint="eastAsia"/>
          <w:sz w:val="24"/>
        </w:rPr>
        <w:t>和</w:t>
      </w:r>
      <w:r w:rsidR="00F7091D" w:rsidRPr="007B40CF">
        <w:rPr>
          <w:rFonts w:ascii="宋体" w:hAnsi="宋体" w:hint="eastAsia"/>
          <w:sz w:val="24"/>
        </w:rPr>
        <w:t>物联网监控平台</w:t>
      </w:r>
      <w:r w:rsidR="00F7091D" w:rsidRPr="0056067A">
        <w:rPr>
          <w:rFonts w:ascii="宋体" w:hAnsi="宋体" w:hint="eastAsia"/>
          <w:sz w:val="24"/>
        </w:rPr>
        <w:t>，经</w:t>
      </w:r>
      <w:r w:rsidR="00F04D55" w:rsidRPr="00276CCE">
        <w:rPr>
          <w:rFonts w:ascii="宋体" w:hAnsi="宋体" w:hint="eastAsia"/>
          <w:sz w:val="24"/>
        </w:rPr>
        <w:t>国家</w:t>
      </w:r>
      <w:r w:rsidR="00F04D55">
        <w:rPr>
          <w:rFonts w:ascii="宋体" w:hAnsi="宋体" w:hint="eastAsia"/>
          <w:sz w:val="24"/>
        </w:rPr>
        <w:t>和采购人</w:t>
      </w:r>
      <w:r w:rsidR="00F7091D" w:rsidRPr="0056067A">
        <w:rPr>
          <w:rFonts w:ascii="宋体" w:hAnsi="宋体" w:hint="eastAsia"/>
          <w:sz w:val="24"/>
        </w:rPr>
        <w:t>认可的机构出具的2级等保测评及系统测评相应证明文件，费用由中标人承担；</w:t>
      </w:r>
    </w:p>
    <w:p w14:paraId="338A030C" w14:textId="4269DFEF" w:rsidR="00276CCE" w:rsidRPr="0056067A" w:rsidRDefault="00276CCE" w:rsidP="00F7091D">
      <w:pPr>
        <w:spacing w:line="360" w:lineRule="auto"/>
        <w:rPr>
          <w:rFonts w:ascii="宋体" w:hAnsi="宋体"/>
          <w:sz w:val="24"/>
        </w:rPr>
      </w:pPr>
      <w:r w:rsidRPr="00276CCE">
        <w:rPr>
          <w:rFonts w:ascii="宋体" w:hAnsi="宋体" w:hint="eastAsia"/>
          <w:sz w:val="24"/>
        </w:rPr>
        <w:t>2、需提供国家</w:t>
      </w:r>
      <w:r w:rsidR="00F04D55">
        <w:rPr>
          <w:rFonts w:ascii="宋体" w:hAnsi="宋体" w:hint="eastAsia"/>
          <w:sz w:val="24"/>
        </w:rPr>
        <w:t>和采购人</w:t>
      </w:r>
      <w:r w:rsidRPr="00276CCE">
        <w:rPr>
          <w:rFonts w:ascii="宋体" w:hAnsi="宋体" w:hint="eastAsia"/>
          <w:sz w:val="24"/>
        </w:rPr>
        <w:t>认可的第三方机构出具的防雷检测报告</w:t>
      </w:r>
      <w:r>
        <w:rPr>
          <w:rFonts w:ascii="宋体" w:hAnsi="宋体" w:hint="eastAsia"/>
          <w:sz w:val="24"/>
        </w:rPr>
        <w:t>，</w:t>
      </w:r>
      <w:r w:rsidRPr="0056067A">
        <w:rPr>
          <w:rFonts w:ascii="宋体" w:hAnsi="宋体" w:hint="eastAsia"/>
          <w:sz w:val="24"/>
        </w:rPr>
        <w:t>费用由中标人承担；</w:t>
      </w:r>
    </w:p>
    <w:p w14:paraId="0A5787F6" w14:textId="2D66BAFC" w:rsidR="00F7091D" w:rsidRDefault="00276CCE" w:rsidP="00B335D6">
      <w:pPr>
        <w:spacing w:line="360" w:lineRule="auto"/>
        <w:rPr>
          <w:rFonts w:ascii="宋体" w:hAnsi="宋体"/>
          <w:sz w:val="24"/>
        </w:rPr>
      </w:pPr>
      <w:r>
        <w:rPr>
          <w:rFonts w:ascii="宋体" w:hAnsi="宋体"/>
          <w:sz w:val="24"/>
        </w:rPr>
        <w:t>3</w:t>
      </w:r>
      <w:r w:rsidR="00D908DF">
        <w:rPr>
          <w:rFonts w:ascii="宋体" w:hAnsi="宋体" w:hint="eastAsia"/>
          <w:sz w:val="24"/>
        </w:rPr>
        <w:t>、</w:t>
      </w:r>
      <w:r w:rsidR="00B335D6" w:rsidRPr="00B335D6">
        <w:rPr>
          <w:rFonts w:ascii="宋体" w:hAnsi="宋体" w:hint="eastAsia"/>
          <w:sz w:val="24"/>
        </w:rPr>
        <w:t>初验合格完成试运行期后，提供试运行记录、满意度调查、培训方案、培训记录、试运行总结报告（含记录），终验总结报告，终验申请</w:t>
      </w:r>
      <w:r w:rsidR="00E446EC">
        <w:rPr>
          <w:rFonts w:ascii="宋体" w:hAnsi="宋体" w:hint="eastAsia"/>
          <w:sz w:val="24"/>
        </w:rPr>
        <w:t>、项目运维方案</w:t>
      </w:r>
      <w:r w:rsidR="00B335D6" w:rsidRPr="00B335D6">
        <w:rPr>
          <w:rFonts w:ascii="宋体" w:hAnsi="宋体" w:hint="eastAsia"/>
          <w:sz w:val="24"/>
        </w:rPr>
        <w:t>等相关文档，进行最终验收，验收通过后出具专家意见、终验报告。</w:t>
      </w:r>
    </w:p>
    <w:p w14:paraId="4E8DB828" w14:textId="77777777" w:rsidR="00F7091D" w:rsidRDefault="00F7091D" w:rsidP="00B335D6">
      <w:pPr>
        <w:spacing w:line="360" w:lineRule="auto"/>
        <w:rPr>
          <w:rFonts w:ascii="宋体" w:hAnsi="宋体"/>
          <w:sz w:val="24"/>
        </w:rPr>
      </w:pPr>
    </w:p>
    <w:p w14:paraId="54988429" w14:textId="0967C1D1" w:rsidR="00610447" w:rsidRPr="00B335D6" w:rsidRDefault="00610447" w:rsidP="00B335D6">
      <w:pPr>
        <w:spacing w:line="360" w:lineRule="auto"/>
        <w:rPr>
          <w:rFonts w:ascii="宋体" w:hAnsi="宋体"/>
          <w:sz w:val="24"/>
        </w:rPr>
      </w:pPr>
    </w:p>
    <w:p w14:paraId="7A13034A" w14:textId="77777777" w:rsidR="00610447" w:rsidRDefault="00B1704F">
      <w:pPr>
        <w:spacing w:line="360" w:lineRule="auto"/>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3</w:t>
      </w:r>
      <w:r>
        <w:rPr>
          <w:rFonts w:ascii="宋体" w:hAnsi="宋体" w:cs="宋体" w:hint="eastAsia"/>
          <w:color w:val="000000"/>
          <w:sz w:val="24"/>
        </w:rPr>
        <w:t>、踏勘：</w:t>
      </w:r>
    </w:p>
    <w:p w14:paraId="46722B63" w14:textId="77777777" w:rsidR="00610447" w:rsidRDefault="00B1704F">
      <w:pPr>
        <w:spacing w:line="360" w:lineRule="auto"/>
        <w:ind w:firstLineChars="200" w:firstLine="480"/>
        <w:jc w:val="left"/>
        <w:rPr>
          <w:rFonts w:ascii="宋体" w:hAnsi="宋体"/>
          <w:sz w:val="24"/>
        </w:rPr>
      </w:pPr>
      <w:r>
        <w:rPr>
          <w:rFonts w:ascii="宋体" w:hAnsi="宋体" w:hint="eastAsia"/>
          <w:sz w:val="24"/>
        </w:rPr>
        <w:t>为了保证项目的实施，本项目统一安排踏勘。现场踏勘对该项目实施内容进行踏勘，请投标人在踏勘时充分了解现场环境，现场测算需供应商自行携带的设备、辅材等。</w:t>
      </w:r>
    </w:p>
    <w:p w14:paraId="24F75866" w14:textId="77777777" w:rsidR="00610447" w:rsidRDefault="00B1704F">
      <w:pPr>
        <w:spacing w:line="360" w:lineRule="auto"/>
        <w:rPr>
          <w:rFonts w:ascii="宋体" w:hAnsi="宋体" w:cs="宋体"/>
          <w:color w:val="000000"/>
          <w:sz w:val="24"/>
        </w:rPr>
      </w:pPr>
      <w:r>
        <w:rPr>
          <w:rFonts w:ascii="宋体" w:hAnsi="宋体" w:cs="宋体" w:hint="eastAsia"/>
          <w:color w:val="000000"/>
          <w:sz w:val="24"/>
        </w:rPr>
        <w:t>踏勘时间：</w:t>
      </w:r>
      <w:r>
        <w:rPr>
          <w:rFonts w:ascii="宋体" w:hAnsi="宋体" w:cs="宋体"/>
          <w:color w:val="000000"/>
          <w:sz w:val="24"/>
        </w:rPr>
        <w:t>2024</w:t>
      </w:r>
      <w:r>
        <w:rPr>
          <w:rFonts w:ascii="宋体" w:hAnsi="宋体" w:cs="宋体" w:hint="eastAsia"/>
          <w:color w:val="000000"/>
          <w:sz w:val="24"/>
        </w:rPr>
        <w:t>年4月1</w:t>
      </w:r>
      <w:r>
        <w:rPr>
          <w:rFonts w:ascii="宋体" w:hAnsi="宋体" w:cs="宋体"/>
          <w:color w:val="000000"/>
          <w:sz w:val="24"/>
        </w:rPr>
        <w:t>7</w:t>
      </w:r>
      <w:r>
        <w:rPr>
          <w:rFonts w:ascii="宋体" w:hAnsi="宋体" w:cs="宋体" w:hint="eastAsia"/>
          <w:color w:val="000000"/>
          <w:sz w:val="24"/>
        </w:rPr>
        <w:t>日1</w:t>
      </w:r>
      <w:r>
        <w:rPr>
          <w:rFonts w:ascii="宋体" w:hAnsi="宋体" w:cs="宋体"/>
          <w:color w:val="000000"/>
          <w:sz w:val="24"/>
        </w:rPr>
        <w:t>4</w:t>
      </w:r>
      <w:r>
        <w:rPr>
          <w:rFonts w:ascii="宋体" w:hAnsi="宋体" w:cs="宋体" w:hint="eastAsia"/>
          <w:color w:val="000000"/>
          <w:sz w:val="24"/>
        </w:rPr>
        <w:t>:</w:t>
      </w:r>
      <w:r>
        <w:rPr>
          <w:rFonts w:ascii="宋体" w:hAnsi="宋体" w:cs="宋体"/>
          <w:color w:val="000000"/>
          <w:sz w:val="24"/>
        </w:rPr>
        <w:t>00</w:t>
      </w:r>
    </w:p>
    <w:p w14:paraId="6616749E" w14:textId="77777777" w:rsidR="00610447" w:rsidRDefault="00B1704F">
      <w:pPr>
        <w:spacing w:line="360" w:lineRule="auto"/>
        <w:rPr>
          <w:rFonts w:ascii="宋体" w:hAnsi="宋体" w:cs="宋体"/>
          <w:color w:val="000000"/>
          <w:sz w:val="24"/>
        </w:rPr>
      </w:pPr>
      <w:r>
        <w:rPr>
          <w:rFonts w:ascii="宋体" w:hAnsi="宋体" w:cs="宋体" w:hint="eastAsia"/>
          <w:color w:val="000000"/>
          <w:sz w:val="24"/>
        </w:rPr>
        <w:t>踏勘地点：北大附中石景山学校(新址)</w:t>
      </w:r>
    </w:p>
    <w:p w14:paraId="0684CF95" w14:textId="5C734162" w:rsidR="00610447" w:rsidRDefault="00B1704F">
      <w:pPr>
        <w:spacing w:line="360" w:lineRule="auto"/>
        <w:rPr>
          <w:rFonts w:ascii="宋体" w:hAnsi="宋体" w:cs="宋体"/>
          <w:color w:val="000000"/>
          <w:sz w:val="24"/>
        </w:rPr>
      </w:pPr>
      <w:r>
        <w:rPr>
          <w:rFonts w:ascii="宋体" w:hAnsi="宋体" w:cs="宋体" w:hint="eastAsia"/>
          <w:color w:val="000000"/>
          <w:sz w:val="24"/>
        </w:rPr>
        <w:t>联系人：马先生、</w:t>
      </w:r>
      <w:r>
        <w:rPr>
          <w:rFonts w:ascii="宋体" w:hAnsi="宋体" w:cs="宋体"/>
          <w:color w:val="000000"/>
          <w:sz w:val="24"/>
        </w:rPr>
        <w:t>15811595900</w:t>
      </w:r>
    </w:p>
    <w:p w14:paraId="3B3F18FC" w14:textId="537657C1" w:rsidR="007B40CF" w:rsidRPr="007B40CF" w:rsidRDefault="00ED5314">
      <w:pPr>
        <w:spacing w:line="360" w:lineRule="auto"/>
        <w:rPr>
          <w:rFonts w:ascii="宋体" w:hAnsi="宋体" w:cs="宋体"/>
          <w:color w:val="000000"/>
          <w:sz w:val="24"/>
        </w:rPr>
      </w:pPr>
      <w:r>
        <w:rPr>
          <w:rFonts w:ascii="宋体" w:hAnsi="宋体" w:cs="宋体" w:hint="eastAsia"/>
          <w:color w:val="000000"/>
          <w:sz w:val="24"/>
        </w:rPr>
        <w:t>每个公司最多派2名人员参加踏勘，</w:t>
      </w:r>
      <w:r w:rsidR="00086B51">
        <w:rPr>
          <w:rFonts w:ascii="宋体" w:hAnsi="宋体" w:cs="宋体" w:hint="eastAsia"/>
          <w:color w:val="000000"/>
          <w:sz w:val="24"/>
        </w:rPr>
        <w:t>踏勘</w:t>
      </w:r>
      <w:r>
        <w:rPr>
          <w:rFonts w:ascii="宋体" w:hAnsi="宋体" w:cs="宋体" w:hint="eastAsia"/>
          <w:color w:val="000000"/>
          <w:sz w:val="24"/>
        </w:rPr>
        <w:t>人员</w:t>
      </w:r>
      <w:r w:rsidR="00086B51">
        <w:rPr>
          <w:rFonts w:ascii="宋体" w:hAnsi="宋体" w:cs="宋体" w:hint="eastAsia"/>
          <w:color w:val="000000"/>
          <w:sz w:val="24"/>
        </w:rPr>
        <w:t>须自备安全帽，如</w:t>
      </w:r>
      <w:r w:rsidR="00207F16">
        <w:rPr>
          <w:rFonts w:ascii="宋体" w:hAnsi="宋体" w:cs="宋体" w:hint="eastAsia"/>
          <w:color w:val="000000"/>
          <w:sz w:val="24"/>
        </w:rPr>
        <w:t>因</w:t>
      </w:r>
      <w:r w:rsidR="00086B51">
        <w:rPr>
          <w:rFonts w:ascii="宋体" w:hAnsi="宋体" w:cs="宋体" w:hint="eastAsia"/>
          <w:color w:val="000000"/>
          <w:sz w:val="24"/>
        </w:rPr>
        <w:t>未携带安全帽及迟到等投标人自身原因，导致无法进入现场的后果自负</w:t>
      </w:r>
    </w:p>
    <w:p w14:paraId="301C361C" w14:textId="39FE851C" w:rsidR="009C2F46" w:rsidRDefault="009C2F46">
      <w:pPr>
        <w:widowControl/>
        <w:jc w:val="left"/>
        <w:rPr>
          <w:rFonts w:ascii="宋体" w:hAnsi="宋体" w:cs="宋体"/>
          <w:color w:val="000000"/>
          <w:sz w:val="24"/>
        </w:rPr>
      </w:pPr>
      <w:r>
        <w:rPr>
          <w:rFonts w:ascii="宋体" w:hAnsi="宋体" w:cs="宋体"/>
          <w:color w:val="000000"/>
          <w:sz w:val="24"/>
        </w:rPr>
        <w:br w:type="page"/>
      </w:r>
    </w:p>
    <w:p w14:paraId="74454BA0" w14:textId="77777777" w:rsidR="00610447" w:rsidRDefault="00610447">
      <w:pPr>
        <w:spacing w:line="360" w:lineRule="auto"/>
        <w:rPr>
          <w:rFonts w:ascii="宋体" w:hAnsi="宋体" w:cs="宋体"/>
          <w:color w:val="000000"/>
          <w:sz w:val="24"/>
        </w:rPr>
      </w:pPr>
    </w:p>
    <w:p w14:paraId="4367F91D" w14:textId="5205E7D5" w:rsidR="00417CFD" w:rsidRDefault="009C2F46" w:rsidP="00417CFD">
      <w:pPr>
        <w:pStyle w:val="21"/>
        <w:spacing w:before="0" w:line="360" w:lineRule="auto"/>
        <w:jc w:val="both"/>
        <w:rPr>
          <w:rFonts w:ascii="Times New Roman" w:eastAsia="宋体" w:hAnsi="Times New Roman"/>
          <w:sz w:val="24"/>
          <w:szCs w:val="24"/>
        </w:rPr>
      </w:pPr>
      <w:r w:rsidRPr="002E7B29">
        <w:rPr>
          <w:rFonts w:ascii="Times New Roman" w:eastAsia="宋体" w:hAnsi="Times New Roman" w:hint="eastAsia"/>
          <w:sz w:val="24"/>
          <w:szCs w:val="24"/>
        </w:rPr>
        <w:t>0</w:t>
      </w:r>
      <w:r w:rsidRPr="002E7B29">
        <w:rPr>
          <w:rFonts w:ascii="Times New Roman" w:eastAsia="宋体" w:hAnsi="Times New Roman"/>
          <w:sz w:val="24"/>
          <w:szCs w:val="24"/>
        </w:rPr>
        <w:t>2</w:t>
      </w:r>
      <w:r w:rsidRPr="002E7B29">
        <w:rPr>
          <w:rFonts w:ascii="Times New Roman" w:eastAsia="宋体" w:hAnsi="Times New Roman" w:hint="eastAsia"/>
          <w:sz w:val="24"/>
          <w:szCs w:val="24"/>
        </w:rPr>
        <w:t>包：</w:t>
      </w:r>
    </w:p>
    <w:tbl>
      <w:tblPr>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
        <w:gridCol w:w="410"/>
        <w:gridCol w:w="567"/>
        <w:gridCol w:w="5670"/>
        <w:gridCol w:w="709"/>
        <w:gridCol w:w="709"/>
      </w:tblGrid>
      <w:tr w:rsidR="00B0312A" w:rsidRPr="00AE41C3" w14:paraId="153849AC" w14:textId="585F5673" w:rsidTr="00B0312A">
        <w:tc>
          <w:tcPr>
            <w:tcW w:w="1003" w:type="dxa"/>
            <w:shd w:val="clear" w:color="auto" w:fill="auto"/>
            <w:noWrap/>
            <w:vAlign w:val="center"/>
          </w:tcPr>
          <w:p w14:paraId="61D6E78F" w14:textId="77777777" w:rsidR="00B0312A" w:rsidRPr="00AE41C3" w:rsidRDefault="00B0312A" w:rsidP="008668C9">
            <w:pPr>
              <w:spacing w:line="360" w:lineRule="auto"/>
              <w:rPr>
                <w:rFonts w:ascii="宋体" w:hAnsi="宋体"/>
                <w:sz w:val="24"/>
              </w:rPr>
            </w:pPr>
            <w:bookmarkStart w:id="792" w:name="_Hlk163401572"/>
            <w:r w:rsidRPr="00AE41C3">
              <w:rPr>
                <w:rFonts w:ascii="宋体" w:hAnsi="宋体" w:hint="eastAsia"/>
                <w:sz w:val="24"/>
              </w:rPr>
              <w:t>分系统名称</w:t>
            </w:r>
          </w:p>
        </w:tc>
        <w:tc>
          <w:tcPr>
            <w:tcW w:w="410" w:type="dxa"/>
            <w:shd w:val="clear" w:color="auto" w:fill="auto"/>
            <w:noWrap/>
            <w:vAlign w:val="center"/>
          </w:tcPr>
          <w:p w14:paraId="0C7E47EC" w14:textId="77777777" w:rsidR="00B0312A" w:rsidRPr="00AE41C3" w:rsidRDefault="00B0312A" w:rsidP="008668C9">
            <w:pPr>
              <w:spacing w:line="360" w:lineRule="auto"/>
              <w:rPr>
                <w:rFonts w:ascii="宋体" w:hAnsi="宋体"/>
                <w:sz w:val="24"/>
              </w:rPr>
            </w:pPr>
            <w:r w:rsidRPr="00AE41C3">
              <w:rPr>
                <w:rFonts w:ascii="宋体" w:hAnsi="宋体" w:hint="eastAsia"/>
                <w:sz w:val="24"/>
              </w:rPr>
              <w:t>序号</w:t>
            </w:r>
          </w:p>
        </w:tc>
        <w:tc>
          <w:tcPr>
            <w:tcW w:w="567" w:type="dxa"/>
            <w:shd w:val="clear" w:color="auto" w:fill="auto"/>
            <w:noWrap/>
            <w:vAlign w:val="center"/>
          </w:tcPr>
          <w:p w14:paraId="6399DC95" w14:textId="77777777" w:rsidR="00B0312A" w:rsidRPr="00AE41C3" w:rsidRDefault="00B0312A" w:rsidP="008668C9">
            <w:pPr>
              <w:spacing w:line="360" w:lineRule="auto"/>
              <w:rPr>
                <w:rFonts w:ascii="宋体" w:hAnsi="宋体"/>
                <w:sz w:val="24"/>
              </w:rPr>
            </w:pPr>
            <w:r w:rsidRPr="00AE41C3">
              <w:rPr>
                <w:rFonts w:ascii="宋体" w:hAnsi="宋体" w:hint="eastAsia"/>
                <w:sz w:val="24"/>
              </w:rPr>
              <w:t>名称</w:t>
            </w:r>
          </w:p>
        </w:tc>
        <w:tc>
          <w:tcPr>
            <w:tcW w:w="5670" w:type="dxa"/>
            <w:shd w:val="clear" w:color="auto" w:fill="auto"/>
            <w:vAlign w:val="center"/>
          </w:tcPr>
          <w:p w14:paraId="20B034A5" w14:textId="77777777" w:rsidR="00B0312A" w:rsidRPr="00AE41C3" w:rsidRDefault="00B0312A" w:rsidP="008668C9">
            <w:pPr>
              <w:spacing w:line="360" w:lineRule="auto"/>
              <w:rPr>
                <w:rFonts w:ascii="宋体" w:hAnsi="宋体"/>
                <w:sz w:val="24"/>
              </w:rPr>
            </w:pPr>
            <w:r w:rsidRPr="00AE41C3">
              <w:rPr>
                <w:rFonts w:ascii="宋体" w:hAnsi="宋体" w:hint="eastAsia"/>
                <w:sz w:val="24"/>
              </w:rPr>
              <w:t>技术需求</w:t>
            </w:r>
          </w:p>
        </w:tc>
        <w:tc>
          <w:tcPr>
            <w:tcW w:w="709" w:type="dxa"/>
            <w:shd w:val="clear" w:color="auto" w:fill="auto"/>
            <w:noWrap/>
            <w:vAlign w:val="center"/>
          </w:tcPr>
          <w:p w14:paraId="22E062BA" w14:textId="77777777" w:rsidR="00B0312A" w:rsidRPr="00AE41C3" w:rsidRDefault="00B0312A" w:rsidP="008668C9">
            <w:pPr>
              <w:spacing w:line="360" w:lineRule="auto"/>
              <w:rPr>
                <w:rFonts w:ascii="宋体" w:hAnsi="宋体"/>
                <w:sz w:val="24"/>
              </w:rPr>
            </w:pPr>
            <w:r w:rsidRPr="00AE41C3">
              <w:rPr>
                <w:rFonts w:ascii="宋体" w:hAnsi="宋体" w:hint="eastAsia"/>
                <w:sz w:val="24"/>
              </w:rPr>
              <w:t>数量</w:t>
            </w:r>
          </w:p>
        </w:tc>
        <w:tc>
          <w:tcPr>
            <w:tcW w:w="709" w:type="dxa"/>
          </w:tcPr>
          <w:p w14:paraId="5C846779" w14:textId="6AD86180" w:rsidR="00B0312A" w:rsidRPr="00AE41C3" w:rsidRDefault="00B0312A" w:rsidP="008668C9">
            <w:pPr>
              <w:spacing w:line="360" w:lineRule="auto"/>
              <w:rPr>
                <w:rFonts w:ascii="宋体" w:hAnsi="宋体"/>
                <w:sz w:val="24"/>
              </w:rPr>
            </w:pPr>
            <w:r w:rsidRPr="00C40213">
              <w:rPr>
                <w:rFonts w:ascii="宋体" w:hAnsi="宋体" w:cs="宋体" w:hint="eastAsia"/>
                <w:b/>
                <w:bCs/>
                <w:color w:val="000000" w:themeColor="text1"/>
                <w:kern w:val="0"/>
                <w:sz w:val="20"/>
                <w:szCs w:val="20"/>
              </w:rPr>
              <w:t>本项目所属行业</w:t>
            </w:r>
          </w:p>
        </w:tc>
      </w:tr>
      <w:tr w:rsidR="00B0312A" w:rsidRPr="00AE41C3" w14:paraId="63684AE5" w14:textId="5E8263CC" w:rsidTr="00B0312A">
        <w:tc>
          <w:tcPr>
            <w:tcW w:w="1003" w:type="dxa"/>
            <w:vMerge w:val="restart"/>
            <w:shd w:val="clear" w:color="auto" w:fill="auto"/>
            <w:noWrap/>
            <w:vAlign w:val="center"/>
          </w:tcPr>
          <w:p w14:paraId="2B6F05A1" w14:textId="77777777" w:rsidR="00B0312A" w:rsidRPr="00AE41C3" w:rsidRDefault="00B0312A" w:rsidP="008668C9">
            <w:pPr>
              <w:spacing w:line="360" w:lineRule="auto"/>
              <w:rPr>
                <w:rFonts w:ascii="宋体" w:hAnsi="宋体"/>
                <w:sz w:val="24"/>
              </w:rPr>
            </w:pPr>
            <w:r w:rsidRPr="00AE41C3">
              <w:rPr>
                <w:rFonts w:ascii="宋体" w:hAnsi="宋体" w:hint="eastAsia"/>
                <w:sz w:val="24"/>
              </w:rPr>
              <w:t>网络安全</w:t>
            </w:r>
          </w:p>
        </w:tc>
        <w:tc>
          <w:tcPr>
            <w:tcW w:w="410" w:type="dxa"/>
            <w:shd w:val="clear" w:color="auto" w:fill="auto"/>
            <w:noWrap/>
            <w:vAlign w:val="center"/>
          </w:tcPr>
          <w:p w14:paraId="5D37C987" w14:textId="77777777" w:rsidR="00B0312A" w:rsidRPr="00AE41C3" w:rsidRDefault="00B0312A" w:rsidP="008668C9">
            <w:pPr>
              <w:spacing w:line="360" w:lineRule="auto"/>
              <w:rPr>
                <w:rFonts w:ascii="宋体" w:hAnsi="宋体"/>
                <w:sz w:val="24"/>
              </w:rPr>
            </w:pPr>
            <w:r w:rsidRPr="00AE41C3">
              <w:rPr>
                <w:rFonts w:ascii="宋体" w:hAnsi="宋体" w:hint="eastAsia"/>
                <w:sz w:val="24"/>
              </w:rPr>
              <w:t>1</w:t>
            </w:r>
          </w:p>
        </w:tc>
        <w:tc>
          <w:tcPr>
            <w:tcW w:w="567" w:type="dxa"/>
            <w:shd w:val="clear" w:color="auto" w:fill="auto"/>
            <w:noWrap/>
            <w:vAlign w:val="center"/>
          </w:tcPr>
          <w:p w14:paraId="403B2A4B" w14:textId="77777777" w:rsidR="00B0312A" w:rsidRPr="00AE41C3" w:rsidRDefault="00B0312A" w:rsidP="008668C9">
            <w:pPr>
              <w:spacing w:line="360" w:lineRule="auto"/>
              <w:rPr>
                <w:rFonts w:ascii="宋体" w:hAnsi="宋体"/>
                <w:sz w:val="24"/>
              </w:rPr>
            </w:pPr>
            <w:r w:rsidRPr="00AE41C3">
              <w:rPr>
                <w:rFonts w:ascii="宋体" w:hAnsi="宋体" w:hint="eastAsia"/>
                <w:sz w:val="24"/>
              </w:rPr>
              <w:t>防火墙</w:t>
            </w:r>
          </w:p>
        </w:tc>
        <w:tc>
          <w:tcPr>
            <w:tcW w:w="5670" w:type="dxa"/>
            <w:shd w:val="clear" w:color="auto" w:fill="auto"/>
            <w:vAlign w:val="center"/>
          </w:tcPr>
          <w:p w14:paraId="38D24874" w14:textId="77777777" w:rsidR="00B0312A" w:rsidRPr="00AE41C3" w:rsidRDefault="00B0312A" w:rsidP="008668C9">
            <w:pPr>
              <w:spacing w:line="360" w:lineRule="auto"/>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w:t>
            </w:r>
            <w:r w:rsidRPr="00AE41C3">
              <w:rPr>
                <w:rFonts w:ascii="宋体" w:hAnsi="宋体" w:hint="eastAsia"/>
                <w:sz w:val="24"/>
              </w:rPr>
              <w:t>具有防火墙功能、IDS/IPS、WEB防护、VPN、DDOS攻击防护、流量管理等功能</w:t>
            </w:r>
          </w:p>
          <w:p w14:paraId="76324F5F" w14:textId="39E9FC3E" w:rsidR="00B0312A" w:rsidRPr="00AE41C3" w:rsidRDefault="00B0312A" w:rsidP="008668C9">
            <w:pPr>
              <w:spacing w:line="360" w:lineRule="auto"/>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sidRPr="00AE41C3">
              <w:rPr>
                <w:rFonts w:ascii="宋体" w:hAnsi="宋体"/>
                <w:sz w:val="24"/>
              </w:rPr>
              <w:t>并发连接≥500万</w:t>
            </w:r>
          </w:p>
          <w:p w14:paraId="031BE96D" w14:textId="77777777" w:rsidR="00B0312A" w:rsidRPr="00AE41C3" w:rsidRDefault="00B0312A" w:rsidP="008668C9">
            <w:pPr>
              <w:spacing w:line="360" w:lineRule="auto"/>
              <w:rPr>
                <w:rFonts w:ascii="宋体" w:hAnsi="宋体"/>
                <w:sz w:val="24"/>
              </w:rPr>
            </w:pPr>
            <w:r>
              <w:rPr>
                <w:rFonts w:ascii="宋体" w:hAnsi="宋体" w:hint="eastAsia"/>
                <w:sz w:val="24"/>
              </w:rPr>
              <w:t>3、</w:t>
            </w:r>
            <w:r w:rsidRPr="00AE41C3">
              <w:rPr>
                <w:rFonts w:ascii="宋体" w:hAnsi="宋体" w:hint="eastAsia"/>
                <w:sz w:val="24"/>
              </w:rPr>
              <w:t xml:space="preserve">吞吐量≥20G </w:t>
            </w:r>
          </w:p>
          <w:p w14:paraId="60D69C17" w14:textId="0DA3DB37" w:rsidR="00B0312A" w:rsidRPr="00AE41C3" w:rsidRDefault="00B0312A" w:rsidP="008668C9">
            <w:pPr>
              <w:spacing w:line="360" w:lineRule="auto"/>
              <w:rPr>
                <w:rFonts w:ascii="宋体" w:hAnsi="宋体"/>
                <w:sz w:val="24"/>
              </w:rPr>
            </w:pPr>
            <w:r>
              <w:rPr>
                <w:rFonts w:ascii="宋体" w:hAnsi="宋体" w:hint="eastAsia"/>
                <w:sz w:val="24"/>
              </w:rPr>
              <w:t>#</w:t>
            </w:r>
            <w:r>
              <w:rPr>
                <w:rFonts w:ascii="宋体" w:hAnsi="宋体"/>
                <w:sz w:val="24"/>
              </w:rPr>
              <w:t>4</w:t>
            </w:r>
            <w:r>
              <w:rPr>
                <w:rFonts w:ascii="宋体" w:hAnsi="宋体" w:hint="eastAsia"/>
                <w:sz w:val="24"/>
              </w:rPr>
              <w:t>、</w:t>
            </w:r>
            <w:r w:rsidRPr="00AE41C3">
              <w:rPr>
                <w:rFonts w:ascii="宋体" w:hAnsi="宋体" w:hint="eastAsia"/>
                <w:sz w:val="24"/>
              </w:rPr>
              <w:t>延迟10</w:t>
            </w:r>
            <w:r>
              <w:rPr>
                <w:rFonts w:ascii="宋体" w:hAnsi="宋体" w:hint="eastAsia"/>
                <w:sz w:val="24"/>
              </w:rPr>
              <w:t>≤μs</w:t>
            </w:r>
          </w:p>
          <w:p w14:paraId="242EFF9E" w14:textId="77777777" w:rsidR="00B0312A" w:rsidRPr="00AE41C3" w:rsidRDefault="00B0312A" w:rsidP="008668C9">
            <w:pPr>
              <w:spacing w:line="360" w:lineRule="auto"/>
              <w:rPr>
                <w:rFonts w:ascii="宋体" w:hAnsi="宋体"/>
                <w:sz w:val="24"/>
              </w:rPr>
            </w:pPr>
            <w:r>
              <w:rPr>
                <w:rFonts w:ascii="宋体" w:hAnsi="宋体" w:hint="eastAsia"/>
                <w:sz w:val="24"/>
              </w:rPr>
              <w:t>5、</w:t>
            </w:r>
            <w:r w:rsidRPr="00AE41C3">
              <w:rPr>
                <w:rFonts w:ascii="宋体" w:hAnsi="宋体" w:hint="eastAsia"/>
                <w:sz w:val="24"/>
              </w:rPr>
              <w:t>每秒新建连接数≥10万</w:t>
            </w:r>
          </w:p>
          <w:p w14:paraId="3A111209"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最大并发连接数≥500万</w:t>
            </w:r>
          </w:p>
          <w:p w14:paraId="3BEDC19B" w14:textId="621D8DA4" w:rsidR="00B0312A" w:rsidRDefault="00B0312A" w:rsidP="008668C9">
            <w:pPr>
              <w:spacing w:line="360" w:lineRule="auto"/>
              <w:rPr>
                <w:rFonts w:ascii="宋体" w:hAnsi="宋体"/>
                <w:sz w:val="24"/>
              </w:rPr>
            </w:pPr>
            <w:r>
              <w:rPr>
                <w:rFonts w:ascii="宋体" w:hAnsi="宋体"/>
                <w:sz w:val="24"/>
              </w:rPr>
              <w:t>7</w:t>
            </w:r>
            <w:r>
              <w:rPr>
                <w:rFonts w:ascii="宋体" w:hAnsi="宋体" w:hint="eastAsia"/>
                <w:sz w:val="24"/>
              </w:rPr>
              <w:t>、</w:t>
            </w:r>
            <w:r w:rsidRPr="00AE41C3">
              <w:rPr>
                <w:rFonts w:ascii="宋体" w:hAnsi="宋体"/>
                <w:sz w:val="24"/>
              </w:rPr>
              <w:t>≥12个</w:t>
            </w:r>
            <w:r>
              <w:rPr>
                <w:rFonts w:ascii="宋体" w:hAnsi="宋体" w:hint="eastAsia"/>
                <w:sz w:val="24"/>
              </w:rPr>
              <w:t>万兆</w:t>
            </w:r>
            <w:r w:rsidRPr="00AE41C3">
              <w:rPr>
                <w:rFonts w:ascii="宋体" w:hAnsi="宋体"/>
                <w:sz w:val="24"/>
              </w:rPr>
              <w:t>光接口</w:t>
            </w:r>
            <w:r w:rsidRPr="00AE41C3">
              <w:rPr>
                <w:rFonts w:ascii="宋体" w:hAnsi="宋体" w:hint="eastAsia"/>
                <w:sz w:val="24"/>
              </w:rPr>
              <w:t>（实配</w:t>
            </w:r>
            <w:r w:rsidRPr="00AE41C3">
              <w:rPr>
                <w:rFonts w:ascii="宋体" w:hAnsi="宋体"/>
                <w:sz w:val="24"/>
              </w:rPr>
              <w:t>≥4个万兆</w:t>
            </w:r>
            <w:r w:rsidRPr="00AE41C3">
              <w:rPr>
                <w:rFonts w:ascii="宋体" w:hAnsi="宋体" w:hint="eastAsia"/>
                <w:sz w:val="24"/>
              </w:rPr>
              <w:t>多模光模块）</w:t>
            </w:r>
            <w:r w:rsidRPr="00AE41C3">
              <w:rPr>
                <w:rFonts w:ascii="宋体" w:hAnsi="宋体"/>
                <w:sz w:val="24"/>
              </w:rPr>
              <w:t>；</w:t>
            </w:r>
          </w:p>
          <w:p w14:paraId="2B292516" w14:textId="018D1E5D" w:rsidR="00B0312A" w:rsidRPr="00AE41C3" w:rsidRDefault="00B0312A" w:rsidP="008668C9">
            <w:pPr>
              <w:spacing w:line="360" w:lineRule="auto"/>
              <w:rPr>
                <w:rFonts w:ascii="宋体" w:hAnsi="宋体"/>
                <w:sz w:val="24"/>
              </w:rPr>
            </w:pPr>
            <w:r>
              <w:rPr>
                <w:rFonts w:ascii="宋体" w:hAnsi="宋体" w:hint="eastAsia"/>
                <w:sz w:val="24"/>
              </w:rPr>
              <w:t>8、</w:t>
            </w:r>
            <w:r w:rsidRPr="00AE41C3">
              <w:rPr>
                <w:rFonts w:ascii="宋体" w:hAnsi="宋体"/>
                <w:sz w:val="24"/>
              </w:rPr>
              <w:t>≥4T存储容量的企业级硬盘</w:t>
            </w:r>
            <w:r w:rsidRPr="00AE41C3">
              <w:rPr>
                <w:rFonts w:ascii="宋体" w:hAnsi="宋体" w:hint="eastAsia"/>
                <w:sz w:val="24"/>
              </w:rPr>
              <w:t>；</w:t>
            </w:r>
            <w:r w:rsidRPr="00AE41C3" w:rsidDel="008E1587">
              <w:rPr>
                <w:rFonts w:ascii="宋体" w:hAnsi="宋体"/>
                <w:sz w:val="24"/>
              </w:rPr>
              <w:t xml:space="preserve"> </w:t>
            </w:r>
          </w:p>
          <w:p w14:paraId="31869950" w14:textId="43AA2D10" w:rsidR="00B0312A" w:rsidRPr="00AE41C3" w:rsidRDefault="00B0312A" w:rsidP="008668C9">
            <w:pPr>
              <w:spacing w:line="360" w:lineRule="auto"/>
              <w:rPr>
                <w:rFonts w:ascii="宋体" w:hAnsi="宋体"/>
                <w:sz w:val="24"/>
              </w:rPr>
            </w:pPr>
            <w:r>
              <w:rPr>
                <w:rFonts w:ascii="宋体" w:hAnsi="宋体" w:hint="eastAsia"/>
                <w:sz w:val="24"/>
              </w:rPr>
              <w:t>9、</w:t>
            </w:r>
            <w:r w:rsidRPr="00AE41C3">
              <w:rPr>
                <w:rFonts w:ascii="宋体" w:hAnsi="宋体" w:hint="eastAsia"/>
                <w:sz w:val="24"/>
              </w:rPr>
              <w:t>端口</w:t>
            </w:r>
            <w:r>
              <w:rPr>
                <w:rFonts w:ascii="宋体" w:hAnsi="宋体" w:hint="eastAsia"/>
                <w:sz w:val="24"/>
              </w:rPr>
              <w:t>≥</w:t>
            </w:r>
            <w:r w:rsidRPr="00AE41C3">
              <w:rPr>
                <w:rFonts w:ascii="宋体" w:hAnsi="宋体"/>
                <w:sz w:val="24"/>
              </w:rPr>
              <w:t>8个</w:t>
            </w:r>
            <w:r w:rsidRPr="00AE41C3">
              <w:rPr>
                <w:rFonts w:ascii="宋体" w:hAnsi="宋体" w:hint="eastAsia"/>
                <w:sz w:val="24"/>
              </w:rPr>
              <w:t>千兆电口</w:t>
            </w:r>
            <w:r w:rsidRPr="00AE41C3">
              <w:rPr>
                <w:rFonts w:ascii="宋体" w:hAnsi="宋体"/>
                <w:sz w:val="24"/>
              </w:rPr>
              <w:t>+12个万兆光口（可向下兼容千兆）</w:t>
            </w:r>
          </w:p>
          <w:p w14:paraId="13B470B3" w14:textId="607EA87E"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w:t>
            </w:r>
            <w:r w:rsidRPr="00AE41C3">
              <w:rPr>
                <w:rFonts w:ascii="宋体" w:hAnsi="宋体" w:hint="eastAsia"/>
                <w:sz w:val="24"/>
              </w:rPr>
              <w:t>能够对</w:t>
            </w:r>
            <w:r w:rsidRPr="00AE41C3">
              <w:rPr>
                <w:rFonts w:ascii="宋体" w:hAnsi="宋体"/>
                <w:sz w:val="24"/>
              </w:rPr>
              <w:t>HTTP/FTP/POP3/SMTP/IMAP/SMB六种协议进行病毒查杀；本地病毒库规模大于3000万；</w:t>
            </w:r>
          </w:p>
          <w:p w14:paraId="0C544651" w14:textId="52668FDF" w:rsidR="00B0312A" w:rsidRPr="00AE41C3" w:rsidRDefault="00B0312A" w:rsidP="008668C9">
            <w:pPr>
              <w:spacing w:line="360" w:lineRule="auto"/>
              <w:rPr>
                <w:rFonts w:ascii="宋体" w:hAnsi="宋体"/>
                <w:sz w:val="24"/>
              </w:rPr>
            </w:pPr>
            <w:r>
              <w:rPr>
                <w:rFonts w:ascii="宋体" w:hAnsi="宋体"/>
                <w:sz w:val="24"/>
              </w:rPr>
              <w:t>11</w:t>
            </w:r>
            <w:r>
              <w:rPr>
                <w:rFonts w:ascii="宋体" w:hAnsi="宋体" w:hint="eastAsia"/>
                <w:sz w:val="24"/>
              </w:rPr>
              <w:t>、</w:t>
            </w:r>
            <w:r w:rsidRPr="00AE41C3">
              <w:rPr>
                <w:rFonts w:ascii="宋体" w:hAnsi="宋体" w:hint="eastAsia"/>
                <w:sz w:val="24"/>
              </w:rPr>
              <w:t>支持漏洞防护功能，</w:t>
            </w:r>
            <w:r w:rsidRPr="00AE41C3">
              <w:rPr>
                <w:rFonts w:ascii="宋体" w:hAnsi="宋体"/>
                <w:sz w:val="24"/>
              </w:rPr>
              <w:t>在设备漏洞防护特征库直接查阅攻击的名称、CVEID、CNNVDID、CWEID、严重性、影响的平台、类型、描述、解决方案建议等详细信息；</w:t>
            </w:r>
            <w:r w:rsidRPr="00AE41C3" w:rsidDel="00BB57E6">
              <w:rPr>
                <w:rFonts w:ascii="宋体" w:hAnsi="宋体" w:hint="eastAsia"/>
                <w:sz w:val="24"/>
              </w:rPr>
              <w:t xml:space="preserve"> </w:t>
            </w:r>
          </w:p>
          <w:p w14:paraId="181A4940" w14:textId="7612DF09"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sidRPr="00AE41C3">
              <w:rPr>
                <w:rFonts w:ascii="宋体" w:hAnsi="宋体"/>
                <w:sz w:val="24"/>
              </w:rPr>
              <w:t>支持安全策略的快速检索及基于名称、地址、端口、协议多维度的高级策略检索，支持策略的复制、调序、查询；</w:t>
            </w:r>
          </w:p>
          <w:p w14:paraId="4378DC17" w14:textId="788E5868" w:rsidR="00B0312A" w:rsidRDefault="00B0312A" w:rsidP="008668C9">
            <w:pPr>
              <w:spacing w:line="360" w:lineRule="auto"/>
              <w:rPr>
                <w:rFonts w:ascii="宋体" w:hAnsi="宋体"/>
                <w:sz w:val="24"/>
              </w:rPr>
            </w:pPr>
            <w:r>
              <w:rPr>
                <w:rFonts w:ascii="宋体" w:hAnsi="宋体"/>
                <w:sz w:val="24"/>
              </w:rPr>
              <w:t>13</w:t>
            </w:r>
            <w:r>
              <w:rPr>
                <w:rFonts w:ascii="宋体" w:hAnsi="宋体" w:hint="eastAsia"/>
                <w:sz w:val="24"/>
              </w:rPr>
              <w:t>、</w:t>
            </w:r>
            <w:r w:rsidRPr="00AE41C3">
              <w:rPr>
                <w:rFonts w:ascii="宋体" w:hAnsi="宋体"/>
                <w:sz w:val="24"/>
              </w:rPr>
              <w:t>支持IPv4和IPv6流量的HTTPS、POP3S、SMTPS、IMAPS协议进行解密，支持配置基于源安全域、目的安全域、源地址、目的地址、SSL协议服务的解密策略，动作可以设置解密或不解密，同时支持将解密后</w:t>
            </w:r>
            <w:r w:rsidRPr="00AE41C3">
              <w:rPr>
                <w:rFonts w:ascii="宋体" w:hAnsi="宋体"/>
                <w:sz w:val="24"/>
              </w:rPr>
              <w:lastRenderedPageBreak/>
              <w:t>流量镜像到其他设备进行分析统计；且支持设置是否记录日志；</w:t>
            </w:r>
          </w:p>
          <w:p w14:paraId="0EA02EE8" w14:textId="77777777" w:rsidR="00B0312A" w:rsidRDefault="00B0312A" w:rsidP="008668C9">
            <w:pPr>
              <w:spacing w:line="360" w:lineRule="auto"/>
              <w:rPr>
                <w:rFonts w:ascii="宋体" w:hAnsi="宋体"/>
                <w:sz w:val="24"/>
              </w:rPr>
            </w:pPr>
            <w:r>
              <w:rPr>
                <w:rFonts w:ascii="宋体" w:hAnsi="宋体" w:hint="eastAsia"/>
                <w:sz w:val="24"/>
              </w:rPr>
              <w:t>服务：</w:t>
            </w:r>
          </w:p>
          <w:p w14:paraId="5B748B6F" w14:textId="6E6D3E6F"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w:t>
            </w:r>
            <w:r w:rsidRPr="00AE41C3">
              <w:rPr>
                <w:rFonts w:ascii="宋体" w:hAnsi="宋体" w:hint="eastAsia"/>
                <w:sz w:val="24"/>
              </w:rPr>
              <w:t>含五年原厂质保</w:t>
            </w:r>
            <w:r>
              <w:rPr>
                <w:rFonts w:ascii="宋体" w:hAnsi="宋体" w:hint="eastAsia"/>
                <w:sz w:val="24"/>
              </w:rPr>
              <w:t>和</w:t>
            </w:r>
            <w:r w:rsidRPr="00AE41C3">
              <w:rPr>
                <w:rFonts w:ascii="宋体" w:hAnsi="宋体" w:hint="eastAsia"/>
                <w:sz w:val="24"/>
              </w:rPr>
              <w:t>服务</w:t>
            </w:r>
            <w:r>
              <w:rPr>
                <w:rFonts w:ascii="宋体" w:hAnsi="宋体" w:hint="eastAsia"/>
                <w:sz w:val="24"/>
              </w:rPr>
              <w:t>，</w:t>
            </w:r>
            <w:r w:rsidRPr="00AE41C3">
              <w:rPr>
                <w:rFonts w:ascii="宋体" w:hAnsi="宋体" w:hint="eastAsia"/>
                <w:sz w:val="24"/>
              </w:rPr>
              <w:t>五</w:t>
            </w:r>
            <w:r w:rsidRPr="00AE41C3">
              <w:rPr>
                <w:rFonts w:ascii="宋体" w:hAnsi="宋体"/>
                <w:sz w:val="24"/>
              </w:rPr>
              <w:t>年全功能模块升级订阅服务包（含应用识别库、URL分类特征库、病毒防护特征库、入侵防御特征库升级服务）；</w:t>
            </w:r>
          </w:p>
        </w:tc>
        <w:tc>
          <w:tcPr>
            <w:tcW w:w="709" w:type="dxa"/>
            <w:shd w:val="clear" w:color="auto" w:fill="auto"/>
            <w:noWrap/>
            <w:vAlign w:val="center"/>
          </w:tcPr>
          <w:p w14:paraId="2115FBC4"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1</w:t>
            </w:r>
            <w:r w:rsidRPr="00AE41C3">
              <w:rPr>
                <w:rFonts w:ascii="宋体" w:hAnsi="宋体" w:hint="eastAsia"/>
                <w:sz w:val="24"/>
              </w:rPr>
              <w:t>台</w:t>
            </w:r>
          </w:p>
        </w:tc>
        <w:tc>
          <w:tcPr>
            <w:tcW w:w="709" w:type="dxa"/>
          </w:tcPr>
          <w:p w14:paraId="4B3B76F4" w14:textId="311AA2EE" w:rsidR="00B0312A" w:rsidRPr="00AE41C3" w:rsidRDefault="00BB296B"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3345084B" w14:textId="434F536B" w:rsidTr="00B0312A">
        <w:tc>
          <w:tcPr>
            <w:tcW w:w="1003" w:type="dxa"/>
            <w:vMerge/>
            <w:vAlign w:val="center"/>
          </w:tcPr>
          <w:p w14:paraId="330E11FA"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3DD4750B" w14:textId="77777777" w:rsidR="00B0312A" w:rsidRPr="00AE41C3" w:rsidRDefault="00B0312A" w:rsidP="008668C9">
            <w:pPr>
              <w:spacing w:line="360" w:lineRule="auto"/>
              <w:rPr>
                <w:rFonts w:ascii="宋体" w:hAnsi="宋体"/>
                <w:sz w:val="24"/>
              </w:rPr>
            </w:pPr>
            <w:r w:rsidRPr="00AE41C3">
              <w:rPr>
                <w:rFonts w:ascii="宋体" w:hAnsi="宋体" w:hint="eastAsia"/>
                <w:sz w:val="24"/>
              </w:rPr>
              <w:t>2</w:t>
            </w:r>
          </w:p>
        </w:tc>
        <w:tc>
          <w:tcPr>
            <w:tcW w:w="567" w:type="dxa"/>
            <w:shd w:val="clear" w:color="auto" w:fill="auto"/>
            <w:noWrap/>
            <w:vAlign w:val="center"/>
          </w:tcPr>
          <w:p w14:paraId="1A9AFCF1" w14:textId="77777777" w:rsidR="00B0312A" w:rsidRPr="00AE41C3" w:rsidRDefault="00B0312A" w:rsidP="008668C9">
            <w:pPr>
              <w:spacing w:line="360" w:lineRule="auto"/>
              <w:rPr>
                <w:rFonts w:ascii="宋体" w:hAnsi="宋体"/>
                <w:sz w:val="24"/>
              </w:rPr>
            </w:pPr>
            <w:r w:rsidRPr="00AE41C3">
              <w:rPr>
                <w:rFonts w:ascii="宋体" w:hAnsi="宋体" w:hint="eastAsia"/>
                <w:sz w:val="24"/>
              </w:rPr>
              <w:t>终端防病毒一体化系统</w:t>
            </w:r>
          </w:p>
        </w:tc>
        <w:tc>
          <w:tcPr>
            <w:tcW w:w="5670" w:type="dxa"/>
            <w:shd w:val="clear" w:color="auto" w:fill="auto"/>
            <w:vAlign w:val="center"/>
          </w:tcPr>
          <w:p w14:paraId="46E66A24" w14:textId="4D034060" w:rsidR="00B0312A" w:rsidRPr="00AE41C3"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软硬件一体化平台，平台管理功能：提供三权分立管理员账户体系以及隐私账户自定义隐私内容管理员可自定义控制台的主标题以及主LOGO,终端显示的产品主标题、副标题，是否显示托盘图标功能。</w:t>
            </w:r>
          </w:p>
          <w:p w14:paraId="1082B096" w14:textId="77777777" w:rsidR="00B0312A" w:rsidRPr="00417CFD" w:rsidRDefault="00B0312A" w:rsidP="008668C9">
            <w:pPr>
              <w:spacing w:line="360" w:lineRule="auto"/>
              <w:rPr>
                <w:rFonts w:ascii="宋体" w:hAnsi="宋体"/>
                <w:sz w:val="24"/>
              </w:rPr>
            </w:pPr>
            <w:r>
              <w:rPr>
                <w:rFonts w:ascii="宋体" w:hAnsi="宋体"/>
                <w:sz w:val="24"/>
              </w:rPr>
              <w:t>2</w:t>
            </w:r>
            <w:r>
              <w:rPr>
                <w:rFonts w:ascii="宋体" w:hAnsi="宋体" w:hint="eastAsia"/>
                <w:sz w:val="24"/>
              </w:rPr>
              <w:t>、</w:t>
            </w:r>
            <w:r w:rsidRPr="00AE41C3">
              <w:rPr>
                <w:rFonts w:ascii="宋体" w:hAnsi="宋体"/>
                <w:sz w:val="24"/>
              </w:rPr>
              <w:t>支持根据分组、计算机名称、IP地址、MAC地址、通信IP地址、接入点、客户端类型、操作系统类型、操作系统版本等条件的组合筛选出符合条件的终端进行管理，自由对终端进行转移分组、删除终端、重启系统和终端跃迁。</w:t>
            </w:r>
          </w:p>
          <w:p w14:paraId="00BD253D" w14:textId="10C97021" w:rsidR="00B0312A" w:rsidRPr="00AE41C3" w:rsidRDefault="00B0312A" w:rsidP="008668C9">
            <w:pPr>
              <w:spacing w:line="360" w:lineRule="auto"/>
              <w:rPr>
                <w:rFonts w:ascii="宋体" w:hAnsi="宋体"/>
                <w:sz w:val="24"/>
              </w:rPr>
            </w:pPr>
            <w:r>
              <w:rPr>
                <w:rFonts w:ascii="宋体" w:hAnsi="宋体" w:hint="eastAsia"/>
                <w:sz w:val="24"/>
              </w:rPr>
              <w:t>#3、</w:t>
            </w:r>
            <w:r w:rsidRPr="00AE41C3">
              <w:rPr>
                <w:rFonts w:ascii="宋体" w:hAnsi="宋体" w:hint="eastAsia"/>
                <w:sz w:val="24"/>
              </w:rPr>
              <w:t>终端连接中心的流量进行管控限制，便于在</w:t>
            </w:r>
            <w:r w:rsidRPr="00AE41C3">
              <w:rPr>
                <w:rFonts w:ascii="宋体" w:hAnsi="宋体"/>
                <w:sz w:val="24"/>
              </w:rPr>
              <w:t xml:space="preserve"> </w:t>
            </w:r>
            <w:r w:rsidRPr="00AE41C3">
              <w:rPr>
                <w:rFonts w:ascii="宋体" w:hAnsi="宋体" w:hint="eastAsia"/>
                <w:sz w:val="24"/>
              </w:rPr>
              <w:t>低带宽网络环境下减少本系统对网络的影响支持共有策略、组策略、客户端策略三种不同作用域的策略模式，支持随时按组或指定客户端发命令，策略支持跟踪查看下发详情，确定客户端是否已同步到最新策略</w:t>
            </w:r>
          </w:p>
          <w:p w14:paraId="734A5838" w14:textId="0F00560A"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w:t>
            </w:r>
            <w:r w:rsidRPr="00AE41C3">
              <w:rPr>
                <w:rFonts w:ascii="宋体" w:hAnsi="宋体" w:hint="eastAsia"/>
                <w:sz w:val="24"/>
              </w:rPr>
              <w:t>防病毒支持双引擎自由切换，</w:t>
            </w:r>
            <w:r w:rsidRPr="00AE41C3">
              <w:rPr>
                <w:rFonts w:ascii="宋体" w:hAnsi="宋体"/>
                <w:sz w:val="24"/>
              </w:rPr>
              <w:t xml:space="preserve"> 支持终端密码保护功能，支持终端防退出、防卸载、防安装密码保护。可有效防止客户端进程被恶意终止、注入、提高客户端进程、数据、配置的安全性。</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06274BFE" w14:textId="1ADF5FE2" w:rsidR="00B0312A" w:rsidRPr="00AE41C3" w:rsidRDefault="00B0312A" w:rsidP="008668C9">
            <w:pPr>
              <w:spacing w:line="360" w:lineRule="auto"/>
              <w:rPr>
                <w:rFonts w:ascii="宋体" w:hAnsi="宋体"/>
                <w:sz w:val="24"/>
              </w:rPr>
            </w:pPr>
            <w:r>
              <w:rPr>
                <w:rFonts w:ascii="宋体" w:hAnsi="宋体" w:hint="eastAsia"/>
                <w:sz w:val="24"/>
              </w:rPr>
              <w:t>#5、</w:t>
            </w:r>
            <w:r w:rsidRPr="00AE41C3">
              <w:rPr>
                <w:rFonts w:ascii="宋体" w:hAnsi="宋体" w:hint="eastAsia"/>
                <w:sz w:val="24"/>
              </w:rPr>
              <w:t>支持公有云、私有云查杀，病毒检测及清楚能力</w:t>
            </w:r>
          </w:p>
          <w:p w14:paraId="2C9B00A7" w14:textId="77777777" w:rsidR="00B0312A" w:rsidRPr="00AE41C3" w:rsidRDefault="00B0312A" w:rsidP="008668C9">
            <w:pPr>
              <w:spacing w:line="360" w:lineRule="auto"/>
              <w:rPr>
                <w:rFonts w:ascii="宋体" w:hAnsi="宋体"/>
                <w:sz w:val="24"/>
              </w:rPr>
            </w:pPr>
            <w:r w:rsidRPr="00AE41C3">
              <w:rPr>
                <w:rFonts w:ascii="宋体" w:hAnsi="宋体"/>
                <w:sz w:val="24"/>
              </w:rPr>
              <w:t>支持文件监控、邮件监控，共享监控，可远程集中查看监控状态及开关监控</w:t>
            </w:r>
            <w:r w:rsidRPr="00AE41C3">
              <w:rPr>
                <w:rFonts w:ascii="宋体" w:hAnsi="宋体" w:hint="eastAsia"/>
                <w:sz w:val="24"/>
              </w:rPr>
              <w:t>；</w:t>
            </w:r>
            <w:r w:rsidRPr="00AE41C3">
              <w:rPr>
                <w:rFonts w:ascii="宋体" w:hAnsi="宋体"/>
                <w:sz w:val="24"/>
              </w:rPr>
              <w:t>可远程锁定客户端策略，防</w:t>
            </w:r>
            <w:r w:rsidRPr="00AE41C3">
              <w:rPr>
                <w:rFonts w:ascii="宋体" w:hAnsi="宋体"/>
                <w:sz w:val="24"/>
              </w:rPr>
              <w:lastRenderedPageBreak/>
              <w:t>止终端自行更改，策略支持离线生效功能，提高全网安全性</w:t>
            </w:r>
          </w:p>
          <w:p w14:paraId="0A1DE0B0" w14:textId="2366F72F" w:rsidR="00B0312A" w:rsidRPr="00AE41C3" w:rsidRDefault="00B0312A" w:rsidP="008668C9">
            <w:pPr>
              <w:spacing w:line="360" w:lineRule="auto"/>
              <w:rPr>
                <w:rFonts w:ascii="宋体" w:hAnsi="宋体"/>
                <w:sz w:val="24"/>
              </w:rPr>
            </w:pPr>
            <w:r>
              <w:rPr>
                <w:rFonts w:ascii="宋体" w:hAnsi="宋体"/>
                <w:sz w:val="24"/>
              </w:rPr>
              <w:t>#6</w:t>
            </w:r>
            <w:r>
              <w:rPr>
                <w:rFonts w:ascii="宋体" w:hAnsi="宋体" w:hint="eastAsia"/>
                <w:sz w:val="24"/>
              </w:rPr>
              <w:t>、</w:t>
            </w:r>
            <w:r w:rsidRPr="00AE41C3">
              <w:rPr>
                <w:rFonts w:ascii="宋体" w:hAnsi="宋体"/>
                <w:sz w:val="24"/>
              </w:rPr>
              <w:t>支持主流Windows（ XP_SP3及以上/Windows Vista/Windows 7/Windows 8/Windows 10/windows 11系统）、国产系统（中标麒麟、银河麒麟、麒麟V10、统信UOS v20），</w:t>
            </w:r>
            <w:r w:rsidRPr="00AE41C3">
              <w:rPr>
                <w:rFonts w:ascii="宋体" w:hAnsi="宋体" w:hint="eastAsia"/>
                <w:sz w:val="24"/>
              </w:rPr>
              <w:t>能在断网环境下进行查杀病毒</w:t>
            </w:r>
          </w:p>
          <w:p w14:paraId="374183AC" w14:textId="4025853D" w:rsidR="00B0312A" w:rsidRPr="00AE41C3" w:rsidRDefault="00B0312A" w:rsidP="008668C9">
            <w:pPr>
              <w:spacing w:line="360" w:lineRule="auto"/>
              <w:rPr>
                <w:rFonts w:ascii="宋体" w:hAnsi="宋体"/>
                <w:sz w:val="24"/>
              </w:rPr>
            </w:pPr>
            <w:r>
              <w:rPr>
                <w:rFonts w:ascii="宋体" w:hAnsi="宋体"/>
                <w:sz w:val="24"/>
              </w:rPr>
              <w:t>#</w:t>
            </w:r>
            <w:r>
              <w:rPr>
                <w:rFonts w:ascii="宋体" w:hAnsi="宋体" w:hint="eastAsia"/>
                <w:sz w:val="24"/>
              </w:rPr>
              <w:t>7、</w:t>
            </w:r>
            <w:r w:rsidRPr="00AE41C3">
              <w:rPr>
                <w:rFonts w:ascii="宋体" w:hAnsi="宋体" w:hint="eastAsia"/>
                <w:sz w:val="24"/>
              </w:rPr>
              <w:t>支持</w:t>
            </w:r>
            <w:r w:rsidRPr="00AE41C3">
              <w:rPr>
                <w:rFonts w:ascii="宋体" w:hAnsi="宋体"/>
                <w:sz w:val="24"/>
              </w:rPr>
              <w:t>U盘监控，可在U</w:t>
            </w:r>
            <w:r w:rsidRPr="00AE41C3">
              <w:rPr>
                <w:rFonts w:ascii="宋体" w:hAnsi="宋体" w:hint="eastAsia"/>
                <w:sz w:val="24"/>
              </w:rPr>
              <w:t>盘刚接入时就进行一次安全扫描，确保接入环境的</w:t>
            </w:r>
            <w:r w:rsidRPr="00AE41C3">
              <w:rPr>
                <w:rFonts w:ascii="宋体" w:hAnsi="宋体"/>
                <w:sz w:val="24"/>
              </w:rPr>
              <w:t>U盘安全，并支持配置默认U盘查时的查杀目录深度</w:t>
            </w:r>
          </w:p>
          <w:p w14:paraId="67653F1D" w14:textId="77777777" w:rsidR="00B0312A" w:rsidRPr="00AE41C3" w:rsidRDefault="00B0312A" w:rsidP="008668C9">
            <w:pPr>
              <w:spacing w:line="360" w:lineRule="auto"/>
              <w:rPr>
                <w:rFonts w:ascii="宋体" w:hAnsi="宋体"/>
                <w:sz w:val="24"/>
              </w:rPr>
            </w:pPr>
            <w:r>
              <w:rPr>
                <w:rFonts w:ascii="宋体" w:hAnsi="宋体"/>
                <w:sz w:val="24"/>
              </w:rPr>
              <w:t>8</w:t>
            </w:r>
            <w:r>
              <w:rPr>
                <w:rFonts w:ascii="宋体" w:hAnsi="宋体" w:hint="eastAsia"/>
                <w:sz w:val="24"/>
              </w:rPr>
              <w:t>、</w:t>
            </w:r>
            <w:r w:rsidRPr="00AE41C3">
              <w:rPr>
                <w:rFonts w:ascii="宋体" w:hAnsi="宋体" w:hint="eastAsia"/>
                <w:sz w:val="24"/>
              </w:rPr>
              <w:t>智能的变频杀毒，支持办公模式、自动模式、高速模式三种模式，可按需选择杀毒模式，最大程度减少查杀毒时对用户使用计算机的影响</w:t>
            </w:r>
          </w:p>
          <w:p w14:paraId="32332F60" w14:textId="77777777" w:rsidR="00B0312A" w:rsidRPr="00AE41C3" w:rsidRDefault="00B0312A" w:rsidP="008668C9">
            <w:pPr>
              <w:spacing w:line="360" w:lineRule="auto"/>
              <w:rPr>
                <w:rFonts w:ascii="宋体" w:hAnsi="宋体"/>
                <w:sz w:val="24"/>
              </w:rPr>
            </w:pPr>
            <w:r>
              <w:rPr>
                <w:rFonts w:ascii="宋体" w:hAnsi="宋体"/>
                <w:sz w:val="24"/>
              </w:rPr>
              <w:t>9</w:t>
            </w:r>
            <w:r>
              <w:rPr>
                <w:rFonts w:ascii="宋体" w:hAnsi="宋体" w:hint="eastAsia"/>
                <w:sz w:val="24"/>
              </w:rPr>
              <w:t>、</w:t>
            </w:r>
            <w:r w:rsidRPr="00AE41C3">
              <w:rPr>
                <w:rFonts w:ascii="宋体" w:hAnsi="宋体" w:hint="eastAsia"/>
                <w:sz w:val="24"/>
              </w:rPr>
              <w:t>支持制作绿色</w:t>
            </w:r>
            <w:r w:rsidRPr="00AE41C3">
              <w:rPr>
                <w:rFonts w:ascii="宋体" w:hAnsi="宋体"/>
                <w:sz w:val="24"/>
              </w:rPr>
              <w:t>U</w:t>
            </w:r>
            <w:r w:rsidRPr="00AE41C3">
              <w:rPr>
                <w:rFonts w:ascii="宋体" w:hAnsi="宋体" w:hint="eastAsia"/>
                <w:sz w:val="24"/>
              </w:rPr>
              <w:t>盘版杀毒，方便在不能按照杀毒软件的环境下查杀病毒使用，或并可以在</w:t>
            </w:r>
            <w:r w:rsidRPr="00AE41C3">
              <w:rPr>
                <w:rFonts w:ascii="宋体" w:hAnsi="宋体"/>
                <w:sz w:val="24"/>
              </w:rPr>
              <w:t>PE环境下运行达到更好的查杀效果</w:t>
            </w:r>
          </w:p>
          <w:p w14:paraId="70AD48AB" w14:textId="26810756" w:rsidR="00B0312A" w:rsidRPr="00AE41C3" w:rsidRDefault="00B0312A" w:rsidP="008668C9">
            <w:pPr>
              <w:spacing w:line="360" w:lineRule="auto"/>
              <w:rPr>
                <w:rFonts w:ascii="宋体" w:hAnsi="宋体"/>
                <w:sz w:val="24"/>
              </w:rPr>
            </w:pPr>
            <w:r>
              <w:rPr>
                <w:rFonts w:ascii="宋体" w:hAnsi="宋体"/>
                <w:sz w:val="24"/>
              </w:rPr>
              <w:t>10</w:t>
            </w:r>
            <w:r>
              <w:rPr>
                <w:rFonts w:ascii="宋体" w:hAnsi="宋体" w:hint="eastAsia"/>
                <w:sz w:val="24"/>
              </w:rPr>
              <w:t>、</w:t>
            </w:r>
            <w:r w:rsidRPr="00AE41C3">
              <w:rPr>
                <w:rFonts w:ascii="宋体" w:hAnsi="宋体" w:hint="eastAsia"/>
                <w:sz w:val="24"/>
              </w:rPr>
              <w:t>病毒来源分析与跟踪，可以根据病毒的名称及</w:t>
            </w:r>
            <w:r w:rsidRPr="00AE41C3">
              <w:rPr>
                <w:rFonts w:ascii="宋体" w:hAnsi="宋体"/>
                <w:sz w:val="24"/>
              </w:rPr>
              <w:t>ID分析病毒的传播途径与爆发方式，并可绘制网络传播图</w:t>
            </w:r>
          </w:p>
          <w:p w14:paraId="42C9BD4F" w14:textId="77777777" w:rsidR="00B0312A" w:rsidRPr="00AE41C3" w:rsidRDefault="00B0312A" w:rsidP="008668C9">
            <w:pPr>
              <w:spacing w:line="360" w:lineRule="auto"/>
              <w:rPr>
                <w:rFonts w:ascii="宋体" w:hAnsi="宋体"/>
                <w:sz w:val="24"/>
              </w:rPr>
            </w:pPr>
            <w:r>
              <w:rPr>
                <w:rFonts w:ascii="宋体" w:hAnsi="宋体"/>
                <w:sz w:val="24"/>
              </w:rPr>
              <w:t>11</w:t>
            </w:r>
            <w:r>
              <w:rPr>
                <w:rFonts w:ascii="宋体" w:hAnsi="宋体" w:hint="eastAsia"/>
                <w:sz w:val="24"/>
              </w:rPr>
              <w:t>、</w:t>
            </w:r>
            <w:r w:rsidRPr="00AE41C3">
              <w:rPr>
                <w:rFonts w:ascii="宋体" w:hAnsi="宋体" w:hint="eastAsia"/>
                <w:sz w:val="24"/>
              </w:rPr>
              <w:t>可远程锁定客户端策略，防止终端自行更改，策略支持离线生效功能，提高全网安全性</w:t>
            </w:r>
          </w:p>
          <w:p w14:paraId="50705CD6" w14:textId="77777777" w:rsidR="00B0312A" w:rsidRPr="00AE41C3" w:rsidRDefault="00B0312A" w:rsidP="008668C9">
            <w:pPr>
              <w:spacing w:line="360" w:lineRule="auto"/>
              <w:rPr>
                <w:rFonts w:ascii="宋体" w:hAnsi="宋体"/>
                <w:sz w:val="24"/>
              </w:rPr>
            </w:pPr>
            <w:r>
              <w:rPr>
                <w:rFonts w:ascii="宋体" w:hAnsi="宋体"/>
                <w:sz w:val="24"/>
              </w:rPr>
              <w:t>12</w:t>
            </w:r>
            <w:r>
              <w:rPr>
                <w:rFonts w:ascii="宋体" w:hAnsi="宋体" w:hint="eastAsia"/>
                <w:sz w:val="24"/>
              </w:rPr>
              <w:t>、</w:t>
            </w:r>
            <w:r w:rsidRPr="00AE41C3">
              <w:rPr>
                <w:rFonts w:ascii="宋体" w:hAnsi="宋体" w:hint="eastAsia"/>
                <w:sz w:val="24"/>
              </w:rPr>
              <w:t>漏洞扫描</w:t>
            </w:r>
          </w:p>
          <w:p w14:paraId="01A64F1E" w14:textId="77777777" w:rsidR="00B0312A" w:rsidRPr="00AE41C3" w:rsidRDefault="00B0312A" w:rsidP="008668C9">
            <w:pPr>
              <w:spacing w:line="360" w:lineRule="auto"/>
              <w:rPr>
                <w:rFonts w:ascii="宋体" w:hAnsi="宋体"/>
                <w:sz w:val="24"/>
              </w:rPr>
            </w:pPr>
            <w:r w:rsidRPr="00AE41C3">
              <w:rPr>
                <w:rFonts w:ascii="宋体" w:hAnsi="宋体"/>
                <w:sz w:val="24"/>
              </w:rPr>
              <w:t>漏洞扫描及修复</w:t>
            </w:r>
          </w:p>
          <w:p w14:paraId="6435EF6A" w14:textId="77777777" w:rsidR="00B0312A" w:rsidRPr="00AE41C3" w:rsidRDefault="00B0312A" w:rsidP="008668C9">
            <w:pPr>
              <w:spacing w:line="360" w:lineRule="auto"/>
              <w:rPr>
                <w:rFonts w:ascii="宋体" w:hAnsi="宋体"/>
                <w:sz w:val="24"/>
              </w:rPr>
            </w:pPr>
            <w:r w:rsidRPr="00AE41C3">
              <w:rPr>
                <w:rFonts w:ascii="宋体" w:hAnsi="宋体"/>
                <w:sz w:val="24"/>
              </w:rPr>
              <w:t>1）客户端漏洞扫描支持多引擎，支持整合开发第三方漏洞扫描引擎接口</w:t>
            </w:r>
          </w:p>
          <w:p w14:paraId="042E9439" w14:textId="77777777" w:rsidR="00B0312A" w:rsidRPr="00AE41C3" w:rsidRDefault="00B0312A" w:rsidP="008668C9">
            <w:pPr>
              <w:spacing w:line="360" w:lineRule="auto"/>
              <w:rPr>
                <w:rFonts w:ascii="宋体" w:hAnsi="宋体"/>
                <w:sz w:val="24"/>
              </w:rPr>
            </w:pPr>
            <w:r w:rsidRPr="00AE41C3">
              <w:rPr>
                <w:rFonts w:ascii="宋体" w:hAnsi="宋体"/>
                <w:sz w:val="24"/>
              </w:rPr>
              <w:t>2）支持简体中文、繁体中文、英文多种语言环境补丁</w:t>
            </w:r>
          </w:p>
          <w:p w14:paraId="30377DDC" w14:textId="3F0343D0" w:rsidR="00B0312A" w:rsidRPr="00AE41C3" w:rsidRDefault="00B0312A" w:rsidP="008668C9">
            <w:pPr>
              <w:spacing w:line="360" w:lineRule="auto"/>
              <w:rPr>
                <w:rFonts w:ascii="宋体" w:hAnsi="宋体"/>
                <w:sz w:val="24"/>
              </w:rPr>
            </w:pPr>
            <w:r w:rsidRPr="00AE41C3">
              <w:rPr>
                <w:rFonts w:ascii="宋体" w:hAnsi="宋体"/>
                <w:sz w:val="24"/>
              </w:rPr>
              <w:t>3）定义漏洞对系统安全等级的划分，方便管理员锁定安全等级</w:t>
            </w:r>
          </w:p>
          <w:p w14:paraId="5D16C35D" w14:textId="0BEE3CC5" w:rsidR="00B0312A" w:rsidRPr="00AE41C3" w:rsidRDefault="00B0312A" w:rsidP="008668C9">
            <w:pPr>
              <w:spacing w:line="360" w:lineRule="auto"/>
              <w:rPr>
                <w:rFonts w:ascii="宋体" w:hAnsi="宋体"/>
                <w:sz w:val="24"/>
              </w:rPr>
            </w:pPr>
            <w:r w:rsidRPr="00AE41C3">
              <w:rPr>
                <w:rFonts w:ascii="宋体" w:hAnsi="宋体"/>
                <w:sz w:val="24"/>
              </w:rPr>
              <w:t>4）支持对Windows操作系统、IE、.NET Framework、</w:t>
            </w:r>
            <w:r w:rsidRPr="00AE41C3">
              <w:rPr>
                <w:rFonts w:ascii="宋体" w:hAnsi="宋体"/>
                <w:sz w:val="24"/>
              </w:rPr>
              <w:lastRenderedPageBreak/>
              <w:t>Office、Adobe Flash Player、Adobe Acrobat和Adobe Acrobat Reader DC等软件进行补丁修复。</w:t>
            </w:r>
          </w:p>
          <w:p w14:paraId="4D51BAC6" w14:textId="54D0CED8" w:rsidR="00B0312A" w:rsidRPr="00AE41C3" w:rsidRDefault="00B0312A" w:rsidP="008668C9">
            <w:pPr>
              <w:spacing w:line="360" w:lineRule="auto"/>
              <w:rPr>
                <w:rFonts w:ascii="宋体" w:hAnsi="宋体"/>
                <w:sz w:val="24"/>
              </w:rPr>
            </w:pPr>
            <w:r>
              <w:rPr>
                <w:rFonts w:ascii="宋体" w:hAnsi="宋体"/>
                <w:sz w:val="24"/>
              </w:rPr>
              <w:t>#</w:t>
            </w:r>
            <w:r w:rsidRPr="00AE41C3">
              <w:rPr>
                <w:rFonts w:ascii="宋体" w:hAnsi="宋体"/>
                <w:sz w:val="24"/>
              </w:rPr>
              <w:t>5</w:t>
            </w:r>
            <w:r w:rsidRPr="00AE41C3">
              <w:rPr>
                <w:rFonts w:ascii="宋体" w:hAnsi="宋体" w:hint="eastAsia"/>
                <w:sz w:val="24"/>
              </w:rPr>
              <w:t>）</w:t>
            </w:r>
            <w:r w:rsidRPr="00AE41C3">
              <w:rPr>
                <w:rFonts w:ascii="宋体" w:hAnsi="宋体"/>
                <w:sz w:val="24"/>
              </w:rPr>
              <w:t>支持管理员预先设置好灰度发布批次和漏洞修复策略（分时间段、按级别、排除有兼容性问题的补丁等），每当控制台更新补丁库，自动化编排完成漏洞修复——将全网终端划分为由小到大的多个批次，根据企业环境，自动先推送给第一个小批次分组，如无问题自动推送给下一个批次，直到推送给全网。如有问题，只需将有问题的补丁添加到排除列表和卸载已安装的终端即可。整个推送安装过程自动化编排，无需管理员过多参与，只需在有问题时添加排除列表和下发卸载补丁任务。</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1BE02658" w14:textId="7E52750C" w:rsidR="00B0312A" w:rsidRPr="00AE41C3" w:rsidRDefault="00B0312A" w:rsidP="008668C9">
            <w:pPr>
              <w:spacing w:line="360" w:lineRule="auto"/>
              <w:rPr>
                <w:rFonts w:ascii="宋体" w:hAnsi="宋体"/>
                <w:sz w:val="24"/>
              </w:rPr>
            </w:pPr>
            <w:r w:rsidRPr="00AE41C3">
              <w:rPr>
                <w:rFonts w:ascii="宋体" w:hAnsi="宋体"/>
                <w:sz w:val="24"/>
              </w:rPr>
              <w:t>6）支持开启自动修复漏洞，包括开机时修复，并支持随机延迟执行、间隔修复和按时间段修复，可设置延迟时间、间隔修复时间和修复时间段。</w:t>
            </w:r>
          </w:p>
          <w:p w14:paraId="012BB57F" w14:textId="77777777" w:rsidR="00B0312A" w:rsidRPr="00AE41C3" w:rsidRDefault="00B0312A" w:rsidP="008668C9">
            <w:pPr>
              <w:spacing w:line="360" w:lineRule="auto"/>
              <w:rPr>
                <w:rFonts w:ascii="宋体" w:hAnsi="宋体"/>
                <w:sz w:val="24"/>
              </w:rPr>
            </w:pPr>
            <w:r w:rsidRPr="00AE41C3">
              <w:rPr>
                <w:rFonts w:ascii="宋体" w:hAnsi="宋体"/>
                <w:sz w:val="24"/>
              </w:rPr>
              <w:t>7）支持按照补丁的维度统计补丁安装情况，包括补丁号、系统类型、补丁类型、补丁级别、补丁名称、补丁描述、发布日期、漏洞CVE编号、漏洞CNNVD编号、未安装、已安装、已安装未生效、已排除、未更新补丁库。并支持导出统计报表。</w:t>
            </w:r>
          </w:p>
          <w:p w14:paraId="04DE6D1B" w14:textId="77777777" w:rsidR="00B0312A" w:rsidRPr="00AE41C3" w:rsidRDefault="00B0312A" w:rsidP="008668C9">
            <w:pPr>
              <w:spacing w:line="360" w:lineRule="auto"/>
              <w:rPr>
                <w:rFonts w:ascii="宋体" w:hAnsi="宋体"/>
                <w:sz w:val="24"/>
              </w:rPr>
            </w:pPr>
            <w:r w:rsidRPr="00AE41C3">
              <w:rPr>
                <w:rFonts w:ascii="宋体" w:hAnsi="宋体"/>
                <w:sz w:val="24"/>
              </w:rPr>
              <w:t>8）可配置多个补丁下载服务器，逐个尝试下载，提供网络环境兼容性，支持客户端使用p2p、HTTP协议自动下载补丁，并且支持管理员设置策略从独立的部署</w:t>
            </w:r>
            <w:r w:rsidRPr="00AE41C3">
              <w:rPr>
                <w:rFonts w:ascii="宋体" w:hAnsi="宋体" w:hint="eastAsia"/>
                <w:sz w:val="24"/>
              </w:rPr>
              <w:t>补丁分发服务器产品</w:t>
            </w:r>
            <w:r w:rsidRPr="00AE41C3">
              <w:rPr>
                <w:rFonts w:ascii="宋体" w:hAnsi="宋体"/>
                <w:sz w:val="24"/>
              </w:rPr>
              <w:t xml:space="preserve"> </w:t>
            </w:r>
            <w:r w:rsidRPr="00AE41C3">
              <w:rPr>
                <w:rFonts w:ascii="宋体" w:hAnsi="宋体" w:hint="eastAsia"/>
                <w:sz w:val="24"/>
              </w:rPr>
              <w:t>的服务器上下载漏洞补丁</w:t>
            </w:r>
          </w:p>
          <w:p w14:paraId="640C5F7A" w14:textId="77777777" w:rsidR="00B0312A" w:rsidRPr="00AE41C3" w:rsidRDefault="00B0312A" w:rsidP="008668C9">
            <w:pPr>
              <w:spacing w:line="360" w:lineRule="auto"/>
              <w:rPr>
                <w:rFonts w:ascii="宋体" w:hAnsi="宋体"/>
                <w:sz w:val="24"/>
              </w:rPr>
            </w:pPr>
            <w:r>
              <w:rPr>
                <w:rFonts w:ascii="宋体" w:hAnsi="宋体"/>
                <w:sz w:val="24"/>
              </w:rPr>
              <w:t>13</w:t>
            </w:r>
            <w:r>
              <w:rPr>
                <w:rFonts w:ascii="宋体" w:hAnsi="宋体" w:hint="eastAsia"/>
                <w:sz w:val="24"/>
              </w:rPr>
              <w:t>、</w:t>
            </w:r>
            <w:r w:rsidRPr="00AE41C3">
              <w:rPr>
                <w:rFonts w:ascii="宋体" w:hAnsi="宋体"/>
                <w:sz w:val="24"/>
              </w:rPr>
              <w:t>漏洞管理</w:t>
            </w:r>
          </w:p>
          <w:p w14:paraId="49B7B946" w14:textId="77777777" w:rsidR="00B0312A" w:rsidRPr="00AE41C3" w:rsidRDefault="00B0312A" w:rsidP="008668C9">
            <w:pPr>
              <w:spacing w:line="360" w:lineRule="auto"/>
              <w:rPr>
                <w:rFonts w:ascii="宋体" w:hAnsi="宋体"/>
                <w:sz w:val="24"/>
              </w:rPr>
            </w:pPr>
            <w:r w:rsidRPr="00AE41C3">
              <w:rPr>
                <w:rFonts w:ascii="宋体" w:hAnsi="宋体"/>
                <w:sz w:val="24"/>
              </w:rPr>
              <w:t>1）可按漏洞的修复情况查看详情（待修复、已修复、易忽略）</w:t>
            </w:r>
          </w:p>
          <w:p w14:paraId="284B86E0"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2）可按漏洞严重等级、类型、补丁名称进行结果筛选</w:t>
            </w:r>
          </w:p>
          <w:p w14:paraId="74820E0C" w14:textId="77777777" w:rsidR="00B0312A" w:rsidRPr="00AE41C3" w:rsidRDefault="00B0312A" w:rsidP="008668C9">
            <w:pPr>
              <w:spacing w:line="360" w:lineRule="auto"/>
              <w:rPr>
                <w:rFonts w:ascii="宋体" w:hAnsi="宋体"/>
                <w:sz w:val="24"/>
              </w:rPr>
            </w:pPr>
            <w:r w:rsidRPr="00AE41C3">
              <w:rPr>
                <w:rFonts w:ascii="宋体" w:hAnsi="宋体"/>
                <w:sz w:val="24"/>
              </w:rPr>
              <w:t>3）按漏洞显示，查看某个漏洞设计的客户端情况，按客户端显示具体某客户端的漏洞修复详情，及最后上报时间</w:t>
            </w:r>
          </w:p>
          <w:p w14:paraId="3C61D7EC" w14:textId="4CC44361" w:rsidR="00B0312A" w:rsidRPr="00AE41C3" w:rsidRDefault="00B0312A" w:rsidP="008668C9">
            <w:pPr>
              <w:spacing w:line="360" w:lineRule="auto"/>
              <w:rPr>
                <w:rFonts w:ascii="宋体" w:hAnsi="宋体"/>
                <w:sz w:val="24"/>
              </w:rPr>
            </w:pPr>
            <w:r>
              <w:rPr>
                <w:rFonts w:ascii="宋体" w:hAnsi="宋体"/>
                <w:sz w:val="24"/>
              </w:rPr>
              <w:t>14</w:t>
            </w:r>
            <w:r>
              <w:rPr>
                <w:rFonts w:ascii="宋体" w:hAnsi="宋体" w:hint="eastAsia"/>
                <w:sz w:val="24"/>
              </w:rPr>
              <w:t>、</w:t>
            </w:r>
            <w:r w:rsidRPr="00AE41C3">
              <w:rPr>
                <w:rFonts w:ascii="宋体" w:hAnsi="宋体"/>
                <w:sz w:val="24"/>
              </w:rPr>
              <w:t>补丁服务器</w:t>
            </w:r>
            <w:r>
              <w:rPr>
                <w:rFonts w:ascii="宋体" w:hAnsi="宋体" w:hint="eastAsia"/>
                <w:sz w:val="24"/>
              </w:rPr>
              <w:t>（只需支持下述功能）</w:t>
            </w:r>
          </w:p>
          <w:p w14:paraId="10A5526D" w14:textId="77777777" w:rsidR="00B0312A" w:rsidRPr="00AE41C3" w:rsidRDefault="00B0312A" w:rsidP="008668C9">
            <w:pPr>
              <w:spacing w:line="360" w:lineRule="auto"/>
              <w:rPr>
                <w:rFonts w:ascii="宋体" w:hAnsi="宋体"/>
                <w:sz w:val="24"/>
              </w:rPr>
            </w:pPr>
            <w:r w:rsidRPr="00AE41C3">
              <w:rPr>
                <w:rFonts w:ascii="宋体" w:hAnsi="宋体"/>
                <w:sz w:val="24"/>
              </w:rPr>
              <w:t>1)提供内部的补丁服务器支持，同时也支持外围被隔离的网络环境使用漏洞扫描功能，支持手工导入已下载好的补丁到</w:t>
            </w:r>
            <w:r w:rsidRPr="00AE41C3">
              <w:rPr>
                <w:rFonts w:ascii="宋体" w:hAnsi="宋体" w:hint="eastAsia"/>
                <w:sz w:val="24"/>
              </w:rPr>
              <w:t>补丁服务器，并且补丁服务器补丁支持导出，方便二次部署或导入到其他补丁服务器使用</w:t>
            </w:r>
          </w:p>
          <w:p w14:paraId="3157E356" w14:textId="77777777" w:rsidR="00B0312A" w:rsidRPr="00AE41C3" w:rsidRDefault="00B0312A" w:rsidP="008668C9">
            <w:pPr>
              <w:spacing w:line="360" w:lineRule="auto"/>
              <w:rPr>
                <w:rFonts w:ascii="宋体" w:hAnsi="宋体"/>
                <w:sz w:val="24"/>
              </w:rPr>
            </w:pPr>
            <w:r w:rsidRPr="00AE41C3">
              <w:rPr>
                <w:rFonts w:ascii="宋体" w:hAnsi="宋体"/>
                <w:sz w:val="24"/>
              </w:rPr>
              <w:t>2）补丁服务器可配置多补丁下载源，并自动适应是否使用p2p下载</w:t>
            </w:r>
          </w:p>
          <w:p w14:paraId="13B91583" w14:textId="77777777" w:rsidR="00B0312A" w:rsidRPr="00AE41C3" w:rsidRDefault="00B0312A" w:rsidP="008668C9">
            <w:pPr>
              <w:spacing w:line="360" w:lineRule="auto"/>
              <w:rPr>
                <w:rFonts w:ascii="宋体" w:hAnsi="宋体"/>
                <w:sz w:val="24"/>
              </w:rPr>
            </w:pPr>
            <w:r w:rsidRPr="00AE41C3">
              <w:rPr>
                <w:rFonts w:ascii="宋体" w:hAnsi="宋体"/>
                <w:sz w:val="24"/>
              </w:rPr>
              <w:t>3）多个补丁服务器之间可以级连，方便外网下载的统一管理</w:t>
            </w:r>
          </w:p>
          <w:p w14:paraId="12242EFA" w14:textId="444A94AC" w:rsidR="00B0312A" w:rsidRPr="00AE41C3" w:rsidRDefault="00B0312A" w:rsidP="008668C9">
            <w:pPr>
              <w:spacing w:line="360" w:lineRule="auto"/>
              <w:rPr>
                <w:rFonts w:ascii="宋体" w:hAnsi="宋体"/>
                <w:sz w:val="24"/>
              </w:rPr>
            </w:pPr>
            <w:r>
              <w:rPr>
                <w:rFonts w:ascii="宋体" w:hAnsi="宋体" w:hint="eastAsia"/>
                <w:sz w:val="24"/>
              </w:rPr>
              <w:t>服务：</w:t>
            </w:r>
            <w:r w:rsidRPr="00AE41C3">
              <w:rPr>
                <w:rFonts w:ascii="宋体" w:hAnsi="宋体"/>
                <w:sz w:val="24"/>
              </w:rPr>
              <w:t>5年原厂质保</w:t>
            </w:r>
          </w:p>
        </w:tc>
        <w:tc>
          <w:tcPr>
            <w:tcW w:w="709" w:type="dxa"/>
            <w:shd w:val="clear" w:color="auto" w:fill="auto"/>
            <w:noWrap/>
            <w:vAlign w:val="center"/>
          </w:tcPr>
          <w:p w14:paraId="112AD549"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1</w:t>
            </w:r>
            <w:r w:rsidRPr="00AE41C3">
              <w:rPr>
                <w:rFonts w:ascii="宋体" w:hAnsi="宋体" w:hint="eastAsia"/>
                <w:sz w:val="24"/>
              </w:rPr>
              <w:t>套</w:t>
            </w:r>
          </w:p>
        </w:tc>
        <w:tc>
          <w:tcPr>
            <w:tcW w:w="709" w:type="dxa"/>
          </w:tcPr>
          <w:p w14:paraId="55401579" w14:textId="4361BB8D" w:rsidR="00B0312A" w:rsidRPr="00AE41C3" w:rsidRDefault="00B0312A" w:rsidP="008668C9">
            <w:pPr>
              <w:spacing w:line="360" w:lineRule="auto"/>
              <w:rPr>
                <w:rFonts w:ascii="宋体" w:hAnsi="宋体"/>
                <w:sz w:val="24"/>
              </w:rPr>
            </w:pPr>
            <w:r w:rsidRPr="00B0312A">
              <w:rPr>
                <w:rFonts w:ascii="宋体" w:hAnsi="宋体" w:hint="eastAsia"/>
                <w:sz w:val="24"/>
              </w:rPr>
              <w:t>软件和信息技术服务业</w:t>
            </w:r>
          </w:p>
        </w:tc>
      </w:tr>
      <w:tr w:rsidR="00B0312A" w:rsidRPr="00AE41C3" w14:paraId="6CF53CB2" w14:textId="1684A87D" w:rsidTr="00B0312A">
        <w:tc>
          <w:tcPr>
            <w:tcW w:w="1003" w:type="dxa"/>
            <w:vMerge/>
            <w:vAlign w:val="center"/>
          </w:tcPr>
          <w:p w14:paraId="7A5BF69D"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3510EF47" w14:textId="77777777" w:rsidR="00B0312A" w:rsidRPr="00AE41C3" w:rsidRDefault="00B0312A" w:rsidP="008668C9">
            <w:pPr>
              <w:spacing w:line="360" w:lineRule="auto"/>
              <w:rPr>
                <w:rFonts w:ascii="宋体" w:hAnsi="宋体"/>
                <w:sz w:val="24"/>
              </w:rPr>
            </w:pPr>
            <w:r w:rsidRPr="00AE41C3">
              <w:rPr>
                <w:rFonts w:ascii="宋体" w:hAnsi="宋体"/>
                <w:sz w:val="24"/>
              </w:rPr>
              <w:t>3</w:t>
            </w:r>
          </w:p>
        </w:tc>
        <w:tc>
          <w:tcPr>
            <w:tcW w:w="567" w:type="dxa"/>
            <w:shd w:val="clear" w:color="auto" w:fill="auto"/>
            <w:noWrap/>
            <w:vAlign w:val="center"/>
          </w:tcPr>
          <w:p w14:paraId="65B85593" w14:textId="77777777" w:rsidR="00B0312A" w:rsidRPr="00AE41C3" w:rsidRDefault="00B0312A" w:rsidP="008668C9">
            <w:pPr>
              <w:spacing w:line="360" w:lineRule="auto"/>
              <w:rPr>
                <w:rFonts w:ascii="宋体" w:hAnsi="宋体"/>
                <w:sz w:val="24"/>
              </w:rPr>
            </w:pPr>
            <w:r w:rsidRPr="00AE41C3">
              <w:rPr>
                <w:rFonts w:ascii="宋体" w:hAnsi="宋体" w:hint="eastAsia"/>
                <w:sz w:val="24"/>
              </w:rPr>
              <w:t>终端授权</w:t>
            </w:r>
          </w:p>
        </w:tc>
        <w:tc>
          <w:tcPr>
            <w:tcW w:w="5670" w:type="dxa"/>
            <w:shd w:val="clear" w:color="auto" w:fill="auto"/>
            <w:noWrap/>
            <w:vAlign w:val="center"/>
          </w:tcPr>
          <w:p w14:paraId="6BB7DFFC" w14:textId="7DEE7AA3" w:rsidR="00B0312A" w:rsidRPr="00AE41C3" w:rsidRDefault="00B0312A" w:rsidP="008668C9">
            <w:pPr>
              <w:spacing w:line="360" w:lineRule="auto"/>
              <w:rPr>
                <w:rFonts w:ascii="宋体" w:hAnsi="宋体"/>
                <w:sz w:val="24"/>
              </w:rPr>
            </w:pPr>
            <w:r>
              <w:rPr>
                <w:rFonts w:ascii="宋体" w:hAnsi="宋体" w:hint="eastAsia"/>
                <w:sz w:val="24"/>
              </w:rPr>
              <w:t>与设备2（</w:t>
            </w:r>
            <w:r w:rsidRPr="00B25143">
              <w:rPr>
                <w:rFonts w:ascii="宋体" w:hAnsi="宋体" w:hint="eastAsia"/>
                <w:sz w:val="24"/>
              </w:rPr>
              <w:t>终端防病毒一体化系统</w:t>
            </w:r>
            <w:r>
              <w:rPr>
                <w:rFonts w:ascii="宋体" w:hAnsi="宋体" w:hint="eastAsia"/>
                <w:sz w:val="24"/>
              </w:rPr>
              <w:t>）配套</w:t>
            </w:r>
          </w:p>
          <w:p w14:paraId="0818C2DB" w14:textId="77777777" w:rsidR="00B0312A" w:rsidRDefault="00B0312A" w:rsidP="008668C9">
            <w:pPr>
              <w:spacing w:line="360" w:lineRule="auto"/>
              <w:rPr>
                <w:rFonts w:ascii="宋体" w:hAnsi="宋体"/>
                <w:sz w:val="24"/>
              </w:rPr>
            </w:pPr>
            <w:r w:rsidRPr="00AE41C3">
              <w:rPr>
                <w:rFonts w:ascii="宋体" w:hAnsi="宋体" w:hint="eastAsia"/>
                <w:sz w:val="24"/>
              </w:rPr>
              <w:t>终端防病毒一体化系统客户端授权，</w:t>
            </w:r>
            <w:r w:rsidRPr="00AE41C3">
              <w:rPr>
                <w:rFonts w:ascii="宋体" w:hAnsi="宋体"/>
                <w:sz w:val="24"/>
              </w:rPr>
              <w:t>5年软件更新服务（非实物交付），</w:t>
            </w:r>
          </w:p>
          <w:p w14:paraId="38F80C39" w14:textId="77777777" w:rsidR="00B0312A" w:rsidRPr="00AE41C3" w:rsidRDefault="00B0312A" w:rsidP="008668C9">
            <w:pPr>
              <w:spacing w:line="360" w:lineRule="auto"/>
              <w:rPr>
                <w:rFonts w:ascii="宋体" w:hAnsi="宋体"/>
                <w:sz w:val="24"/>
              </w:rPr>
            </w:pPr>
            <w:r w:rsidRPr="00AE41C3">
              <w:rPr>
                <w:rFonts w:ascii="宋体" w:hAnsi="宋体"/>
                <w:sz w:val="24"/>
              </w:rPr>
              <w:t>（需提供原厂授权书及售后服务承诺函）</w:t>
            </w:r>
          </w:p>
        </w:tc>
        <w:tc>
          <w:tcPr>
            <w:tcW w:w="709" w:type="dxa"/>
            <w:shd w:val="clear" w:color="auto" w:fill="auto"/>
            <w:noWrap/>
            <w:vAlign w:val="center"/>
          </w:tcPr>
          <w:p w14:paraId="1EF9B72F" w14:textId="77777777" w:rsidR="00B0312A" w:rsidRPr="00AE41C3" w:rsidRDefault="00B0312A" w:rsidP="008668C9">
            <w:pPr>
              <w:spacing w:line="360" w:lineRule="auto"/>
              <w:rPr>
                <w:rFonts w:ascii="宋体" w:hAnsi="宋体"/>
                <w:sz w:val="24"/>
              </w:rPr>
            </w:pPr>
            <w:r w:rsidRPr="00AE41C3">
              <w:rPr>
                <w:rFonts w:ascii="宋体" w:hAnsi="宋体"/>
                <w:sz w:val="24"/>
              </w:rPr>
              <w:t>600</w:t>
            </w:r>
            <w:r w:rsidRPr="00AE41C3">
              <w:rPr>
                <w:rFonts w:ascii="宋体" w:hAnsi="宋体" w:hint="eastAsia"/>
                <w:sz w:val="24"/>
              </w:rPr>
              <w:t>个</w:t>
            </w:r>
          </w:p>
        </w:tc>
        <w:tc>
          <w:tcPr>
            <w:tcW w:w="709" w:type="dxa"/>
          </w:tcPr>
          <w:p w14:paraId="7A407B9A" w14:textId="1764DA8E" w:rsidR="00B0312A" w:rsidRPr="00AE41C3" w:rsidRDefault="00B0312A" w:rsidP="008668C9">
            <w:pPr>
              <w:spacing w:line="360" w:lineRule="auto"/>
              <w:rPr>
                <w:rFonts w:ascii="宋体" w:hAnsi="宋体"/>
                <w:sz w:val="24"/>
              </w:rPr>
            </w:pPr>
            <w:r w:rsidRPr="004D6CA1">
              <w:rPr>
                <w:rFonts w:ascii="宋体" w:hAnsi="宋体" w:cs="宋体" w:hint="eastAsia"/>
                <w:color w:val="000000"/>
                <w:kern w:val="0"/>
                <w:sz w:val="24"/>
              </w:rPr>
              <w:t>软件和信息技术服务业</w:t>
            </w:r>
          </w:p>
        </w:tc>
      </w:tr>
      <w:tr w:rsidR="00B0312A" w:rsidRPr="00AE41C3" w14:paraId="75C58361" w14:textId="16D2CBFE" w:rsidTr="00B0312A">
        <w:tc>
          <w:tcPr>
            <w:tcW w:w="1003" w:type="dxa"/>
            <w:vMerge/>
            <w:vAlign w:val="center"/>
          </w:tcPr>
          <w:p w14:paraId="17266277"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369C34FD" w14:textId="77777777" w:rsidR="00B0312A" w:rsidRPr="00AE41C3" w:rsidRDefault="00B0312A" w:rsidP="008668C9">
            <w:pPr>
              <w:spacing w:line="360" w:lineRule="auto"/>
              <w:rPr>
                <w:rFonts w:ascii="宋体" w:hAnsi="宋体"/>
                <w:sz w:val="24"/>
              </w:rPr>
            </w:pPr>
            <w:r w:rsidRPr="00AE41C3">
              <w:rPr>
                <w:rFonts w:ascii="宋体" w:hAnsi="宋体" w:hint="eastAsia"/>
                <w:sz w:val="24"/>
              </w:rPr>
              <w:t>4</w:t>
            </w:r>
          </w:p>
        </w:tc>
        <w:tc>
          <w:tcPr>
            <w:tcW w:w="567" w:type="dxa"/>
            <w:shd w:val="clear" w:color="auto" w:fill="auto"/>
            <w:noWrap/>
            <w:vAlign w:val="center"/>
          </w:tcPr>
          <w:p w14:paraId="21A9ABDF" w14:textId="18177EF8" w:rsidR="00B0312A" w:rsidRPr="00AE41C3" w:rsidRDefault="00B0312A" w:rsidP="008668C9">
            <w:pPr>
              <w:spacing w:line="360" w:lineRule="auto"/>
              <w:rPr>
                <w:rFonts w:ascii="宋体" w:hAnsi="宋体"/>
                <w:sz w:val="24"/>
              </w:rPr>
            </w:pPr>
            <w:r w:rsidRPr="00AE41C3">
              <w:rPr>
                <w:rFonts w:ascii="宋体" w:hAnsi="宋体" w:hint="eastAsia"/>
                <w:sz w:val="24"/>
              </w:rPr>
              <w:t>日志审</w:t>
            </w:r>
            <w:r>
              <w:rPr>
                <w:rFonts w:ascii="宋体" w:hAnsi="宋体" w:hint="eastAsia"/>
                <w:sz w:val="24"/>
              </w:rPr>
              <w:t>计</w:t>
            </w:r>
          </w:p>
        </w:tc>
        <w:tc>
          <w:tcPr>
            <w:tcW w:w="5670" w:type="dxa"/>
            <w:shd w:val="clear" w:color="auto" w:fill="auto"/>
            <w:vAlign w:val="center"/>
          </w:tcPr>
          <w:p w14:paraId="05335B50" w14:textId="77777777" w:rsidR="00B0312A"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系统主机（含日志审计系统标准软件功能，包括日志采集、分析、集中存储和展示等功能）事件综合处理性能≥</w:t>
            </w:r>
            <w:r w:rsidRPr="00AE41C3">
              <w:rPr>
                <w:rFonts w:ascii="宋体" w:hAnsi="宋体"/>
                <w:sz w:val="24"/>
              </w:rPr>
              <w:t>3000EPS，</w:t>
            </w:r>
          </w:p>
          <w:p w14:paraId="1E42C29D" w14:textId="6CA4780A" w:rsidR="00B0312A" w:rsidRPr="00AE41C3" w:rsidRDefault="00B0312A" w:rsidP="008668C9">
            <w:pPr>
              <w:spacing w:line="360" w:lineRule="auto"/>
              <w:rPr>
                <w:rFonts w:ascii="宋体" w:hAnsi="宋体"/>
                <w:sz w:val="24"/>
              </w:rPr>
            </w:pPr>
            <w:r w:rsidRPr="00AE41C3">
              <w:rPr>
                <w:rFonts w:ascii="宋体" w:hAnsi="宋体"/>
                <w:sz w:val="24"/>
              </w:rPr>
              <w:t>硬件规格：标准1u机箱，</w:t>
            </w:r>
            <w:r w:rsidRPr="00AE41C3">
              <w:rPr>
                <w:rFonts w:ascii="宋体" w:hAnsi="宋体" w:hint="eastAsia"/>
                <w:sz w:val="24"/>
              </w:rPr>
              <w:t>≥</w:t>
            </w:r>
            <w:r w:rsidRPr="00AE41C3">
              <w:rPr>
                <w:rFonts w:ascii="宋体" w:hAnsi="宋体"/>
                <w:sz w:val="24"/>
              </w:rPr>
              <w:t>6个</w:t>
            </w:r>
            <w:r w:rsidRPr="00AE41C3">
              <w:rPr>
                <w:rFonts w:ascii="宋体" w:hAnsi="宋体" w:hint="eastAsia"/>
                <w:sz w:val="24"/>
              </w:rPr>
              <w:t>千兆电口，≥</w:t>
            </w:r>
            <w:r w:rsidRPr="00AE41C3">
              <w:rPr>
                <w:rFonts w:ascii="宋体" w:hAnsi="宋体"/>
                <w:sz w:val="24"/>
              </w:rPr>
              <w:t>2个扩展插槽（可选2</w:t>
            </w:r>
            <w:r w:rsidRPr="00AE41C3">
              <w:rPr>
                <w:rFonts w:ascii="宋体" w:hAnsi="宋体" w:hint="eastAsia"/>
                <w:sz w:val="24"/>
              </w:rPr>
              <w:t>万兆光、</w:t>
            </w:r>
            <w:r w:rsidRPr="00AE41C3">
              <w:rPr>
                <w:rFonts w:ascii="宋体" w:hAnsi="宋体"/>
                <w:sz w:val="24"/>
              </w:rPr>
              <w:t>4千兆光、4千兆电），</w:t>
            </w:r>
            <w:r w:rsidRPr="00AE41C3">
              <w:rPr>
                <w:rFonts w:ascii="宋体" w:hAnsi="宋体" w:hint="eastAsia"/>
                <w:sz w:val="24"/>
              </w:rPr>
              <w:t>≥</w:t>
            </w:r>
            <w:r w:rsidRPr="00AE41C3">
              <w:rPr>
                <w:rFonts w:ascii="宋体" w:hAnsi="宋体"/>
                <w:sz w:val="24"/>
              </w:rPr>
              <w:t>4T硬盘，1个Console接口，包含</w:t>
            </w:r>
            <w:r>
              <w:rPr>
                <w:rFonts w:ascii="宋体" w:hAnsi="宋体" w:hint="eastAsia"/>
                <w:sz w:val="24"/>
              </w:rPr>
              <w:t>至少</w:t>
            </w:r>
            <w:r w:rsidRPr="00AE41C3">
              <w:rPr>
                <w:rFonts w:ascii="宋体" w:hAnsi="宋体"/>
                <w:sz w:val="24"/>
              </w:rPr>
              <w:t>35</w:t>
            </w:r>
            <w:r w:rsidRPr="00AE41C3">
              <w:rPr>
                <w:rFonts w:ascii="宋体" w:hAnsi="宋体" w:hint="eastAsia"/>
                <w:sz w:val="24"/>
              </w:rPr>
              <w:t>个日志源授权。</w:t>
            </w:r>
          </w:p>
          <w:p w14:paraId="22E2C7BF" w14:textId="4CCF706F" w:rsidR="00B0312A" w:rsidRPr="00AE41C3" w:rsidRDefault="00B0312A" w:rsidP="008668C9">
            <w:pPr>
              <w:spacing w:line="360" w:lineRule="auto"/>
              <w:rPr>
                <w:rFonts w:ascii="宋体" w:hAnsi="宋体"/>
                <w:sz w:val="24"/>
              </w:rPr>
            </w:pPr>
            <w:r>
              <w:rPr>
                <w:rFonts w:ascii="宋体" w:hAnsi="宋体" w:hint="eastAsia"/>
                <w:sz w:val="24"/>
              </w:rPr>
              <w:t>2、</w:t>
            </w:r>
            <w:r w:rsidRPr="00AE41C3">
              <w:rPr>
                <w:rFonts w:ascii="宋体" w:hAnsi="宋体" w:hint="eastAsia"/>
                <w:sz w:val="24"/>
              </w:rPr>
              <w:t>采用</w:t>
            </w:r>
            <w:r w:rsidRPr="00AE41C3">
              <w:rPr>
                <w:rFonts w:ascii="宋体" w:hAnsi="宋体"/>
                <w:sz w:val="24"/>
              </w:rPr>
              <w:t>B/S模式，使用WEB浏览器访问管理中心，浏览器端无需安装Java运行环境。支持chrome浏</w:t>
            </w:r>
            <w:r w:rsidRPr="00AE41C3">
              <w:rPr>
                <w:rFonts w:ascii="宋体" w:hAnsi="宋体"/>
                <w:sz w:val="24"/>
              </w:rPr>
              <w:lastRenderedPageBreak/>
              <w:t>览。</w:t>
            </w:r>
          </w:p>
          <w:p w14:paraId="7115A19C" w14:textId="23C50CAF" w:rsidR="00B0312A" w:rsidRPr="00AE41C3" w:rsidRDefault="00B0312A" w:rsidP="008668C9">
            <w:pPr>
              <w:spacing w:line="360" w:lineRule="auto"/>
              <w:rPr>
                <w:rFonts w:ascii="宋体" w:hAnsi="宋体"/>
                <w:sz w:val="24"/>
              </w:rPr>
            </w:pPr>
            <w:r>
              <w:rPr>
                <w:rFonts w:ascii="宋体" w:hAnsi="宋体"/>
                <w:sz w:val="24"/>
              </w:rPr>
              <w:t>#</w:t>
            </w:r>
            <w:r>
              <w:rPr>
                <w:rFonts w:ascii="宋体" w:hAnsi="宋体" w:hint="eastAsia"/>
                <w:sz w:val="24"/>
              </w:rPr>
              <w:t>3、</w:t>
            </w:r>
            <w:r w:rsidRPr="00AE41C3">
              <w:rPr>
                <w:rFonts w:ascii="宋体" w:hAnsi="宋体" w:hint="eastAsia"/>
                <w:sz w:val="24"/>
              </w:rPr>
              <w:t>支持通过</w:t>
            </w:r>
            <w:r w:rsidRPr="00AE41C3">
              <w:rPr>
                <w:rFonts w:ascii="宋体" w:hAnsi="宋体"/>
                <w:sz w:val="24"/>
              </w:rPr>
              <w:t>Syslog、SNMP Trap、</w:t>
            </w:r>
            <w:proofErr w:type="spellStart"/>
            <w:r w:rsidRPr="00AE41C3">
              <w:rPr>
                <w:rFonts w:ascii="宋体" w:hAnsi="宋体"/>
                <w:sz w:val="24"/>
              </w:rPr>
              <w:t>Netflow</w:t>
            </w:r>
            <w:proofErr w:type="spellEnd"/>
            <w:r w:rsidRPr="00AE41C3">
              <w:rPr>
                <w:rFonts w:ascii="宋体" w:hAnsi="宋体"/>
                <w:sz w:val="24"/>
              </w:rPr>
              <w:t xml:space="preserve"> V5、ODBC/JDBC、Agent代理(Windows/Linux)、WMI、(S)FTP、文件共享(SMB、NetBIOS)、文件\文件夹读取、Kafka等多种方式完成各种日志的收集功能，支持多行日志采集合并为一行。</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65E5C97E" w14:textId="77777777" w:rsidR="00B0312A" w:rsidRPr="00AE41C3" w:rsidRDefault="00B0312A" w:rsidP="008668C9">
            <w:pPr>
              <w:spacing w:line="360" w:lineRule="auto"/>
              <w:rPr>
                <w:rFonts w:ascii="宋体" w:hAnsi="宋体"/>
                <w:sz w:val="24"/>
              </w:rPr>
            </w:pPr>
            <w:r>
              <w:rPr>
                <w:rFonts w:ascii="宋体" w:hAnsi="宋体" w:hint="eastAsia"/>
                <w:sz w:val="24"/>
              </w:rPr>
              <w:t>4、</w:t>
            </w:r>
            <w:r w:rsidRPr="00AE41C3">
              <w:rPr>
                <w:rFonts w:ascii="宋体" w:hAnsi="宋体"/>
                <w:sz w:val="24"/>
              </w:rPr>
              <w:t>日志解析字段内置</w:t>
            </w:r>
            <w:r>
              <w:rPr>
                <w:rFonts w:ascii="宋体" w:hAnsi="宋体" w:hint="eastAsia"/>
                <w:sz w:val="24"/>
              </w:rPr>
              <w:t>至少</w:t>
            </w:r>
            <w:r w:rsidRPr="00AE41C3">
              <w:rPr>
                <w:rFonts w:ascii="宋体" w:hAnsi="宋体"/>
                <w:sz w:val="24"/>
              </w:rPr>
              <w:t>150个字段，属性字段可扩展，用户可根据审计需要自行创建字段，属性类型包括IP、字符串、整型、IP、布尔、布尔等</w:t>
            </w:r>
            <w:r>
              <w:rPr>
                <w:rFonts w:ascii="宋体" w:hAnsi="宋体" w:hint="eastAsia"/>
                <w:sz w:val="24"/>
              </w:rPr>
              <w:t>至少</w:t>
            </w:r>
            <w:r w:rsidRPr="00AE41C3">
              <w:rPr>
                <w:rFonts w:ascii="宋体" w:hAnsi="宋体"/>
                <w:sz w:val="24"/>
              </w:rPr>
              <w:t>15种，可选择映射函数</w:t>
            </w:r>
            <w:r>
              <w:rPr>
                <w:rFonts w:ascii="宋体" w:hAnsi="宋体" w:hint="eastAsia"/>
                <w:sz w:val="24"/>
              </w:rPr>
              <w:t>至少</w:t>
            </w:r>
            <w:r w:rsidRPr="00AE41C3">
              <w:rPr>
                <w:rFonts w:ascii="宋体" w:hAnsi="宋体"/>
                <w:sz w:val="24"/>
              </w:rPr>
              <w:t>8种可选项等。内置及新增的所有字段均可参与事件查询、关联分析和报表数据源统计。</w:t>
            </w:r>
          </w:p>
          <w:p w14:paraId="3B6FCF4D" w14:textId="2EFCE5C7" w:rsidR="00B0312A" w:rsidRPr="00AE41C3" w:rsidRDefault="00B0312A" w:rsidP="008668C9">
            <w:pPr>
              <w:spacing w:line="360" w:lineRule="auto"/>
              <w:rPr>
                <w:rFonts w:ascii="宋体" w:hAnsi="宋体"/>
                <w:sz w:val="24"/>
              </w:rPr>
            </w:pPr>
            <w:r>
              <w:rPr>
                <w:rFonts w:ascii="宋体" w:hAnsi="宋体"/>
                <w:sz w:val="24"/>
              </w:rPr>
              <w:t>#</w:t>
            </w:r>
            <w:r>
              <w:rPr>
                <w:rFonts w:ascii="宋体" w:hAnsi="宋体" w:hint="eastAsia"/>
                <w:sz w:val="24"/>
              </w:rPr>
              <w:t>5、</w:t>
            </w:r>
            <w:r w:rsidRPr="00AE41C3">
              <w:rPr>
                <w:rFonts w:ascii="宋体" w:hAnsi="宋体" w:hint="eastAsia"/>
                <w:sz w:val="24"/>
              </w:rPr>
              <w:t>支持正则表达式、</w:t>
            </w:r>
            <w:r w:rsidRPr="00AE41C3">
              <w:rPr>
                <w:rFonts w:ascii="宋体" w:hAnsi="宋体"/>
                <w:sz w:val="24"/>
              </w:rPr>
              <w:t>Key-Value、JSON日志解析，支持日志自动化辅助范化；</w:t>
            </w:r>
            <w:r w:rsidRPr="00AE41C3">
              <w:rPr>
                <w:rFonts w:ascii="宋体" w:hAnsi="宋体" w:hint="eastAsia"/>
                <w:sz w:val="24"/>
              </w:rPr>
              <w:t>对选中的日志内容自动生成正则表达式来提取日志属性。针对匹配的多条范化策略，系统支持用户手工设置策略匹配优先级，保证最佳范化策略匹配。（提供产品功能截图并加盖</w:t>
            </w:r>
            <w:r>
              <w:rPr>
                <w:rFonts w:ascii="宋体" w:hAnsi="宋体" w:hint="eastAsia"/>
                <w:sz w:val="24"/>
              </w:rPr>
              <w:t>投标人</w:t>
            </w:r>
            <w:r w:rsidRPr="00AE41C3">
              <w:rPr>
                <w:rFonts w:ascii="宋体" w:hAnsi="宋体" w:hint="eastAsia"/>
                <w:sz w:val="24"/>
              </w:rPr>
              <w:t>公章）</w:t>
            </w:r>
          </w:p>
          <w:p w14:paraId="4B707F5C"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系统具备丰富的事件可视化展示能力，具备多种展现手段，至少包括数值、动态事件移动图、事件统计图、饼状图、柱状图、堆积图、折线图、面积图、列表、地图、</w:t>
            </w:r>
            <w:r w:rsidRPr="00AE41C3">
              <w:rPr>
                <w:rFonts w:ascii="宋体" w:hAnsi="宋体"/>
                <w:sz w:val="24"/>
              </w:rPr>
              <w:t>3D地球等等</w:t>
            </w:r>
            <w:r w:rsidRPr="00AE41C3">
              <w:rPr>
                <w:rFonts w:ascii="宋体" w:hAnsi="宋体" w:hint="eastAsia"/>
                <w:sz w:val="24"/>
              </w:rPr>
              <w:t>；</w:t>
            </w:r>
          </w:p>
          <w:p w14:paraId="35D2C3B7" w14:textId="3622927C" w:rsidR="00B0312A" w:rsidRPr="00AE41C3" w:rsidRDefault="00B0312A" w:rsidP="008668C9">
            <w:pPr>
              <w:spacing w:line="360" w:lineRule="auto"/>
              <w:rPr>
                <w:rFonts w:ascii="宋体" w:hAnsi="宋体"/>
                <w:sz w:val="24"/>
              </w:rPr>
            </w:pPr>
            <w:r>
              <w:rPr>
                <w:rFonts w:ascii="宋体" w:hAnsi="宋体"/>
                <w:sz w:val="24"/>
              </w:rPr>
              <w:t>#7</w:t>
            </w:r>
            <w:r>
              <w:rPr>
                <w:rFonts w:ascii="宋体" w:hAnsi="宋体" w:hint="eastAsia"/>
                <w:sz w:val="24"/>
              </w:rPr>
              <w:t>、</w:t>
            </w:r>
            <w:r w:rsidRPr="00AE41C3">
              <w:rPr>
                <w:rFonts w:ascii="宋体" w:hAnsi="宋体" w:hint="eastAsia"/>
                <w:sz w:val="24"/>
              </w:rPr>
              <w:t>采用机器学习对原始日志进行聚类分析，能够对原始日志结构模式进行自动识别</w:t>
            </w:r>
            <w:r w:rsidRPr="00AE41C3">
              <w:rPr>
                <w:rFonts w:ascii="宋体" w:hAnsi="宋体"/>
                <w:sz w:val="24"/>
              </w:rPr>
              <w:t>(无须范化)，使审计人员清晰了解采集的日志构成</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71AB0E68" w14:textId="09F2915A" w:rsidR="00B0312A" w:rsidRPr="00AE41C3" w:rsidRDefault="00B0312A" w:rsidP="008668C9">
            <w:pPr>
              <w:spacing w:line="360" w:lineRule="auto"/>
              <w:rPr>
                <w:rFonts w:ascii="宋体" w:hAnsi="宋体"/>
                <w:sz w:val="24"/>
              </w:rPr>
            </w:pPr>
            <w:r>
              <w:rPr>
                <w:rFonts w:ascii="宋体" w:hAnsi="宋体"/>
                <w:sz w:val="24"/>
              </w:rPr>
              <w:t>#</w:t>
            </w:r>
            <w:r>
              <w:rPr>
                <w:rFonts w:ascii="宋体" w:hAnsi="宋体" w:hint="eastAsia"/>
                <w:sz w:val="24"/>
              </w:rPr>
              <w:t>8、</w:t>
            </w:r>
            <w:r w:rsidRPr="00AE41C3">
              <w:rPr>
                <w:rFonts w:ascii="宋体" w:hAnsi="宋体"/>
                <w:sz w:val="24"/>
              </w:rPr>
              <w:t>系统提供可编辑的灵活强大的自定义仪表板；</w:t>
            </w:r>
          </w:p>
          <w:p w14:paraId="4A549E32" w14:textId="6B658513" w:rsidR="00B0312A" w:rsidRPr="00AE41C3" w:rsidRDefault="00B0312A" w:rsidP="008668C9">
            <w:pPr>
              <w:spacing w:line="360" w:lineRule="auto"/>
              <w:rPr>
                <w:rFonts w:ascii="宋体" w:hAnsi="宋体"/>
                <w:sz w:val="24"/>
              </w:rPr>
            </w:pPr>
            <w:r w:rsidRPr="00AE41C3">
              <w:rPr>
                <w:rFonts w:ascii="宋体" w:hAnsi="宋体"/>
                <w:sz w:val="24"/>
              </w:rPr>
              <w:lastRenderedPageBreak/>
              <w:t>支持</w:t>
            </w:r>
            <w:r w:rsidRPr="00AE41C3">
              <w:rPr>
                <w:rFonts w:ascii="宋体" w:hAnsi="宋体" w:hint="eastAsia"/>
                <w:sz w:val="24"/>
              </w:rPr>
              <w:t>关联分析，并</w:t>
            </w:r>
            <w:r w:rsidRPr="00AE41C3">
              <w:rPr>
                <w:rFonts w:ascii="宋体" w:hAnsi="宋体"/>
                <w:sz w:val="24"/>
              </w:rPr>
              <w:t>对关联规则进行监控，了解该规则命中历史情况</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2B45CC17" w14:textId="77777777" w:rsidR="00B0312A" w:rsidRPr="00AE41C3" w:rsidRDefault="00B0312A" w:rsidP="008668C9">
            <w:pPr>
              <w:spacing w:line="360" w:lineRule="auto"/>
              <w:rPr>
                <w:rFonts w:ascii="宋体" w:hAnsi="宋体"/>
                <w:sz w:val="24"/>
              </w:rPr>
            </w:pPr>
            <w:r>
              <w:rPr>
                <w:rFonts w:ascii="宋体" w:hAnsi="宋体" w:hint="eastAsia"/>
                <w:sz w:val="24"/>
              </w:rPr>
              <w:t>9、</w:t>
            </w:r>
            <w:r w:rsidRPr="00AE41C3">
              <w:rPr>
                <w:rFonts w:ascii="宋体" w:hAnsi="宋体" w:hint="eastAsia"/>
                <w:sz w:val="24"/>
              </w:rPr>
              <w:t>系统支持提供安全运维报告，帮助运维人员快速生成日常日志分析和运维报告；</w:t>
            </w:r>
          </w:p>
          <w:p w14:paraId="2FB365B9" w14:textId="5D21D22A" w:rsidR="00B0312A" w:rsidRPr="00AE41C3" w:rsidRDefault="00B0312A" w:rsidP="008668C9">
            <w:pPr>
              <w:spacing w:line="360" w:lineRule="auto"/>
              <w:rPr>
                <w:rFonts w:ascii="宋体" w:hAnsi="宋体"/>
                <w:sz w:val="24"/>
              </w:rPr>
            </w:pPr>
            <w:r>
              <w:rPr>
                <w:rFonts w:ascii="宋体" w:hAnsi="宋体"/>
                <w:sz w:val="24"/>
              </w:rPr>
              <w:t>#10</w:t>
            </w:r>
            <w:r>
              <w:rPr>
                <w:rFonts w:ascii="宋体" w:hAnsi="宋体" w:hint="eastAsia"/>
                <w:sz w:val="24"/>
              </w:rPr>
              <w:t>、</w:t>
            </w:r>
            <w:r w:rsidRPr="00AE41C3">
              <w:rPr>
                <w:rFonts w:ascii="宋体" w:hAnsi="宋体"/>
                <w:sz w:val="24"/>
              </w:rPr>
              <w:t>平台支持自定义企业Logo、产品Logo、产品名称、浏览器icon图标功能。</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10523C1B" w14:textId="5AA270C0" w:rsidR="00B0312A" w:rsidRDefault="00B0312A" w:rsidP="008668C9">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1</w:t>
            </w:r>
            <w:r>
              <w:rPr>
                <w:rFonts w:ascii="宋体" w:hAnsi="宋体" w:hint="eastAsia"/>
                <w:sz w:val="24"/>
              </w:rPr>
              <w:t>、</w:t>
            </w:r>
            <w:r w:rsidRPr="00AE41C3">
              <w:rPr>
                <w:rFonts w:ascii="宋体" w:hAnsi="宋体"/>
                <w:sz w:val="24"/>
              </w:rPr>
              <w:t>内置等保大屏展示。等保大屏界面</w:t>
            </w:r>
            <w:r>
              <w:rPr>
                <w:rFonts w:ascii="宋体" w:hAnsi="宋体" w:hint="eastAsia"/>
                <w:sz w:val="24"/>
              </w:rPr>
              <w:t>需</w:t>
            </w:r>
            <w:r w:rsidRPr="00AE41C3">
              <w:rPr>
                <w:rFonts w:ascii="宋体" w:hAnsi="宋体"/>
                <w:sz w:val="24"/>
              </w:rPr>
              <w:t>包含（设备运行天数、日志源数量、原始日志数、关联事件数、告警总数、本地最早日志产生时间、已保存日志天数、平均每天日志存储量、存储空间情况）等9大界面效果展示。</w:t>
            </w:r>
            <w:r w:rsidRPr="00AE41C3">
              <w:rPr>
                <w:rFonts w:ascii="宋体" w:hAnsi="宋体" w:hint="eastAsia"/>
                <w:sz w:val="24"/>
              </w:rPr>
              <w:t>（提供产品功能截图并加盖</w:t>
            </w:r>
            <w:r>
              <w:rPr>
                <w:rFonts w:ascii="宋体" w:hAnsi="宋体" w:hint="eastAsia"/>
                <w:sz w:val="24"/>
              </w:rPr>
              <w:t>投标人</w:t>
            </w:r>
            <w:r w:rsidRPr="00AE41C3">
              <w:rPr>
                <w:rFonts w:ascii="宋体" w:hAnsi="宋体" w:hint="eastAsia"/>
                <w:sz w:val="24"/>
              </w:rPr>
              <w:t>公章）</w:t>
            </w:r>
          </w:p>
          <w:p w14:paraId="3A74FDE3" w14:textId="0135915A"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、服务：</w:t>
            </w:r>
            <w:r w:rsidRPr="00AE41C3">
              <w:rPr>
                <w:rFonts w:ascii="宋体" w:hAnsi="宋体"/>
                <w:sz w:val="24"/>
              </w:rPr>
              <w:t>含</w:t>
            </w:r>
            <w:r w:rsidRPr="00AE41C3">
              <w:rPr>
                <w:rFonts w:ascii="宋体" w:hAnsi="宋体" w:hint="eastAsia"/>
                <w:sz w:val="24"/>
              </w:rPr>
              <w:t>五</w:t>
            </w:r>
            <w:r w:rsidRPr="00AE41C3">
              <w:rPr>
                <w:rFonts w:ascii="宋体" w:hAnsi="宋体"/>
                <w:sz w:val="24"/>
              </w:rPr>
              <w:t>年硬件维保</w:t>
            </w:r>
            <w:r w:rsidRPr="00AE41C3">
              <w:rPr>
                <w:rFonts w:ascii="宋体" w:hAnsi="宋体" w:hint="eastAsia"/>
                <w:sz w:val="24"/>
              </w:rPr>
              <w:t>、</w:t>
            </w:r>
            <w:r w:rsidRPr="00AE41C3">
              <w:rPr>
                <w:rFonts w:ascii="宋体" w:hAnsi="宋体"/>
                <w:sz w:val="24"/>
              </w:rPr>
              <w:t>软件</w:t>
            </w:r>
            <w:r w:rsidRPr="00AE41C3">
              <w:rPr>
                <w:rFonts w:ascii="宋体" w:hAnsi="宋体" w:hint="eastAsia"/>
                <w:sz w:val="24"/>
              </w:rPr>
              <w:t>升级服务</w:t>
            </w:r>
            <w:r w:rsidRPr="00AE41C3">
              <w:rPr>
                <w:rFonts w:ascii="宋体" w:hAnsi="宋体"/>
                <w:sz w:val="24"/>
              </w:rPr>
              <w:t>。</w:t>
            </w:r>
          </w:p>
        </w:tc>
        <w:tc>
          <w:tcPr>
            <w:tcW w:w="709" w:type="dxa"/>
            <w:shd w:val="clear" w:color="auto" w:fill="auto"/>
            <w:noWrap/>
            <w:vAlign w:val="center"/>
          </w:tcPr>
          <w:p w14:paraId="353CBA58"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1</w:t>
            </w:r>
            <w:r w:rsidRPr="00AE41C3">
              <w:rPr>
                <w:rFonts w:ascii="宋体" w:hAnsi="宋体" w:hint="eastAsia"/>
                <w:sz w:val="24"/>
              </w:rPr>
              <w:t>台</w:t>
            </w:r>
          </w:p>
        </w:tc>
        <w:tc>
          <w:tcPr>
            <w:tcW w:w="709" w:type="dxa"/>
          </w:tcPr>
          <w:p w14:paraId="2FE88B4B" w14:textId="4C12A05B" w:rsidR="00B0312A" w:rsidRPr="00AE41C3" w:rsidRDefault="00BB296B"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08C574D2" w14:textId="073482AF" w:rsidTr="00B0312A">
        <w:tc>
          <w:tcPr>
            <w:tcW w:w="1003" w:type="dxa"/>
            <w:vMerge w:val="restart"/>
            <w:shd w:val="clear" w:color="auto" w:fill="auto"/>
            <w:noWrap/>
            <w:vAlign w:val="center"/>
          </w:tcPr>
          <w:p w14:paraId="354E1008" w14:textId="77777777" w:rsidR="00B0312A" w:rsidRPr="00AE41C3" w:rsidRDefault="00B0312A" w:rsidP="008668C9">
            <w:pPr>
              <w:spacing w:line="360" w:lineRule="auto"/>
              <w:rPr>
                <w:rFonts w:ascii="宋体" w:hAnsi="宋体"/>
                <w:sz w:val="24"/>
              </w:rPr>
            </w:pPr>
            <w:r w:rsidRPr="00AE41C3">
              <w:rPr>
                <w:rFonts w:ascii="宋体" w:hAnsi="宋体" w:hint="eastAsia"/>
                <w:sz w:val="24"/>
              </w:rPr>
              <w:lastRenderedPageBreak/>
              <w:t>视频会议</w:t>
            </w:r>
          </w:p>
        </w:tc>
        <w:tc>
          <w:tcPr>
            <w:tcW w:w="410" w:type="dxa"/>
            <w:shd w:val="clear" w:color="auto" w:fill="auto"/>
            <w:noWrap/>
            <w:vAlign w:val="center"/>
          </w:tcPr>
          <w:p w14:paraId="0EC9DD0C" w14:textId="77777777" w:rsidR="00B0312A" w:rsidRPr="00AE41C3" w:rsidRDefault="00B0312A" w:rsidP="008668C9">
            <w:pPr>
              <w:spacing w:line="360" w:lineRule="auto"/>
              <w:rPr>
                <w:rFonts w:ascii="宋体" w:hAnsi="宋体"/>
                <w:sz w:val="24"/>
              </w:rPr>
            </w:pPr>
            <w:r w:rsidRPr="00AE41C3">
              <w:rPr>
                <w:rFonts w:ascii="宋体" w:hAnsi="宋体" w:hint="eastAsia"/>
                <w:sz w:val="24"/>
              </w:rPr>
              <w:t>1</w:t>
            </w:r>
          </w:p>
        </w:tc>
        <w:tc>
          <w:tcPr>
            <w:tcW w:w="567" w:type="dxa"/>
            <w:shd w:val="clear" w:color="auto" w:fill="auto"/>
            <w:noWrap/>
            <w:vAlign w:val="center"/>
          </w:tcPr>
          <w:p w14:paraId="7131DC8A" w14:textId="77777777" w:rsidR="00B0312A" w:rsidRPr="00AE41C3" w:rsidRDefault="00B0312A" w:rsidP="008668C9">
            <w:pPr>
              <w:spacing w:line="360" w:lineRule="auto"/>
              <w:rPr>
                <w:rFonts w:ascii="宋体" w:hAnsi="宋体"/>
                <w:sz w:val="24"/>
              </w:rPr>
            </w:pPr>
            <w:r w:rsidRPr="00AE41C3">
              <w:rPr>
                <w:rFonts w:ascii="宋体" w:hAnsi="宋体" w:hint="eastAsia"/>
                <w:sz w:val="24"/>
              </w:rPr>
              <w:t>高清视频会议终端</w:t>
            </w:r>
          </w:p>
        </w:tc>
        <w:tc>
          <w:tcPr>
            <w:tcW w:w="5670" w:type="dxa"/>
            <w:shd w:val="clear" w:color="auto" w:fill="auto"/>
            <w:vAlign w:val="center"/>
          </w:tcPr>
          <w:p w14:paraId="20E68967" w14:textId="77777777" w:rsidR="00B0312A" w:rsidRPr="00AE41C3" w:rsidRDefault="00B0312A" w:rsidP="008668C9">
            <w:pPr>
              <w:spacing w:line="360" w:lineRule="auto"/>
              <w:jc w:val="left"/>
              <w:rPr>
                <w:rFonts w:ascii="宋体" w:hAnsi="宋体"/>
                <w:sz w:val="24"/>
              </w:rPr>
            </w:pPr>
            <w:r>
              <w:rPr>
                <w:rFonts w:ascii="宋体" w:hAnsi="宋体"/>
                <w:sz w:val="24"/>
              </w:rPr>
              <w:t>1</w:t>
            </w:r>
            <w:r>
              <w:rPr>
                <w:rFonts w:ascii="宋体" w:hAnsi="宋体" w:hint="eastAsia"/>
                <w:sz w:val="24"/>
              </w:rPr>
              <w:t>、</w:t>
            </w:r>
            <w:r w:rsidRPr="00AE41C3">
              <w:rPr>
                <w:rFonts w:ascii="宋体" w:hAnsi="宋体" w:hint="eastAsia"/>
                <w:sz w:val="24"/>
              </w:rPr>
              <w:t>多媒体框架协议：ITU-TH 323、IETFSIP</w:t>
            </w:r>
          </w:p>
          <w:p w14:paraId="47320437"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视频编解码协议：H.256、H.264HP、H.264BP、H.263、H.263+</w:t>
            </w:r>
          </w:p>
          <w:p w14:paraId="64D89CFA" w14:textId="77777777" w:rsidR="00B0312A" w:rsidRPr="00AE41C3" w:rsidRDefault="00B0312A" w:rsidP="008668C9">
            <w:pPr>
              <w:spacing w:line="360" w:lineRule="auto"/>
              <w:jc w:val="left"/>
              <w:rPr>
                <w:rFonts w:ascii="宋体" w:hAnsi="宋体"/>
                <w:sz w:val="24"/>
              </w:rPr>
            </w:pPr>
            <w:r>
              <w:rPr>
                <w:rFonts w:ascii="宋体" w:hAnsi="宋体" w:hint="eastAsia"/>
                <w:sz w:val="24"/>
              </w:rPr>
              <w:t>2、</w:t>
            </w:r>
            <w:r w:rsidRPr="00AE41C3">
              <w:rPr>
                <w:rFonts w:ascii="宋体" w:hAnsi="宋体" w:hint="eastAsia"/>
                <w:sz w:val="24"/>
              </w:rPr>
              <w:t>音频编解码协议：G.711A、G.711U、G.722、G.722.IC、G.729A、AAC-LD、OPUS</w:t>
            </w:r>
          </w:p>
          <w:p w14:paraId="650B0B58"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双流协议：ITU-TH.239、BFCP(</w:t>
            </w:r>
            <w:proofErr w:type="spellStart"/>
            <w:r w:rsidRPr="00AE41C3">
              <w:rPr>
                <w:rFonts w:ascii="宋体" w:hAnsi="宋体" w:hint="eastAsia"/>
                <w:sz w:val="24"/>
              </w:rPr>
              <w:t>BinaryFIoorControIProtocoI</w:t>
            </w:r>
            <w:proofErr w:type="spellEnd"/>
            <w:r w:rsidRPr="00AE41C3">
              <w:rPr>
                <w:rFonts w:ascii="宋体" w:hAnsi="宋体" w:hint="eastAsia"/>
                <w:sz w:val="24"/>
              </w:rPr>
              <w:t>)</w:t>
            </w:r>
          </w:p>
          <w:p w14:paraId="73BF17B7" w14:textId="77777777" w:rsidR="00B0312A" w:rsidRPr="00AE41C3" w:rsidRDefault="00B0312A" w:rsidP="008668C9">
            <w:pPr>
              <w:spacing w:line="360" w:lineRule="auto"/>
              <w:jc w:val="left"/>
              <w:rPr>
                <w:rFonts w:ascii="宋体" w:hAnsi="宋体"/>
                <w:sz w:val="24"/>
              </w:rPr>
            </w:pPr>
            <w:r>
              <w:rPr>
                <w:rFonts w:ascii="宋体" w:hAnsi="宋体" w:hint="eastAsia"/>
                <w:sz w:val="24"/>
              </w:rPr>
              <w:t>3、</w:t>
            </w:r>
            <w:r w:rsidRPr="00AE41C3">
              <w:rPr>
                <w:rFonts w:ascii="宋体" w:hAnsi="宋体" w:hint="eastAsia"/>
                <w:sz w:val="24"/>
              </w:rPr>
              <w:t>其它通信协议：H.225、H.235、H.241、H.245、H.281、H.350、H.460、RFC2833、LDAP、LDAPS</w:t>
            </w:r>
          </w:p>
          <w:p w14:paraId="04FDC524"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双流协议：ITU-TH.239、BFCP(</w:t>
            </w:r>
            <w:proofErr w:type="spellStart"/>
            <w:r w:rsidRPr="00AE41C3">
              <w:rPr>
                <w:rFonts w:ascii="宋体" w:hAnsi="宋体" w:hint="eastAsia"/>
                <w:sz w:val="24"/>
              </w:rPr>
              <w:t>BinaryFIoorControIProtocoI</w:t>
            </w:r>
            <w:proofErr w:type="spellEnd"/>
            <w:r w:rsidRPr="00AE41C3">
              <w:rPr>
                <w:rFonts w:ascii="宋体" w:hAnsi="宋体" w:hint="eastAsia"/>
                <w:sz w:val="24"/>
              </w:rPr>
              <w:t>)</w:t>
            </w:r>
          </w:p>
          <w:p w14:paraId="16809AB9" w14:textId="77777777" w:rsidR="00B0312A" w:rsidRPr="00AE41C3" w:rsidRDefault="00B0312A" w:rsidP="008668C9">
            <w:pPr>
              <w:spacing w:line="360" w:lineRule="auto"/>
              <w:jc w:val="left"/>
              <w:rPr>
                <w:rFonts w:ascii="宋体" w:hAnsi="宋体"/>
                <w:sz w:val="24"/>
              </w:rPr>
            </w:pPr>
            <w:r>
              <w:rPr>
                <w:rFonts w:ascii="宋体" w:hAnsi="宋体" w:hint="eastAsia"/>
                <w:sz w:val="24"/>
              </w:rPr>
              <w:t>4、</w:t>
            </w:r>
            <w:r w:rsidRPr="00AE41C3">
              <w:rPr>
                <w:rFonts w:ascii="宋体" w:hAnsi="宋体" w:hint="eastAsia"/>
                <w:sz w:val="24"/>
              </w:rPr>
              <w:t>其他通信协议：H.225、H.235、H.241、H.245、H.281、H.350、H.460、RFC2833、LDAP、LDAPS</w:t>
            </w:r>
          </w:p>
          <w:p w14:paraId="5EBC57DD"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网络传输协议：TCP/IP、RTP、RTCP、DHCP、DNS、</w:t>
            </w:r>
            <w:r w:rsidRPr="00AE41C3">
              <w:rPr>
                <w:rFonts w:ascii="宋体" w:hAnsi="宋体" w:hint="eastAsia"/>
                <w:sz w:val="24"/>
              </w:rPr>
              <w:lastRenderedPageBreak/>
              <w:t>SMTP、SNMP、SNTP、Telnet、SSH、HTTP、HTTPS、TR-069</w:t>
            </w:r>
          </w:p>
          <w:p w14:paraId="7A839D03" w14:textId="77777777" w:rsidR="00B0312A" w:rsidRPr="00AE41C3" w:rsidRDefault="00B0312A" w:rsidP="008668C9">
            <w:pPr>
              <w:spacing w:line="360" w:lineRule="auto"/>
              <w:jc w:val="left"/>
              <w:rPr>
                <w:rFonts w:ascii="宋体" w:hAnsi="宋体"/>
                <w:sz w:val="24"/>
              </w:rPr>
            </w:pPr>
            <w:r>
              <w:rPr>
                <w:rFonts w:ascii="宋体" w:hAnsi="宋体" w:hint="eastAsia"/>
                <w:sz w:val="24"/>
              </w:rPr>
              <w:t>5、</w:t>
            </w:r>
            <w:r w:rsidRPr="00AE41C3">
              <w:rPr>
                <w:rFonts w:ascii="宋体" w:hAnsi="宋体" w:hint="eastAsia"/>
                <w:sz w:val="24"/>
              </w:rPr>
              <w:t>支持PIP（Picture-in-Picture）、POP(</w:t>
            </w:r>
            <w:proofErr w:type="spellStart"/>
            <w:r w:rsidRPr="00AE41C3">
              <w:rPr>
                <w:rFonts w:ascii="宋体" w:hAnsi="宋体" w:hint="eastAsia"/>
                <w:sz w:val="24"/>
              </w:rPr>
              <w:t>PictureoutPicture</w:t>
            </w:r>
            <w:proofErr w:type="spellEnd"/>
            <w:r w:rsidRPr="00AE41C3">
              <w:rPr>
                <w:rFonts w:ascii="宋体" w:hAnsi="宋体" w:hint="eastAsia"/>
                <w:sz w:val="24"/>
              </w:rPr>
              <w:t>)等显示模式</w:t>
            </w:r>
          </w:p>
          <w:p w14:paraId="262B733A" w14:textId="77777777" w:rsidR="00B0312A" w:rsidRPr="00AE41C3" w:rsidRDefault="00B0312A" w:rsidP="008668C9">
            <w:pPr>
              <w:spacing w:line="360" w:lineRule="auto"/>
              <w:jc w:val="left"/>
              <w:rPr>
                <w:rFonts w:ascii="宋体" w:hAnsi="宋体"/>
                <w:sz w:val="24"/>
              </w:rPr>
            </w:pPr>
            <w:r>
              <w:rPr>
                <w:rFonts w:ascii="宋体" w:hAnsi="宋体"/>
                <w:sz w:val="24"/>
              </w:rPr>
              <w:t>6</w:t>
            </w:r>
            <w:r>
              <w:rPr>
                <w:rFonts w:ascii="宋体" w:hAnsi="宋体" w:hint="eastAsia"/>
                <w:sz w:val="24"/>
              </w:rPr>
              <w:t>、</w:t>
            </w:r>
            <w:r w:rsidRPr="00AE41C3">
              <w:rPr>
                <w:rFonts w:ascii="宋体" w:hAnsi="宋体" w:hint="eastAsia"/>
                <w:sz w:val="24"/>
              </w:rPr>
              <w:t>VME活动视频增强（</w:t>
            </w:r>
            <w:proofErr w:type="spellStart"/>
            <w:r w:rsidRPr="00AE41C3">
              <w:rPr>
                <w:rFonts w:ascii="宋体" w:hAnsi="宋体" w:hint="eastAsia"/>
                <w:sz w:val="24"/>
              </w:rPr>
              <w:t>VideoMotionEnhancement</w:t>
            </w:r>
            <w:proofErr w:type="spellEnd"/>
            <w:r w:rsidRPr="00AE41C3">
              <w:rPr>
                <w:rFonts w:ascii="宋体" w:hAnsi="宋体" w:hint="eastAsia"/>
                <w:sz w:val="24"/>
              </w:rPr>
              <w:t>)</w:t>
            </w:r>
          </w:p>
          <w:p w14:paraId="6BF04AB7" w14:textId="77777777" w:rsidR="00B0312A" w:rsidRPr="00AE41C3" w:rsidRDefault="00B0312A" w:rsidP="008668C9">
            <w:pPr>
              <w:spacing w:line="360" w:lineRule="auto"/>
              <w:jc w:val="left"/>
              <w:rPr>
                <w:rFonts w:ascii="宋体" w:hAnsi="宋体"/>
                <w:sz w:val="24"/>
              </w:rPr>
            </w:pPr>
            <w:r>
              <w:rPr>
                <w:rFonts w:ascii="宋体" w:hAnsi="宋体"/>
                <w:sz w:val="24"/>
              </w:rPr>
              <w:t>7</w:t>
            </w:r>
            <w:r>
              <w:rPr>
                <w:rFonts w:ascii="宋体" w:hAnsi="宋体" w:hint="eastAsia"/>
                <w:sz w:val="24"/>
              </w:rPr>
              <w:t>、</w:t>
            </w:r>
            <w:r w:rsidRPr="00AE41C3">
              <w:rPr>
                <w:rFonts w:ascii="宋体" w:hAnsi="宋体" w:hint="eastAsia"/>
                <w:sz w:val="24"/>
              </w:rPr>
              <w:t>图像效果增强（</w:t>
            </w:r>
            <w:proofErr w:type="spellStart"/>
            <w:r w:rsidRPr="00AE41C3">
              <w:rPr>
                <w:rFonts w:ascii="宋体" w:hAnsi="宋体" w:hint="eastAsia"/>
                <w:sz w:val="24"/>
              </w:rPr>
              <w:t>VideoIntensifier</w:t>
            </w:r>
            <w:proofErr w:type="spellEnd"/>
            <w:r w:rsidRPr="00AE41C3">
              <w:rPr>
                <w:rFonts w:ascii="宋体" w:hAnsi="宋体" w:hint="eastAsia"/>
                <w:sz w:val="24"/>
              </w:rPr>
              <w:t>）</w:t>
            </w:r>
          </w:p>
          <w:p w14:paraId="7C6F35BA" w14:textId="77777777" w:rsidR="00B0312A" w:rsidRPr="00AE41C3" w:rsidRDefault="00B0312A" w:rsidP="008668C9">
            <w:pPr>
              <w:spacing w:line="360" w:lineRule="auto"/>
              <w:jc w:val="left"/>
              <w:rPr>
                <w:rFonts w:ascii="宋体" w:hAnsi="宋体"/>
                <w:sz w:val="24"/>
              </w:rPr>
            </w:pPr>
            <w:r>
              <w:rPr>
                <w:rFonts w:ascii="宋体" w:hAnsi="宋体" w:hint="eastAsia"/>
                <w:sz w:val="24"/>
              </w:rPr>
              <w:t>8、</w:t>
            </w:r>
            <w:r w:rsidRPr="00AE41C3">
              <w:rPr>
                <w:rFonts w:ascii="宋体" w:hAnsi="宋体" w:hint="eastAsia"/>
                <w:sz w:val="24"/>
              </w:rPr>
              <w:t>图像前后处理（</w:t>
            </w:r>
            <w:proofErr w:type="spellStart"/>
            <w:r w:rsidRPr="00AE41C3">
              <w:rPr>
                <w:rFonts w:ascii="宋体" w:hAnsi="宋体" w:hint="eastAsia"/>
                <w:sz w:val="24"/>
              </w:rPr>
              <w:t>ViewProcessing</w:t>
            </w:r>
            <w:proofErr w:type="spellEnd"/>
            <w:r w:rsidRPr="00AE41C3">
              <w:rPr>
                <w:rFonts w:ascii="宋体" w:hAnsi="宋体" w:hint="eastAsia"/>
                <w:sz w:val="24"/>
              </w:rPr>
              <w:t>）</w:t>
            </w:r>
          </w:p>
          <w:p w14:paraId="516D2C76" w14:textId="77777777" w:rsidR="00B0312A" w:rsidRPr="00AE41C3" w:rsidRDefault="00B0312A" w:rsidP="008668C9">
            <w:pPr>
              <w:spacing w:line="360" w:lineRule="auto"/>
              <w:jc w:val="left"/>
              <w:rPr>
                <w:rFonts w:ascii="宋体" w:hAnsi="宋体"/>
                <w:sz w:val="24"/>
              </w:rPr>
            </w:pPr>
            <w:r>
              <w:rPr>
                <w:rFonts w:ascii="宋体" w:hAnsi="宋体" w:hint="eastAsia"/>
                <w:sz w:val="24"/>
              </w:rPr>
              <w:t>9、</w:t>
            </w:r>
            <w:r w:rsidRPr="00AE41C3">
              <w:rPr>
                <w:rFonts w:ascii="宋体" w:hAnsi="宋体" w:hint="eastAsia"/>
                <w:sz w:val="24"/>
              </w:rPr>
              <w:t>音频特征</w:t>
            </w:r>
          </w:p>
          <w:p w14:paraId="644F8980" w14:textId="77777777" w:rsidR="00B0312A" w:rsidRPr="00AE41C3" w:rsidRDefault="00B0312A" w:rsidP="008668C9">
            <w:pPr>
              <w:spacing w:line="360" w:lineRule="auto"/>
              <w:jc w:val="left"/>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w:t>
            </w:r>
            <w:r w:rsidRPr="00AE41C3">
              <w:rPr>
                <w:rFonts w:ascii="宋体" w:hAnsi="宋体" w:hint="eastAsia"/>
                <w:sz w:val="24"/>
              </w:rPr>
              <w:t>快速回声消除（AEC）、自动噪声抑制（ANS）、自动增益控制（AGC）、语音清脆化（</w:t>
            </w:r>
            <w:proofErr w:type="spellStart"/>
            <w:r w:rsidRPr="00AE41C3">
              <w:rPr>
                <w:rFonts w:ascii="宋体" w:hAnsi="宋体" w:hint="eastAsia"/>
                <w:sz w:val="24"/>
              </w:rPr>
              <w:t>VoiceCIear</w:t>
            </w:r>
            <w:proofErr w:type="spellEnd"/>
            <w:r w:rsidRPr="00AE41C3">
              <w:rPr>
                <w:rFonts w:ascii="宋体" w:hAnsi="宋体" w:hint="eastAsia"/>
                <w:sz w:val="24"/>
              </w:rPr>
              <w:t>）、语音增强（</w:t>
            </w:r>
            <w:proofErr w:type="spellStart"/>
            <w:r w:rsidRPr="00AE41C3">
              <w:rPr>
                <w:rFonts w:ascii="宋体" w:hAnsi="宋体" w:hint="eastAsia"/>
                <w:sz w:val="24"/>
              </w:rPr>
              <w:t>AudioEnhancer</w:t>
            </w:r>
            <w:proofErr w:type="spellEnd"/>
            <w:r w:rsidRPr="00AE41C3">
              <w:rPr>
                <w:rFonts w:ascii="宋体" w:hAnsi="宋体" w:hint="eastAsia"/>
                <w:sz w:val="24"/>
              </w:rPr>
              <w:t>）、支持唇音同步</w:t>
            </w:r>
          </w:p>
          <w:p w14:paraId="5A5ADD26" w14:textId="77777777" w:rsidR="00B0312A" w:rsidRPr="00AE41C3" w:rsidRDefault="00B0312A" w:rsidP="008668C9">
            <w:pPr>
              <w:spacing w:line="360" w:lineRule="auto"/>
              <w:jc w:val="left"/>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w:t>
            </w:r>
            <w:r w:rsidRPr="00AE41C3">
              <w:rPr>
                <w:rFonts w:ascii="宋体" w:hAnsi="宋体" w:hint="eastAsia"/>
                <w:sz w:val="24"/>
              </w:rPr>
              <w:t>功能：WEB会控，无线投屏，LDAP地址本，支持AP、STA同时开启，Touch会控，高清图片快照16:9和4:3显示模式适配和转换，画中画：1/16画面大小，位置可选，支持第三方集成开发API接口</w:t>
            </w:r>
          </w:p>
          <w:p w14:paraId="6AE2D8FD"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网络适应性：IPv4和IPv6、</w:t>
            </w:r>
            <w:proofErr w:type="spellStart"/>
            <w:r w:rsidRPr="00AE41C3">
              <w:rPr>
                <w:rFonts w:ascii="宋体" w:hAnsi="宋体" w:hint="eastAsia"/>
                <w:sz w:val="24"/>
              </w:rPr>
              <w:t>DiffServ</w:t>
            </w:r>
            <w:proofErr w:type="spellEnd"/>
            <w:r w:rsidRPr="00AE41C3">
              <w:rPr>
                <w:rFonts w:ascii="宋体" w:hAnsi="宋体" w:hint="eastAsia"/>
                <w:sz w:val="24"/>
              </w:rPr>
              <w:t>、URI呼叫，超强纠错（SEC）、丢包重传（ARQ）、视频前向纠错（PEC）、智能调速（IRC）、音频后向纠错（PLC）</w:t>
            </w:r>
          </w:p>
          <w:p w14:paraId="1BAB481D" w14:textId="77777777" w:rsidR="00B0312A" w:rsidRPr="00AE41C3" w:rsidRDefault="00B0312A" w:rsidP="008668C9">
            <w:pPr>
              <w:spacing w:line="360" w:lineRule="auto"/>
              <w:jc w:val="left"/>
              <w:rPr>
                <w:rFonts w:ascii="宋体" w:hAnsi="宋体"/>
                <w:sz w:val="24"/>
              </w:rPr>
            </w:pPr>
            <w:r w:rsidRPr="00AE41C3">
              <w:rPr>
                <w:rFonts w:ascii="宋体" w:hAnsi="宋体" w:hint="eastAsia"/>
                <w:sz w:val="24"/>
              </w:rPr>
              <w:t>网络安全：信令H.235/TLS加密，媒体SRTP加密，会议接入密码、会议控制密码、管理员密码、双流加密</w:t>
            </w:r>
          </w:p>
          <w:p w14:paraId="14FA5116" w14:textId="77777777" w:rsidR="00B0312A" w:rsidRPr="00AE41C3" w:rsidRDefault="00B0312A" w:rsidP="008668C9">
            <w:pPr>
              <w:spacing w:line="360" w:lineRule="auto"/>
              <w:jc w:val="left"/>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sidRPr="00AE41C3">
              <w:rPr>
                <w:rFonts w:ascii="宋体" w:hAnsi="宋体" w:hint="eastAsia"/>
                <w:sz w:val="24"/>
              </w:rPr>
              <w:t>防火墙穿越：H.460公私网穿越/静态NAT</w:t>
            </w:r>
          </w:p>
          <w:p w14:paraId="06A317CF" w14:textId="77777777" w:rsidR="00B0312A" w:rsidRPr="00AE41C3" w:rsidRDefault="00B0312A" w:rsidP="008668C9">
            <w:pPr>
              <w:spacing w:line="360" w:lineRule="auto"/>
              <w:jc w:val="left"/>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w:t>
            </w:r>
            <w:r w:rsidRPr="00AE41C3">
              <w:rPr>
                <w:rFonts w:ascii="宋体" w:hAnsi="宋体" w:hint="eastAsia"/>
                <w:sz w:val="24"/>
              </w:rPr>
              <w:t>双流能力：1080P30+1080P30/1080P60+1080P60/4K30+4K30</w:t>
            </w:r>
          </w:p>
          <w:p w14:paraId="39D52655" w14:textId="5C0A61D2" w:rsidR="00B0312A" w:rsidRDefault="00B0312A" w:rsidP="008668C9">
            <w:pPr>
              <w:spacing w:line="360" w:lineRule="auto"/>
              <w:jc w:val="left"/>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、接口：</w:t>
            </w:r>
            <w:r w:rsidRPr="00AE41C3">
              <w:rPr>
                <w:rFonts w:ascii="宋体" w:hAnsi="宋体" w:hint="eastAsia"/>
                <w:sz w:val="24"/>
              </w:rPr>
              <w:t>麦克风级连：</w:t>
            </w:r>
            <w:r>
              <w:rPr>
                <w:rFonts w:ascii="宋体" w:hAnsi="宋体" w:hint="eastAsia"/>
                <w:sz w:val="24"/>
              </w:rPr>
              <w:t>≥</w:t>
            </w:r>
            <w:r w:rsidRPr="00AE41C3">
              <w:rPr>
                <w:rFonts w:ascii="宋体" w:hAnsi="宋体" w:hint="eastAsia"/>
                <w:sz w:val="24"/>
              </w:rPr>
              <w:t>2个</w:t>
            </w:r>
            <w:r>
              <w:rPr>
                <w:rFonts w:ascii="宋体" w:hAnsi="宋体" w:hint="eastAsia"/>
                <w:sz w:val="24"/>
              </w:rPr>
              <w:t>接口</w:t>
            </w:r>
            <w:r w:rsidRPr="00AE41C3">
              <w:rPr>
                <w:rFonts w:ascii="宋体" w:hAnsi="宋体" w:hint="eastAsia"/>
                <w:sz w:val="24"/>
              </w:rPr>
              <w:t>，</w:t>
            </w:r>
            <w:r>
              <w:rPr>
                <w:rFonts w:ascii="宋体" w:hAnsi="宋体" w:hint="eastAsia"/>
                <w:sz w:val="24"/>
              </w:rPr>
              <w:t>需与本次采购的</w:t>
            </w:r>
            <w:r w:rsidRPr="00AE41C3">
              <w:rPr>
                <w:rFonts w:ascii="宋体" w:hAnsi="宋体" w:hint="eastAsia"/>
                <w:sz w:val="24"/>
              </w:rPr>
              <w:t>全向智能阵列麦克风</w:t>
            </w:r>
            <w:r>
              <w:rPr>
                <w:rFonts w:ascii="宋体" w:hAnsi="宋体" w:hint="eastAsia"/>
                <w:sz w:val="24"/>
              </w:rPr>
              <w:t>适配</w:t>
            </w:r>
          </w:p>
          <w:p w14:paraId="5F37B77B" w14:textId="00F5ED7F" w:rsidR="00B0312A" w:rsidRPr="00AE41C3" w:rsidRDefault="00B0312A" w:rsidP="008668C9">
            <w:pPr>
              <w:spacing w:line="360" w:lineRule="auto"/>
              <w:jc w:val="left"/>
              <w:rPr>
                <w:rFonts w:ascii="宋体" w:hAnsi="宋体"/>
                <w:sz w:val="24"/>
              </w:rPr>
            </w:pPr>
            <w:r>
              <w:rPr>
                <w:rFonts w:ascii="宋体" w:hAnsi="宋体"/>
                <w:sz w:val="24"/>
              </w:rPr>
              <w:t>15</w:t>
            </w:r>
            <w:r>
              <w:rPr>
                <w:rFonts w:ascii="宋体" w:hAnsi="宋体" w:hint="eastAsia"/>
                <w:sz w:val="24"/>
              </w:rPr>
              <w:t>、服务：</w:t>
            </w:r>
            <w:r>
              <w:rPr>
                <w:rFonts w:ascii="宋体" w:hAnsi="宋体"/>
                <w:sz w:val="24"/>
              </w:rPr>
              <w:t>5</w:t>
            </w:r>
            <w:r w:rsidRPr="00AE41C3">
              <w:rPr>
                <w:rFonts w:ascii="宋体" w:hAnsi="宋体" w:hint="eastAsia"/>
                <w:sz w:val="24"/>
              </w:rPr>
              <w:t>年原厂质保</w:t>
            </w:r>
          </w:p>
        </w:tc>
        <w:tc>
          <w:tcPr>
            <w:tcW w:w="709" w:type="dxa"/>
            <w:shd w:val="clear" w:color="auto" w:fill="auto"/>
            <w:noWrap/>
            <w:vAlign w:val="center"/>
          </w:tcPr>
          <w:p w14:paraId="7786C877" w14:textId="77777777" w:rsidR="00B0312A" w:rsidRPr="00AE41C3" w:rsidRDefault="00B0312A" w:rsidP="008668C9">
            <w:pPr>
              <w:spacing w:line="360" w:lineRule="auto"/>
              <w:rPr>
                <w:rFonts w:ascii="宋体" w:hAnsi="宋体"/>
                <w:sz w:val="24"/>
              </w:rPr>
            </w:pPr>
            <w:r w:rsidRPr="00AE41C3">
              <w:rPr>
                <w:rFonts w:ascii="宋体" w:hAnsi="宋体" w:hint="eastAsia"/>
                <w:sz w:val="24"/>
              </w:rPr>
              <w:lastRenderedPageBreak/>
              <w:t>1台</w:t>
            </w:r>
          </w:p>
        </w:tc>
        <w:tc>
          <w:tcPr>
            <w:tcW w:w="709" w:type="dxa"/>
          </w:tcPr>
          <w:p w14:paraId="04861D2A" w14:textId="6C3798CC"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5B65A8A5" w14:textId="28198078" w:rsidTr="00B0312A">
        <w:tc>
          <w:tcPr>
            <w:tcW w:w="1003" w:type="dxa"/>
            <w:vMerge/>
            <w:vAlign w:val="center"/>
          </w:tcPr>
          <w:p w14:paraId="1A1F4BDF"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3DAE6A9A" w14:textId="77777777" w:rsidR="00B0312A" w:rsidRPr="00AE41C3" w:rsidRDefault="00B0312A" w:rsidP="008668C9">
            <w:pPr>
              <w:spacing w:line="360" w:lineRule="auto"/>
              <w:rPr>
                <w:rFonts w:ascii="宋体" w:hAnsi="宋体"/>
                <w:sz w:val="24"/>
              </w:rPr>
            </w:pPr>
            <w:r w:rsidRPr="00AE41C3">
              <w:rPr>
                <w:rFonts w:ascii="宋体" w:hAnsi="宋体" w:hint="eastAsia"/>
                <w:sz w:val="24"/>
              </w:rPr>
              <w:t>2</w:t>
            </w:r>
          </w:p>
        </w:tc>
        <w:tc>
          <w:tcPr>
            <w:tcW w:w="567" w:type="dxa"/>
            <w:shd w:val="clear" w:color="auto" w:fill="auto"/>
            <w:noWrap/>
            <w:vAlign w:val="center"/>
          </w:tcPr>
          <w:p w14:paraId="673C5F73" w14:textId="77777777" w:rsidR="00B0312A" w:rsidRPr="00AE41C3" w:rsidRDefault="00B0312A" w:rsidP="008668C9">
            <w:pPr>
              <w:spacing w:line="360" w:lineRule="auto"/>
              <w:rPr>
                <w:rFonts w:ascii="宋体" w:hAnsi="宋体"/>
                <w:sz w:val="24"/>
              </w:rPr>
            </w:pPr>
            <w:r w:rsidRPr="00AE41C3">
              <w:rPr>
                <w:rFonts w:ascii="宋体" w:hAnsi="宋体" w:hint="eastAsia"/>
                <w:sz w:val="24"/>
              </w:rPr>
              <w:t>高</w:t>
            </w:r>
            <w:r w:rsidRPr="00AE41C3">
              <w:rPr>
                <w:rFonts w:ascii="宋体" w:hAnsi="宋体" w:hint="eastAsia"/>
                <w:sz w:val="24"/>
              </w:rPr>
              <w:lastRenderedPageBreak/>
              <w:t>清摄像机</w:t>
            </w:r>
          </w:p>
        </w:tc>
        <w:tc>
          <w:tcPr>
            <w:tcW w:w="5670" w:type="dxa"/>
            <w:shd w:val="clear" w:color="auto" w:fill="auto"/>
            <w:vAlign w:val="center"/>
          </w:tcPr>
          <w:p w14:paraId="12269FE3" w14:textId="77777777" w:rsidR="00B0312A" w:rsidRPr="00AE41C3" w:rsidRDefault="00B0312A" w:rsidP="008668C9">
            <w:pPr>
              <w:spacing w:line="360" w:lineRule="auto"/>
              <w:rPr>
                <w:rFonts w:ascii="宋体" w:hAnsi="宋体"/>
                <w:sz w:val="24"/>
              </w:rPr>
            </w:pPr>
            <w:r>
              <w:rPr>
                <w:rFonts w:ascii="宋体" w:hAnsi="宋体"/>
                <w:sz w:val="24"/>
              </w:rPr>
              <w:lastRenderedPageBreak/>
              <w:t>1</w:t>
            </w:r>
            <w:r>
              <w:rPr>
                <w:rFonts w:ascii="宋体" w:hAnsi="宋体" w:hint="eastAsia"/>
                <w:sz w:val="24"/>
              </w:rPr>
              <w:t>、</w:t>
            </w:r>
            <w:r w:rsidRPr="00AE41C3">
              <w:rPr>
                <w:rFonts w:ascii="宋体" w:hAnsi="宋体" w:hint="eastAsia"/>
                <w:sz w:val="24"/>
              </w:rPr>
              <w:t>1080P30fps等视频输出格式</w:t>
            </w:r>
          </w:p>
          <w:p w14:paraId="6ED08A86" w14:textId="77777777" w:rsidR="00B0312A" w:rsidRPr="00AE41C3" w:rsidRDefault="00B0312A" w:rsidP="008668C9">
            <w:pPr>
              <w:spacing w:line="360" w:lineRule="auto"/>
              <w:rPr>
                <w:rFonts w:ascii="宋体" w:hAnsi="宋体"/>
                <w:sz w:val="24"/>
              </w:rPr>
            </w:pPr>
            <w:r>
              <w:rPr>
                <w:rFonts w:ascii="宋体" w:hAnsi="宋体"/>
                <w:sz w:val="24"/>
              </w:rPr>
              <w:lastRenderedPageBreak/>
              <w:t>2</w:t>
            </w:r>
            <w:r>
              <w:rPr>
                <w:rFonts w:ascii="宋体" w:hAnsi="宋体" w:hint="eastAsia"/>
                <w:sz w:val="24"/>
              </w:rPr>
              <w:t>、</w:t>
            </w:r>
            <w:r w:rsidRPr="00AE41C3">
              <w:rPr>
                <w:rFonts w:ascii="宋体" w:hAnsi="宋体" w:hint="eastAsia"/>
                <w:sz w:val="24"/>
              </w:rPr>
              <w:t>支持&gt;12倍光学变焦，水平视角&gt;80度</w:t>
            </w:r>
          </w:p>
          <w:p w14:paraId="515F2652"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水平转动范围：&gt;+/-110度，垂直转动范围：&gt;+/-30度</w:t>
            </w:r>
          </w:p>
          <w:p w14:paraId="4A4E0A81" w14:textId="77777777"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w:t>
            </w:r>
            <w:r w:rsidRPr="00AE41C3">
              <w:rPr>
                <w:rFonts w:ascii="宋体" w:hAnsi="宋体" w:hint="eastAsia"/>
                <w:sz w:val="24"/>
              </w:rPr>
              <w:t>支持图像倒转功能，方便摄像机安装在天花板</w:t>
            </w:r>
          </w:p>
          <w:p w14:paraId="2EF5D43A"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Pr>
                <w:rFonts w:ascii="宋体" w:hAnsi="宋体"/>
                <w:sz w:val="24"/>
              </w:rPr>
              <w:t>5</w:t>
            </w:r>
            <w:r w:rsidRPr="00AE41C3">
              <w:rPr>
                <w:rFonts w:ascii="宋体" w:hAnsi="宋体" w:hint="eastAsia"/>
                <w:sz w:val="24"/>
              </w:rPr>
              <w:t>年原厂质保</w:t>
            </w:r>
          </w:p>
          <w:p w14:paraId="27DB74FC" w14:textId="5F395024" w:rsidR="00B0312A" w:rsidRPr="00AE41C3" w:rsidRDefault="00B0312A" w:rsidP="008668C9">
            <w:pPr>
              <w:spacing w:line="360" w:lineRule="auto"/>
              <w:rPr>
                <w:rFonts w:ascii="宋体" w:hAnsi="宋体"/>
                <w:sz w:val="24"/>
              </w:rPr>
            </w:pPr>
            <w:r>
              <w:rPr>
                <w:rFonts w:ascii="宋体" w:hAnsi="宋体" w:hint="eastAsia"/>
                <w:sz w:val="24"/>
              </w:rPr>
              <w:t>6、需与本次采购的</w:t>
            </w:r>
            <w:r w:rsidRPr="00022511">
              <w:rPr>
                <w:rFonts w:ascii="宋体" w:hAnsi="宋体" w:hint="eastAsia"/>
                <w:sz w:val="24"/>
              </w:rPr>
              <w:t>高清视频会议终端</w:t>
            </w:r>
            <w:r>
              <w:rPr>
                <w:rFonts w:ascii="宋体" w:hAnsi="宋体" w:hint="eastAsia"/>
                <w:sz w:val="24"/>
              </w:rPr>
              <w:t>配接</w:t>
            </w:r>
          </w:p>
        </w:tc>
        <w:tc>
          <w:tcPr>
            <w:tcW w:w="709" w:type="dxa"/>
            <w:shd w:val="clear" w:color="auto" w:fill="auto"/>
            <w:noWrap/>
            <w:vAlign w:val="center"/>
          </w:tcPr>
          <w:p w14:paraId="2923BF11" w14:textId="77777777" w:rsidR="00B0312A" w:rsidRPr="00AE41C3" w:rsidRDefault="00B0312A" w:rsidP="008668C9">
            <w:pPr>
              <w:spacing w:line="360" w:lineRule="auto"/>
              <w:rPr>
                <w:rFonts w:ascii="宋体" w:hAnsi="宋体"/>
                <w:sz w:val="24"/>
              </w:rPr>
            </w:pPr>
            <w:r w:rsidRPr="00AE41C3">
              <w:rPr>
                <w:rFonts w:ascii="宋体" w:hAnsi="宋体" w:hint="eastAsia"/>
                <w:sz w:val="24"/>
              </w:rPr>
              <w:lastRenderedPageBreak/>
              <w:t>1套</w:t>
            </w:r>
          </w:p>
        </w:tc>
        <w:tc>
          <w:tcPr>
            <w:tcW w:w="709" w:type="dxa"/>
          </w:tcPr>
          <w:p w14:paraId="75623583" w14:textId="6BD25737"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4F5199BB" w14:textId="53ABCC17" w:rsidTr="00B0312A">
        <w:tc>
          <w:tcPr>
            <w:tcW w:w="1003" w:type="dxa"/>
            <w:vMerge/>
            <w:vAlign w:val="center"/>
          </w:tcPr>
          <w:p w14:paraId="6603A7FE"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3550A440" w14:textId="77777777" w:rsidR="00B0312A" w:rsidRPr="00AE41C3" w:rsidRDefault="00B0312A" w:rsidP="008668C9">
            <w:pPr>
              <w:spacing w:line="360" w:lineRule="auto"/>
              <w:rPr>
                <w:rFonts w:ascii="宋体" w:hAnsi="宋体"/>
                <w:sz w:val="24"/>
              </w:rPr>
            </w:pPr>
            <w:r w:rsidRPr="00AE41C3">
              <w:rPr>
                <w:rFonts w:ascii="宋体" w:hAnsi="宋体"/>
                <w:sz w:val="24"/>
              </w:rPr>
              <w:t>3</w:t>
            </w:r>
          </w:p>
        </w:tc>
        <w:tc>
          <w:tcPr>
            <w:tcW w:w="567" w:type="dxa"/>
            <w:shd w:val="clear" w:color="auto" w:fill="auto"/>
            <w:noWrap/>
            <w:vAlign w:val="center"/>
          </w:tcPr>
          <w:p w14:paraId="71B9F115" w14:textId="77777777" w:rsidR="00B0312A" w:rsidRPr="00AE41C3" w:rsidRDefault="00B0312A" w:rsidP="008668C9">
            <w:pPr>
              <w:spacing w:line="360" w:lineRule="auto"/>
              <w:rPr>
                <w:rFonts w:ascii="宋体" w:hAnsi="宋体"/>
                <w:sz w:val="24"/>
              </w:rPr>
            </w:pPr>
            <w:r w:rsidRPr="00AE41C3">
              <w:rPr>
                <w:rFonts w:ascii="宋体" w:hAnsi="宋体" w:hint="eastAsia"/>
                <w:sz w:val="24"/>
              </w:rPr>
              <w:t>全向智能阵列麦克风</w:t>
            </w:r>
          </w:p>
        </w:tc>
        <w:tc>
          <w:tcPr>
            <w:tcW w:w="5670" w:type="dxa"/>
            <w:shd w:val="clear" w:color="auto" w:fill="auto"/>
            <w:vAlign w:val="center"/>
          </w:tcPr>
          <w:p w14:paraId="05629790" w14:textId="77777777" w:rsidR="00B0312A" w:rsidRPr="00AE41C3"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自动噪声抑制</w:t>
            </w:r>
          </w:p>
          <w:p w14:paraId="325D1634" w14:textId="77777777" w:rsidR="00B0312A" w:rsidRPr="00AE41C3" w:rsidRDefault="00B0312A" w:rsidP="008668C9">
            <w:pPr>
              <w:spacing w:line="360" w:lineRule="auto"/>
              <w:rPr>
                <w:rFonts w:ascii="宋体" w:hAnsi="宋体"/>
                <w:sz w:val="24"/>
              </w:rPr>
            </w:pPr>
            <w:r>
              <w:rPr>
                <w:rFonts w:ascii="宋体" w:hAnsi="宋体" w:hint="eastAsia"/>
                <w:sz w:val="24"/>
              </w:rPr>
              <w:t>2、</w:t>
            </w:r>
            <w:r w:rsidRPr="00AE41C3">
              <w:rPr>
                <w:rFonts w:ascii="宋体" w:hAnsi="宋体" w:hint="eastAsia"/>
                <w:sz w:val="24"/>
              </w:rPr>
              <w:t>支持&gt;三级麦克风级联，满足不同面积会议室的应用需求</w:t>
            </w:r>
          </w:p>
          <w:p w14:paraId="382986C8" w14:textId="77777777" w:rsidR="00B0312A"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采样率&gt;48KHz,频响范围100Hz-22KHz。</w:t>
            </w:r>
          </w:p>
          <w:p w14:paraId="279668F7" w14:textId="4617DAD3" w:rsidR="00B0312A" w:rsidRDefault="00B0312A" w:rsidP="008668C9">
            <w:pPr>
              <w:spacing w:line="360" w:lineRule="auto"/>
              <w:rPr>
                <w:rFonts w:ascii="宋体" w:hAnsi="宋体"/>
                <w:sz w:val="24"/>
              </w:rPr>
            </w:pPr>
            <w:r>
              <w:rPr>
                <w:rFonts w:ascii="宋体" w:hAnsi="宋体" w:hint="eastAsia"/>
                <w:sz w:val="24"/>
              </w:rPr>
              <w:t>4、需与本次采购的</w:t>
            </w:r>
            <w:r w:rsidRPr="00022511">
              <w:rPr>
                <w:rFonts w:ascii="宋体" w:hAnsi="宋体" w:hint="eastAsia"/>
                <w:sz w:val="24"/>
              </w:rPr>
              <w:t>高清视频会议终端</w:t>
            </w:r>
            <w:r>
              <w:rPr>
                <w:rFonts w:ascii="宋体" w:hAnsi="宋体" w:hint="eastAsia"/>
                <w:sz w:val="24"/>
              </w:rPr>
              <w:t>配接</w:t>
            </w:r>
          </w:p>
          <w:p w14:paraId="0F96177C" w14:textId="257D0AD2"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、服务：5</w:t>
            </w:r>
            <w:r w:rsidRPr="00AE41C3">
              <w:rPr>
                <w:rFonts w:ascii="宋体" w:hAnsi="宋体" w:hint="eastAsia"/>
                <w:sz w:val="24"/>
              </w:rPr>
              <w:t>年原厂质保</w:t>
            </w:r>
          </w:p>
        </w:tc>
        <w:tc>
          <w:tcPr>
            <w:tcW w:w="709" w:type="dxa"/>
            <w:shd w:val="clear" w:color="auto" w:fill="auto"/>
            <w:noWrap/>
            <w:vAlign w:val="center"/>
          </w:tcPr>
          <w:p w14:paraId="0C0FA5A0" w14:textId="77777777" w:rsidR="00B0312A" w:rsidRPr="00AE41C3" w:rsidRDefault="00B0312A" w:rsidP="008668C9">
            <w:pPr>
              <w:spacing w:line="360" w:lineRule="auto"/>
              <w:rPr>
                <w:rFonts w:ascii="宋体" w:hAnsi="宋体"/>
                <w:sz w:val="24"/>
              </w:rPr>
            </w:pPr>
            <w:r w:rsidRPr="00AE41C3">
              <w:rPr>
                <w:rFonts w:ascii="宋体" w:hAnsi="宋体" w:hint="eastAsia"/>
                <w:sz w:val="24"/>
              </w:rPr>
              <w:t>1个</w:t>
            </w:r>
          </w:p>
        </w:tc>
        <w:tc>
          <w:tcPr>
            <w:tcW w:w="709" w:type="dxa"/>
          </w:tcPr>
          <w:p w14:paraId="00C15E9C" w14:textId="586A41AF"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303389D1" w14:textId="15572864" w:rsidTr="00B0312A">
        <w:tc>
          <w:tcPr>
            <w:tcW w:w="1003" w:type="dxa"/>
            <w:vMerge w:val="restart"/>
            <w:shd w:val="clear" w:color="auto" w:fill="auto"/>
            <w:noWrap/>
            <w:vAlign w:val="center"/>
          </w:tcPr>
          <w:p w14:paraId="08837407" w14:textId="77777777" w:rsidR="00B0312A" w:rsidRPr="00AE41C3" w:rsidRDefault="00B0312A" w:rsidP="008668C9">
            <w:pPr>
              <w:spacing w:line="360" w:lineRule="auto"/>
              <w:rPr>
                <w:rFonts w:ascii="宋体" w:hAnsi="宋体"/>
                <w:sz w:val="24"/>
              </w:rPr>
            </w:pPr>
            <w:r w:rsidRPr="00AE41C3">
              <w:rPr>
                <w:rFonts w:ascii="宋体" w:hAnsi="宋体" w:hint="eastAsia"/>
                <w:sz w:val="24"/>
              </w:rPr>
              <w:t>阳光餐饮</w:t>
            </w:r>
          </w:p>
        </w:tc>
        <w:tc>
          <w:tcPr>
            <w:tcW w:w="410" w:type="dxa"/>
            <w:shd w:val="clear" w:color="auto" w:fill="auto"/>
            <w:noWrap/>
            <w:vAlign w:val="center"/>
          </w:tcPr>
          <w:p w14:paraId="3606E2E5" w14:textId="77777777" w:rsidR="00B0312A" w:rsidRPr="00AE41C3" w:rsidRDefault="00B0312A" w:rsidP="008668C9">
            <w:pPr>
              <w:spacing w:line="360" w:lineRule="auto"/>
              <w:rPr>
                <w:rFonts w:ascii="宋体" w:hAnsi="宋体"/>
                <w:sz w:val="24"/>
              </w:rPr>
            </w:pPr>
            <w:r w:rsidRPr="00AE41C3">
              <w:rPr>
                <w:rFonts w:ascii="宋体" w:hAnsi="宋体" w:hint="eastAsia"/>
                <w:sz w:val="24"/>
              </w:rPr>
              <w:t>1</w:t>
            </w:r>
          </w:p>
        </w:tc>
        <w:tc>
          <w:tcPr>
            <w:tcW w:w="567" w:type="dxa"/>
            <w:shd w:val="clear" w:color="auto" w:fill="auto"/>
            <w:noWrap/>
            <w:vAlign w:val="center"/>
          </w:tcPr>
          <w:p w14:paraId="413B476E" w14:textId="77777777" w:rsidR="00B0312A" w:rsidRPr="00AE41C3" w:rsidRDefault="00B0312A" w:rsidP="008668C9">
            <w:pPr>
              <w:spacing w:line="360" w:lineRule="auto"/>
              <w:rPr>
                <w:rFonts w:ascii="宋体" w:hAnsi="宋体"/>
                <w:sz w:val="24"/>
              </w:rPr>
            </w:pPr>
            <w:r w:rsidRPr="00AE41C3">
              <w:rPr>
                <w:rFonts w:ascii="宋体" w:hAnsi="宋体" w:hint="eastAsia"/>
                <w:sz w:val="24"/>
              </w:rPr>
              <w:t>防油污摄像机</w:t>
            </w:r>
          </w:p>
        </w:tc>
        <w:tc>
          <w:tcPr>
            <w:tcW w:w="5670" w:type="dxa"/>
            <w:shd w:val="clear" w:color="auto" w:fill="auto"/>
            <w:vAlign w:val="center"/>
          </w:tcPr>
          <w:p w14:paraId="1A301171" w14:textId="77777777" w:rsidR="00B0312A" w:rsidRPr="00AE41C3"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防油污设计：前脸玻璃具备防油污特性、支持快速拆装清洗</w:t>
            </w:r>
          </w:p>
          <w:p w14:paraId="4119E4A8" w14:textId="77777777" w:rsidR="00B0312A" w:rsidRPr="00AE41C3" w:rsidRDefault="00B0312A" w:rsidP="008668C9">
            <w:pPr>
              <w:spacing w:line="360" w:lineRule="auto"/>
              <w:rPr>
                <w:rFonts w:ascii="宋体" w:hAnsi="宋体"/>
                <w:sz w:val="24"/>
              </w:rPr>
            </w:pPr>
            <w:r>
              <w:rPr>
                <w:rFonts w:ascii="宋体" w:hAnsi="宋体"/>
                <w:sz w:val="24"/>
              </w:rPr>
              <w:t>2</w:t>
            </w:r>
            <w:r>
              <w:rPr>
                <w:rFonts w:ascii="宋体" w:hAnsi="宋体" w:hint="eastAsia"/>
                <w:sz w:val="24"/>
              </w:rPr>
              <w:t>、</w:t>
            </w:r>
            <w:r w:rsidRPr="00AE41C3">
              <w:rPr>
                <w:rFonts w:ascii="宋体" w:hAnsi="宋体" w:hint="eastAsia"/>
                <w:sz w:val="24"/>
              </w:rPr>
              <w:t>传感器类型：</w:t>
            </w:r>
            <w:r>
              <w:rPr>
                <w:rFonts w:ascii="宋体" w:hAnsi="宋体" w:hint="eastAsia"/>
                <w:sz w:val="24"/>
              </w:rPr>
              <w:t>≥</w:t>
            </w:r>
            <w:r w:rsidRPr="00AE41C3">
              <w:rPr>
                <w:rFonts w:ascii="宋体" w:hAnsi="宋体" w:hint="eastAsia"/>
                <w:sz w:val="24"/>
              </w:rPr>
              <w:t>1/2.7英寸CMOS</w:t>
            </w:r>
          </w:p>
          <w:p w14:paraId="1965DB3F"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像素：</w:t>
            </w:r>
            <w:r>
              <w:rPr>
                <w:rFonts w:ascii="宋体" w:hAnsi="宋体" w:hint="eastAsia"/>
                <w:sz w:val="24"/>
              </w:rPr>
              <w:t>≥</w:t>
            </w:r>
            <w:r w:rsidRPr="00AE41C3">
              <w:rPr>
                <w:rFonts w:ascii="宋体" w:hAnsi="宋体" w:hint="eastAsia"/>
                <w:sz w:val="24"/>
              </w:rPr>
              <w:t>400万，最大分辨率：</w:t>
            </w:r>
            <w:r>
              <w:rPr>
                <w:rFonts w:ascii="宋体" w:hAnsi="宋体" w:hint="eastAsia"/>
                <w:sz w:val="24"/>
              </w:rPr>
              <w:t>≥</w:t>
            </w:r>
            <w:r w:rsidRPr="00AE41C3">
              <w:rPr>
                <w:rFonts w:ascii="宋体" w:hAnsi="宋体" w:hint="eastAsia"/>
                <w:sz w:val="24"/>
              </w:rPr>
              <w:t>2688*1520</w:t>
            </w:r>
          </w:p>
          <w:p w14:paraId="7398CE09" w14:textId="77777777"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w:t>
            </w:r>
            <w:r w:rsidRPr="00AE41C3">
              <w:rPr>
                <w:rFonts w:ascii="宋体" w:hAnsi="宋体" w:hint="eastAsia"/>
                <w:sz w:val="24"/>
              </w:rPr>
              <w:t>电子快门：1/3s-1/100000s(可手动或自动调节)</w:t>
            </w:r>
          </w:p>
          <w:p w14:paraId="48251A6B" w14:textId="77777777" w:rsidR="00B0312A" w:rsidRPr="00AE41C3" w:rsidRDefault="00B0312A" w:rsidP="008668C9">
            <w:pPr>
              <w:spacing w:line="360" w:lineRule="auto"/>
              <w:rPr>
                <w:rFonts w:ascii="宋体" w:hAnsi="宋体"/>
                <w:sz w:val="24"/>
              </w:rPr>
            </w:pPr>
            <w:r w:rsidRPr="00AE41C3">
              <w:rPr>
                <w:rFonts w:ascii="宋体" w:hAnsi="宋体" w:hint="eastAsia"/>
                <w:sz w:val="24"/>
              </w:rPr>
              <w:t>最低照度：</w:t>
            </w:r>
            <w:r>
              <w:rPr>
                <w:rFonts w:ascii="宋体" w:hAnsi="宋体" w:hint="eastAsia"/>
                <w:sz w:val="24"/>
              </w:rPr>
              <w:t>≤</w:t>
            </w:r>
            <w:r w:rsidRPr="00AE41C3">
              <w:rPr>
                <w:rFonts w:ascii="宋体" w:hAnsi="宋体" w:hint="eastAsia"/>
                <w:sz w:val="24"/>
              </w:rPr>
              <w:t>0.002Lux(彩色模式)；</w:t>
            </w:r>
            <w:r>
              <w:rPr>
                <w:rFonts w:ascii="宋体" w:hAnsi="宋体" w:hint="eastAsia"/>
                <w:sz w:val="24"/>
              </w:rPr>
              <w:t>≤</w:t>
            </w:r>
            <w:r w:rsidRPr="00AE41C3">
              <w:rPr>
                <w:rFonts w:ascii="宋体" w:hAnsi="宋体" w:hint="eastAsia"/>
                <w:sz w:val="24"/>
              </w:rPr>
              <w:t>0.0002Lux(黑白模式)；0Lux（补光灯开启）</w:t>
            </w:r>
          </w:p>
          <w:p w14:paraId="52734B1E" w14:textId="77777777" w:rsidR="00B0312A" w:rsidRPr="00AE41C3" w:rsidRDefault="00B0312A" w:rsidP="008668C9">
            <w:pPr>
              <w:spacing w:line="360" w:lineRule="auto"/>
              <w:rPr>
                <w:rFonts w:ascii="宋体" w:hAnsi="宋体"/>
                <w:sz w:val="24"/>
              </w:rPr>
            </w:pPr>
            <w:r>
              <w:rPr>
                <w:rFonts w:ascii="宋体" w:hAnsi="宋体" w:hint="eastAsia"/>
                <w:sz w:val="24"/>
              </w:rPr>
              <w:t>5、</w:t>
            </w:r>
            <w:r w:rsidRPr="00AE41C3">
              <w:rPr>
                <w:rFonts w:ascii="宋体" w:hAnsi="宋体" w:hint="eastAsia"/>
                <w:sz w:val="24"/>
              </w:rPr>
              <w:t>最大补光距离：</w:t>
            </w:r>
            <w:r>
              <w:rPr>
                <w:rFonts w:ascii="宋体" w:hAnsi="宋体" w:hint="eastAsia"/>
                <w:sz w:val="24"/>
              </w:rPr>
              <w:t>≥</w:t>
            </w:r>
            <w:r w:rsidRPr="00AE41C3">
              <w:rPr>
                <w:rFonts w:ascii="宋体" w:hAnsi="宋体" w:hint="eastAsia"/>
                <w:sz w:val="24"/>
              </w:rPr>
              <w:t>80m（红外）</w:t>
            </w:r>
          </w:p>
          <w:p w14:paraId="2C15AC58"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镜头</w:t>
            </w:r>
            <w:r>
              <w:rPr>
                <w:rFonts w:ascii="宋体" w:hAnsi="宋体" w:hint="eastAsia"/>
                <w:sz w:val="24"/>
              </w:rPr>
              <w:t>参考</w:t>
            </w:r>
            <w:r w:rsidRPr="00AE41C3">
              <w:rPr>
                <w:rFonts w:ascii="宋体" w:hAnsi="宋体" w:hint="eastAsia"/>
                <w:sz w:val="24"/>
              </w:rPr>
              <w:t>焦距：3.6mm</w:t>
            </w:r>
          </w:p>
          <w:p w14:paraId="56817BC4" w14:textId="77777777" w:rsidR="00B0312A" w:rsidRPr="00AE41C3" w:rsidRDefault="00B0312A" w:rsidP="008668C9">
            <w:pPr>
              <w:spacing w:line="360" w:lineRule="auto"/>
              <w:rPr>
                <w:rFonts w:ascii="宋体" w:hAnsi="宋体"/>
                <w:sz w:val="24"/>
              </w:rPr>
            </w:pPr>
            <w:r>
              <w:rPr>
                <w:rFonts w:ascii="宋体" w:hAnsi="宋体" w:hint="eastAsia"/>
                <w:sz w:val="24"/>
              </w:rPr>
              <w:t>7、</w:t>
            </w:r>
            <w:r w:rsidRPr="00AE41C3">
              <w:rPr>
                <w:rFonts w:ascii="宋体" w:hAnsi="宋体" w:hint="eastAsia"/>
                <w:sz w:val="24"/>
              </w:rPr>
              <w:t>镜头光圈：</w:t>
            </w:r>
            <w:r>
              <w:rPr>
                <w:rFonts w:ascii="宋体" w:hAnsi="宋体" w:hint="eastAsia"/>
                <w:sz w:val="24"/>
              </w:rPr>
              <w:t>≥</w:t>
            </w:r>
            <w:r w:rsidRPr="00AE41C3">
              <w:rPr>
                <w:rFonts w:ascii="宋体" w:hAnsi="宋体" w:hint="eastAsia"/>
                <w:sz w:val="24"/>
              </w:rPr>
              <w:t>F1.6</w:t>
            </w:r>
          </w:p>
          <w:p w14:paraId="4075F933" w14:textId="77777777" w:rsidR="00B0312A" w:rsidRPr="00AE41C3" w:rsidRDefault="00B0312A" w:rsidP="008668C9">
            <w:pPr>
              <w:spacing w:line="360" w:lineRule="auto"/>
              <w:rPr>
                <w:rFonts w:ascii="宋体" w:hAnsi="宋体"/>
                <w:sz w:val="24"/>
              </w:rPr>
            </w:pPr>
            <w:r>
              <w:rPr>
                <w:rFonts w:ascii="宋体" w:hAnsi="宋体" w:hint="eastAsia"/>
                <w:sz w:val="24"/>
              </w:rPr>
              <w:t>8、</w:t>
            </w:r>
            <w:r w:rsidRPr="00AE41C3">
              <w:rPr>
                <w:rFonts w:ascii="宋体" w:hAnsi="宋体" w:hint="eastAsia"/>
                <w:sz w:val="24"/>
              </w:rPr>
              <w:t>周界防范：绊线入侵；区域入侵；快速移动（三项均支持人车分类及精准检测）；徘徊检查；人员聚集；停车检测</w:t>
            </w:r>
          </w:p>
          <w:p w14:paraId="08E6020E" w14:textId="77777777" w:rsidR="00B0312A" w:rsidRPr="00AE41C3" w:rsidRDefault="00B0312A" w:rsidP="008668C9">
            <w:pPr>
              <w:spacing w:line="360" w:lineRule="auto"/>
              <w:jc w:val="left"/>
              <w:rPr>
                <w:rFonts w:ascii="宋体" w:hAnsi="宋体"/>
                <w:sz w:val="24"/>
              </w:rPr>
            </w:pPr>
            <w:r>
              <w:rPr>
                <w:rFonts w:ascii="宋体" w:hAnsi="宋体"/>
                <w:sz w:val="24"/>
              </w:rPr>
              <w:lastRenderedPageBreak/>
              <w:t>9</w:t>
            </w:r>
            <w:r>
              <w:rPr>
                <w:rFonts w:ascii="宋体" w:hAnsi="宋体" w:hint="eastAsia"/>
                <w:sz w:val="24"/>
              </w:rPr>
              <w:t>、</w:t>
            </w:r>
            <w:r w:rsidRPr="00AE41C3">
              <w:rPr>
                <w:rFonts w:ascii="宋体" w:hAnsi="宋体" w:hint="eastAsia"/>
                <w:sz w:val="24"/>
              </w:rPr>
              <w:t>视频压缩标准；H.265;H.264;H.264H;H.264B;MJPEG 日夜转换；ICR自动切换</w:t>
            </w:r>
          </w:p>
          <w:p w14:paraId="7AE99578"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w:t>
            </w:r>
            <w:r w:rsidRPr="00AE41C3">
              <w:rPr>
                <w:rFonts w:ascii="宋体" w:hAnsi="宋体" w:hint="eastAsia"/>
                <w:sz w:val="24"/>
              </w:rPr>
              <w:t>宽动态：</w:t>
            </w:r>
            <w:r>
              <w:rPr>
                <w:rFonts w:ascii="宋体" w:hAnsi="宋体" w:hint="eastAsia"/>
                <w:sz w:val="24"/>
              </w:rPr>
              <w:t>≥</w:t>
            </w:r>
            <w:r w:rsidRPr="00AE41C3">
              <w:rPr>
                <w:rFonts w:ascii="宋体" w:hAnsi="宋体" w:hint="eastAsia"/>
                <w:sz w:val="24"/>
              </w:rPr>
              <w:t>120dB</w:t>
            </w:r>
          </w:p>
          <w:p w14:paraId="6E181A3F"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1</w:t>
            </w:r>
            <w:r>
              <w:rPr>
                <w:rFonts w:ascii="宋体" w:hAnsi="宋体" w:hint="eastAsia"/>
                <w:sz w:val="24"/>
              </w:rPr>
              <w:t>、</w:t>
            </w:r>
            <w:r w:rsidRPr="00AE41C3">
              <w:rPr>
                <w:rFonts w:ascii="宋体" w:hAnsi="宋体" w:hint="eastAsia"/>
                <w:sz w:val="24"/>
              </w:rPr>
              <w:t>网络接口：1个（RJ-45网口；支持10M/100M 网络数据）</w:t>
            </w:r>
          </w:p>
          <w:p w14:paraId="2DB3D441"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sidRPr="00AE41C3">
              <w:rPr>
                <w:rFonts w:ascii="宋体" w:hAnsi="宋体" w:hint="eastAsia"/>
                <w:sz w:val="24"/>
              </w:rPr>
              <w:t>最大Micro SD卡：</w:t>
            </w:r>
            <w:r>
              <w:rPr>
                <w:rFonts w:ascii="宋体" w:hAnsi="宋体" w:hint="eastAsia"/>
                <w:sz w:val="24"/>
              </w:rPr>
              <w:t>≥</w:t>
            </w:r>
            <w:r w:rsidRPr="00AE41C3">
              <w:rPr>
                <w:rFonts w:ascii="宋体" w:hAnsi="宋体" w:hint="eastAsia"/>
                <w:sz w:val="24"/>
              </w:rPr>
              <w:t>256G</w:t>
            </w:r>
          </w:p>
          <w:p w14:paraId="66E294B5"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3</w:t>
            </w:r>
            <w:r>
              <w:rPr>
                <w:rFonts w:ascii="宋体" w:hAnsi="宋体" w:hint="eastAsia"/>
                <w:sz w:val="24"/>
              </w:rPr>
              <w:t>、</w:t>
            </w:r>
            <w:r w:rsidRPr="00AE41C3">
              <w:rPr>
                <w:rFonts w:ascii="宋体" w:hAnsi="宋体" w:hint="eastAsia"/>
                <w:sz w:val="24"/>
              </w:rPr>
              <w:t>报警输入：</w:t>
            </w:r>
            <w:r>
              <w:rPr>
                <w:rFonts w:ascii="宋体" w:hAnsi="宋体" w:hint="eastAsia"/>
                <w:sz w:val="24"/>
              </w:rPr>
              <w:t>至少</w:t>
            </w:r>
            <w:r w:rsidRPr="00AE41C3">
              <w:rPr>
                <w:rFonts w:ascii="宋体" w:hAnsi="宋体" w:hint="eastAsia"/>
                <w:sz w:val="24"/>
              </w:rPr>
              <w:t>2路（湿节点，支持直流3V-5V电位，5mA电流），报警输出：2路（湿节点，支持直流最大12V电位，0.3A电流）</w:t>
            </w:r>
          </w:p>
          <w:p w14:paraId="1D6FCE74"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4</w:t>
            </w:r>
            <w:r>
              <w:rPr>
                <w:rFonts w:ascii="宋体" w:hAnsi="宋体" w:hint="eastAsia"/>
                <w:sz w:val="24"/>
              </w:rPr>
              <w:t>、</w:t>
            </w:r>
            <w:r w:rsidRPr="00AE41C3">
              <w:rPr>
                <w:rFonts w:ascii="宋体" w:hAnsi="宋体" w:hint="eastAsia"/>
                <w:sz w:val="24"/>
              </w:rPr>
              <w:t>供电方式：DC12V/POE</w:t>
            </w:r>
          </w:p>
          <w:p w14:paraId="655004CA"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5</w:t>
            </w:r>
            <w:r>
              <w:rPr>
                <w:rFonts w:ascii="宋体" w:hAnsi="宋体" w:hint="eastAsia"/>
                <w:sz w:val="24"/>
              </w:rPr>
              <w:t>、</w:t>
            </w:r>
            <w:r w:rsidRPr="00AE41C3">
              <w:rPr>
                <w:rFonts w:ascii="宋体" w:hAnsi="宋体" w:hint="eastAsia"/>
                <w:sz w:val="24"/>
              </w:rPr>
              <w:t>工作温度：-40摄氏度-+60摄氏度</w:t>
            </w:r>
          </w:p>
          <w:p w14:paraId="49D4B29E" w14:textId="7777777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6</w:t>
            </w:r>
            <w:r>
              <w:rPr>
                <w:rFonts w:ascii="宋体" w:hAnsi="宋体" w:hint="eastAsia"/>
                <w:sz w:val="24"/>
              </w:rPr>
              <w:t>、</w:t>
            </w:r>
            <w:r w:rsidRPr="00AE41C3">
              <w:rPr>
                <w:rFonts w:ascii="宋体" w:hAnsi="宋体" w:hint="eastAsia"/>
                <w:sz w:val="24"/>
              </w:rPr>
              <w:t>防护等级：</w:t>
            </w:r>
            <w:r>
              <w:rPr>
                <w:rFonts w:ascii="宋体" w:hAnsi="宋体" w:hint="eastAsia"/>
                <w:sz w:val="24"/>
              </w:rPr>
              <w:t>≥</w:t>
            </w:r>
            <w:r w:rsidRPr="00AE41C3">
              <w:rPr>
                <w:rFonts w:ascii="宋体" w:hAnsi="宋体" w:hint="eastAsia"/>
                <w:sz w:val="24"/>
              </w:rPr>
              <w:t>IP67</w:t>
            </w:r>
          </w:p>
        </w:tc>
        <w:tc>
          <w:tcPr>
            <w:tcW w:w="709" w:type="dxa"/>
            <w:shd w:val="clear" w:color="auto" w:fill="auto"/>
            <w:noWrap/>
            <w:vAlign w:val="center"/>
          </w:tcPr>
          <w:p w14:paraId="7FD52D30" w14:textId="77777777" w:rsidR="00B0312A" w:rsidRPr="00AE41C3" w:rsidRDefault="00B0312A" w:rsidP="008668C9">
            <w:pPr>
              <w:spacing w:line="360" w:lineRule="auto"/>
              <w:rPr>
                <w:rFonts w:ascii="宋体" w:hAnsi="宋体"/>
                <w:sz w:val="24"/>
              </w:rPr>
            </w:pPr>
            <w:r w:rsidRPr="00AE41C3">
              <w:rPr>
                <w:rFonts w:ascii="宋体" w:hAnsi="宋体" w:hint="eastAsia"/>
                <w:sz w:val="24"/>
              </w:rPr>
              <w:lastRenderedPageBreak/>
              <w:t>14台</w:t>
            </w:r>
          </w:p>
        </w:tc>
        <w:tc>
          <w:tcPr>
            <w:tcW w:w="709" w:type="dxa"/>
          </w:tcPr>
          <w:p w14:paraId="4BB55421" w14:textId="0BBEF2A4"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62E3F943" w14:textId="06694621" w:rsidTr="00B0312A">
        <w:tc>
          <w:tcPr>
            <w:tcW w:w="1003" w:type="dxa"/>
            <w:vMerge/>
            <w:vAlign w:val="center"/>
          </w:tcPr>
          <w:p w14:paraId="443AE8AC"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22FCEED8" w14:textId="77777777" w:rsidR="00B0312A" w:rsidRPr="00AE41C3" w:rsidRDefault="00B0312A" w:rsidP="008668C9">
            <w:pPr>
              <w:spacing w:line="360" w:lineRule="auto"/>
              <w:rPr>
                <w:rFonts w:ascii="宋体" w:hAnsi="宋体"/>
                <w:sz w:val="24"/>
              </w:rPr>
            </w:pPr>
            <w:r w:rsidRPr="00AE41C3">
              <w:rPr>
                <w:rFonts w:ascii="宋体" w:hAnsi="宋体"/>
                <w:sz w:val="24"/>
              </w:rPr>
              <w:t>2</w:t>
            </w:r>
          </w:p>
        </w:tc>
        <w:tc>
          <w:tcPr>
            <w:tcW w:w="567" w:type="dxa"/>
            <w:shd w:val="clear" w:color="auto" w:fill="auto"/>
            <w:noWrap/>
            <w:vAlign w:val="center"/>
          </w:tcPr>
          <w:p w14:paraId="5C639E92" w14:textId="77777777" w:rsidR="00B0312A" w:rsidRPr="00AE41C3" w:rsidRDefault="00B0312A" w:rsidP="008668C9">
            <w:pPr>
              <w:spacing w:line="360" w:lineRule="auto"/>
              <w:rPr>
                <w:rFonts w:ascii="宋体" w:hAnsi="宋体"/>
                <w:sz w:val="24"/>
              </w:rPr>
            </w:pPr>
            <w:r w:rsidRPr="00AE41C3">
              <w:rPr>
                <w:rFonts w:ascii="宋体" w:hAnsi="宋体" w:hint="eastAsia"/>
                <w:sz w:val="24"/>
              </w:rPr>
              <w:t>枪式摄像机</w:t>
            </w:r>
          </w:p>
        </w:tc>
        <w:tc>
          <w:tcPr>
            <w:tcW w:w="5670" w:type="dxa"/>
            <w:shd w:val="clear" w:color="auto" w:fill="auto"/>
            <w:vAlign w:val="center"/>
          </w:tcPr>
          <w:p w14:paraId="74C73987" w14:textId="0022E6D6" w:rsidR="00B0312A" w:rsidRPr="00AE41C3" w:rsidRDefault="00B0312A" w:rsidP="008668C9">
            <w:pPr>
              <w:spacing w:line="360" w:lineRule="auto"/>
              <w:rPr>
                <w:rFonts w:ascii="宋体" w:hAnsi="宋体"/>
                <w:sz w:val="24"/>
              </w:rPr>
            </w:pPr>
            <w:r>
              <w:rPr>
                <w:rFonts w:ascii="宋体" w:hAnsi="宋体"/>
                <w:sz w:val="24"/>
              </w:rPr>
              <w:t>1</w:t>
            </w:r>
            <w:r>
              <w:rPr>
                <w:rFonts w:ascii="宋体" w:hAnsi="宋体" w:hint="eastAsia"/>
                <w:sz w:val="24"/>
              </w:rPr>
              <w:t>、</w:t>
            </w:r>
            <w:r w:rsidRPr="00AE41C3">
              <w:rPr>
                <w:rFonts w:ascii="宋体" w:hAnsi="宋体"/>
                <w:sz w:val="24"/>
              </w:rPr>
              <w:t>Sensor感光面尺寸：</w:t>
            </w:r>
            <w:r>
              <w:rPr>
                <w:rFonts w:ascii="宋体" w:hAnsi="宋体" w:hint="eastAsia"/>
                <w:sz w:val="24"/>
              </w:rPr>
              <w:t>≥</w:t>
            </w:r>
            <w:r w:rsidRPr="00AE41C3">
              <w:rPr>
                <w:rFonts w:ascii="宋体" w:hAnsi="宋体"/>
                <w:sz w:val="24"/>
              </w:rPr>
              <w:t>1/2.7</w:t>
            </w:r>
            <w:r>
              <w:rPr>
                <w:rFonts w:ascii="宋体" w:hAnsi="宋体" w:hint="eastAsia"/>
                <w:sz w:val="24"/>
              </w:rPr>
              <w:t>英寸</w:t>
            </w:r>
            <w:r w:rsidRPr="00AE41C3">
              <w:rPr>
                <w:rFonts w:ascii="宋体" w:hAnsi="宋体"/>
                <w:sz w:val="24"/>
              </w:rPr>
              <w:t>CMOS,400</w:t>
            </w:r>
            <w:r w:rsidRPr="00AE41C3">
              <w:rPr>
                <w:rFonts w:ascii="宋体" w:hAnsi="宋体" w:hint="eastAsia"/>
                <w:sz w:val="24"/>
              </w:rPr>
              <w:t>万像素</w:t>
            </w:r>
          </w:p>
          <w:p w14:paraId="19F6DEDD" w14:textId="0D38B9F0" w:rsidR="00B0312A" w:rsidRPr="00AE41C3" w:rsidRDefault="00B0312A" w:rsidP="008668C9">
            <w:pPr>
              <w:spacing w:line="360" w:lineRule="auto"/>
              <w:rPr>
                <w:rFonts w:ascii="宋体" w:hAnsi="宋体"/>
                <w:sz w:val="24"/>
              </w:rPr>
            </w:pPr>
            <w:r>
              <w:rPr>
                <w:rFonts w:ascii="宋体" w:hAnsi="宋体"/>
                <w:sz w:val="24"/>
              </w:rPr>
              <w:t>2</w:t>
            </w:r>
            <w:r>
              <w:rPr>
                <w:rFonts w:ascii="宋体" w:hAnsi="宋体" w:hint="eastAsia"/>
                <w:sz w:val="24"/>
              </w:rPr>
              <w:t>、</w:t>
            </w:r>
            <w:r w:rsidRPr="00AE41C3">
              <w:rPr>
                <w:rFonts w:ascii="宋体" w:hAnsi="宋体" w:hint="eastAsia"/>
                <w:sz w:val="24"/>
              </w:rPr>
              <w:t>最低照度：彩色</w:t>
            </w:r>
            <w:r w:rsidRPr="00AE41C3">
              <w:rPr>
                <w:rFonts w:ascii="宋体" w:hAnsi="宋体"/>
                <w:sz w:val="24"/>
              </w:rPr>
              <w:t>:</w:t>
            </w:r>
            <w:r>
              <w:rPr>
                <w:rFonts w:ascii="宋体" w:hAnsi="宋体" w:hint="eastAsia"/>
                <w:sz w:val="24"/>
              </w:rPr>
              <w:t>≤</w:t>
            </w:r>
            <w:r w:rsidRPr="00AE41C3">
              <w:rPr>
                <w:rFonts w:ascii="宋体" w:hAnsi="宋体"/>
                <w:sz w:val="24"/>
              </w:rPr>
              <w:t>0.005Lux(F1.2,AGCON,1/30快门)，黑白：</w:t>
            </w:r>
            <w:r>
              <w:rPr>
                <w:rFonts w:ascii="宋体" w:hAnsi="宋体" w:hint="eastAsia"/>
                <w:sz w:val="24"/>
              </w:rPr>
              <w:t>≤</w:t>
            </w:r>
            <w:r w:rsidRPr="00AE41C3">
              <w:rPr>
                <w:rFonts w:ascii="宋体" w:hAnsi="宋体"/>
                <w:sz w:val="24"/>
              </w:rPr>
              <w:t>0.0025Lux(F1.2,AGCON,1/30快门)，</w:t>
            </w:r>
            <w:r>
              <w:rPr>
                <w:rFonts w:ascii="宋体" w:hAnsi="宋体"/>
                <w:sz w:val="24"/>
              </w:rPr>
              <w:t>0</w:t>
            </w:r>
            <w:r w:rsidRPr="00AE41C3">
              <w:rPr>
                <w:rFonts w:ascii="宋体" w:hAnsi="宋体"/>
                <w:sz w:val="24"/>
              </w:rPr>
              <w:t>lux(红外开启)</w:t>
            </w:r>
          </w:p>
          <w:p w14:paraId="2ED090A3"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镜头</w:t>
            </w:r>
            <w:r>
              <w:rPr>
                <w:rFonts w:ascii="宋体" w:hAnsi="宋体" w:hint="eastAsia"/>
                <w:sz w:val="24"/>
              </w:rPr>
              <w:t>参考</w:t>
            </w:r>
            <w:r w:rsidRPr="00AE41C3">
              <w:rPr>
                <w:rFonts w:ascii="宋体" w:hAnsi="宋体" w:hint="eastAsia"/>
                <w:sz w:val="24"/>
              </w:rPr>
              <w:t>焦距：</w:t>
            </w:r>
            <w:r w:rsidRPr="00AE41C3">
              <w:rPr>
                <w:rFonts w:ascii="宋体" w:hAnsi="宋体"/>
                <w:sz w:val="24"/>
              </w:rPr>
              <w:t>3.6mm</w:t>
            </w:r>
          </w:p>
          <w:p w14:paraId="12499A94" w14:textId="77777777" w:rsidR="00B0312A" w:rsidRPr="00AE41C3" w:rsidRDefault="00B0312A" w:rsidP="008668C9">
            <w:pPr>
              <w:spacing w:line="360" w:lineRule="auto"/>
              <w:rPr>
                <w:rFonts w:ascii="宋体" w:hAnsi="宋体"/>
                <w:sz w:val="24"/>
              </w:rPr>
            </w:pPr>
            <w:r>
              <w:rPr>
                <w:rFonts w:ascii="宋体" w:hAnsi="宋体" w:hint="eastAsia"/>
                <w:sz w:val="24"/>
              </w:rPr>
              <w:t>4、</w:t>
            </w:r>
            <w:r w:rsidRPr="00AE41C3">
              <w:rPr>
                <w:rFonts w:ascii="宋体" w:hAnsi="宋体" w:hint="eastAsia"/>
                <w:sz w:val="24"/>
              </w:rPr>
              <w:t>红外灯补光距离：</w:t>
            </w:r>
            <w:r>
              <w:rPr>
                <w:rFonts w:ascii="宋体" w:hAnsi="宋体" w:hint="eastAsia"/>
                <w:sz w:val="24"/>
              </w:rPr>
              <w:t>≥</w:t>
            </w:r>
            <w:r w:rsidRPr="00AE41C3">
              <w:rPr>
                <w:rFonts w:ascii="宋体" w:hAnsi="宋体"/>
                <w:sz w:val="24"/>
              </w:rPr>
              <w:t>50m</w:t>
            </w:r>
          </w:p>
          <w:p w14:paraId="2CBBDFAE"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sidRPr="00AE41C3">
              <w:rPr>
                <w:rFonts w:ascii="宋体" w:hAnsi="宋体" w:hint="eastAsia"/>
                <w:sz w:val="24"/>
              </w:rPr>
              <w:t>白光灯补光距离：</w:t>
            </w:r>
            <w:r>
              <w:rPr>
                <w:rFonts w:ascii="宋体" w:hAnsi="宋体" w:hint="eastAsia"/>
                <w:sz w:val="24"/>
              </w:rPr>
              <w:t>≥</w:t>
            </w:r>
            <w:r w:rsidRPr="00AE41C3">
              <w:rPr>
                <w:rFonts w:ascii="宋体" w:hAnsi="宋体"/>
                <w:sz w:val="24"/>
              </w:rPr>
              <w:t>30m</w:t>
            </w:r>
          </w:p>
          <w:p w14:paraId="3E80EDBA"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视频编码格式：</w:t>
            </w:r>
            <w:r w:rsidRPr="00AE41C3">
              <w:rPr>
                <w:rFonts w:ascii="宋体" w:hAnsi="宋体"/>
                <w:sz w:val="24"/>
              </w:rPr>
              <w:t>MJPEG/H.265/H264：支持视频图像重压缩技术</w:t>
            </w:r>
          </w:p>
          <w:p w14:paraId="732CD867" w14:textId="77777777" w:rsidR="00B0312A" w:rsidRPr="00AE41C3" w:rsidRDefault="00B0312A" w:rsidP="008668C9">
            <w:pPr>
              <w:spacing w:line="360" w:lineRule="auto"/>
              <w:rPr>
                <w:rFonts w:ascii="宋体" w:hAnsi="宋体"/>
                <w:sz w:val="24"/>
              </w:rPr>
            </w:pPr>
            <w:r>
              <w:rPr>
                <w:rFonts w:ascii="宋体" w:hAnsi="宋体"/>
                <w:sz w:val="24"/>
              </w:rPr>
              <w:t>7</w:t>
            </w:r>
            <w:r>
              <w:rPr>
                <w:rFonts w:ascii="宋体" w:hAnsi="宋体" w:hint="eastAsia"/>
                <w:sz w:val="24"/>
              </w:rPr>
              <w:t>、</w:t>
            </w:r>
            <w:r w:rsidRPr="00AE41C3">
              <w:rPr>
                <w:rFonts w:ascii="宋体" w:hAnsi="宋体" w:hint="eastAsia"/>
                <w:sz w:val="24"/>
              </w:rPr>
              <w:t>行为分析：快速移动检测，越线检测，入侵检测，区域进入</w:t>
            </w:r>
            <w:r w:rsidRPr="00AE41C3">
              <w:rPr>
                <w:rFonts w:ascii="宋体" w:hAnsi="宋体"/>
                <w:sz w:val="24"/>
              </w:rPr>
              <w:t>/离开检测，徘徊检测</w:t>
            </w:r>
          </w:p>
          <w:p w14:paraId="1A76CD79" w14:textId="77777777" w:rsidR="00B0312A" w:rsidRPr="00AE41C3" w:rsidRDefault="00B0312A" w:rsidP="008668C9">
            <w:pPr>
              <w:spacing w:line="360" w:lineRule="auto"/>
              <w:rPr>
                <w:rFonts w:ascii="宋体" w:hAnsi="宋体"/>
                <w:sz w:val="24"/>
              </w:rPr>
            </w:pPr>
            <w:r>
              <w:rPr>
                <w:rFonts w:ascii="宋体" w:hAnsi="宋体"/>
                <w:sz w:val="24"/>
              </w:rPr>
              <w:t>8</w:t>
            </w:r>
            <w:r>
              <w:rPr>
                <w:rFonts w:ascii="宋体" w:hAnsi="宋体" w:hint="eastAsia"/>
                <w:sz w:val="24"/>
              </w:rPr>
              <w:t>、</w:t>
            </w:r>
            <w:r w:rsidRPr="00AE41C3">
              <w:rPr>
                <w:rFonts w:ascii="宋体" w:hAnsi="宋体" w:hint="eastAsia"/>
                <w:sz w:val="24"/>
              </w:rPr>
              <w:t>以太网络接口：支持</w:t>
            </w:r>
          </w:p>
          <w:p w14:paraId="5AB55DB8" w14:textId="77777777" w:rsidR="00B0312A" w:rsidRPr="00AE41C3" w:rsidRDefault="00B0312A" w:rsidP="008668C9">
            <w:pPr>
              <w:spacing w:line="360" w:lineRule="auto"/>
              <w:rPr>
                <w:rFonts w:ascii="宋体" w:hAnsi="宋体"/>
                <w:sz w:val="24"/>
              </w:rPr>
            </w:pPr>
            <w:r>
              <w:rPr>
                <w:rFonts w:ascii="宋体" w:hAnsi="宋体" w:hint="eastAsia"/>
                <w:sz w:val="24"/>
              </w:rPr>
              <w:t>9、</w:t>
            </w:r>
            <w:r w:rsidRPr="00AE41C3">
              <w:rPr>
                <w:rFonts w:ascii="宋体" w:hAnsi="宋体" w:hint="eastAsia"/>
                <w:sz w:val="24"/>
              </w:rPr>
              <w:t>以太网络接口数量：</w:t>
            </w:r>
            <w:r>
              <w:rPr>
                <w:rFonts w:ascii="宋体" w:hAnsi="宋体" w:hint="eastAsia"/>
                <w:sz w:val="24"/>
              </w:rPr>
              <w:t>至少</w:t>
            </w:r>
            <w:r w:rsidRPr="00AE41C3">
              <w:rPr>
                <w:rFonts w:ascii="宋体" w:hAnsi="宋体"/>
                <w:sz w:val="24"/>
              </w:rPr>
              <w:t>1个</w:t>
            </w:r>
          </w:p>
          <w:p w14:paraId="7AD92F9C" w14:textId="70105957" w:rsidR="00B0312A" w:rsidRPr="00AE41C3" w:rsidRDefault="00B0312A" w:rsidP="008668C9">
            <w:pPr>
              <w:spacing w:line="360" w:lineRule="auto"/>
              <w:rPr>
                <w:rFonts w:ascii="宋体" w:hAnsi="宋体"/>
                <w:sz w:val="24"/>
              </w:rPr>
            </w:pPr>
            <w:r>
              <w:rPr>
                <w:rFonts w:ascii="宋体" w:hAnsi="宋体"/>
                <w:sz w:val="24"/>
              </w:rPr>
              <w:t>10</w:t>
            </w:r>
            <w:r>
              <w:rPr>
                <w:rFonts w:ascii="宋体" w:hAnsi="宋体" w:hint="eastAsia"/>
                <w:sz w:val="24"/>
              </w:rPr>
              <w:t>、</w:t>
            </w:r>
            <w:r w:rsidRPr="00AE41C3">
              <w:rPr>
                <w:rFonts w:ascii="宋体" w:hAnsi="宋体" w:hint="eastAsia"/>
                <w:sz w:val="24"/>
              </w:rPr>
              <w:t>以太网络接口带宽：</w:t>
            </w:r>
            <w:r>
              <w:rPr>
                <w:rFonts w:ascii="宋体" w:hAnsi="宋体" w:hint="eastAsia"/>
                <w:sz w:val="24"/>
              </w:rPr>
              <w:t>至少</w:t>
            </w:r>
            <w:r w:rsidRPr="00AE41C3">
              <w:rPr>
                <w:rFonts w:ascii="宋体" w:hAnsi="宋体"/>
                <w:sz w:val="24"/>
              </w:rPr>
              <w:t>10M/100M自适应以太</w:t>
            </w:r>
            <w:r w:rsidRPr="00AE41C3">
              <w:rPr>
                <w:rFonts w:ascii="宋体" w:hAnsi="宋体"/>
                <w:sz w:val="24"/>
              </w:rPr>
              <w:lastRenderedPageBreak/>
              <w:t>网口</w:t>
            </w:r>
          </w:p>
          <w:p w14:paraId="790476B8" w14:textId="77777777" w:rsidR="00B0312A" w:rsidRPr="00AE41C3" w:rsidRDefault="00B0312A" w:rsidP="008668C9">
            <w:pPr>
              <w:spacing w:line="360" w:lineRule="auto"/>
              <w:rPr>
                <w:rFonts w:ascii="宋体" w:hAnsi="宋体"/>
                <w:sz w:val="24"/>
              </w:rPr>
            </w:pPr>
            <w:r>
              <w:rPr>
                <w:rFonts w:ascii="宋体" w:hAnsi="宋体"/>
                <w:sz w:val="24"/>
              </w:rPr>
              <w:t>11</w:t>
            </w:r>
            <w:r>
              <w:rPr>
                <w:rFonts w:ascii="宋体" w:hAnsi="宋体" w:hint="eastAsia"/>
                <w:sz w:val="24"/>
              </w:rPr>
              <w:t>、</w:t>
            </w:r>
            <w:r w:rsidRPr="00AE41C3">
              <w:rPr>
                <w:rFonts w:ascii="宋体" w:hAnsi="宋体" w:hint="eastAsia"/>
                <w:sz w:val="24"/>
              </w:rPr>
              <w:t>电源类型：</w:t>
            </w:r>
            <w:r w:rsidRPr="00AE41C3">
              <w:rPr>
                <w:rFonts w:ascii="宋体" w:hAnsi="宋体"/>
                <w:sz w:val="24"/>
              </w:rPr>
              <w:t>DC12V,POE(1EEE802.3af)</w:t>
            </w:r>
          </w:p>
          <w:p w14:paraId="3B4B6535" w14:textId="51659DC1"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w:t>
            </w:r>
            <w:r w:rsidRPr="00AE41C3">
              <w:rPr>
                <w:rFonts w:ascii="宋体" w:hAnsi="宋体" w:hint="eastAsia"/>
                <w:sz w:val="24"/>
              </w:rPr>
              <w:t>最大功耗：</w:t>
            </w:r>
            <w:r>
              <w:rPr>
                <w:rFonts w:ascii="宋体" w:hAnsi="宋体" w:hint="eastAsia"/>
                <w:sz w:val="24"/>
              </w:rPr>
              <w:t>≥</w:t>
            </w:r>
            <w:r w:rsidRPr="00AE41C3">
              <w:rPr>
                <w:rFonts w:ascii="宋体" w:hAnsi="宋体"/>
                <w:sz w:val="24"/>
              </w:rPr>
              <w:t>12W</w:t>
            </w:r>
          </w:p>
          <w:p w14:paraId="56767F8A" w14:textId="77777777" w:rsidR="00B0312A" w:rsidRPr="00AE41C3" w:rsidRDefault="00B0312A" w:rsidP="008668C9">
            <w:pPr>
              <w:spacing w:line="360" w:lineRule="auto"/>
              <w:rPr>
                <w:rFonts w:ascii="宋体" w:hAnsi="宋体"/>
                <w:sz w:val="24"/>
              </w:rPr>
            </w:pPr>
            <w:r>
              <w:rPr>
                <w:rFonts w:ascii="宋体" w:hAnsi="宋体"/>
                <w:sz w:val="24"/>
              </w:rPr>
              <w:t>13</w:t>
            </w:r>
            <w:r>
              <w:rPr>
                <w:rFonts w:ascii="宋体" w:hAnsi="宋体" w:hint="eastAsia"/>
                <w:sz w:val="24"/>
              </w:rPr>
              <w:t>、</w:t>
            </w:r>
            <w:r w:rsidRPr="00AE41C3">
              <w:rPr>
                <w:rFonts w:ascii="宋体" w:hAnsi="宋体" w:hint="eastAsia"/>
                <w:sz w:val="24"/>
              </w:rPr>
              <w:t>工作温度：</w:t>
            </w:r>
            <w:r w:rsidRPr="00AE41C3">
              <w:rPr>
                <w:rFonts w:ascii="宋体" w:hAnsi="宋体"/>
                <w:sz w:val="24"/>
              </w:rPr>
              <w:t>-30摄氏度-60摄氏度</w:t>
            </w:r>
          </w:p>
          <w:p w14:paraId="1B07B072" w14:textId="77777777" w:rsidR="00B0312A" w:rsidRPr="00AE41C3" w:rsidRDefault="00B0312A" w:rsidP="008668C9">
            <w:pPr>
              <w:spacing w:line="360" w:lineRule="auto"/>
              <w:rPr>
                <w:rFonts w:ascii="宋体" w:hAnsi="宋体"/>
                <w:sz w:val="24"/>
              </w:rPr>
            </w:pPr>
            <w:r>
              <w:rPr>
                <w:rFonts w:ascii="宋体" w:hAnsi="宋体"/>
                <w:sz w:val="24"/>
              </w:rPr>
              <w:t>14</w:t>
            </w:r>
            <w:r>
              <w:rPr>
                <w:rFonts w:ascii="宋体" w:hAnsi="宋体" w:hint="eastAsia"/>
                <w:sz w:val="24"/>
              </w:rPr>
              <w:t>、</w:t>
            </w:r>
            <w:r w:rsidRPr="00AE41C3">
              <w:rPr>
                <w:rFonts w:ascii="宋体" w:hAnsi="宋体" w:hint="eastAsia"/>
                <w:sz w:val="24"/>
              </w:rPr>
              <w:t>工作湿度：</w:t>
            </w:r>
            <w:r w:rsidRPr="00AE41C3">
              <w:rPr>
                <w:rFonts w:ascii="宋体" w:hAnsi="宋体"/>
                <w:sz w:val="24"/>
              </w:rPr>
              <w:t>5%--95%（无冷凝）</w:t>
            </w:r>
          </w:p>
          <w:p w14:paraId="1108BAB1" w14:textId="77777777" w:rsidR="00B0312A" w:rsidRPr="00AE41C3" w:rsidRDefault="00B0312A" w:rsidP="008668C9">
            <w:pPr>
              <w:spacing w:line="360" w:lineRule="auto"/>
              <w:rPr>
                <w:rFonts w:ascii="宋体" w:hAnsi="宋体"/>
                <w:sz w:val="24"/>
              </w:rPr>
            </w:pPr>
            <w:r>
              <w:rPr>
                <w:rFonts w:ascii="宋体" w:hAnsi="宋体"/>
                <w:sz w:val="24"/>
              </w:rPr>
              <w:t>15</w:t>
            </w:r>
            <w:r>
              <w:rPr>
                <w:rFonts w:ascii="宋体" w:hAnsi="宋体" w:hint="eastAsia"/>
                <w:sz w:val="24"/>
              </w:rPr>
              <w:t>、</w:t>
            </w:r>
            <w:r w:rsidRPr="00AE41C3">
              <w:rPr>
                <w:rFonts w:ascii="宋体" w:hAnsi="宋体" w:hint="eastAsia"/>
                <w:sz w:val="24"/>
              </w:rPr>
              <w:t>防护等级：</w:t>
            </w:r>
            <w:r>
              <w:rPr>
                <w:rFonts w:ascii="宋体" w:hAnsi="宋体" w:hint="eastAsia"/>
                <w:sz w:val="24"/>
              </w:rPr>
              <w:t>≥</w:t>
            </w:r>
            <w:r w:rsidRPr="00AE41C3">
              <w:rPr>
                <w:rFonts w:ascii="宋体" w:hAnsi="宋体"/>
                <w:sz w:val="24"/>
              </w:rPr>
              <w:t>IP67</w:t>
            </w:r>
          </w:p>
        </w:tc>
        <w:tc>
          <w:tcPr>
            <w:tcW w:w="709" w:type="dxa"/>
            <w:shd w:val="clear" w:color="auto" w:fill="auto"/>
            <w:noWrap/>
            <w:vAlign w:val="center"/>
          </w:tcPr>
          <w:p w14:paraId="16EED166"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9</w:t>
            </w:r>
            <w:r w:rsidRPr="00AE41C3">
              <w:rPr>
                <w:rFonts w:ascii="宋体" w:hAnsi="宋体" w:hint="eastAsia"/>
                <w:sz w:val="24"/>
              </w:rPr>
              <w:t>台</w:t>
            </w:r>
          </w:p>
        </w:tc>
        <w:tc>
          <w:tcPr>
            <w:tcW w:w="709" w:type="dxa"/>
          </w:tcPr>
          <w:p w14:paraId="0FB40A67" w14:textId="6221A47B"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6A8F277D" w14:textId="08FFBD8E" w:rsidTr="00B0312A">
        <w:tc>
          <w:tcPr>
            <w:tcW w:w="1003" w:type="dxa"/>
            <w:vMerge/>
            <w:vAlign w:val="center"/>
          </w:tcPr>
          <w:p w14:paraId="5EDE7CEB"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186B2DB2" w14:textId="77777777" w:rsidR="00B0312A" w:rsidRPr="00AE41C3" w:rsidRDefault="00B0312A" w:rsidP="008668C9">
            <w:pPr>
              <w:spacing w:line="360" w:lineRule="auto"/>
              <w:rPr>
                <w:rFonts w:ascii="宋体" w:hAnsi="宋体"/>
                <w:sz w:val="24"/>
              </w:rPr>
            </w:pPr>
            <w:r w:rsidRPr="00AE41C3">
              <w:rPr>
                <w:rFonts w:ascii="宋体" w:hAnsi="宋体" w:hint="eastAsia"/>
                <w:sz w:val="24"/>
              </w:rPr>
              <w:t>3</w:t>
            </w:r>
          </w:p>
        </w:tc>
        <w:tc>
          <w:tcPr>
            <w:tcW w:w="567" w:type="dxa"/>
            <w:shd w:val="clear" w:color="auto" w:fill="auto"/>
            <w:noWrap/>
            <w:vAlign w:val="center"/>
          </w:tcPr>
          <w:p w14:paraId="62C4D5D6" w14:textId="77777777" w:rsidR="00B0312A" w:rsidRPr="00AE41C3" w:rsidRDefault="00B0312A" w:rsidP="008668C9">
            <w:pPr>
              <w:spacing w:line="360" w:lineRule="auto"/>
              <w:rPr>
                <w:rFonts w:ascii="宋体" w:hAnsi="宋体"/>
                <w:sz w:val="24"/>
              </w:rPr>
            </w:pPr>
            <w:r w:rsidRPr="00AE41C3">
              <w:rPr>
                <w:rFonts w:ascii="宋体" w:hAnsi="宋体" w:hint="eastAsia"/>
                <w:sz w:val="24"/>
              </w:rPr>
              <w:t>枪式摄像机支架</w:t>
            </w:r>
          </w:p>
        </w:tc>
        <w:tc>
          <w:tcPr>
            <w:tcW w:w="5670" w:type="dxa"/>
            <w:shd w:val="clear" w:color="auto" w:fill="auto"/>
            <w:noWrap/>
            <w:vAlign w:val="center"/>
          </w:tcPr>
          <w:p w14:paraId="344C5A38" w14:textId="40555565" w:rsidR="00B0312A" w:rsidRDefault="00B0312A" w:rsidP="008668C9">
            <w:pPr>
              <w:spacing w:line="360" w:lineRule="auto"/>
              <w:jc w:val="left"/>
              <w:rPr>
                <w:rFonts w:ascii="宋体" w:hAnsi="宋体"/>
                <w:sz w:val="24"/>
              </w:rPr>
            </w:pPr>
            <w:r>
              <w:rPr>
                <w:rFonts w:ascii="宋体" w:hAnsi="宋体" w:hint="eastAsia"/>
                <w:sz w:val="24"/>
              </w:rPr>
              <w:t>1、</w:t>
            </w:r>
            <w:r w:rsidRPr="00AE41C3">
              <w:rPr>
                <w:rFonts w:ascii="宋体" w:hAnsi="宋体" w:hint="eastAsia"/>
                <w:sz w:val="24"/>
              </w:rPr>
              <w:t xml:space="preserve">配套枪型摄像机使用 </w:t>
            </w:r>
          </w:p>
          <w:p w14:paraId="702DEA43" w14:textId="095D7D1E" w:rsidR="00B0312A" w:rsidRPr="00AE41C3" w:rsidRDefault="00B0312A" w:rsidP="008668C9">
            <w:pPr>
              <w:spacing w:line="360" w:lineRule="auto"/>
              <w:jc w:val="left"/>
              <w:rPr>
                <w:rFonts w:ascii="宋体" w:hAnsi="宋体"/>
                <w:sz w:val="24"/>
              </w:rPr>
            </w:pPr>
            <w:r>
              <w:rPr>
                <w:rFonts w:ascii="宋体" w:hAnsi="宋体" w:hint="eastAsia"/>
                <w:sz w:val="24"/>
              </w:rPr>
              <w:t>2、服务：</w:t>
            </w:r>
            <w:r>
              <w:rPr>
                <w:rFonts w:ascii="宋体" w:hAnsi="宋体"/>
                <w:sz w:val="24"/>
              </w:rPr>
              <w:t>5</w:t>
            </w:r>
            <w:r w:rsidRPr="00AE41C3">
              <w:rPr>
                <w:rFonts w:ascii="宋体" w:hAnsi="宋体" w:hint="eastAsia"/>
                <w:sz w:val="24"/>
              </w:rPr>
              <w:t>年原厂质保</w:t>
            </w:r>
          </w:p>
        </w:tc>
        <w:tc>
          <w:tcPr>
            <w:tcW w:w="709" w:type="dxa"/>
            <w:shd w:val="clear" w:color="auto" w:fill="auto"/>
            <w:noWrap/>
            <w:vAlign w:val="center"/>
          </w:tcPr>
          <w:p w14:paraId="2C80F6F7" w14:textId="77777777" w:rsidR="00B0312A" w:rsidRPr="00AE41C3" w:rsidRDefault="00B0312A" w:rsidP="008668C9">
            <w:pPr>
              <w:spacing w:line="360" w:lineRule="auto"/>
              <w:rPr>
                <w:rFonts w:ascii="宋体" w:hAnsi="宋体"/>
                <w:sz w:val="24"/>
              </w:rPr>
            </w:pPr>
            <w:r w:rsidRPr="00AE41C3">
              <w:rPr>
                <w:rFonts w:ascii="宋体" w:hAnsi="宋体"/>
                <w:sz w:val="24"/>
              </w:rPr>
              <w:t>23</w:t>
            </w:r>
            <w:r w:rsidRPr="00AE41C3">
              <w:rPr>
                <w:rFonts w:ascii="宋体" w:hAnsi="宋体" w:hint="eastAsia"/>
                <w:sz w:val="24"/>
              </w:rPr>
              <w:t>个</w:t>
            </w:r>
          </w:p>
        </w:tc>
        <w:tc>
          <w:tcPr>
            <w:tcW w:w="709" w:type="dxa"/>
          </w:tcPr>
          <w:p w14:paraId="5617A389" w14:textId="4DEAEF1A"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5B1FABA7" w14:textId="63E9AC63" w:rsidTr="00B0312A">
        <w:tc>
          <w:tcPr>
            <w:tcW w:w="1003" w:type="dxa"/>
            <w:vMerge/>
            <w:vAlign w:val="center"/>
          </w:tcPr>
          <w:p w14:paraId="10EAC460"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197C41D0" w14:textId="77777777" w:rsidR="00B0312A" w:rsidRPr="00AE41C3" w:rsidRDefault="00B0312A" w:rsidP="008668C9">
            <w:pPr>
              <w:spacing w:line="360" w:lineRule="auto"/>
              <w:rPr>
                <w:rFonts w:ascii="宋体" w:hAnsi="宋体"/>
                <w:sz w:val="24"/>
              </w:rPr>
            </w:pPr>
            <w:r w:rsidRPr="00AE41C3">
              <w:rPr>
                <w:rFonts w:ascii="宋体" w:hAnsi="宋体"/>
                <w:sz w:val="24"/>
              </w:rPr>
              <w:t>4</w:t>
            </w:r>
          </w:p>
        </w:tc>
        <w:tc>
          <w:tcPr>
            <w:tcW w:w="567" w:type="dxa"/>
            <w:shd w:val="clear" w:color="auto" w:fill="auto"/>
            <w:noWrap/>
            <w:vAlign w:val="center"/>
          </w:tcPr>
          <w:p w14:paraId="4EF57F1C" w14:textId="77777777" w:rsidR="00B0312A" w:rsidRPr="00AE41C3" w:rsidRDefault="00B0312A" w:rsidP="008668C9">
            <w:pPr>
              <w:spacing w:line="360" w:lineRule="auto"/>
              <w:rPr>
                <w:rFonts w:ascii="宋体" w:hAnsi="宋体"/>
                <w:sz w:val="24"/>
              </w:rPr>
            </w:pPr>
            <w:r w:rsidRPr="00AE41C3">
              <w:rPr>
                <w:rFonts w:ascii="宋体" w:hAnsi="宋体" w:hint="eastAsia"/>
                <w:sz w:val="24"/>
              </w:rPr>
              <w:t>硬盘录像机</w:t>
            </w:r>
          </w:p>
        </w:tc>
        <w:tc>
          <w:tcPr>
            <w:tcW w:w="5670" w:type="dxa"/>
            <w:shd w:val="clear" w:color="auto" w:fill="auto"/>
            <w:vAlign w:val="center"/>
          </w:tcPr>
          <w:p w14:paraId="3B1A3801" w14:textId="642D27C6" w:rsidR="00B0312A" w:rsidRPr="00AE41C3"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视频转发：</w:t>
            </w:r>
            <w:r>
              <w:rPr>
                <w:rFonts w:ascii="宋体" w:hAnsi="宋体" w:hint="eastAsia"/>
                <w:sz w:val="24"/>
              </w:rPr>
              <w:t>≥</w:t>
            </w:r>
            <w:r w:rsidRPr="00AE41C3">
              <w:rPr>
                <w:rFonts w:ascii="宋体" w:hAnsi="宋体"/>
                <w:sz w:val="24"/>
              </w:rPr>
              <w:t>64路，转发能力</w:t>
            </w:r>
            <w:r>
              <w:rPr>
                <w:rFonts w:ascii="宋体" w:hAnsi="宋体" w:hint="eastAsia"/>
                <w:sz w:val="24"/>
              </w:rPr>
              <w:t>≥</w:t>
            </w:r>
            <w:r w:rsidRPr="00AE41C3">
              <w:rPr>
                <w:rFonts w:ascii="宋体" w:hAnsi="宋体"/>
                <w:sz w:val="24"/>
              </w:rPr>
              <w:t>320Mbps</w:t>
            </w:r>
          </w:p>
          <w:p w14:paraId="77E3483D" w14:textId="6C0EEA2D" w:rsidR="00B0312A" w:rsidRPr="00AE41C3" w:rsidRDefault="00B0312A" w:rsidP="008668C9">
            <w:pPr>
              <w:spacing w:line="360" w:lineRule="auto"/>
              <w:rPr>
                <w:rFonts w:ascii="宋体" w:hAnsi="宋体"/>
                <w:sz w:val="24"/>
              </w:rPr>
            </w:pPr>
            <w:r>
              <w:rPr>
                <w:rFonts w:ascii="宋体" w:hAnsi="宋体"/>
                <w:sz w:val="24"/>
              </w:rPr>
              <w:t>2</w:t>
            </w:r>
            <w:r>
              <w:rPr>
                <w:rFonts w:ascii="宋体" w:hAnsi="宋体" w:hint="eastAsia"/>
                <w:sz w:val="24"/>
              </w:rPr>
              <w:t>、</w:t>
            </w:r>
            <w:r w:rsidRPr="00AE41C3">
              <w:rPr>
                <w:rFonts w:ascii="宋体" w:hAnsi="宋体" w:hint="eastAsia"/>
                <w:sz w:val="24"/>
              </w:rPr>
              <w:t>网络视频输入：</w:t>
            </w:r>
            <w:r>
              <w:rPr>
                <w:rFonts w:ascii="宋体" w:hAnsi="宋体" w:hint="eastAsia"/>
                <w:sz w:val="24"/>
              </w:rPr>
              <w:t>≥</w:t>
            </w:r>
            <w:r w:rsidRPr="00AE41C3">
              <w:rPr>
                <w:rFonts w:ascii="宋体" w:hAnsi="宋体"/>
                <w:sz w:val="24"/>
              </w:rPr>
              <w:t>64路，接入能力</w:t>
            </w:r>
            <w:r>
              <w:rPr>
                <w:rFonts w:ascii="宋体" w:hAnsi="宋体" w:hint="eastAsia"/>
                <w:sz w:val="24"/>
              </w:rPr>
              <w:t>≥</w:t>
            </w:r>
            <w:r w:rsidRPr="00AE41C3">
              <w:rPr>
                <w:rFonts w:ascii="宋体" w:hAnsi="宋体"/>
                <w:sz w:val="24"/>
              </w:rPr>
              <w:t>320Mbps</w:t>
            </w:r>
          </w:p>
          <w:p w14:paraId="6557501B"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录像保护：支持</w:t>
            </w:r>
            <w:proofErr w:type="spellStart"/>
            <w:r w:rsidRPr="00AE41C3">
              <w:rPr>
                <w:rFonts w:ascii="宋体" w:hAnsi="宋体"/>
                <w:sz w:val="24"/>
              </w:rPr>
              <w:t>Safevideo</w:t>
            </w:r>
            <w:proofErr w:type="spellEnd"/>
            <w:r w:rsidRPr="00AE41C3">
              <w:rPr>
                <w:rFonts w:ascii="宋体" w:hAnsi="宋体"/>
                <w:sz w:val="24"/>
              </w:rPr>
              <w:t>+,录像锁定、断点续传</w:t>
            </w:r>
          </w:p>
          <w:p w14:paraId="61A91710" w14:textId="77777777" w:rsidR="00B0312A" w:rsidRPr="00AE41C3" w:rsidRDefault="00B0312A" w:rsidP="008668C9">
            <w:pPr>
              <w:spacing w:line="360" w:lineRule="auto"/>
              <w:rPr>
                <w:rFonts w:ascii="宋体" w:hAnsi="宋体"/>
                <w:sz w:val="24"/>
              </w:rPr>
            </w:pPr>
            <w:r w:rsidRPr="00AE41C3">
              <w:rPr>
                <w:rFonts w:ascii="宋体" w:hAnsi="宋体" w:hint="eastAsia"/>
                <w:sz w:val="24"/>
              </w:rPr>
              <w:t>录像回放：本地：多路同步回放、分段回放</w:t>
            </w:r>
            <w:proofErr w:type="spellStart"/>
            <w:r w:rsidRPr="00AE41C3">
              <w:rPr>
                <w:rFonts w:ascii="宋体" w:hAnsi="宋体"/>
                <w:sz w:val="24"/>
              </w:rPr>
              <w:t>iCIient</w:t>
            </w:r>
            <w:proofErr w:type="spellEnd"/>
            <w:r w:rsidRPr="00AE41C3">
              <w:rPr>
                <w:rFonts w:ascii="宋体" w:hAnsi="宋体"/>
                <w:sz w:val="24"/>
              </w:rPr>
              <w:t>;支持回放上墙，同步回放上墙</w:t>
            </w:r>
          </w:p>
          <w:p w14:paraId="2EE6B94C" w14:textId="77777777" w:rsidR="00B0312A" w:rsidRPr="00AE41C3" w:rsidRDefault="00B0312A" w:rsidP="008668C9">
            <w:pPr>
              <w:spacing w:line="360" w:lineRule="auto"/>
              <w:rPr>
                <w:rFonts w:ascii="宋体" w:hAnsi="宋体"/>
                <w:sz w:val="24"/>
              </w:rPr>
            </w:pPr>
            <w:r>
              <w:rPr>
                <w:rFonts w:ascii="宋体" w:hAnsi="宋体" w:hint="eastAsia"/>
                <w:sz w:val="24"/>
              </w:rPr>
              <w:t>4、</w:t>
            </w:r>
            <w:r w:rsidRPr="00AE41C3">
              <w:rPr>
                <w:rFonts w:ascii="宋体" w:hAnsi="宋体" w:hint="eastAsia"/>
                <w:sz w:val="24"/>
              </w:rPr>
              <w:t>录像方式：支持手动录像、计划录像、多种告警联动触发的录像</w:t>
            </w:r>
          </w:p>
          <w:p w14:paraId="645F7572"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sidRPr="00AE41C3">
              <w:rPr>
                <w:rFonts w:ascii="宋体" w:hAnsi="宋体"/>
                <w:sz w:val="24"/>
              </w:rPr>
              <w:t>RAID级别：</w:t>
            </w:r>
            <w:r>
              <w:rPr>
                <w:rFonts w:ascii="宋体" w:hAnsi="宋体" w:hint="eastAsia"/>
                <w:sz w:val="24"/>
              </w:rPr>
              <w:t>至少</w:t>
            </w:r>
            <w:r w:rsidRPr="00AE41C3">
              <w:rPr>
                <w:rFonts w:ascii="宋体" w:hAnsi="宋体"/>
                <w:sz w:val="24"/>
              </w:rPr>
              <w:t>RAID5</w:t>
            </w:r>
          </w:p>
          <w:p w14:paraId="3D297247"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硬盘数量：</w:t>
            </w:r>
            <w:r>
              <w:rPr>
                <w:rFonts w:ascii="宋体" w:hAnsi="宋体" w:hint="eastAsia"/>
                <w:sz w:val="24"/>
              </w:rPr>
              <w:t>≥</w:t>
            </w:r>
            <w:r w:rsidRPr="00AE41C3">
              <w:rPr>
                <w:rFonts w:ascii="宋体" w:hAnsi="宋体"/>
                <w:sz w:val="24"/>
              </w:rPr>
              <w:t>16盘位，配置不低于104TB硬盘容量</w:t>
            </w:r>
          </w:p>
          <w:p w14:paraId="7A11DBCA" w14:textId="77777777" w:rsidR="00B0312A" w:rsidRPr="00AE41C3" w:rsidRDefault="00B0312A" w:rsidP="008668C9">
            <w:pPr>
              <w:spacing w:line="360" w:lineRule="auto"/>
              <w:rPr>
                <w:rFonts w:ascii="宋体" w:hAnsi="宋体"/>
                <w:sz w:val="24"/>
              </w:rPr>
            </w:pPr>
            <w:r w:rsidRPr="00AE41C3">
              <w:rPr>
                <w:rFonts w:ascii="宋体" w:hAnsi="宋体" w:hint="eastAsia"/>
                <w:sz w:val="24"/>
              </w:rPr>
              <w:t>预览模式：</w:t>
            </w:r>
            <w:r w:rsidRPr="00AE41C3">
              <w:rPr>
                <w:rFonts w:ascii="宋体" w:hAnsi="宋体"/>
                <w:sz w:val="24"/>
              </w:rPr>
              <w:t>1/4/8/9/16/32</w:t>
            </w:r>
            <w:r>
              <w:rPr>
                <w:rFonts w:ascii="宋体" w:hAnsi="宋体" w:hint="eastAsia"/>
                <w:sz w:val="24"/>
              </w:rPr>
              <w:t>等</w:t>
            </w:r>
            <w:r w:rsidRPr="00AE41C3">
              <w:rPr>
                <w:rFonts w:ascii="宋体" w:hAnsi="宋体"/>
                <w:sz w:val="24"/>
              </w:rPr>
              <w:t>画面</w:t>
            </w:r>
          </w:p>
          <w:p w14:paraId="1A29D7F6" w14:textId="77777777" w:rsidR="00B0312A" w:rsidRDefault="00B0312A" w:rsidP="008668C9">
            <w:pPr>
              <w:spacing w:line="360" w:lineRule="auto"/>
              <w:rPr>
                <w:rFonts w:ascii="宋体" w:hAnsi="宋体"/>
                <w:sz w:val="24"/>
              </w:rPr>
            </w:pPr>
            <w:r>
              <w:rPr>
                <w:rFonts w:ascii="宋体" w:hAnsi="宋体" w:hint="eastAsia"/>
                <w:sz w:val="24"/>
              </w:rPr>
              <w:t>7、</w:t>
            </w:r>
            <w:r w:rsidRPr="00AE41C3">
              <w:rPr>
                <w:rFonts w:ascii="宋体" w:hAnsi="宋体" w:hint="eastAsia"/>
                <w:sz w:val="24"/>
              </w:rPr>
              <w:t>回放下载：</w:t>
            </w:r>
            <w:r>
              <w:rPr>
                <w:rFonts w:ascii="宋体" w:hAnsi="宋体" w:hint="eastAsia"/>
                <w:sz w:val="24"/>
              </w:rPr>
              <w:t>≥</w:t>
            </w:r>
            <w:r w:rsidRPr="00AE41C3">
              <w:rPr>
                <w:rFonts w:ascii="宋体" w:hAnsi="宋体"/>
                <w:sz w:val="24"/>
              </w:rPr>
              <w:t>32路，回访能力：</w:t>
            </w:r>
            <w:r>
              <w:rPr>
                <w:rFonts w:ascii="宋体" w:hAnsi="宋体" w:hint="eastAsia"/>
                <w:sz w:val="24"/>
              </w:rPr>
              <w:t>≥</w:t>
            </w:r>
            <w:r w:rsidRPr="00AE41C3">
              <w:rPr>
                <w:rFonts w:ascii="宋体" w:hAnsi="宋体"/>
                <w:sz w:val="24"/>
              </w:rPr>
              <w:t>160Mbps,</w:t>
            </w:r>
          </w:p>
          <w:p w14:paraId="524EAA58" w14:textId="77777777" w:rsidR="00B0312A" w:rsidRPr="00AE41C3" w:rsidRDefault="00B0312A" w:rsidP="008668C9">
            <w:pPr>
              <w:spacing w:line="360" w:lineRule="auto"/>
              <w:rPr>
                <w:rFonts w:ascii="宋体" w:hAnsi="宋体"/>
                <w:sz w:val="24"/>
              </w:rPr>
            </w:pPr>
            <w:r>
              <w:rPr>
                <w:rFonts w:ascii="宋体" w:hAnsi="宋体" w:hint="eastAsia"/>
                <w:sz w:val="24"/>
              </w:rPr>
              <w:t>服务：5</w:t>
            </w:r>
            <w:r w:rsidRPr="00AE41C3">
              <w:rPr>
                <w:rFonts w:ascii="宋体" w:hAnsi="宋体"/>
                <w:sz w:val="24"/>
              </w:rPr>
              <w:t>年原厂质保</w:t>
            </w:r>
          </w:p>
        </w:tc>
        <w:tc>
          <w:tcPr>
            <w:tcW w:w="709" w:type="dxa"/>
            <w:shd w:val="clear" w:color="auto" w:fill="auto"/>
            <w:noWrap/>
            <w:vAlign w:val="center"/>
          </w:tcPr>
          <w:p w14:paraId="2EE9D1BA" w14:textId="77777777" w:rsidR="00B0312A" w:rsidRPr="00AE41C3" w:rsidRDefault="00B0312A" w:rsidP="008668C9">
            <w:pPr>
              <w:spacing w:line="360" w:lineRule="auto"/>
              <w:rPr>
                <w:rFonts w:ascii="宋体" w:hAnsi="宋体"/>
                <w:sz w:val="24"/>
              </w:rPr>
            </w:pPr>
            <w:r w:rsidRPr="00AE41C3">
              <w:rPr>
                <w:rFonts w:ascii="宋体" w:hAnsi="宋体"/>
                <w:sz w:val="24"/>
              </w:rPr>
              <w:t>1</w:t>
            </w:r>
            <w:r w:rsidRPr="00AE41C3">
              <w:rPr>
                <w:rFonts w:ascii="宋体" w:hAnsi="宋体" w:hint="eastAsia"/>
                <w:sz w:val="24"/>
              </w:rPr>
              <w:t>台</w:t>
            </w:r>
          </w:p>
        </w:tc>
        <w:tc>
          <w:tcPr>
            <w:tcW w:w="709" w:type="dxa"/>
          </w:tcPr>
          <w:p w14:paraId="16874834" w14:textId="15269B26"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3AB64950" w14:textId="5EE9BE7E" w:rsidTr="00B0312A">
        <w:tc>
          <w:tcPr>
            <w:tcW w:w="1003" w:type="dxa"/>
            <w:vMerge/>
            <w:vAlign w:val="center"/>
          </w:tcPr>
          <w:p w14:paraId="690912C3"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1C21AEAA" w14:textId="77777777" w:rsidR="00B0312A" w:rsidRPr="00AE41C3" w:rsidRDefault="00B0312A" w:rsidP="008668C9">
            <w:pPr>
              <w:spacing w:line="360" w:lineRule="auto"/>
              <w:rPr>
                <w:rFonts w:ascii="宋体" w:hAnsi="宋体"/>
                <w:sz w:val="24"/>
              </w:rPr>
            </w:pPr>
            <w:r w:rsidRPr="00AE41C3">
              <w:rPr>
                <w:rFonts w:ascii="宋体" w:hAnsi="宋体"/>
                <w:sz w:val="24"/>
              </w:rPr>
              <w:t>5</w:t>
            </w:r>
          </w:p>
        </w:tc>
        <w:tc>
          <w:tcPr>
            <w:tcW w:w="567" w:type="dxa"/>
            <w:shd w:val="clear" w:color="auto" w:fill="auto"/>
            <w:noWrap/>
            <w:vAlign w:val="center"/>
          </w:tcPr>
          <w:p w14:paraId="533671D8" w14:textId="77777777" w:rsidR="00B0312A" w:rsidRPr="00AE41C3" w:rsidRDefault="00B0312A" w:rsidP="008668C9">
            <w:pPr>
              <w:spacing w:line="360" w:lineRule="auto"/>
              <w:rPr>
                <w:rFonts w:ascii="宋体" w:hAnsi="宋体"/>
                <w:sz w:val="24"/>
              </w:rPr>
            </w:pPr>
            <w:r w:rsidRPr="00AE41C3">
              <w:rPr>
                <w:rFonts w:ascii="宋体" w:hAnsi="宋体" w:hint="eastAsia"/>
                <w:sz w:val="24"/>
              </w:rPr>
              <w:t>监视</w:t>
            </w:r>
            <w:r w:rsidRPr="00AE41C3">
              <w:rPr>
                <w:rFonts w:ascii="宋体" w:hAnsi="宋体" w:hint="eastAsia"/>
                <w:sz w:val="24"/>
              </w:rPr>
              <w:lastRenderedPageBreak/>
              <w:t>器</w:t>
            </w:r>
          </w:p>
        </w:tc>
        <w:tc>
          <w:tcPr>
            <w:tcW w:w="5670" w:type="dxa"/>
            <w:shd w:val="clear" w:color="auto" w:fill="auto"/>
            <w:vAlign w:val="center"/>
          </w:tcPr>
          <w:p w14:paraId="6ABA4D3F" w14:textId="77777777" w:rsidR="00B0312A" w:rsidRPr="00AE41C3" w:rsidRDefault="00B0312A" w:rsidP="008668C9">
            <w:pPr>
              <w:spacing w:line="360" w:lineRule="auto"/>
              <w:rPr>
                <w:rFonts w:ascii="宋体" w:hAnsi="宋体"/>
                <w:sz w:val="24"/>
              </w:rPr>
            </w:pPr>
            <w:r>
              <w:rPr>
                <w:rFonts w:ascii="宋体" w:hAnsi="宋体" w:hint="eastAsia"/>
                <w:sz w:val="24"/>
              </w:rPr>
              <w:lastRenderedPageBreak/>
              <w:t>1、</w:t>
            </w:r>
            <w:r w:rsidRPr="00AE41C3">
              <w:rPr>
                <w:rFonts w:ascii="宋体" w:hAnsi="宋体" w:hint="eastAsia"/>
                <w:sz w:val="24"/>
              </w:rPr>
              <w:t>亮度</w:t>
            </w:r>
            <w:r>
              <w:rPr>
                <w:rFonts w:ascii="宋体" w:hAnsi="宋体" w:hint="eastAsia"/>
                <w:sz w:val="24"/>
              </w:rPr>
              <w:t>≥</w:t>
            </w:r>
            <w:r w:rsidRPr="00AE41C3">
              <w:rPr>
                <w:rFonts w:ascii="宋体" w:hAnsi="宋体"/>
                <w:sz w:val="24"/>
              </w:rPr>
              <w:t>800</w:t>
            </w:r>
            <w:r w:rsidRPr="00AE41C3">
              <w:rPr>
                <w:rFonts w:ascii="宋体" w:hAnsi="宋体" w:hint="eastAsia"/>
                <w:sz w:val="24"/>
              </w:rPr>
              <w:t>尼特</w:t>
            </w:r>
          </w:p>
          <w:p w14:paraId="08326BAB" w14:textId="77777777" w:rsidR="00B0312A" w:rsidRPr="00AE41C3" w:rsidRDefault="00B0312A" w:rsidP="008668C9">
            <w:pPr>
              <w:spacing w:line="360" w:lineRule="auto"/>
              <w:rPr>
                <w:rFonts w:ascii="宋体" w:hAnsi="宋体"/>
                <w:sz w:val="24"/>
              </w:rPr>
            </w:pPr>
            <w:r>
              <w:rPr>
                <w:rFonts w:ascii="宋体" w:hAnsi="宋体" w:hint="eastAsia"/>
                <w:sz w:val="24"/>
              </w:rPr>
              <w:t>2、</w:t>
            </w:r>
            <w:r w:rsidRPr="00AE41C3">
              <w:rPr>
                <w:rFonts w:ascii="宋体" w:hAnsi="宋体" w:hint="eastAsia"/>
                <w:sz w:val="24"/>
              </w:rPr>
              <w:t>屏幕比列：</w:t>
            </w:r>
            <w:r w:rsidRPr="00AE41C3">
              <w:rPr>
                <w:rFonts w:ascii="宋体" w:hAnsi="宋体"/>
                <w:sz w:val="24"/>
              </w:rPr>
              <w:t>16:9</w:t>
            </w:r>
          </w:p>
          <w:p w14:paraId="11592351" w14:textId="77777777" w:rsidR="00B0312A" w:rsidRPr="00AE41C3" w:rsidRDefault="00B0312A" w:rsidP="008668C9">
            <w:pPr>
              <w:spacing w:line="360" w:lineRule="auto"/>
              <w:rPr>
                <w:rFonts w:ascii="宋体" w:hAnsi="宋体"/>
                <w:sz w:val="24"/>
              </w:rPr>
            </w:pPr>
            <w:r>
              <w:rPr>
                <w:rFonts w:ascii="宋体" w:hAnsi="宋体" w:hint="eastAsia"/>
                <w:sz w:val="24"/>
              </w:rPr>
              <w:lastRenderedPageBreak/>
              <w:t>3、</w:t>
            </w:r>
            <w:r w:rsidRPr="00AE41C3">
              <w:rPr>
                <w:rFonts w:ascii="宋体" w:hAnsi="宋体" w:hint="eastAsia"/>
                <w:sz w:val="24"/>
              </w:rPr>
              <w:t>五重硬件护眼</w:t>
            </w:r>
          </w:p>
          <w:p w14:paraId="23AC83A3" w14:textId="77777777"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、不低于</w:t>
            </w:r>
            <w:r w:rsidRPr="00AE41C3">
              <w:rPr>
                <w:rFonts w:ascii="宋体" w:hAnsi="宋体"/>
                <w:sz w:val="24"/>
              </w:rPr>
              <w:t>3+64GB大内存</w:t>
            </w:r>
          </w:p>
          <w:p w14:paraId="2C42DA4F"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sidRPr="00AE41C3">
              <w:rPr>
                <w:rFonts w:ascii="宋体" w:hAnsi="宋体" w:hint="eastAsia"/>
                <w:sz w:val="24"/>
              </w:rPr>
              <w:t>背光分区数</w:t>
            </w:r>
            <w:r w:rsidRPr="00AE41C3">
              <w:rPr>
                <w:rFonts w:ascii="宋体" w:hAnsi="宋体"/>
                <w:sz w:val="24"/>
              </w:rPr>
              <w:t>50--100级</w:t>
            </w:r>
          </w:p>
          <w:p w14:paraId="1BBDD73A" w14:textId="77777777" w:rsidR="00B0312A" w:rsidRPr="00AE41C3" w:rsidRDefault="00B0312A" w:rsidP="008668C9">
            <w:pPr>
              <w:spacing w:line="360" w:lineRule="auto"/>
              <w:rPr>
                <w:rFonts w:ascii="宋体" w:hAnsi="宋体"/>
                <w:sz w:val="24"/>
              </w:rPr>
            </w:pPr>
            <w:r>
              <w:rPr>
                <w:rFonts w:ascii="宋体" w:hAnsi="宋体" w:hint="eastAsia"/>
                <w:sz w:val="24"/>
              </w:rPr>
              <w:t>6、</w:t>
            </w:r>
            <w:r w:rsidRPr="00AE41C3">
              <w:rPr>
                <w:rFonts w:ascii="宋体" w:hAnsi="宋体" w:hint="eastAsia"/>
                <w:sz w:val="24"/>
              </w:rPr>
              <w:t>色域值</w:t>
            </w:r>
            <w:r>
              <w:rPr>
                <w:rFonts w:ascii="宋体" w:hAnsi="宋体" w:hint="eastAsia"/>
                <w:sz w:val="24"/>
              </w:rPr>
              <w:t>≥</w:t>
            </w:r>
            <w:r w:rsidRPr="00AE41C3">
              <w:rPr>
                <w:rFonts w:ascii="宋体" w:hAnsi="宋体"/>
                <w:sz w:val="24"/>
              </w:rPr>
              <w:t>130%</w:t>
            </w:r>
          </w:p>
          <w:p w14:paraId="5CF68D55" w14:textId="77777777" w:rsidR="00B0312A" w:rsidRPr="00AE41C3" w:rsidRDefault="00B0312A" w:rsidP="008668C9">
            <w:pPr>
              <w:spacing w:line="360" w:lineRule="auto"/>
              <w:rPr>
                <w:rFonts w:ascii="宋体" w:hAnsi="宋体"/>
                <w:sz w:val="24"/>
              </w:rPr>
            </w:pPr>
            <w:r>
              <w:rPr>
                <w:rFonts w:ascii="宋体" w:hAnsi="宋体"/>
                <w:sz w:val="24"/>
              </w:rPr>
              <w:t>7</w:t>
            </w:r>
            <w:r>
              <w:rPr>
                <w:rFonts w:ascii="宋体" w:hAnsi="宋体" w:hint="eastAsia"/>
                <w:sz w:val="24"/>
              </w:rPr>
              <w:t>、</w:t>
            </w:r>
            <w:r w:rsidRPr="00AE41C3">
              <w:rPr>
                <w:rFonts w:ascii="宋体" w:hAnsi="宋体" w:hint="eastAsia"/>
                <w:sz w:val="24"/>
              </w:rPr>
              <w:t>屏幕尺寸</w:t>
            </w:r>
            <w:r w:rsidRPr="00AE41C3">
              <w:rPr>
                <w:rFonts w:ascii="宋体" w:hAnsi="宋体"/>
                <w:sz w:val="24"/>
              </w:rPr>
              <w:t>55英寸</w:t>
            </w:r>
          </w:p>
          <w:p w14:paraId="7998D7BB" w14:textId="77777777" w:rsidR="00B0312A" w:rsidRPr="00AE41C3" w:rsidRDefault="00B0312A" w:rsidP="008668C9">
            <w:pPr>
              <w:spacing w:line="360" w:lineRule="auto"/>
              <w:rPr>
                <w:rFonts w:ascii="宋体" w:hAnsi="宋体"/>
                <w:sz w:val="24"/>
              </w:rPr>
            </w:pPr>
            <w:r>
              <w:rPr>
                <w:rFonts w:ascii="宋体" w:hAnsi="宋体" w:hint="eastAsia"/>
                <w:sz w:val="24"/>
              </w:rPr>
              <w:t>8、</w:t>
            </w:r>
            <w:r w:rsidRPr="00AE41C3">
              <w:rPr>
                <w:rFonts w:ascii="宋体" w:hAnsi="宋体" w:hint="eastAsia"/>
                <w:sz w:val="24"/>
              </w:rPr>
              <w:t>屏幕分辨率超高清</w:t>
            </w:r>
            <w:r w:rsidRPr="00AE41C3">
              <w:rPr>
                <w:rFonts w:ascii="宋体" w:hAnsi="宋体"/>
                <w:sz w:val="24"/>
              </w:rPr>
              <w:t>4K</w:t>
            </w:r>
          </w:p>
          <w:p w14:paraId="779929AD" w14:textId="77777777" w:rsidR="00B0312A" w:rsidRPr="00AE41C3" w:rsidRDefault="00B0312A" w:rsidP="008668C9">
            <w:pPr>
              <w:spacing w:line="360" w:lineRule="auto"/>
              <w:rPr>
                <w:rFonts w:ascii="宋体" w:hAnsi="宋体"/>
                <w:sz w:val="24"/>
              </w:rPr>
            </w:pPr>
            <w:r>
              <w:rPr>
                <w:rFonts w:ascii="宋体" w:hAnsi="宋体" w:hint="eastAsia"/>
                <w:sz w:val="24"/>
              </w:rPr>
              <w:t>9、</w:t>
            </w:r>
            <w:r w:rsidRPr="00AE41C3">
              <w:rPr>
                <w:rFonts w:ascii="宋体" w:hAnsi="宋体" w:hint="eastAsia"/>
                <w:sz w:val="24"/>
              </w:rPr>
              <w:t>色域标准</w:t>
            </w:r>
            <w:r w:rsidRPr="00AE41C3">
              <w:rPr>
                <w:rFonts w:ascii="宋体" w:hAnsi="宋体"/>
                <w:sz w:val="24"/>
              </w:rPr>
              <w:t>sRGB</w:t>
            </w:r>
          </w:p>
          <w:p w14:paraId="49E0BEB8" w14:textId="77777777" w:rsidR="00B0312A" w:rsidRPr="00AE41C3" w:rsidRDefault="00B0312A" w:rsidP="008668C9">
            <w:pPr>
              <w:spacing w:line="360" w:lineRule="auto"/>
              <w:rPr>
                <w:rFonts w:ascii="宋体" w:hAnsi="宋体"/>
                <w:sz w:val="24"/>
              </w:rPr>
            </w:pPr>
            <w:r w:rsidRPr="00AE41C3">
              <w:rPr>
                <w:rFonts w:ascii="宋体" w:hAnsi="宋体"/>
                <w:sz w:val="24"/>
              </w:rPr>
              <w:t>H</w:t>
            </w:r>
            <w:r>
              <w:rPr>
                <w:rFonts w:ascii="宋体" w:hAnsi="宋体"/>
                <w:sz w:val="24"/>
              </w:rPr>
              <w:t>10</w:t>
            </w:r>
            <w:r>
              <w:rPr>
                <w:rFonts w:ascii="宋体" w:hAnsi="宋体" w:hint="eastAsia"/>
                <w:sz w:val="24"/>
              </w:rPr>
              <w:t>、</w:t>
            </w:r>
            <w:r w:rsidRPr="00AE41C3">
              <w:rPr>
                <w:rFonts w:ascii="宋体" w:hAnsi="宋体"/>
                <w:sz w:val="24"/>
              </w:rPr>
              <w:t>DMI2.1接口数</w:t>
            </w:r>
            <w:r>
              <w:rPr>
                <w:rFonts w:ascii="宋体" w:hAnsi="宋体" w:hint="eastAsia"/>
                <w:sz w:val="24"/>
              </w:rPr>
              <w:t>≥</w:t>
            </w:r>
            <w:r w:rsidRPr="00AE41C3">
              <w:rPr>
                <w:rFonts w:ascii="宋体" w:hAnsi="宋体"/>
                <w:sz w:val="24"/>
              </w:rPr>
              <w:t>3个</w:t>
            </w:r>
          </w:p>
          <w:p w14:paraId="4E016FD6" w14:textId="77777777" w:rsidR="00B0312A" w:rsidRDefault="00B0312A" w:rsidP="008668C9">
            <w:pPr>
              <w:spacing w:line="360" w:lineRule="auto"/>
              <w:rPr>
                <w:rFonts w:ascii="宋体" w:hAnsi="宋体"/>
                <w:sz w:val="24"/>
              </w:rPr>
            </w:pPr>
            <w:r>
              <w:rPr>
                <w:rFonts w:ascii="宋体" w:hAnsi="宋体"/>
                <w:sz w:val="24"/>
              </w:rPr>
              <w:t>11</w:t>
            </w:r>
            <w:r>
              <w:rPr>
                <w:rFonts w:ascii="宋体" w:hAnsi="宋体" w:hint="eastAsia"/>
                <w:sz w:val="24"/>
              </w:rPr>
              <w:t>、</w:t>
            </w:r>
            <w:r w:rsidRPr="00AE41C3">
              <w:rPr>
                <w:rFonts w:ascii="宋体" w:hAnsi="宋体" w:hint="eastAsia"/>
                <w:sz w:val="24"/>
              </w:rPr>
              <w:t>含吊装支架，</w:t>
            </w:r>
          </w:p>
          <w:p w14:paraId="282C3A2A" w14:textId="2E15CDD7" w:rsidR="00B0312A" w:rsidRPr="00AE41C3" w:rsidRDefault="00B0312A" w:rsidP="008668C9">
            <w:pPr>
              <w:spacing w:line="360" w:lineRule="auto"/>
              <w:rPr>
                <w:rFonts w:ascii="宋体" w:hAnsi="宋体"/>
                <w:sz w:val="24"/>
              </w:rPr>
            </w:pPr>
            <w:r>
              <w:rPr>
                <w:rFonts w:ascii="宋体" w:hAnsi="宋体" w:hint="eastAsia"/>
                <w:sz w:val="24"/>
              </w:rPr>
              <w:t>1</w:t>
            </w:r>
            <w:r>
              <w:rPr>
                <w:rFonts w:ascii="宋体" w:hAnsi="宋体"/>
                <w:sz w:val="24"/>
              </w:rPr>
              <w:t>2</w:t>
            </w:r>
            <w:r>
              <w:rPr>
                <w:rFonts w:ascii="宋体" w:hAnsi="宋体" w:hint="eastAsia"/>
                <w:sz w:val="24"/>
              </w:rPr>
              <w:t>、服务：</w:t>
            </w:r>
            <w:r>
              <w:rPr>
                <w:rFonts w:ascii="宋体" w:hAnsi="宋体"/>
                <w:sz w:val="24"/>
              </w:rPr>
              <w:t>5</w:t>
            </w:r>
            <w:r w:rsidRPr="00AE41C3">
              <w:rPr>
                <w:rFonts w:ascii="宋体" w:hAnsi="宋体"/>
                <w:sz w:val="24"/>
              </w:rPr>
              <w:t>年原厂质保</w:t>
            </w:r>
          </w:p>
        </w:tc>
        <w:tc>
          <w:tcPr>
            <w:tcW w:w="709" w:type="dxa"/>
            <w:shd w:val="clear" w:color="auto" w:fill="auto"/>
            <w:noWrap/>
            <w:vAlign w:val="center"/>
          </w:tcPr>
          <w:p w14:paraId="43C0136E"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2</w:t>
            </w:r>
            <w:r w:rsidRPr="00AE41C3">
              <w:rPr>
                <w:rFonts w:ascii="宋体" w:hAnsi="宋体" w:hint="eastAsia"/>
                <w:sz w:val="24"/>
              </w:rPr>
              <w:t>台</w:t>
            </w:r>
          </w:p>
        </w:tc>
        <w:tc>
          <w:tcPr>
            <w:tcW w:w="709" w:type="dxa"/>
          </w:tcPr>
          <w:p w14:paraId="483DCC2D" w14:textId="64DDAA20"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75A4F1D6" w14:textId="05CEC37A" w:rsidTr="00B0312A">
        <w:tc>
          <w:tcPr>
            <w:tcW w:w="1003" w:type="dxa"/>
            <w:vMerge/>
            <w:vAlign w:val="center"/>
          </w:tcPr>
          <w:p w14:paraId="7E27608B"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47AFB692" w14:textId="77777777" w:rsidR="00B0312A" w:rsidRPr="00AE41C3" w:rsidRDefault="00B0312A" w:rsidP="008668C9">
            <w:pPr>
              <w:spacing w:line="360" w:lineRule="auto"/>
              <w:rPr>
                <w:rFonts w:ascii="宋体" w:hAnsi="宋体"/>
                <w:sz w:val="24"/>
              </w:rPr>
            </w:pPr>
            <w:r w:rsidRPr="00AE41C3">
              <w:rPr>
                <w:rFonts w:ascii="宋体" w:hAnsi="宋体"/>
                <w:sz w:val="24"/>
              </w:rPr>
              <w:t>6</w:t>
            </w:r>
          </w:p>
        </w:tc>
        <w:tc>
          <w:tcPr>
            <w:tcW w:w="567" w:type="dxa"/>
            <w:shd w:val="clear" w:color="auto" w:fill="auto"/>
            <w:noWrap/>
            <w:vAlign w:val="center"/>
          </w:tcPr>
          <w:p w14:paraId="3AFBE577" w14:textId="77777777" w:rsidR="00B0312A" w:rsidRPr="00AE41C3" w:rsidRDefault="00B0312A" w:rsidP="008668C9">
            <w:pPr>
              <w:spacing w:line="360" w:lineRule="auto"/>
              <w:rPr>
                <w:rFonts w:ascii="宋体" w:hAnsi="宋体"/>
                <w:sz w:val="24"/>
              </w:rPr>
            </w:pPr>
            <w:r w:rsidRPr="00AE41C3">
              <w:rPr>
                <w:rFonts w:ascii="宋体" w:hAnsi="宋体" w:hint="eastAsia"/>
                <w:sz w:val="24"/>
              </w:rPr>
              <w:t>解码器</w:t>
            </w:r>
          </w:p>
        </w:tc>
        <w:tc>
          <w:tcPr>
            <w:tcW w:w="5670" w:type="dxa"/>
            <w:shd w:val="clear" w:color="auto" w:fill="auto"/>
            <w:vAlign w:val="center"/>
          </w:tcPr>
          <w:p w14:paraId="6C9EEBAE" w14:textId="77777777" w:rsidR="00B0312A" w:rsidRPr="00AE41C3" w:rsidRDefault="00B0312A" w:rsidP="008668C9">
            <w:pPr>
              <w:spacing w:line="360" w:lineRule="auto"/>
              <w:rPr>
                <w:rFonts w:ascii="宋体" w:hAnsi="宋体"/>
                <w:sz w:val="24"/>
              </w:rPr>
            </w:pPr>
            <w:r>
              <w:rPr>
                <w:rFonts w:ascii="宋体" w:hAnsi="宋体"/>
                <w:sz w:val="24"/>
              </w:rPr>
              <w:t>1</w:t>
            </w:r>
            <w:r>
              <w:rPr>
                <w:rFonts w:ascii="宋体" w:hAnsi="宋体" w:hint="eastAsia"/>
                <w:sz w:val="24"/>
              </w:rPr>
              <w:t>、</w:t>
            </w:r>
            <w:r w:rsidRPr="00AE41C3">
              <w:rPr>
                <w:rFonts w:ascii="宋体" w:hAnsi="宋体"/>
                <w:sz w:val="24"/>
              </w:rPr>
              <w:t xml:space="preserve">19英寸标准机柜式安装 </w:t>
            </w:r>
          </w:p>
          <w:p w14:paraId="27C4702B" w14:textId="77777777" w:rsidR="00B0312A" w:rsidRPr="00AE41C3" w:rsidRDefault="00B0312A" w:rsidP="008668C9">
            <w:pPr>
              <w:spacing w:line="360" w:lineRule="auto"/>
              <w:rPr>
                <w:rFonts w:ascii="宋体" w:hAnsi="宋体"/>
                <w:sz w:val="24"/>
              </w:rPr>
            </w:pPr>
            <w:r>
              <w:rPr>
                <w:rFonts w:ascii="宋体" w:hAnsi="宋体"/>
                <w:sz w:val="24"/>
              </w:rPr>
              <w:t>2</w:t>
            </w:r>
            <w:r>
              <w:rPr>
                <w:rFonts w:ascii="宋体" w:hAnsi="宋体" w:hint="eastAsia"/>
                <w:sz w:val="24"/>
              </w:rPr>
              <w:t>、≥</w:t>
            </w:r>
            <w:r w:rsidRPr="00AE41C3">
              <w:rPr>
                <w:rFonts w:ascii="宋体" w:hAnsi="宋体"/>
                <w:sz w:val="24"/>
              </w:rPr>
              <w:t>4路HDMI输出</w:t>
            </w:r>
          </w:p>
          <w:p w14:paraId="360FE223"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hint="eastAsia"/>
                <w:sz w:val="24"/>
              </w:rPr>
              <w:t>解码能力：支持</w:t>
            </w:r>
            <w:r>
              <w:rPr>
                <w:rFonts w:ascii="宋体" w:hAnsi="宋体" w:hint="eastAsia"/>
                <w:sz w:val="24"/>
              </w:rPr>
              <w:t>≥</w:t>
            </w:r>
            <w:r w:rsidRPr="00AE41C3">
              <w:rPr>
                <w:rFonts w:ascii="宋体" w:hAnsi="宋体"/>
                <w:sz w:val="24"/>
              </w:rPr>
              <w:t>8</w:t>
            </w:r>
            <w:r w:rsidRPr="00AE41C3">
              <w:rPr>
                <w:rFonts w:ascii="宋体" w:hAnsi="宋体" w:hint="eastAsia"/>
                <w:sz w:val="24"/>
              </w:rPr>
              <w:t>路</w:t>
            </w:r>
            <w:r w:rsidRPr="00AE41C3">
              <w:rPr>
                <w:rFonts w:ascii="宋体" w:hAnsi="宋体"/>
                <w:sz w:val="24"/>
              </w:rPr>
              <w:t>4K@30fps或</w:t>
            </w:r>
            <w:r>
              <w:rPr>
                <w:rFonts w:ascii="宋体" w:hAnsi="宋体" w:hint="eastAsia"/>
                <w:sz w:val="24"/>
              </w:rPr>
              <w:t>≥</w:t>
            </w:r>
            <w:r w:rsidRPr="00AE41C3">
              <w:rPr>
                <w:rFonts w:ascii="宋体" w:hAnsi="宋体"/>
                <w:sz w:val="24"/>
              </w:rPr>
              <w:t>40路1080p@30fps及以下分辨率同时解码上墙显示：30fps及以下分辨率同时解码上墙显示</w:t>
            </w:r>
          </w:p>
          <w:p w14:paraId="1A631B41" w14:textId="77777777"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w:t>
            </w:r>
            <w:r w:rsidRPr="00AE41C3">
              <w:rPr>
                <w:rFonts w:ascii="宋体" w:hAnsi="宋体"/>
                <w:sz w:val="24"/>
              </w:rPr>
              <w:t>HDMI输出接口分辨率：</w:t>
            </w:r>
            <w:r>
              <w:rPr>
                <w:rFonts w:ascii="宋体" w:hAnsi="宋体" w:hint="eastAsia"/>
                <w:sz w:val="24"/>
              </w:rPr>
              <w:t>包括但不限于</w:t>
            </w:r>
            <w:r w:rsidRPr="00AE41C3">
              <w:rPr>
                <w:rFonts w:ascii="宋体" w:hAnsi="宋体"/>
                <w:sz w:val="24"/>
              </w:rPr>
              <w:t>1024*768p@60Hz、1280*720p@60Hz、1366*768p@60Hz、1920*1080p@60Hz、3840*2160@30Hz</w:t>
            </w:r>
          </w:p>
          <w:p w14:paraId="67194B7A"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sidRPr="00AE41C3">
              <w:rPr>
                <w:rFonts w:ascii="宋体" w:hAnsi="宋体" w:hint="eastAsia"/>
                <w:sz w:val="24"/>
              </w:rPr>
              <w:t>单屏画面分割：支持</w:t>
            </w:r>
            <w:r w:rsidRPr="00AE41C3">
              <w:rPr>
                <w:rFonts w:ascii="宋体" w:hAnsi="宋体"/>
                <w:sz w:val="24"/>
              </w:rPr>
              <w:t>1/4/6/8/9/10/16/25/64</w:t>
            </w:r>
            <w:r>
              <w:rPr>
                <w:rFonts w:ascii="宋体" w:hAnsi="宋体" w:hint="eastAsia"/>
                <w:sz w:val="24"/>
              </w:rPr>
              <w:t>等</w:t>
            </w:r>
            <w:r w:rsidRPr="00AE41C3">
              <w:rPr>
                <w:rFonts w:ascii="宋体" w:hAnsi="宋体"/>
                <w:sz w:val="24"/>
              </w:rPr>
              <w:t>分屏和自定义分屏</w:t>
            </w:r>
          </w:p>
          <w:p w14:paraId="5071705E" w14:textId="77777777" w:rsidR="00B0312A" w:rsidRPr="00AE41C3" w:rsidRDefault="00B0312A" w:rsidP="008668C9">
            <w:pPr>
              <w:spacing w:line="360" w:lineRule="auto"/>
              <w:rPr>
                <w:rFonts w:ascii="宋体" w:hAnsi="宋体"/>
                <w:sz w:val="24"/>
              </w:rPr>
            </w:pPr>
            <w:r>
              <w:rPr>
                <w:rFonts w:ascii="宋体" w:hAnsi="宋体"/>
                <w:sz w:val="24"/>
              </w:rPr>
              <w:t>6</w:t>
            </w:r>
            <w:r>
              <w:rPr>
                <w:rFonts w:ascii="宋体" w:hAnsi="宋体" w:hint="eastAsia"/>
                <w:sz w:val="24"/>
              </w:rPr>
              <w:t>、</w:t>
            </w:r>
            <w:r w:rsidRPr="00AE41C3">
              <w:rPr>
                <w:rFonts w:ascii="宋体" w:hAnsi="宋体" w:hint="eastAsia"/>
                <w:sz w:val="24"/>
              </w:rPr>
              <w:t>具备屏幕整屏拼接、自定义拼接显示；具备图像开窗、拉伸、漫游功能；</w:t>
            </w:r>
          </w:p>
          <w:p w14:paraId="2AF0B951" w14:textId="77777777" w:rsidR="00B0312A" w:rsidRDefault="00B0312A" w:rsidP="008668C9">
            <w:pPr>
              <w:spacing w:line="360" w:lineRule="auto"/>
              <w:rPr>
                <w:rFonts w:ascii="宋体" w:hAnsi="宋体"/>
                <w:sz w:val="24"/>
              </w:rPr>
            </w:pPr>
            <w:r w:rsidRPr="00AE41C3">
              <w:rPr>
                <w:rFonts w:ascii="宋体" w:hAnsi="宋体" w:hint="eastAsia"/>
                <w:sz w:val="24"/>
              </w:rPr>
              <w:t>具备远程或本地配置、数据备份、数据恢复功能；</w:t>
            </w:r>
          </w:p>
          <w:p w14:paraId="1A9AC291" w14:textId="64A4620F" w:rsidR="00B0312A" w:rsidRPr="00AE41C3" w:rsidRDefault="00B0312A" w:rsidP="008668C9">
            <w:pPr>
              <w:spacing w:line="360" w:lineRule="auto"/>
              <w:rPr>
                <w:rFonts w:ascii="宋体" w:hAnsi="宋体"/>
                <w:sz w:val="24"/>
              </w:rPr>
            </w:pPr>
            <w:r>
              <w:rPr>
                <w:rFonts w:ascii="宋体" w:hAnsi="宋体" w:hint="eastAsia"/>
                <w:sz w:val="24"/>
              </w:rPr>
              <w:t>7、服务：</w:t>
            </w:r>
            <w:r>
              <w:rPr>
                <w:rFonts w:ascii="宋体" w:hAnsi="宋体"/>
                <w:sz w:val="24"/>
              </w:rPr>
              <w:t>5</w:t>
            </w:r>
            <w:r w:rsidRPr="00AE41C3">
              <w:rPr>
                <w:rFonts w:ascii="宋体" w:hAnsi="宋体"/>
                <w:sz w:val="24"/>
              </w:rPr>
              <w:t>年原厂质保</w:t>
            </w:r>
          </w:p>
        </w:tc>
        <w:tc>
          <w:tcPr>
            <w:tcW w:w="709" w:type="dxa"/>
            <w:shd w:val="clear" w:color="auto" w:fill="auto"/>
            <w:noWrap/>
            <w:vAlign w:val="center"/>
          </w:tcPr>
          <w:p w14:paraId="3E26E827" w14:textId="77777777" w:rsidR="00B0312A" w:rsidRPr="00AE41C3" w:rsidRDefault="00B0312A" w:rsidP="008668C9">
            <w:pPr>
              <w:spacing w:line="360" w:lineRule="auto"/>
              <w:rPr>
                <w:rFonts w:ascii="宋体" w:hAnsi="宋体"/>
                <w:sz w:val="24"/>
              </w:rPr>
            </w:pPr>
            <w:r w:rsidRPr="00AE41C3">
              <w:rPr>
                <w:rFonts w:ascii="宋体" w:hAnsi="宋体"/>
                <w:sz w:val="24"/>
              </w:rPr>
              <w:t>1</w:t>
            </w:r>
            <w:r w:rsidRPr="00AE41C3">
              <w:rPr>
                <w:rFonts w:ascii="宋体" w:hAnsi="宋体" w:hint="eastAsia"/>
                <w:sz w:val="24"/>
              </w:rPr>
              <w:t>台</w:t>
            </w:r>
          </w:p>
        </w:tc>
        <w:tc>
          <w:tcPr>
            <w:tcW w:w="709" w:type="dxa"/>
          </w:tcPr>
          <w:p w14:paraId="682DCCBA" w14:textId="6EABFCBE"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6E2574B8" w14:textId="4013D842" w:rsidTr="00B0312A">
        <w:tc>
          <w:tcPr>
            <w:tcW w:w="1003" w:type="dxa"/>
            <w:vMerge w:val="restart"/>
            <w:shd w:val="clear" w:color="auto" w:fill="auto"/>
            <w:noWrap/>
            <w:vAlign w:val="center"/>
          </w:tcPr>
          <w:p w14:paraId="53DE9E7E" w14:textId="77777777" w:rsidR="00B0312A" w:rsidRPr="00AE41C3" w:rsidRDefault="00B0312A" w:rsidP="008668C9">
            <w:pPr>
              <w:spacing w:line="360" w:lineRule="auto"/>
              <w:rPr>
                <w:rFonts w:ascii="宋体" w:hAnsi="宋体"/>
                <w:sz w:val="24"/>
              </w:rPr>
            </w:pPr>
            <w:r w:rsidRPr="00AE41C3">
              <w:rPr>
                <w:rFonts w:ascii="宋体" w:hAnsi="宋体" w:hint="eastAsia"/>
                <w:sz w:val="24"/>
              </w:rPr>
              <w:t>IP电话</w:t>
            </w:r>
          </w:p>
        </w:tc>
        <w:tc>
          <w:tcPr>
            <w:tcW w:w="410" w:type="dxa"/>
            <w:shd w:val="clear" w:color="auto" w:fill="auto"/>
            <w:noWrap/>
            <w:vAlign w:val="center"/>
          </w:tcPr>
          <w:p w14:paraId="1E733C70" w14:textId="77777777" w:rsidR="00B0312A" w:rsidRPr="00AE41C3" w:rsidRDefault="00B0312A" w:rsidP="008668C9">
            <w:pPr>
              <w:spacing w:line="360" w:lineRule="auto"/>
              <w:rPr>
                <w:rFonts w:ascii="宋体" w:hAnsi="宋体"/>
                <w:sz w:val="24"/>
              </w:rPr>
            </w:pPr>
            <w:r w:rsidRPr="00AE41C3">
              <w:rPr>
                <w:rFonts w:ascii="宋体" w:hAnsi="宋体" w:hint="eastAsia"/>
                <w:sz w:val="24"/>
              </w:rPr>
              <w:t>1</w:t>
            </w:r>
          </w:p>
        </w:tc>
        <w:tc>
          <w:tcPr>
            <w:tcW w:w="567" w:type="dxa"/>
            <w:shd w:val="clear" w:color="auto" w:fill="auto"/>
            <w:noWrap/>
            <w:vAlign w:val="center"/>
          </w:tcPr>
          <w:p w14:paraId="45E26769" w14:textId="77777777" w:rsidR="00B0312A" w:rsidRPr="00AE41C3" w:rsidRDefault="00B0312A" w:rsidP="008668C9">
            <w:pPr>
              <w:spacing w:line="360" w:lineRule="auto"/>
              <w:rPr>
                <w:rFonts w:ascii="宋体" w:hAnsi="宋体"/>
                <w:sz w:val="24"/>
              </w:rPr>
            </w:pPr>
            <w:r w:rsidRPr="00AE41C3">
              <w:rPr>
                <w:rFonts w:ascii="宋体" w:hAnsi="宋体" w:hint="eastAsia"/>
                <w:sz w:val="24"/>
              </w:rPr>
              <w:t>通讯网关</w:t>
            </w:r>
          </w:p>
        </w:tc>
        <w:tc>
          <w:tcPr>
            <w:tcW w:w="5670" w:type="dxa"/>
            <w:shd w:val="clear" w:color="auto" w:fill="auto"/>
            <w:vAlign w:val="center"/>
          </w:tcPr>
          <w:p w14:paraId="19A5EF01" w14:textId="1152CDBE" w:rsidR="00B0312A" w:rsidRPr="00AE41C3" w:rsidRDefault="00B0312A" w:rsidP="008668C9">
            <w:pPr>
              <w:spacing w:line="360" w:lineRule="auto"/>
              <w:rPr>
                <w:rFonts w:ascii="宋体" w:hAnsi="宋体"/>
                <w:sz w:val="24"/>
              </w:rPr>
            </w:pPr>
            <w:r>
              <w:rPr>
                <w:rFonts w:ascii="宋体" w:hAnsi="宋体" w:hint="eastAsia"/>
                <w:sz w:val="24"/>
              </w:rPr>
              <w:t>1、</w:t>
            </w:r>
            <w:r w:rsidRPr="00AE41C3">
              <w:rPr>
                <w:rFonts w:ascii="宋体" w:hAnsi="宋体" w:hint="eastAsia"/>
                <w:sz w:val="24"/>
              </w:rPr>
              <w:t>支持</w:t>
            </w:r>
            <w:r>
              <w:rPr>
                <w:rFonts w:ascii="宋体" w:hAnsi="宋体" w:hint="eastAsia"/>
                <w:sz w:val="24"/>
              </w:rPr>
              <w:t>至少</w:t>
            </w:r>
            <w:r w:rsidRPr="00AE41C3">
              <w:rPr>
                <w:rFonts w:ascii="宋体" w:hAnsi="宋体" w:hint="eastAsia"/>
                <w:sz w:val="24"/>
              </w:rPr>
              <w:t>6</w:t>
            </w:r>
            <w:r w:rsidRPr="00AE41C3">
              <w:rPr>
                <w:rFonts w:ascii="宋体" w:hAnsi="宋体"/>
                <w:sz w:val="24"/>
              </w:rPr>
              <w:t>00用户</w:t>
            </w:r>
            <w:r w:rsidRPr="00AE41C3">
              <w:rPr>
                <w:rFonts w:ascii="宋体" w:hAnsi="宋体" w:hint="eastAsia"/>
                <w:sz w:val="24"/>
              </w:rPr>
              <w:t>，最大并发数</w:t>
            </w:r>
            <w:r>
              <w:rPr>
                <w:rFonts w:ascii="宋体" w:hAnsi="宋体" w:hint="eastAsia"/>
                <w:sz w:val="24"/>
              </w:rPr>
              <w:t>≥</w:t>
            </w:r>
            <w:r w:rsidRPr="00AE41C3">
              <w:rPr>
                <w:rFonts w:ascii="宋体" w:hAnsi="宋体"/>
                <w:sz w:val="24"/>
              </w:rPr>
              <w:t>150</w:t>
            </w:r>
            <w:r w:rsidRPr="00AE41C3">
              <w:rPr>
                <w:rFonts w:ascii="宋体" w:hAnsi="宋体" w:hint="eastAsia"/>
                <w:sz w:val="24"/>
              </w:rPr>
              <w:t>，会议最大并发</w:t>
            </w:r>
            <w:r>
              <w:rPr>
                <w:rFonts w:ascii="宋体" w:hAnsi="宋体" w:hint="eastAsia"/>
                <w:sz w:val="24"/>
              </w:rPr>
              <w:t>≥</w:t>
            </w:r>
            <w:r w:rsidRPr="00AE41C3">
              <w:rPr>
                <w:rFonts w:ascii="宋体" w:hAnsi="宋体"/>
                <w:sz w:val="24"/>
              </w:rPr>
              <w:t>150方，</w:t>
            </w:r>
            <w:r>
              <w:rPr>
                <w:rFonts w:ascii="宋体" w:hAnsi="宋体" w:hint="eastAsia"/>
                <w:sz w:val="24"/>
              </w:rPr>
              <w:t>≥</w:t>
            </w:r>
            <w:r w:rsidRPr="00AE41C3">
              <w:rPr>
                <w:rFonts w:ascii="宋体" w:hAnsi="宋体"/>
                <w:sz w:val="24"/>
              </w:rPr>
              <w:t>16G</w:t>
            </w:r>
            <w:r>
              <w:rPr>
                <w:rFonts w:ascii="宋体" w:hAnsi="宋体" w:hint="eastAsia"/>
                <w:sz w:val="24"/>
              </w:rPr>
              <w:t>B</w:t>
            </w:r>
            <w:r w:rsidRPr="00AE41C3">
              <w:rPr>
                <w:rFonts w:ascii="宋体" w:hAnsi="宋体"/>
                <w:sz w:val="24"/>
              </w:rPr>
              <w:t xml:space="preserve"> EMMC+1TB监控级硬盘，</w:t>
            </w:r>
            <w:r>
              <w:rPr>
                <w:rFonts w:ascii="宋体" w:hAnsi="宋体" w:hint="eastAsia"/>
                <w:sz w:val="24"/>
              </w:rPr>
              <w:t>至少</w:t>
            </w:r>
            <w:r w:rsidRPr="00AE41C3">
              <w:rPr>
                <w:rFonts w:ascii="宋体" w:hAnsi="宋体"/>
                <w:sz w:val="24"/>
              </w:rPr>
              <w:t>1个USB3.0接口+1个USB2.0接口，支持USB扩容存储1T，支持两个模块插槽。</w:t>
            </w:r>
          </w:p>
          <w:p w14:paraId="0DCEB443" w14:textId="77777777" w:rsidR="00B0312A" w:rsidRPr="00AE41C3" w:rsidRDefault="00B0312A" w:rsidP="008668C9">
            <w:pPr>
              <w:spacing w:line="360" w:lineRule="auto"/>
              <w:rPr>
                <w:rFonts w:ascii="宋体" w:hAnsi="宋体"/>
                <w:sz w:val="24"/>
              </w:rPr>
            </w:pPr>
            <w:r>
              <w:rPr>
                <w:rFonts w:ascii="宋体" w:hAnsi="宋体"/>
                <w:sz w:val="24"/>
              </w:rPr>
              <w:lastRenderedPageBreak/>
              <w:t>2</w:t>
            </w:r>
            <w:r>
              <w:rPr>
                <w:rFonts w:ascii="宋体" w:hAnsi="宋体" w:hint="eastAsia"/>
                <w:sz w:val="24"/>
              </w:rPr>
              <w:t>、</w:t>
            </w:r>
            <w:r w:rsidRPr="00AE41C3">
              <w:rPr>
                <w:rFonts w:ascii="宋体" w:hAnsi="宋体" w:hint="eastAsia"/>
                <w:sz w:val="24"/>
              </w:rPr>
              <w:t>可插</w:t>
            </w:r>
            <w:r>
              <w:rPr>
                <w:rFonts w:ascii="宋体" w:hAnsi="宋体" w:hint="eastAsia"/>
                <w:sz w:val="24"/>
              </w:rPr>
              <w:t>≥</w:t>
            </w:r>
            <w:r w:rsidRPr="00AE41C3">
              <w:rPr>
                <w:rFonts w:ascii="宋体" w:hAnsi="宋体"/>
                <w:sz w:val="24"/>
              </w:rPr>
              <w:t>4块外线子卡，包含：总机、群组、呼叫前转、呼叫转移、呼叫等待、三方通话、呼叫代接、呼叫驻留、语音邮件、呼叫权限、免打扰、</w:t>
            </w:r>
          </w:p>
          <w:p w14:paraId="4DE618F9" w14:textId="77777777" w:rsidR="00B0312A" w:rsidRPr="00AE41C3" w:rsidRDefault="00B0312A" w:rsidP="008668C9">
            <w:pPr>
              <w:spacing w:line="360" w:lineRule="auto"/>
              <w:rPr>
                <w:rFonts w:ascii="宋体" w:hAnsi="宋体"/>
                <w:sz w:val="24"/>
              </w:rPr>
            </w:pPr>
            <w:r w:rsidRPr="00AE41C3">
              <w:rPr>
                <w:rFonts w:ascii="宋体" w:hAnsi="宋体" w:hint="eastAsia"/>
                <w:sz w:val="24"/>
              </w:rPr>
              <w:t>一号通、黑名单、通讯录、状态监控、</w:t>
            </w:r>
            <w:r w:rsidRPr="00AE41C3">
              <w:rPr>
                <w:rFonts w:ascii="宋体" w:hAnsi="宋体"/>
                <w:sz w:val="24"/>
              </w:rPr>
              <w:t>CDR与计费、IVR定制、呼叫队列、自动配置、DDNS、WEB</w:t>
            </w:r>
            <w:r w:rsidRPr="00AE41C3">
              <w:rPr>
                <w:rFonts w:ascii="宋体" w:hAnsi="宋体" w:hint="eastAsia"/>
                <w:sz w:val="24"/>
              </w:rPr>
              <w:t>自助等功能。</w:t>
            </w:r>
          </w:p>
          <w:p w14:paraId="0F58EFDD" w14:textId="77777777" w:rsidR="00B0312A" w:rsidRPr="00AE41C3" w:rsidRDefault="00B0312A" w:rsidP="008668C9">
            <w:pPr>
              <w:spacing w:line="360" w:lineRule="auto"/>
              <w:rPr>
                <w:rFonts w:ascii="宋体" w:hAnsi="宋体"/>
                <w:sz w:val="24"/>
              </w:rPr>
            </w:pPr>
            <w:r>
              <w:rPr>
                <w:rFonts w:ascii="宋体" w:hAnsi="宋体"/>
                <w:sz w:val="24"/>
              </w:rPr>
              <w:t>3</w:t>
            </w:r>
            <w:r>
              <w:rPr>
                <w:rFonts w:ascii="宋体" w:hAnsi="宋体" w:hint="eastAsia"/>
                <w:sz w:val="24"/>
              </w:rPr>
              <w:t>、</w:t>
            </w:r>
            <w:r w:rsidRPr="00AE41C3">
              <w:rPr>
                <w:rFonts w:ascii="宋体" w:hAnsi="宋体"/>
                <w:sz w:val="24"/>
              </w:rPr>
              <w:t>16FXO接口，T.38/T.30传真</w:t>
            </w:r>
          </w:p>
          <w:p w14:paraId="61F697DF" w14:textId="77777777" w:rsidR="00B0312A" w:rsidRPr="00AE41C3" w:rsidRDefault="00B0312A" w:rsidP="008668C9">
            <w:pPr>
              <w:spacing w:line="360" w:lineRule="auto"/>
              <w:rPr>
                <w:rFonts w:ascii="宋体" w:hAnsi="宋体"/>
                <w:sz w:val="24"/>
              </w:rPr>
            </w:pPr>
            <w:r w:rsidRPr="00AE41C3">
              <w:rPr>
                <w:rFonts w:ascii="宋体" w:hAnsi="宋体" w:hint="eastAsia"/>
                <w:sz w:val="24"/>
              </w:rPr>
              <w:t>支持视频编码</w:t>
            </w:r>
            <w:r w:rsidRPr="00AE41C3">
              <w:rPr>
                <w:rFonts w:ascii="宋体" w:hAnsi="宋体"/>
                <w:sz w:val="24"/>
              </w:rPr>
              <w:t xml:space="preserve"> VP8、H.264、H.263+、H.263,H.261;</w:t>
            </w:r>
          </w:p>
          <w:p w14:paraId="4C2D34C1" w14:textId="77777777" w:rsidR="00B0312A" w:rsidRPr="00AE41C3" w:rsidRDefault="00B0312A" w:rsidP="008668C9">
            <w:pPr>
              <w:spacing w:line="360" w:lineRule="auto"/>
              <w:rPr>
                <w:rFonts w:ascii="宋体" w:hAnsi="宋体"/>
                <w:sz w:val="24"/>
              </w:rPr>
            </w:pPr>
            <w:r>
              <w:rPr>
                <w:rFonts w:ascii="宋体" w:hAnsi="宋体"/>
                <w:sz w:val="24"/>
              </w:rPr>
              <w:t>4</w:t>
            </w:r>
            <w:r>
              <w:rPr>
                <w:rFonts w:ascii="宋体" w:hAnsi="宋体" w:hint="eastAsia"/>
                <w:sz w:val="24"/>
              </w:rPr>
              <w:t>、</w:t>
            </w:r>
            <w:r w:rsidRPr="00AE41C3">
              <w:rPr>
                <w:rFonts w:ascii="宋体" w:hAnsi="宋体"/>
                <w:sz w:val="24"/>
              </w:rPr>
              <w:t>G.711,G.723,G.729</w:t>
            </w:r>
          </w:p>
          <w:p w14:paraId="7D4DBBC8" w14:textId="77777777" w:rsidR="00B0312A" w:rsidRPr="00AE41C3" w:rsidRDefault="00B0312A" w:rsidP="008668C9">
            <w:pPr>
              <w:spacing w:line="360" w:lineRule="auto"/>
              <w:rPr>
                <w:rFonts w:ascii="宋体" w:hAnsi="宋体"/>
                <w:sz w:val="24"/>
              </w:rPr>
            </w:pPr>
            <w:r>
              <w:rPr>
                <w:rFonts w:ascii="宋体" w:hAnsi="宋体"/>
                <w:sz w:val="24"/>
              </w:rPr>
              <w:t>5</w:t>
            </w:r>
            <w:r>
              <w:rPr>
                <w:rFonts w:ascii="宋体" w:hAnsi="宋体" w:hint="eastAsia"/>
                <w:sz w:val="24"/>
              </w:rPr>
              <w:t>、</w:t>
            </w:r>
            <w:r w:rsidRPr="00AE41C3">
              <w:rPr>
                <w:rFonts w:ascii="宋体" w:hAnsi="宋体"/>
                <w:sz w:val="24"/>
              </w:rPr>
              <w:t>SIPv2.0</w:t>
            </w:r>
          </w:p>
          <w:p w14:paraId="2A29E889" w14:textId="77777777" w:rsidR="00B0312A" w:rsidRDefault="00B0312A" w:rsidP="008668C9">
            <w:pPr>
              <w:spacing w:line="360" w:lineRule="auto"/>
              <w:rPr>
                <w:rFonts w:ascii="宋体" w:hAnsi="宋体"/>
                <w:sz w:val="24"/>
              </w:rPr>
            </w:pPr>
            <w:r>
              <w:rPr>
                <w:rFonts w:ascii="宋体" w:hAnsi="宋体"/>
                <w:sz w:val="24"/>
              </w:rPr>
              <w:t>6</w:t>
            </w:r>
            <w:r>
              <w:rPr>
                <w:rFonts w:ascii="宋体" w:hAnsi="宋体" w:hint="eastAsia"/>
                <w:sz w:val="24"/>
              </w:rPr>
              <w:t>、</w:t>
            </w:r>
            <w:r w:rsidRPr="00AE41C3">
              <w:rPr>
                <w:rFonts w:ascii="宋体" w:hAnsi="宋体"/>
                <w:sz w:val="24"/>
              </w:rPr>
              <w:t>回声抵消，来电检测，反极性检测，</w:t>
            </w:r>
          </w:p>
          <w:p w14:paraId="24CA936F" w14:textId="436EF761" w:rsidR="00B0312A" w:rsidRPr="00AE41C3" w:rsidRDefault="00B0312A" w:rsidP="008668C9">
            <w:pPr>
              <w:spacing w:line="360" w:lineRule="auto"/>
              <w:rPr>
                <w:rFonts w:ascii="宋体" w:hAnsi="宋体"/>
                <w:sz w:val="24"/>
              </w:rPr>
            </w:pPr>
            <w:r>
              <w:rPr>
                <w:rFonts w:ascii="宋体" w:hAnsi="宋体" w:hint="eastAsia"/>
                <w:sz w:val="24"/>
              </w:rPr>
              <w:t>7、服务：</w:t>
            </w:r>
            <w:r>
              <w:rPr>
                <w:rFonts w:ascii="宋体" w:hAnsi="宋体"/>
                <w:sz w:val="24"/>
              </w:rPr>
              <w:t>5</w:t>
            </w:r>
            <w:r w:rsidRPr="00AE41C3">
              <w:rPr>
                <w:rFonts w:ascii="宋体" w:hAnsi="宋体"/>
                <w:sz w:val="24"/>
              </w:rPr>
              <w:t>年原厂质保</w:t>
            </w:r>
          </w:p>
        </w:tc>
        <w:tc>
          <w:tcPr>
            <w:tcW w:w="709" w:type="dxa"/>
            <w:shd w:val="clear" w:color="auto" w:fill="auto"/>
            <w:noWrap/>
            <w:vAlign w:val="center"/>
          </w:tcPr>
          <w:p w14:paraId="0A86BDA1" w14:textId="77777777" w:rsidR="00B0312A" w:rsidRPr="00AE41C3" w:rsidRDefault="00B0312A" w:rsidP="008668C9">
            <w:pPr>
              <w:spacing w:line="360" w:lineRule="auto"/>
              <w:rPr>
                <w:rFonts w:ascii="宋体" w:hAnsi="宋体"/>
                <w:sz w:val="24"/>
              </w:rPr>
            </w:pPr>
            <w:r w:rsidRPr="00AE41C3">
              <w:rPr>
                <w:rFonts w:ascii="宋体" w:hAnsi="宋体"/>
                <w:sz w:val="24"/>
              </w:rPr>
              <w:lastRenderedPageBreak/>
              <w:t>1</w:t>
            </w:r>
            <w:r w:rsidRPr="00AE41C3">
              <w:rPr>
                <w:rFonts w:ascii="宋体" w:hAnsi="宋体" w:hint="eastAsia"/>
                <w:sz w:val="24"/>
              </w:rPr>
              <w:t>台</w:t>
            </w:r>
          </w:p>
        </w:tc>
        <w:tc>
          <w:tcPr>
            <w:tcW w:w="709" w:type="dxa"/>
          </w:tcPr>
          <w:p w14:paraId="545C29E7" w14:textId="7C6115EC"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tr w:rsidR="00B0312A" w:rsidRPr="00AE41C3" w14:paraId="3B4F5635" w14:textId="6EC05928" w:rsidTr="00B0312A">
        <w:tc>
          <w:tcPr>
            <w:tcW w:w="1003" w:type="dxa"/>
            <w:vMerge/>
            <w:vAlign w:val="center"/>
          </w:tcPr>
          <w:p w14:paraId="2DFBAFA1" w14:textId="77777777" w:rsidR="00B0312A" w:rsidRPr="00AE41C3" w:rsidRDefault="00B0312A" w:rsidP="008668C9">
            <w:pPr>
              <w:spacing w:line="360" w:lineRule="auto"/>
              <w:rPr>
                <w:rFonts w:ascii="宋体" w:hAnsi="宋体"/>
                <w:sz w:val="24"/>
              </w:rPr>
            </w:pPr>
          </w:p>
        </w:tc>
        <w:tc>
          <w:tcPr>
            <w:tcW w:w="410" w:type="dxa"/>
            <w:shd w:val="clear" w:color="auto" w:fill="auto"/>
            <w:noWrap/>
            <w:vAlign w:val="center"/>
          </w:tcPr>
          <w:p w14:paraId="2B8D85D6" w14:textId="77777777" w:rsidR="00B0312A" w:rsidRPr="00AE41C3" w:rsidRDefault="00B0312A" w:rsidP="008668C9">
            <w:pPr>
              <w:spacing w:line="360" w:lineRule="auto"/>
              <w:rPr>
                <w:rFonts w:ascii="宋体" w:hAnsi="宋体"/>
                <w:sz w:val="24"/>
              </w:rPr>
            </w:pPr>
            <w:r w:rsidRPr="00AE41C3">
              <w:rPr>
                <w:rFonts w:ascii="宋体" w:hAnsi="宋体"/>
                <w:sz w:val="24"/>
              </w:rPr>
              <w:t>2</w:t>
            </w:r>
          </w:p>
        </w:tc>
        <w:tc>
          <w:tcPr>
            <w:tcW w:w="567" w:type="dxa"/>
            <w:shd w:val="clear" w:color="auto" w:fill="auto"/>
            <w:noWrap/>
            <w:vAlign w:val="center"/>
          </w:tcPr>
          <w:p w14:paraId="2284AE7D" w14:textId="77777777" w:rsidR="00B0312A" w:rsidRDefault="00B0312A" w:rsidP="008668C9">
            <w:pPr>
              <w:spacing w:line="360" w:lineRule="auto"/>
              <w:rPr>
                <w:rFonts w:ascii="宋体" w:hAnsi="宋体"/>
                <w:sz w:val="24"/>
              </w:rPr>
            </w:pPr>
            <w:r w:rsidRPr="00AE41C3">
              <w:rPr>
                <w:rFonts w:ascii="宋体" w:hAnsi="宋体"/>
                <w:sz w:val="24"/>
              </w:rPr>
              <w:t>IP话机</w:t>
            </w:r>
          </w:p>
          <w:p w14:paraId="6F542E1E" w14:textId="042560E3" w:rsidR="0099453D" w:rsidRPr="00AE41C3" w:rsidRDefault="0099453D" w:rsidP="008668C9">
            <w:pPr>
              <w:spacing w:line="360" w:lineRule="auto"/>
              <w:rPr>
                <w:rFonts w:ascii="宋体" w:hAnsi="宋体"/>
                <w:sz w:val="24"/>
              </w:rPr>
            </w:pPr>
            <w:r>
              <w:rPr>
                <w:rFonts w:ascii="宋体" w:hAnsi="宋体" w:hint="eastAsia"/>
                <w:sz w:val="24"/>
              </w:rPr>
              <w:t>（核心产品）</w:t>
            </w:r>
          </w:p>
        </w:tc>
        <w:tc>
          <w:tcPr>
            <w:tcW w:w="5670" w:type="dxa"/>
            <w:shd w:val="clear" w:color="auto" w:fill="auto"/>
            <w:noWrap/>
            <w:vAlign w:val="center"/>
          </w:tcPr>
          <w:p w14:paraId="68C74A09" w14:textId="63A1A0FE" w:rsidR="00B0312A" w:rsidRDefault="00B0312A" w:rsidP="008668C9">
            <w:pPr>
              <w:spacing w:line="360" w:lineRule="auto"/>
              <w:rPr>
                <w:rFonts w:ascii="宋体" w:hAnsi="宋体"/>
                <w:sz w:val="24"/>
              </w:rPr>
            </w:pPr>
            <w:r>
              <w:rPr>
                <w:rFonts w:ascii="宋体" w:hAnsi="宋体"/>
                <w:sz w:val="24"/>
              </w:rPr>
              <w:t>1</w:t>
            </w:r>
            <w:r>
              <w:rPr>
                <w:rFonts w:ascii="宋体" w:hAnsi="宋体" w:hint="eastAsia"/>
                <w:sz w:val="24"/>
              </w:rPr>
              <w:t>、</w:t>
            </w:r>
            <w:r w:rsidRPr="00AE41C3">
              <w:rPr>
                <w:rFonts w:ascii="宋体" w:hAnsi="宋体"/>
                <w:sz w:val="24"/>
              </w:rPr>
              <w:t xml:space="preserve">SIP电话机VOIP电话机， </w:t>
            </w:r>
            <w:r w:rsidRPr="00AE41C3">
              <w:rPr>
                <w:rFonts w:ascii="宋体" w:hAnsi="宋体" w:hint="eastAsia"/>
                <w:sz w:val="24"/>
              </w:rPr>
              <w:t>配备</w:t>
            </w:r>
            <w:r>
              <w:rPr>
                <w:rFonts w:ascii="宋体" w:hAnsi="宋体" w:hint="eastAsia"/>
                <w:sz w:val="24"/>
              </w:rPr>
              <w:t>≥</w:t>
            </w:r>
            <w:r w:rsidRPr="00AE41C3">
              <w:rPr>
                <w:rFonts w:ascii="宋体" w:hAnsi="宋体"/>
                <w:sz w:val="24"/>
              </w:rPr>
              <w:t>2.4英寸20x240彩色显示屏，拥有</w:t>
            </w:r>
            <w:r>
              <w:rPr>
                <w:rFonts w:ascii="宋体" w:hAnsi="宋体" w:hint="eastAsia"/>
                <w:sz w:val="24"/>
              </w:rPr>
              <w:t>≥</w:t>
            </w:r>
            <w:r w:rsidRPr="00AE41C3">
              <w:rPr>
                <w:rFonts w:ascii="宋体" w:hAnsi="宋体"/>
                <w:sz w:val="24"/>
              </w:rPr>
              <w:t>4个SIP账号，支持PoE供电、高清语音、六方电话会议等丰富功能；以</w:t>
            </w:r>
            <w:r w:rsidRPr="00AE41C3">
              <w:rPr>
                <w:rFonts w:ascii="宋体" w:hAnsi="宋体" w:hint="eastAsia"/>
                <w:sz w:val="24"/>
              </w:rPr>
              <w:t>及可外接</w:t>
            </w:r>
            <w:r w:rsidRPr="00AE41C3">
              <w:rPr>
                <w:rFonts w:ascii="宋体" w:hAnsi="宋体"/>
                <w:sz w:val="24"/>
              </w:rPr>
              <w:t>EHS无线耳机等扩展功能；可满足不同的企业应用场景，并提供优质的用户体验。</w:t>
            </w:r>
          </w:p>
          <w:p w14:paraId="40703B3F" w14:textId="32FC3F76" w:rsidR="00B0312A" w:rsidRPr="00AE41C3" w:rsidRDefault="00B0312A" w:rsidP="008668C9">
            <w:pPr>
              <w:spacing w:line="360" w:lineRule="auto"/>
              <w:rPr>
                <w:rFonts w:ascii="宋体" w:hAnsi="宋体"/>
                <w:sz w:val="24"/>
              </w:rPr>
            </w:pPr>
            <w:r>
              <w:rPr>
                <w:rFonts w:ascii="宋体" w:hAnsi="宋体" w:hint="eastAsia"/>
                <w:sz w:val="24"/>
              </w:rPr>
              <w:t>2、服务：</w:t>
            </w:r>
            <w:r>
              <w:rPr>
                <w:rFonts w:ascii="宋体" w:hAnsi="宋体"/>
                <w:sz w:val="24"/>
              </w:rPr>
              <w:t>5</w:t>
            </w:r>
            <w:r w:rsidRPr="00AE41C3">
              <w:rPr>
                <w:rFonts w:ascii="宋体" w:hAnsi="宋体"/>
                <w:sz w:val="24"/>
              </w:rPr>
              <w:t>年原厂质保</w:t>
            </w:r>
          </w:p>
        </w:tc>
        <w:tc>
          <w:tcPr>
            <w:tcW w:w="709" w:type="dxa"/>
            <w:shd w:val="clear" w:color="auto" w:fill="auto"/>
            <w:noWrap/>
            <w:vAlign w:val="center"/>
          </w:tcPr>
          <w:p w14:paraId="2C9DC305" w14:textId="77777777" w:rsidR="00B0312A" w:rsidRPr="00AE41C3" w:rsidRDefault="00B0312A" w:rsidP="008668C9">
            <w:pPr>
              <w:spacing w:line="360" w:lineRule="auto"/>
              <w:rPr>
                <w:rFonts w:ascii="宋体" w:hAnsi="宋体"/>
                <w:sz w:val="24"/>
              </w:rPr>
            </w:pPr>
            <w:r w:rsidRPr="00AE41C3">
              <w:rPr>
                <w:rFonts w:ascii="宋体" w:hAnsi="宋体"/>
                <w:sz w:val="24"/>
              </w:rPr>
              <w:t>57</w:t>
            </w:r>
            <w:r w:rsidRPr="00AE41C3">
              <w:rPr>
                <w:rFonts w:ascii="宋体" w:hAnsi="宋体" w:hint="eastAsia"/>
                <w:sz w:val="24"/>
              </w:rPr>
              <w:t>台</w:t>
            </w:r>
          </w:p>
        </w:tc>
        <w:tc>
          <w:tcPr>
            <w:tcW w:w="709" w:type="dxa"/>
          </w:tcPr>
          <w:p w14:paraId="6429565B" w14:textId="53A895A7" w:rsidR="00B0312A" w:rsidRPr="00AE41C3" w:rsidRDefault="00600508" w:rsidP="008668C9">
            <w:pPr>
              <w:spacing w:line="360" w:lineRule="auto"/>
              <w:rPr>
                <w:rFonts w:ascii="宋体" w:hAnsi="宋体"/>
                <w:sz w:val="24"/>
              </w:rPr>
            </w:pPr>
            <w:r w:rsidRPr="004D6CA1">
              <w:rPr>
                <w:rFonts w:ascii="宋体" w:hAnsi="宋体" w:cs="宋体" w:hint="eastAsia"/>
                <w:color w:val="000000"/>
                <w:kern w:val="0"/>
                <w:sz w:val="24"/>
              </w:rPr>
              <w:t>工业</w:t>
            </w:r>
          </w:p>
        </w:tc>
      </w:tr>
      <w:bookmarkEnd w:id="792"/>
    </w:tbl>
    <w:p w14:paraId="50B839AE" w14:textId="77777777" w:rsidR="00417CFD" w:rsidRPr="0054699A" w:rsidRDefault="00417CFD" w:rsidP="00417CFD"/>
    <w:p w14:paraId="4689B41C" w14:textId="77777777" w:rsidR="00417CFD" w:rsidRPr="00C12F90" w:rsidRDefault="00417CFD" w:rsidP="00417CFD">
      <w:pPr>
        <w:pStyle w:val="a7"/>
        <w:ind w:firstLine="0"/>
        <w:rPr>
          <w:rFonts w:ascii="Times New Roman"/>
        </w:rPr>
      </w:pPr>
    </w:p>
    <w:p w14:paraId="0D5C49B2" w14:textId="77777777" w:rsidR="00715DB9" w:rsidRDefault="00715DB9" w:rsidP="00715DB9">
      <w:pPr>
        <w:snapToGrid w:val="0"/>
        <w:spacing w:line="360" w:lineRule="auto"/>
        <w:rPr>
          <w:rFonts w:ascii="宋体" w:hAnsi="宋体"/>
          <w:sz w:val="24"/>
        </w:rPr>
      </w:pPr>
      <w:r>
        <w:rPr>
          <w:rFonts w:ascii="宋体" w:hAnsi="宋体" w:hint="eastAsia"/>
          <w:sz w:val="24"/>
        </w:rPr>
        <w:t>二、其他要求</w:t>
      </w:r>
    </w:p>
    <w:p w14:paraId="4D8511BB" w14:textId="77777777" w:rsidR="00417CFD" w:rsidRDefault="00417CFD" w:rsidP="00417CFD">
      <w:pPr>
        <w:spacing w:line="360" w:lineRule="auto"/>
        <w:rPr>
          <w:rFonts w:ascii="宋体" w:hAnsi="宋体" w:cs="宋体"/>
          <w:sz w:val="24"/>
        </w:rPr>
      </w:pPr>
      <w:r>
        <w:rPr>
          <w:rFonts w:ascii="宋体" w:hAnsi="宋体" w:cs="宋体" w:hint="eastAsia"/>
          <w:sz w:val="24"/>
        </w:rPr>
        <w:t>1、售后服务：</w:t>
      </w:r>
    </w:p>
    <w:p w14:paraId="05060EBA" w14:textId="0F9A58FF" w:rsidR="00417CFD" w:rsidRDefault="00715DB9" w:rsidP="00417CFD">
      <w:pPr>
        <w:snapToGrid w:val="0"/>
        <w:spacing w:line="360" w:lineRule="auto"/>
        <w:rPr>
          <w:rFonts w:ascii="宋体" w:hAnsi="宋体" w:cs="宋体"/>
          <w:sz w:val="24"/>
        </w:rPr>
      </w:pPr>
      <w:r>
        <w:rPr>
          <w:rFonts w:ascii="宋体" w:hAnsi="宋体" w:cs="宋体" w:hint="eastAsia"/>
          <w:sz w:val="24"/>
        </w:rPr>
        <w:t>投标人</w:t>
      </w:r>
      <w:r w:rsidR="00417CFD">
        <w:rPr>
          <w:rFonts w:ascii="宋体" w:hAnsi="宋体" w:cs="宋体" w:hint="eastAsia"/>
          <w:sz w:val="24"/>
        </w:rPr>
        <w:t>必须提供原厂的新品、正品，能保证相应的原厂质保维修服务，在设备发生故障报修后30分钟内响应，2小时内到达用户现场提供服务。</w:t>
      </w:r>
    </w:p>
    <w:p w14:paraId="546F963D" w14:textId="77777777" w:rsidR="00417CFD" w:rsidRDefault="00417CFD" w:rsidP="00417CFD">
      <w:pPr>
        <w:pStyle w:val="2f0"/>
      </w:pPr>
    </w:p>
    <w:p w14:paraId="57E3837E" w14:textId="77777777" w:rsidR="00417CFD" w:rsidRDefault="00417CFD" w:rsidP="00417CFD">
      <w:pPr>
        <w:snapToGrid w:val="0"/>
        <w:spacing w:line="360" w:lineRule="auto"/>
        <w:rPr>
          <w:rFonts w:ascii="宋体" w:hAnsi="宋体" w:cs="宋体"/>
          <w:sz w:val="24"/>
        </w:rPr>
      </w:pPr>
      <w:r>
        <w:rPr>
          <w:rFonts w:ascii="宋体" w:hAnsi="宋体" w:cs="宋体" w:hint="eastAsia"/>
          <w:sz w:val="24"/>
        </w:rPr>
        <w:t>2、供货安装调试要求：</w:t>
      </w:r>
    </w:p>
    <w:p w14:paraId="4E3850BD" w14:textId="2192D285" w:rsidR="00417CFD" w:rsidRDefault="00DD402A" w:rsidP="00417CFD">
      <w:pPr>
        <w:snapToGrid w:val="0"/>
        <w:spacing w:line="360" w:lineRule="auto"/>
        <w:rPr>
          <w:rFonts w:ascii="宋体" w:hAnsi="宋体" w:cs="宋体"/>
          <w:sz w:val="24"/>
        </w:rPr>
      </w:pPr>
      <w:r>
        <w:rPr>
          <w:rFonts w:ascii="宋体" w:hAnsi="宋体" w:cs="宋体" w:hint="eastAsia"/>
          <w:sz w:val="24"/>
        </w:rPr>
        <w:lastRenderedPageBreak/>
        <w:t>投标人</w:t>
      </w:r>
      <w:r w:rsidR="00417CFD">
        <w:rPr>
          <w:rFonts w:ascii="宋体" w:hAnsi="宋体" w:cs="宋体" w:hint="eastAsia"/>
          <w:sz w:val="24"/>
        </w:rPr>
        <w:t>需承诺免费将所供产品配送至采购人指定的履约地点，调试设备，进行操作试验；配备相关设备专业技术人员根据现场需求,在设备安装现场对设备进行配置,并在项目期间配合采购人的需求对配置进行修改,直至满足项目要求。</w:t>
      </w:r>
    </w:p>
    <w:p w14:paraId="617E45F0" w14:textId="77777777" w:rsidR="00417CFD" w:rsidRDefault="00417CFD" w:rsidP="00417CFD">
      <w:pPr>
        <w:snapToGrid w:val="0"/>
        <w:spacing w:line="360" w:lineRule="auto"/>
        <w:rPr>
          <w:rFonts w:ascii="宋体" w:hAnsi="宋体" w:cs="宋体"/>
          <w:sz w:val="24"/>
        </w:rPr>
      </w:pPr>
    </w:p>
    <w:p w14:paraId="444DFBE0" w14:textId="77777777" w:rsidR="00417CFD" w:rsidRDefault="00417CFD" w:rsidP="00417CFD">
      <w:pPr>
        <w:snapToGrid w:val="0"/>
        <w:spacing w:line="360" w:lineRule="auto"/>
        <w:rPr>
          <w:rFonts w:ascii="宋体" w:hAnsi="宋体" w:cs="宋体"/>
          <w:sz w:val="24"/>
          <w:lang w:eastAsia="zh-Hans"/>
        </w:rPr>
      </w:pPr>
      <w:r>
        <w:rPr>
          <w:rFonts w:ascii="宋体" w:hAnsi="宋体" w:cs="宋体" w:hint="eastAsia"/>
          <w:sz w:val="24"/>
        </w:rPr>
        <w:t>3、培训：供应商负责联系厂家为至少两名系统操作人员免费提供原厂专业的操作及维护培训</w:t>
      </w:r>
      <w:r>
        <w:rPr>
          <w:rFonts w:ascii="宋体" w:hAnsi="宋体" w:cs="宋体" w:hint="eastAsia"/>
          <w:sz w:val="24"/>
          <w:lang w:eastAsia="zh-Hans"/>
        </w:rPr>
        <w:t>。</w:t>
      </w:r>
    </w:p>
    <w:p w14:paraId="7EC4AB98" w14:textId="77777777" w:rsidR="00417CFD" w:rsidRDefault="00417CFD" w:rsidP="00417CFD">
      <w:pPr>
        <w:snapToGrid w:val="0"/>
        <w:spacing w:line="360" w:lineRule="auto"/>
        <w:rPr>
          <w:rFonts w:ascii="宋体" w:hAnsi="宋体" w:cs="宋体"/>
          <w:sz w:val="24"/>
        </w:rPr>
      </w:pPr>
    </w:p>
    <w:p w14:paraId="59F7E3A6" w14:textId="77777777" w:rsidR="00417CFD" w:rsidRDefault="00417CFD" w:rsidP="00417CFD">
      <w:pPr>
        <w:snapToGrid w:val="0"/>
        <w:spacing w:line="360" w:lineRule="auto"/>
        <w:rPr>
          <w:rFonts w:ascii="宋体" w:hAnsi="宋体" w:cs="宋体"/>
          <w:sz w:val="24"/>
          <w:lang w:eastAsia="zh-Hans"/>
        </w:rPr>
      </w:pPr>
      <w:r>
        <w:rPr>
          <w:rFonts w:ascii="宋体" w:hAnsi="宋体" w:cs="宋体" w:hint="eastAsia"/>
          <w:sz w:val="24"/>
        </w:rPr>
        <w:t>4、应急要求：为保证采购项目的顺利进行，需考虑实施过程中各方面出现紧急情况的应急预案</w:t>
      </w:r>
      <w:r>
        <w:rPr>
          <w:rFonts w:ascii="宋体" w:hAnsi="宋体" w:cs="宋体" w:hint="eastAsia"/>
          <w:sz w:val="24"/>
          <w:lang w:eastAsia="zh-Hans"/>
        </w:rPr>
        <w:t>。</w:t>
      </w:r>
    </w:p>
    <w:p w14:paraId="15E533D8" w14:textId="77777777" w:rsidR="00417CFD" w:rsidRDefault="00417CFD" w:rsidP="00417CFD">
      <w:pPr>
        <w:snapToGrid w:val="0"/>
        <w:spacing w:line="360" w:lineRule="auto"/>
        <w:rPr>
          <w:rFonts w:ascii="宋体" w:hAnsi="宋体" w:cs="宋体"/>
          <w:sz w:val="24"/>
        </w:rPr>
      </w:pPr>
    </w:p>
    <w:p w14:paraId="1502A576" w14:textId="77777777" w:rsidR="00417CFD" w:rsidRDefault="00417CFD" w:rsidP="00417CFD">
      <w:pPr>
        <w:snapToGrid w:val="0"/>
        <w:spacing w:line="360" w:lineRule="auto"/>
        <w:rPr>
          <w:rFonts w:ascii="宋体" w:hAnsi="宋体" w:cs="宋体"/>
          <w:sz w:val="24"/>
        </w:rPr>
      </w:pPr>
      <w:r>
        <w:rPr>
          <w:rFonts w:ascii="宋体" w:hAnsi="宋体" w:cs="宋体" w:hint="eastAsia"/>
          <w:sz w:val="24"/>
        </w:rPr>
        <w:t>5、人员要求：提供合理的组织机构,建立健全保障项目顺利实施的各项管理制度和质量保证体系,安排好足够的高素质人才参加本项目的建设。</w:t>
      </w:r>
    </w:p>
    <w:p w14:paraId="219257FE" w14:textId="77777777" w:rsidR="00417CFD" w:rsidRDefault="00417CFD" w:rsidP="00417CFD">
      <w:pPr>
        <w:snapToGrid w:val="0"/>
        <w:spacing w:line="360" w:lineRule="auto"/>
        <w:rPr>
          <w:rFonts w:ascii="宋体" w:hAnsi="宋体" w:cs="宋体"/>
          <w:sz w:val="24"/>
        </w:rPr>
      </w:pPr>
    </w:p>
    <w:p w14:paraId="064660A0" w14:textId="775CFEB4" w:rsidR="00417CFD" w:rsidRDefault="00715DB9" w:rsidP="00417CFD">
      <w:pPr>
        <w:snapToGrid w:val="0"/>
        <w:spacing w:line="360" w:lineRule="auto"/>
        <w:rPr>
          <w:rFonts w:ascii="宋体" w:hAnsi="宋体" w:cs="宋体"/>
          <w:sz w:val="24"/>
        </w:rPr>
      </w:pPr>
      <w:r>
        <w:rPr>
          <w:rFonts w:ascii="宋体" w:hAnsi="宋体" w:hint="eastAsia"/>
          <w:color w:val="000000" w:themeColor="text1"/>
          <w:sz w:val="24"/>
        </w:rPr>
        <w:t>★</w:t>
      </w:r>
      <w:r w:rsidR="00417CFD">
        <w:rPr>
          <w:rFonts w:ascii="宋体" w:hAnsi="宋体" w:cs="宋体" w:hint="eastAsia"/>
          <w:sz w:val="24"/>
        </w:rPr>
        <w:t>6、质保期：自</w:t>
      </w:r>
      <w:r w:rsidR="00F85F22">
        <w:rPr>
          <w:rFonts w:ascii="宋体" w:hAnsi="宋体" w:cs="宋体" w:hint="eastAsia"/>
          <w:sz w:val="24"/>
        </w:rPr>
        <w:t>最终</w:t>
      </w:r>
      <w:r w:rsidR="00417CFD">
        <w:rPr>
          <w:rFonts w:ascii="宋体" w:hAnsi="宋体" w:cs="宋体" w:hint="eastAsia"/>
          <w:sz w:val="24"/>
        </w:rPr>
        <w:t>验收合格之日起</w:t>
      </w:r>
      <w:r w:rsidR="00417CFD">
        <w:rPr>
          <w:rFonts w:ascii="宋体" w:hAnsi="宋体" w:cs="宋体"/>
          <w:sz w:val="24"/>
        </w:rPr>
        <w:t>5</w:t>
      </w:r>
      <w:r w:rsidR="00417CFD">
        <w:rPr>
          <w:rFonts w:ascii="宋体" w:hAnsi="宋体" w:cs="宋体" w:hint="eastAsia"/>
          <w:sz w:val="24"/>
        </w:rPr>
        <w:t>年；质保期内所有硬件更换免费。提供原厂和供应商的终身技术服务。</w:t>
      </w:r>
    </w:p>
    <w:p w14:paraId="54F59A30" w14:textId="77777777" w:rsidR="00417CFD" w:rsidRDefault="00417CFD" w:rsidP="00417CFD">
      <w:pPr>
        <w:snapToGrid w:val="0"/>
        <w:spacing w:line="360" w:lineRule="auto"/>
        <w:rPr>
          <w:rFonts w:ascii="宋体" w:hAnsi="宋体" w:cs="宋体"/>
          <w:sz w:val="24"/>
        </w:rPr>
      </w:pPr>
    </w:p>
    <w:p w14:paraId="6D2908E3" w14:textId="7DCB998C" w:rsidR="00417CFD" w:rsidRDefault="00715DB9" w:rsidP="00715DB9">
      <w:pPr>
        <w:snapToGrid w:val="0"/>
        <w:spacing w:line="360" w:lineRule="auto"/>
        <w:rPr>
          <w:rFonts w:ascii="宋体" w:hAnsi="宋体" w:cs="宋体"/>
          <w:sz w:val="24"/>
        </w:rPr>
      </w:pPr>
      <w:r>
        <w:rPr>
          <w:rFonts w:ascii="宋体" w:hAnsi="宋体" w:cs="宋体" w:hint="eastAsia"/>
          <w:sz w:val="24"/>
        </w:rPr>
        <w:t>7、</w:t>
      </w:r>
      <w:r w:rsidR="00417CFD">
        <w:rPr>
          <w:rFonts w:ascii="宋体" w:hAnsi="宋体" w:cs="宋体" w:hint="eastAsia"/>
          <w:sz w:val="24"/>
        </w:rPr>
        <w:t>提供相关的技术资料，包括但不限于详细的中英文操作指南，仪器维护的有关资料及质量认证书等。</w:t>
      </w:r>
    </w:p>
    <w:p w14:paraId="5A46EA6B" w14:textId="77777777" w:rsidR="00417CFD" w:rsidRDefault="00417CFD" w:rsidP="00417CFD">
      <w:pPr>
        <w:pStyle w:val="2f0"/>
        <w:numPr>
          <w:ilvl w:val="255"/>
          <w:numId w:val="0"/>
        </w:numPr>
      </w:pPr>
    </w:p>
    <w:p w14:paraId="1296154A" w14:textId="64EE8FA8" w:rsidR="00417CFD" w:rsidRDefault="00715DB9" w:rsidP="00D90C8D">
      <w:pPr>
        <w:spacing w:line="360" w:lineRule="auto"/>
        <w:rPr>
          <w:rFonts w:ascii="宋体" w:hAnsi="宋体"/>
          <w:sz w:val="24"/>
          <w:lang w:val="zh-CN"/>
        </w:rPr>
      </w:pPr>
      <w:r>
        <w:rPr>
          <w:rFonts w:ascii="宋体" w:hAnsi="宋体" w:hint="eastAsia"/>
          <w:color w:val="000000" w:themeColor="text1"/>
          <w:sz w:val="24"/>
        </w:rPr>
        <w:t>★</w:t>
      </w:r>
      <w:r>
        <w:rPr>
          <w:rFonts w:ascii="宋体" w:hAnsi="宋体" w:cs="宋体"/>
          <w:sz w:val="24"/>
        </w:rPr>
        <w:t>8</w:t>
      </w:r>
      <w:r>
        <w:rPr>
          <w:rFonts w:ascii="宋体" w:hAnsi="宋体" w:cs="宋体" w:hint="eastAsia"/>
          <w:sz w:val="24"/>
        </w:rPr>
        <w:t>、</w:t>
      </w:r>
      <w:r w:rsidR="00D90C8D">
        <w:rPr>
          <w:rFonts w:ascii="宋体" w:hAnsi="宋体" w:hint="eastAsia"/>
          <w:sz w:val="24"/>
        </w:rPr>
        <w:t>交货时间（包含所有安装调试）：</w:t>
      </w:r>
      <w:r w:rsidR="00D90C8D">
        <w:rPr>
          <w:rFonts w:ascii="宋体" w:hAnsi="宋体" w:hint="eastAsia"/>
          <w:sz w:val="24"/>
          <w:lang w:val="zh-CN"/>
        </w:rPr>
        <w:t>2</w:t>
      </w:r>
      <w:r w:rsidR="00D90C8D">
        <w:rPr>
          <w:rFonts w:ascii="宋体" w:hAnsi="宋体"/>
          <w:sz w:val="24"/>
          <w:lang w:val="zh-CN"/>
        </w:rPr>
        <w:t>024</w:t>
      </w:r>
      <w:r w:rsidR="00D90C8D">
        <w:rPr>
          <w:rFonts w:ascii="宋体" w:hAnsi="宋体" w:hint="eastAsia"/>
          <w:sz w:val="24"/>
          <w:lang w:val="zh-CN"/>
        </w:rPr>
        <w:t>年7月1日前完成</w:t>
      </w:r>
    </w:p>
    <w:p w14:paraId="2F0A021D" w14:textId="77777777" w:rsidR="00D90C8D" w:rsidRDefault="00D90C8D" w:rsidP="00D90C8D">
      <w:pPr>
        <w:spacing w:line="360" w:lineRule="auto"/>
      </w:pPr>
    </w:p>
    <w:p w14:paraId="22BB76C0" w14:textId="77777777" w:rsidR="00417CFD" w:rsidRDefault="00417CFD" w:rsidP="00417CFD">
      <w:pPr>
        <w:spacing w:line="360" w:lineRule="auto"/>
        <w:rPr>
          <w:rFonts w:ascii="宋体" w:hAnsi="宋体" w:cs="宋体"/>
          <w:bCs/>
          <w:sz w:val="24"/>
        </w:rPr>
      </w:pPr>
      <w:r>
        <w:rPr>
          <w:rFonts w:ascii="宋体" w:hAnsi="宋体" w:cs="宋体" w:hint="eastAsia"/>
          <w:sz w:val="24"/>
        </w:rPr>
        <w:t>9、交货地点：</w:t>
      </w:r>
      <w:r>
        <w:rPr>
          <w:rFonts w:ascii="宋体" w:hAnsi="宋体" w:cs="宋体" w:hint="eastAsia"/>
          <w:bCs/>
          <w:sz w:val="24"/>
        </w:rPr>
        <w:t>用户指定地点。</w:t>
      </w:r>
    </w:p>
    <w:p w14:paraId="0CC76671" w14:textId="77777777" w:rsidR="00417CFD" w:rsidRPr="000B769C" w:rsidRDefault="00417CFD" w:rsidP="00417CFD">
      <w:pPr>
        <w:pStyle w:val="2f0"/>
      </w:pPr>
    </w:p>
    <w:p w14:paraId="58B1A37D" w14:textId="77777777" w:rsidR="00417CFD" w:rsidRDefault="00417CFD" w:rsidP="00417CFD">
      <w:pPr>
        <w:spacing w:line="360" w:lineRule="auto"/>
        <w:rPr>
          <w:rFonts w:ascii="宋体" w:hAnsi="宋体" w:cs="宋体"/>
          <w:color w:val="000000"/>
          <w:sz w:val="24"/>
        </w:rPr>
      </w:pPr>
      <w:r>
        <w:rPr>
          <w:rFonts w:ascii="宋体" w:hAnsi="宋体" w:cs="宋体" w:hint="eastAsia"/>
          <w:sz w:val="24"/>
        </w:rPr>
        <w:t>10、包装运输要求：提供的全部货物，均应采用本行业通用的方式进行包</w:t>
      </w:r>
      <w:r>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w:t>
      </w:r>
      <w:r>
        <w:rPr>
          <w:rFonts w:ascii="宋体" w:hAnsi="宋体" w:cs="宋体" w:hint="eastAsia"/>
          <w:sz w:val="24"/>
        </w:rPr>
        <w:t>供应商</w:t>
      </w:r>
      <w:r>
        <w:rPr>
          <w:rFonts w:ascii="宋体" w:hAnsi="宋体" w:cs="宋体" w:hint="eastAsia"/>
          <w:color w:val="000000"/>
          <w:sz w:val="24"/>
        </w:rPr>
        <w:t>承担。</w:t>
      </w:r>
    </w:p>
    <w:p w14:paraId="31D9D338" w14:textId="77777777" w:rsidR="00417CFD" w:rsidRDefault="00417CFD" w:rsidP="00417CFD">
      <w:pPr>
        <w:pStyle w:val="2f0"/>
      </w:pPr>
    </w:p>
    <w:p w14:paraId="008271DA" w14:textId="7F43654E" w:rsidR="00632A6B" w:rsidRDefault="00632A6B" w:rsidP="00632A6B">
      <w:pPr>
        <w:spacing w:line="360" w:lineRule="auto"/>
        <w:rPr>
          <w:rFonts w:ascii="宋体" w:hAnsi="宋体" w:cs="宋体"/>
          <w:color w:val="000000"/>
          <w:sz w:val="24"/>
        </w:rPr>
      </w:pPr>
      <w:r>
        <w:rPr>
          <w:rFonts w:ascii="宋体" w:hAnsi="宋体" w:cs="宋体"/>
          <w:color w:val="000000"/>
          <w:sz w:val="24"/>
        </w:rPr>
        <w:t>11</w:t>
      </w:r>
      <w:r>
        <w:rPr>
          <w:rFonts w:ascii="宋体" w:hAnsi="宋体" w:cs="宋体" w:hint="eastAsia"/>
          <w:color w:val="000000"/>
          <w:sz w:val="24"/>
        </w:rPr>
        <w:t>、验收标准：</w:t>
      </w:r>
    </w:p>
    <w:p w14:paraId="2756745D" w14:textId="77777777" w:rsidR="00632A6B" w:rsidRPr="00B335D6" w:rsidRDefault="00632A6B" w:rsidP="00632A6B">
      <w:pPr>
        <w:spacing w:line="360" w:lineRule="auto"/>
        <w:rPr>
          <w:rFonts w:ascii="宋体" w:hAnsi="宋体"/>
          <w:sz w:val="24"/>
        </w:rPr>
      </w:pPr>
      <w:r w:rsidRPr="00B335D6">
        <w:rPr>
          <w:rFonts w:ascii="宋体" w:hAnsi="宋体" w:hint="eastAsia"/>
          <w:sz w:val="24"/>
        </w:rPr>
        <w:lastRenderedPageBreak/>
        <w:t>初步验收：所有产品到现场后，按采购文件要求对产品数量、规格、品牌、型号进行到货验收，完成所有设备安装调试</w:t>
      </w:r>
      <w:r>
        <w:rPr>
          <w:rFonts w:ascii="宋体" w:hAnsi="宋体" w:hint="eastAsia"/>
          <w:sz w:val="24"/>
        </w:rPr>
        <w:t>，由中标人提出验收申请后</w:t>
      </w:r>
      <w:r w:rsidRPr="00B335D6">
        <w:rPr>
          <w:rFonts w:ascii="宋体" w:hAnsi="宋体" w:hint="eastAsia"/>
          <w:sz w:val="24"/>
        </w:rPr>
        <w:t>可组织初步验收。初步验收需要提交文档包括：试运行方案、开工手续，支付手续、实施方案(含计划)、到货验收文件，安装调试报告及记录、部署记录、系统联调测试报告、初验总结报告，初验申请等文档，对系统整体及产品性能进行验收。验收通过后出具专家意见、初验报告。</w:t>
      </w:r>
    </w:p>
    <w:p w14:paraId="3ABAE828" w14:textId="77777777" w:rsidR="00632A6B" w:rsidRPr="00B335D6" w:rsidRDefault="00632A6B" w:rsidP="00632A6B">
      <w:pPr>
        <w:spacing w:line="360" w:lineRule="auto"/>
        <w:rPr>
          <w:rFonts w:ascii="宋体" w:hAnsi="宋体"/>
          <w:sz w:val="24"/>
        </w:rPr>
      </w:pPr>
    </w:p>
    <w:p w14:paraId="2F6919BE" w14:textId="77777777" w:rsidR="00632A6B" w:rsidRDefault="00632A6B" w:rsidP="00632A6B">
      <w:pPr>
        <w:spacing w:line="360" w:lineRule="auto"/>
        <w:rPr>
          <w:rFonts w:ascii="宋体" w:hAnsi="宋体"/>
          <w:sz w:val="24"/>
        </w:rPr>
      </w:pPr>
      <w:r w:rsidRPr="00B335D6">
        <w:rPr>
          <w:rFonts w:ascii="宋体" w:hAnsi="宋体" w:hint="eastAsia"/>
          <w:sz w:val="24"/>
        </w:rPr>
        <w:t>最终验收：</w:t>
      </w:r>
    </w:p>
    <w:p w14:paraId="5A139088" w14:textId="14A9638A" w:rsidR="00632A6B" w:rsidRDefault="00521B35" w:rsidP="00632A6B">
      <w:pPr>
        <w:spacing w:line="360" w:lineRule="auto"/>
        <w:rPr>
          <w:rFonts w:ascii="宋体" w:hAnsi="宋体"/>
          <w:sz w:val="24"/>
        </w:rPr>
      </w:pPr>
      <w:r>
        <w:rPr>
          <w:rFonts w:ascii="宋体" w:hAnsi="宋体"/>
          <w:sz w:val="24"/>
        </w:rPr>
        <w:t>1</w:t>
      </w:r>
      <w:r w:rsidR="00632A6B">
        <w:rPr>
          <w:rFonts w:ascii="宋体" w:hAnsi="宋体" w:hint="eastAsia"/>
          <w:sz w:val="24"/>
        </w:rPr>
        <w:t>、</w:t>
      </w:r>
      <w:r w:rsidR="00632A6B" w:rsidRPr="00B335D6">
        <w:rPr>
          <w:rFonts w:ascii="宋体" w:hAnsi="宋体" w:hint="eastAsia"/>
          <w:sz w:val="24"/>
        </w:rPr>
        <w:t>初验合格完成试运行期后，提供试运行记录、满意度调查、培训方案、培训记录、试运行总结报告（含记录），终验总结报告，终验申请</w:t>
      </w:r>
      <w:r w:rsidR="00632A6B">
        <w:rPr>
          <w:rFonts w:ascii="宋体" w:hAnsi="宋体" w:hint="eastAsia"/>
          <w:sz w:val="24"/>
        </w:rPr>
        <w:t>、项目运维方案</w:t>
      </w:r>
      <w:r w:rsidR="00632A6B" w:rsidRPr="00B335D6">
        <w:rPr>
          <w:rFonts w:ascii="宋体" w:hAnsi="宋体" w:hint="eastAsia"/>
          <w:sz w:val="24"/>
        </w:rPr>
        <w:t>等相关文档，进行最终验收，验收通过后出具专家意见、终验报告。</w:t>
      </w:r>
    </w:p>
    <w:p w14:paraId="3CBF01A6" w14:textId="77777777" w:rsidR="00DD402A" w:rsidRPr="00632A6B" w:rsidRDefault="00DD402A" w:rsidP="00DD402A"/>
    <w:p w14:paraId="1B2E1872" w14:textId="77777777" w:rsidR="009C2F46" w:rsidRPr="00DD402A" w:rsidRDefault="009C2F46">
      <w:pPr>
        <w:spacing w:line="360" w:lineRule="auto"/>
        <w:rPr>
          <w:rFonts w:ascii="宋体" w:hAnsi="宋体"/>
          <w:sz w:val="24"/>
        </w:rPr>
      </w:pPr>
    </w:p>
    <w:p w14:paraId="5B672E22" w14:textId="77777777" w:rsidR="00610447" w:rsidRDefault="00B1704F">
      <w:pPr>
        <w:spacing w:line="360" w:lineRule="auto"/>
        <w:rPr>
          <w:rFonts w:ascii="宋体" w:hAnsi="宋体"/>
          <w:sz w:val="24"/>
        </w:rPr>
      </w:pPr>
      <w:r>
        <w:rPr>
          <w:b/>
          <w:sz w:val="36"/>
          <w:szCs w:val="36"/>
        </w:rPr>
        <w:br w:type="page"/>
      </w:r>
    </w:p>
    <w:p w14:paraId="2061AC77" w14:textId="77777777" w:rsidR="00610447" w:rsidRDefault="00610447">
      <w:pPr>
        <w:widowControl/>
        <w:jc w:val="left"/>
        <w:rPr>
          <w:rFonts w:ascii="宋体" w:hAnsi="宋体"/>
          <w:b/>
          <w:sz w:val="36"/>
          <w:szCs w:val="36"/>
        </w:rPr>
      </w:pPr>
    </w:p>
    <w:p w14:paraId="5E220A19" w14:textId="67276F97" w:rsidR="00610447" w:rsidRDefault="004351F2">
      <w:pPr>
        <w:spacing w:line="360" w:lineRule="auto"/>
        <w:jc w:val="center"/>
        <w:outlineLvl w:val="0"/>
        <w:rPr>
          <w:rFonts w:ascii="宋体" w:hAnsi="宋体"/>
          <w:b/>
          <w:sz w:val="36"/>
          <w:szCs w:val="36"/>
        </w:rPr>
      </w:pPr>
      <w:bookmarkStart w:id="793" w:name="_Toc100564790"/>
      <w:bookmarkStart w:id="794" w:name="_Toc163337438"/>
      <w:r>
        <w:rPr>
          <w:rFonts w:ascii="宋体" w:hAnsi="宋体" w:hint="eastAsia"/>
          <w:b/>
          <w:sz w:val="36"/>
          <w:szCs w:val="36"/>
        </w:rPr>
        <w:t xml:space="preserve"> </w:t>
      </w:r>
      <w:r w:rsidR="00B1704F">
        <w:rPr>
          <w:rFonts w:ascii="宋体" w:hAnsi="宋体"/>
          <w:b/>
          <w:sz w:val="36"/>
          <w:szCs w:val="36"/>
        </w:rPr>
        <w:t>第六章  拟签订的合同文本</w:t>
      </w:r>
      <w:bookmarkEnd w:id="793"/>
      <w:bookmarkEnd w:id="794"/>
    </w:p>
    <w:p w14:paraId="6BDCA81D" w14:textId="77777777" w:rsidR="00610447" w:rsidRDefault="00610447">
      <w:pPr>
        <w:rPr>
          <w:rFonts w:ascii="宋体" w:hAnsi="宋体"/>
        </w:rPr>
      </w:pPr>
    </w:p>
    <w:p w14:paraId="0B2A49BD" w14:textId="77777777" w:rsidR="00610447" w:rsidRDefault="00B1704F">
      <w:pPr>
        <w:spacing w:line="360" w:lineRule="auto"/>
        <w:jc w:val="center"/>
        <w:rPr>
          <w:rFonts w:ascii="宋体" w:hAnsi="宋体"/>
          <w:b/>
          <w:sz w:val="24"/>
        </w:rPr>
      </w:pPr>
      <w:r>
        <w:rPr>
          <w:rFonts w:ascii="宋体" w:hAnsi="宋体" w:hint="eastAsia"/>
          <w:b/>
          <w:sz w:val="24"/>
        </w:rPr>
        <w:t xml:space="preserve">合 </w:t>
      </w:r>
      <w:r>
        <w:rPr>
          <w:rFonts w:ascii="宋体" w:hAnsi="宋体"/>
          <w:b/>
          <w:sz w:val="24"/>
        </w:rPr>
        <w:t xml:space="preserve"> </w:t>
      </w:r>
      <w:r>
        <w:rPr>
          <w:rFonts w:ascii="宋体" w:hAnsi="宋体" w:hint="eastAsia"/>
          <w:b/>
          <w:sz w:val="24"/>
        </w:rPr>
        <w:t xml:space="preserve">同 </w:t>
      </w:r>
      <w:r>
        <w:rPr>
          <w:rFonts w:ascii="宋体" w:hAnsi="宋体"/>
          <w:b/>
          <w:sz w:val="24"/>
        </w:rPr>
        <w:t xml:space="preserve"> </w:t>
      </w:r>
      <w:r>
        <w:rPr>
          <w:rFonts w:ascii="宋体" w:hAnsi="宋体" w:hint="eastAsia"/>
          <w:b/>
          <w:sz w:val="24"/>
        </w:rPr>
        <w:t>书</w:t>
      </w:r>
    </w:p>
    <w:p w14:paraId="705B8C08" w14:textId="77777777" w:rsidR="00610447" w:rsidRDefault="00B1704F">
      <w:pPr>
        <w:spacing w:line="360" w:lineRule="auto"/>
        <w:ind w:firstLineChars="200" w:firstLine="480"/>
        <w:jc w:val="left"/>
        <w:rPr>
          <w:rFonts w:ascii="宋体" w:hAnsi="宋体"/>
          <w:sz w:val="24"/>
        </w:rPr>
      </w:pPr>
      <w:r>
        <w:rPr>
          <w:rFonts w:ascii="宋体" w:hAnsi="宋体" w:hint="eastAsia"/>
          <w:bCs/>
          <w:sz w:val="24"/>
          <w:u w:val="single"/>
        </w:rPr>
        <w:t>北京市石景山区教育委员会现代教育技术中心（甲方）</w:t>
      </w:r>
      <w:r>
        <w:rPr>
          <w:rFonts w:ascii="宋体" w:hAnsi="宋体" w:hint="eastAsia"/>
          <w:bCs/>
          <w:sz w:val="24"/>
        </w:rPr>
        <w:t>在</w:t>
      </w:r>
      <w:r>
        <w:rPr>
          <w:rFonts w:ascii="宋体" w:hAnsi="宋体" w:hint="eastAsia"/>
          <w:bCs/>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中所需</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w:t>
      </w:r>
      <w:r>
        <w:rPr>
          <w:rFonts w:ascii="宋体" w:hAnsi="宋体" w:hint="eastAsia"/>
          <w:sz w:val="24"/>
        </w:rPr>
        <w:t>货物名称）</w:t>
      </w:r>
      <w:r>
        <w:rPr>
          <w:rFonts w:ascii="宋体" w:hAnsi="宋体" w:hint="eastAsia"/>
          <w:bCs/>
          <w:sz w:val="24"/>
        </w:rPr>
        <w:t>经</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bCs/>
          <w:sz w:val="24"/>
        </w:rPr>
        <w:t>以</w:t>
      </w:r>
      <w:r>
        <w:rPr>
          <w:rFonts w:ascii="宋体" w:hAnsi="宋体"/>
          <w:sz w:val="24"/>
          <w:u w:val="single"/>
        </w:rPr>
        <w:t xml:space="preserve">           </w:t>
      </w:r>
      <w:r>
        <w:rPr>
          <w:rFonts w:ascii="宋体" w:hAnsi="宋体" w:hint="eastAsia"/>
          <w:sz w:val="24"/>
          <w:u w:val="single"/>
        </w:rPr>
        <w:t>（项目编号）</w:t>
      </w:r>
      <w:r>
        <w:rPr>
          <w:rFonts w:ascii="宋体" w:hAnsi="宋体" w:hint="eastAsia"/>
          <w:sz w:val="24"/>
        </w:rPr>
        <w:t>招标文件在国内公开招标。经评标委员会评定</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（乙方）</w:t>
      </w:r>
      <w:r>
        <w:rPr>
          <w:rFonts w:ascii="宋体" w:hAnsi="宋体" w:hint="eastAsia"/>
          <w:sz w:val="24"/>
        </w:rPr>
        <w:t>为中标人。甲、乙双方同意按照下面的条款和条件，签署本合同。</w:t>
      </w:r>
    </w:p>
    <w:p w14:paraId="03180DD7" w14:textId="77777777" w:rsidR="00610447" w:rsidRDefault="00610447">
      <w:pPr>
        <w:spacing w:line="360" w:lineRule="auto"/>
        <w:rPr>
          <w:rFonts w:ascii="宋体" w:hAnsi="宋体"/>
          <w:sz w:val="24"/>
        </w:rPr>
      </w:pPr>
    </w:p>
    <w:p w14:paraId="4CD79931" w14:textId="77777777" w:rsidR="00610447" w:rsidRDefault="00B1704F">
      <w:pPr>
        <w:spacing w:line="360" w:lineRule="auto"/>
        <w:ind w:firstLineChars="200" w:firstLine="482"/>
        <w:rPr>
          <w:rFonts w:ascii="宋体" w:hAnsi="宋体"/>
          <w:b/>
          <w:sz w:val="24"/>
        </w:rPr>
      </w:pPr>
      <w:r>
        <w:rPr>
          <w:rFonts w:ascii="宋体" w:hAnsi="宋体" w:hint="eastAsia"/>
          <w:b/>
          <w:sz w:val="24"/>
        </w:rPr>
        <w:t>1、合同文件</w:t>
      </w:r>
    </w:p>
    <w:p w14:paraId="061CCD77" w14:textId="77777777" w:rsidR="00610447" w:rsidRDefault="00B1704F">
      <w:pPr>
        <w:spacing w:line="360" w:lineRule="auto"/>
        <w:ind w:firstLineChars="200" w:firstLine="480"/>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下列文件构成本合同的组成本分，应该认为是一个整体，彼此相互解释，相互补充。为便于解释，组成合同的多个文件的优先支配地位的次序如下：</w:t>
      </w:r>
    </w:p>
    <w:p w14:paraId="1A02FE7D" w14:textId="77777777" w:rsidR="00610447" w:rsidRDefault="00B1704F">
      <w:pPr>
        <w:spacing w:line="360" w:lineRule="auto"/>
        <w:ind w:firstLineChars="200" w:firstLine="480"/>
        <w:rPr>
          <w:rFonts w:ascii="宋体" w:hAnsi="宋体"/>
          <w:sz w:val="24"/>
        </w:rPr>
      </w:pPr>
      <w:r>
        <w:rPr>
          <w:rFonts w:ascii="宋体" w:hAnsi="宋体" w:hint="eastAsia"/>
          <w:sz w:val="24"/>
        </w:rPr>
        <w:t>a</w:t>
      </w:r>
      <w:r>
        <w:rPr>
          <w:rFonts w:ascii="宋体" w:hAnsi="宋体"/>
          <w:sz w:val="24"/>
        </w:rPr>
        <w:t>.</w:t>
      </w:r>
      <w:r>
        <w:rPr>
          <w:rFonts w:ascii="宋体" w:hAnsi="宋体" w:hint="eastAsia"/>
          <w:sz w:val="24"/>
        </w:rPr>
        <w:t>本合同书</w:t>
      </w:r>
    </w:p>
    <w:p w14:paraId="7FE9B3FC" w14:textId="77777777" w:rsidR="00610447" w:rsidRDefault="00B1704F">
      <w:pPr>
        <w:spacing w:line="360" w:lineRule="auto"/>
        <w:ind w:firstLineChars="200" w:firstLine="480"/>
        <w:rPr>
          <w:rFonts w:ascii="宋体" w:hAnsi="宋体"/>
          <w:sz w:val="24"/>
        </w:rPr>
      </w:pPr>
      <w:r>
        <w:rPr>
          <w:rFonts w:ascii="宋体" w:hAnsi="宋体" w:hint="eastAsia"/>
          <w:sz w:val="24"/>
        </w:rPr>
        <w:t>b.中标通知书</w:t>
      </w:r>
    </w:p>
    <w:p w14:paraId="43AABBB0" w14:textId="77777777" w:rsidR="00610447" w:rsidRDefault="00B1704F">
      <w:pPr>
        <w:spacing w:line="360" w:lineRule="auto"/>
        <w:ind w:firstLineChars="200" w:firstLine="480"/>
        <w:rPr>
          <w:rFonts w:ascii="宋体" w:hAnsi="宋体"/>
          <w:sz w:val="24"/>
        </w:rPr>
      </w:pPr>
      <w:r>
        <w:rPr>
          <w:rFonts w:ascii="宋体" w:hAnsi="宋体" w:hint="eastAsia"/>
          <w:sz w:val="24"/>
        </w:rPr>
        <w:t>c</w:t>
      </w:r>
      <w:r>
        <w:rPr>
          <w:rFonts w:ascii="宋体" w:hAnsi="宋体"/>
          <w:sz w:val="24"/>
        </w:rPr>
        <w:t>.</w:t>
      </w:r>
      <w:r>
        <w:rPr>
          <w:rFonts w:ascii="宋体" w:hAnsi="宋体" w:hint="eastAsia"/>
          <w:sz w:val="24"/>
        </w:rPr>
        <w:t>协议</w:t>
      </w:r>
    </w:p>
    <w:p w14:paraId="07EF3392" w14:textId="77777777" w:rsidR="00610447" w:rsidRDefault="00B1704F">
      <w:pPr>
        <w:spacing w:line="360" w:lineRule="auto"/>
        <w:ind w:firstLineChars="200" w:firstLine="480"/>
        <w:rPr>
          <w:rFonts w:ascii="宋体" w:hAnsi="宋体"/>
          <w:sz w:val="24"/>
        </w:rPr>
      </w:pPr>
      <w:r>
        <w:rPr>
          <w:rFonts w:ascii="宋体" w:hAnsi="宋体"/>
          <w:sz w:val="24"/>
        </w:rPr>
        <w:t>d.</w:t>
      </w:r>
      <w:r>
        <w:rPr>
          <w:rFonts w:ascii="宋体" w:hAnsi="宋体" w:hint="eastAsia"/>
          <w:sz w:val="24"/>
        </w:rPr>
        <w:t xml:space="preserve">投标文件 </w:t>
      </w:r>
      <w:r>
        <w:rPr>
          <w:rFonts w:ascii="宋体" w:hAnsi="宋体"/>
          <w:sz w:val="24"/>
        </w:rPr>
        <w:t xml:space="preserve">       </w:t>
      </w:r>
      <w:r>
        <w:rPr>
          <w:rFonts w:ascii="宋体" w:hAnsi="宋体" w:hint="eastAsia"/>
          <w:sz w:val="24"/>
        </w:rPr>
        <w:t>（含澄清文件）</w:t>
      </w:r>
    </w:p>
    <w:p w14:paraId="7E9A1957" w14:textId="77777777" w:rsidR="00610447" w:rsidRDefault="00B1704F">
      <w:pPr>
        <w:spacing w:line="360" w:lineRule="auto"/>
        <w:ind w:firstLineChars="200" w:firstLine="480"/>
        <w:rPr>
          <w:rFonts w:ascii="宋体" w:hAnsi="宋体"/>
          <w:sz w:val="24"/>
        </w:rPr>
      </w:pPr>
      <w:r>
        <w:rPr>
          <w:rFonts w:ascii="宋体" w:hAnsi="宋体" w:hint="eastAsia"/>
          <w:sz w:val="24"/>
        </w:rPr>
        <w:t>e</w:t>
      </w:r>
      <w:r>
        <w:rPr>
          <w:rFonts w:ascii="宋体" w:hAnsi="宋体"/>
          <w:sz w:val="24"/>
        </w:rPr>
        <w:t>.</w:t>
      </w:r>
      <w:r>
        <w:rPr>
          <w:rFonts w:ascii="宋体" w:hAnsi="宋体" w:hint="eastAsia"/>
          <w:sz w:val="24"/>
        </w:rPr>
        <w:t xml:space="preserve">招标文件 </w:t>
      </w:r>
      <w:r>
        <w:rPr>
          <w:rFonts w:ascii="宋体" w:hAnsi="宋体"/>
          <w:sz w:val="24"/>
        </w:rPr>
        <w:t xml:space="preserve">       </w:t>
      </w:r>
      <w:r>
        <w:rPr>
          <w:rFonts w:ascii="宋体" w:hAnsi="宋体" w:hint="eastAsia"/>
          <w:sz w:val="24"/>
        </w:rPr>
        <w:t>（含招标文件补充通知）</w:t>
      </w:r>
    </w:p>
    <w:p w14:paraId="78CB0C5F" w14:textId="77777777" w:rsidR="00610447" w:rsidRDefault="00B1704F">
      <w:pPr>
        <w:spacing w:line="360" w:lineRule="auto"/>
        <w:ind w:firstLineChars="200" w:firstLine="480"/>
        <w:rPr>
          <w:rFonts w:ascii="宋体" w:hAnsi="宋体"/>
          <w:sz w:val="24"/>
        </w:rPr>
      </w:pPr>
      <w:r>
        <w:rPr>
          <w:rFonts w:ascii="宋体" w:hAnsi="宋体" w:hint="eastAsia"/>
          <w:sz w:val="24"/>
        </w:rPr>
        <w:t>f</w:t>
      </w:r>
      <w:r>
        <w:rPr>
          <w:rFonts w:ascii="宋体" w:hAnsi="宋体"/>
          <w:sz w:val="24"/>
        </w:rPr>
        <w:t>.</w:t>
      </w:r>
      <w:r>
        <w:rPr>
          <w:rFonts w:ascii="宋体" w:hAnsi="宋体" w:hint="eastAsia"/>
          <w:sz w:val="24"/>
        </w:rPr>
        <w:t xml:space="preserve">供货清单 </w:t>
      </w:r>
      <w:r>
        <w:rPr>
          <w:rFonts w:ascii="宋体" w:hAnsi="宋体"/>
          <w:sz w:val="24"/>
        </w:rPr>
        <w:t xml:space="preserve">       </w:t>
      </w:r>
      <w:r>
        <w:rPr>
          <w:rFonts w:ascii="宋体" w:hAnsi="宋体" w:hint="eastAsia"/>
          <w:sz w:val="24"/>
        </w:rPr>
        <w:t>（附合同后）</w:t>
      </w:r>
    </w:p>
    <w:p w14:paraId="20A69CC3" w14:textId="77777777" w:rsidR="00610447" w:rsidRDefault="00B1704F">
      <w:pPr>
        <w:spacing w:line="360" w:lineRule="auto"/>
        <w:rPr>
          <w:rFonts w:ascii="宋体" w:hAnsi="宋体"/>
          <w:b/>
          <w:sz w:val="24"/>
        </w:rPr>
      </w:pPr>
      <w:r>
        <w:rPr>
          <w:rFonts w:ascii="宋体" w:hAnsi="宋体" w:hint="eastAsia"/>
          <w:b/>
          <w:sz w:val="24"/>
        </w:rPr>
        <w:t>2、货物内容和数量</w:t>
      </w:r>
    </w:p>
    <w:p w14:paraId="32D8AF3F" w14:textId="77777777" w:rsidR="00610447" w:rsidRDefault="00B1704F">
      <w:pPr>
        <w:spacing w:line="360" w:lineRule="auto"/>
        <w:rPr>
          <w:rFonts w:ascii="宋体" w:hAnsi="宋体"/>
          <w:bCs/>
          <w:sz w:val="24"/>
          <w:u w:val="single"/>
        </w:rPr>
      </w:pPr>
      <w:r>
        <w:rPr>
          <w:rFonts w:ascii="宋体" w:hAnsi="宋体" w:hint="eastAsia"/>
          <w:sz w:val="24"/>
        </w:rPr>
        <w:t>本合同货物内容：</w:t>
      </w:r>
      <w:r>
        <w:rPr>
          <w:rFonts w:ascii="宋体" w:hAnsi="宋体" w:hint="eastAsia"/>
          <w:sz w:val="24"/>
          <w:u w:val="single"/>
        </w:rPr>
        <w:t xml:space="preserve"> </w:t>
      </w:r>
      <w:r>
        <w:rPr>
          <w:rFonts w:ascii="宋体" w:hAnsi="宋体"/>
          <w:sz w:val="24"/>
          <w:u w:val="single"/>
        </w:rPr>
        <w:t xml:space="preserve">                            </w:t>
      </w:r>
    </w:p>
    <w:p w14:paraId="3DC7C586" w14:textId="77777777" w:rsidR="00610447" w:rsidRDefault="00B1704F">
      <w:pPr>
        <w:spacing w:line="360" w:lineRule="auto"/>
        <w:rPr>
          <w:rFonts w:ascii="宋体" w:hAnsi="宋体"/>
          <w:bCs/>
          <w:sz w:val="24"/>
          <w:u w:val="single"/>
        </w:rPr>
      </w:pPr>
      <w:r>
        <w:rPr>
          <w:rFonts w:ascii="宋体" w:hAnsi="宋体" w:hint="eastAsia"/>
          <w:bCs/>
          <w:sz w:val="24"/>
        </w:rPr>
        <w:t xml:space="preserve">数 </w:t>
      </w:r>
      <w:r>
        <w:rPr>
          <w:rFonts w:ascii="宋体" w:hAnsi="宋体"/>
          <w:bCs/>
          <w:sz w:val="24"/>
        </w:rPr>
        <w:t xml:space="preserve">   </w:t>
      </w:r>
      <w:r>
        <w:rPr>
          <w:rFonts w:ascii="宋体" w:hAnsi="宋体" w:hint="eastAsia"/>
          <w:bCs/>
          <w:sz w:val="24"/>
        </w:rPr>
        <w:t xml:space="preserve">量： </w:t>
      </w:r>
      <w:r>
        <w:rPr>
          <w:rFonts w:ascii="宋体" w:hAnsi="宋体"/>
          <w:bCs/>
          <w:sz w:val="24"/>
        </w:rPr>
        <w:t xml:space="preserve">     </w:t>
      </w:r>
      <w:r>
        <w:rPr>
          <w:rFonts w:ascii="宋体" w:hAnsi="宋体" w:hint="eastAsia"/>
          <w:bCs/>
          <w:sz w:val="24"/>
          <w:u w:val="single"/>
        </w:rPr>
        <w:t xml:space="preserve"> </w:t>
      </w:r>
      <w:r>
        <w:rPr>
          <w:rFonts w:ascii="宋体" w:hAnsi="宋体"/>
          <w:bCs/>
          <w:sz w:val="24"/>
          <w:u w:val="single"/>
        </w:rPr>
        <w:t xml:space="preserve">              </w:t>
      </w:r>
    </w:p>
    <w:p w14:paraId="33F18404" w14:textId="77777777" w:rsidR="00610447" w:rsidRDefault="00B1704F">
      <w:pPr>
        <w:spacing w:line="360" w:lineRule="auto"/>
        <w:rPr>
          <w:rFonts w:ascii="宋体" w:hAnsi="宋体"/>
          <w:b/>
          <w:bCs/>
          <w:sz w:val="24"/>
        </w:rPr>
      </w:pPr>
      <w:r>
        <w:rPr>
          <w:rFonts w:ascii="宋体" w:hAnsi="宋体" w:hint="eastAsia"/>
          <w:b/>
          <w:bCs/>
          <w:sz w:val="24"/>
        </w:rPr>
        <w:t>3、合同总价</w:t>
      </w:r>
    </w:p>
    <w:p w14:paraId="53625B3A" w14:textId="77777777" w:rsidR="00610447" w:rsidRDefault="00B1704F">
      <w:pPr>
        <w:spacing w:line="360" w:lineRule="auto"/>
        <w:rPr>
          <w:rFonts w:ascii="宋体" w:hAnsi="宋体"/>
          <w:bCs/>
          <w:sz w:val="24"/>
          <w:u w:val="single"/>
        </w:rPr>
      </w:pPr>
      <w:r>
        <w:rPr>
          <w:rFonts w:ascii="宋体" w:hAnsi="宋体" w:hint="eastAsia"/>
          <w:bCs/>
          <w:sz w:val="24"/>
        </w:rPr>
        <w:t>本合同总价为</w:t>
      </w:r>
      <w:r>
        <w:rPr>
          <w:rFonts w:ascii="宋体" w:hAnsi="宋体" w:hint="eastAsia"/>
          <w:bCs/>
          <w:sz w:val="24"/>
          <w:u w:val="single"/>
        </w:rPr>
        <w:t>人民币</w:t>
      </w:r>
      <w:r>
        <w:rPr>
          <w:rFonts w:ascii="宋体" w:hAnsi="宋体"/>
          <w:color w:val="000000"/>
          <w:sz w:val="24"/>
          <w:u w:val="single"/>
        </w:rPr>
        <w:t xml:space="preserve">            </w:t>
      </w:r>
      <w:r>
        <w:rPr>
          <w:rFonts w:ascii="宋体" w:hAnsi="宋体" w:hint="eastAsia"/>
          <w:bCs/>
          <w:sz w:val="24"/>
          <w:u w:val="single"/>
        </w:rPr>
        <w:t>元</w:t>
      </w:r>
      <w:r>
        <w:rPr>
          <w:rFonts w:ascii="宋体" w:hAnsi="宋体" w:hint="eastAsia"/>
          <w:bCs/>
          <w:sz w:val="24"/>
        </w:rPr>
        <w:t>（即人民币</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元整，含税</w:t>
      </w:r>
      <w:r>
        <w:rPr>
          <w:rFonts w:ascii="宋体" w:hAnsi="宋体"/>
          <w:bCs/>
          <w:sz w:val="24"/>
        </w:rPr>
        <w:t>）</w:t>
      </w:r>
    </w:p>
    <w:p w14:paraId="7F52AEBC" w14:textId="77777777" w:rsidR="00610447" w:rsidRDefault="00B1704F">
      <w:pPr>
        <w:spacing w:line="360" w:lineRule="auto"/>
        <w:rPr>
          <w:rFonts w:ascii="宋体" w:hAnsi="宋体"/>
          <w:bCs/>
          <w:sz w:val="24"/>
          <w:u w:val="single"/>
        </w:rPr>
      </w:pPr>
      <w:r>
        <w:rPr>
          <w:rFonts w:ascii="宋体" w:hAnsi="宋体" w:hint="eastAsia"/>
          <w:bCs/>
          <w:sz w:val="24"/>
        </w:rPr>
        <w:t>分项价格：</w:t>
      </w:r>
      <w:r>
        <w:rPr>
          <w:rFonts w:ascii="宋体" w:hAnsi="宋体" w:hint="eastAsia"/>
          <w:bCs/>
          <w:sz w:val="24"/>
          <w:u w:val="single"/>
        </w:rPr>
        <w:t xml:space="preserve"> </w:t>
      </w:r>
      <w:r>
        <w:rPr>
          <w:rFonts w:ascii="宋体" w:hAnsi="宋体"/>
          <w:bCs/>
          <w:sz w:val="24"/>
          <w:u w:val="single"/>
        </w:rPr>
        <w:t xml:space="preserve">            </w:t>
      </w:r>
    </w:p>
    <w:p w14:paraId="22066D5E" w14:textId="77777777" w:rsidR="00610447" w:rsidRDefault="00B1704F">
      <w:pPr>
        <w:spacing w:line="360" w:lineRule="auto"/>
        <w:rPr>
          <w:rFonts w:ascii="宋体" w:hAnsi="宋体"/>
          <w:b/>
          <w:bCs/>
          <w:sz w:val="24"/>
        </w:rPr>
      </w:pPr>
      <w:r>
        <w:rPr>
          <w:rFonts w:ascii="宋体" w:hAnsi="宋体" w:hint="eastAsia"/>
          <w:b/>
          <w:bCs/>
          <w:sz w:val="24"/>
        </w:rPr>
        <w:t>4、付款方式</w:t>
      </w:r>
    </w:p>
    <w:p w14:paraId="6B9E676B" w14:textId="30E96F1C" w:rsidR="00610447" w:rsidRDefault="00715DB9">
      <w:pPr>
        <w:spacing w:line="360" w:lineRule="auto"/>
        <w:rPr>
          <w:rFonts w:ascii="宋体" w:hAnsi="宋体"/>
          <w:bCs/>
          <w:sz w:val="24"/>
        </w:rPr>
      </w:pPr>
      <w:r>
        <w:rPr>
          <w:rFonts w:ascii="宋体" w:hAnsi="宋体" w:hint="eastAsia"/>
          <w:bCs/>
          <w:sz w:val="24"/>
        </w:rPr>
        <w:t>0</w:t>
      </w:r>
      <w:r>
        <w:rPr>
          <w:rFonts w:ascii="宋体" w:hAnsi="宋体"/>
          <w:bCs/>
          <w:sz w:val="24"/>
        </w:rPr>
        <w:t>1</w:t>
      </w:r>
      <w:r>
        <w:rPr>
          <w:rFonts w:ascii="宋体" w:hAnsi="宋体" w:hint="eastAsia"/>
          <w:bCs/>
          <w:sz w:val="24"/>
        </w:rPr>
        <w:t>包：</w:t>
      </w:r>
      <w:r w:rsidR="00B1704F">
        <w:rPr>
          <w:rFonts w:ascii="宋体" w:hAnsi="宋体" w:hint="eastAsia"/>
          <w:bCs/>
          <w:sz w:val="24"/>
        </w:rPr>
        <w:t>本合同的付款方式为：</w:t>
      </w:r>
    </w:p>
    <w:p w14:paraId="36F25D85" w14:textId="11A97108" w:rsidR="00610447" w:rsidRDefault="00B1704F">
      <w:pPr>
        <w:spacing w:line="360" w:lineRule="auto"/>
        <w:rPr>
          <w:rFonts w:ascii="宋体" w:hAnsi="宋体"/>
          <w:bCs/>
          <w:sz w:val="24"/>
        </w:rPr>
      </w:pPr>
      <w:r>
        <w:rPr>
          <w:rFonts w:ascii="宋体" w:hAnsi="宋体" w:hint="eastAsia"/>
          <w:bCs/>
          <w:sz w:val="24"/>
        </w:rPr>
        <w:t>（1）合同签署生效后10个工作日内，由甲方向乙方支付合同总额</w:t>
      </w:r>
      <w:r w:rsidR="001E64E8">
        <w:rPr>
          <w:rFonts w:ascii="宋体" w:hAnsi="宋体"/>
          <w:bCs/>
          <w:sz w:val="24"/>
        </w:rPr>
        <w:t>4</w:t>
      </w:r>
      <w:r>
        <w:rPr>
          <w:rFonts w:ascii="宋体" w:hAnsi="宋体" w:hint="eastAsia"/>
          <w:bCs/>
          <w:sz w:val="24"/>
        </w:rPr>
        <w:t>0%的款项，即人民币</w:t>
      </w:r>
      <w:r>
        <w:rPr>
          <w:rFonts w:ascii="宋体" w:hAnsi="宋体"/>
          <w:bCs/>
          <w:sz w:val="24"/>
          <w:u w:val="single"/>
        </w:rPr>
        <w:t xml:space="preserve">             </w:t>
      </w:r>
      <w:r>
        <w:rPr>
          <w:rFonts w:ascii="宋体" w:hAnsi="宋体" w:hint="eastAsia"/>
          <w:bCs/>
          <w:sz w:val="24"/>
        </w:rPr>
        <w:t>元（人民币</w:t>
      </w:r>
      <w:r>
        <w:rPr>
          <w:rFonts w:ascii="宋体" w:hAnsi="宋体"/>
          <w:bCs/>
          <w:sz w:val="24"/>
          <w:u w:val="single"/>
        </w:rPr>
        <w:t xml:space="preserve">         </w:t>
      </w:r>
      <w:r>
        <w:rPr>
          <w:rFonts w:ascii="宋体" w:hAnsi="宋体" w:hint="eastAsia"/>
          <w:bCs/>
          <w:sz w:val="24"/>
        </w:rPr>
        <w:t>元整）。同时乙方向甲方交纳中标合同金额</w:t>
      </w:r>
      <w:r>
        <w:rPr>
          <w:rFonts w:ascii="宋体" w:hAnsi="宋体"/>
          <w:bCs/>
          <w:sz w:val="24"/>
        </w:rPr>
        <w:t>10</w:t>
      </w:r>
      <w:r>
        <w:rPr>
          <w:rFonts w:ascii="宋体" w:hAnsi="宋体" w:hint="eastAsia"/>
          <w:bCs/>
          <w:sz w:val="24"/>
        </w:rPr>
        <w:t>%</w:t>
      </w:r>
      <w:r>
        <w:rPr>
          <w:rFonts w:ascii="宋体" w:hAnsi="宋体" w:hint="eastAsia"/>
          <w:bCs/>
          <w:sz w:val="24"/>
        </w:rPr>
        <w:lastRenderedPageBreak/>
        <w:t>的履约保证金，即人民币</w:t>
      </w:r>
      <w:r>
        <w:rPr>
          <w:rFonts w:ascii="宋体" w:hAnsi="宋体"/>
          <w:bCs/>
          <w:sz w:val="24"/>
          <w:u w:val="single"/>
        </w:rPr>
        <w:t xml:space="preserve">        </w:t>
      </w:r>
      <w:r>
        <w:rPr>
          <w:rFonts w:ascii="宋体" w:hAnsi="宋体" w:hint="eastAsia"/>
          <w:bCs/>
          <w:sz w:val="24"/>
        </w:rPr>
        <w:t>元（人民币</w:t>
      </w:r>
      <w:r>
        <w:rPr>
          <w:rFonts w:ascii="宋体" w:hAnsi="宋体"/>
          <w:bCs/>
          <w:sz w:val="24"/>
          <w:u w:val="single"/>
        </w:rPr>
        <w:t xml:space="preserve">       </w:t>
      </w:r>
      <w:r>
        <w:rPr>
          <w:rFonts w:ascii="宋体" w:hAnsi="宋体" w:hint="eastAsia"/>
          <w:bCs/>
          <w:sz w:val="24"/>
        </w:rPr>
        <w:t>元整），项目最终验收合格</w:t>
      </w:r>
      <w:r>
        <w:rPr>
          <w:rFonts w:ascii="宋体" w:hAnsi="宋体"/>
          <w:bCs/>
          <w:sz w:val="24"/>
        </w:rPr>
        <w:t>3</w:t>
      </w:r>
      <w:r>
        <w:rPr>
          <w:rFonts w:ascii="宋体" w:hAnsi="宋体" w:hint="eastAsia"/>
          <w:bCs/>
          <w:sz w:val="24"/>
        </w:rPr>
        <w:t>年后，由乙方提出退还履约保证金申请，由甲方组织项目合同履行情况评审，评审通过后于10个工作日内无息退还50%履约保证金。项目最终验收合格5年后，由乙方提出退还履约保证金申请，由甲方组织项目合同履行情况评审，评审通过后于10个工作日内无息退还50%履约保证金。</w:t>
      </w:r>
    </w:p>
    <w:p w14:paraId="4A4BF571" w14:textId="384B148F" w:rsidR="00610447" w:rsidRDefault="00B1704F">
      <w:pPr>
        <w:spacing w:line="360" w:lineRule="auto"/>
        <w:rPr>
          <w:rFonts w:ascii="宋体" w:hAnsi="宋体"/>
          <w:bCs/>
          <w:color w:val="000000" w:themeColor="text1"/>
          <w:sz w:val="24"/>
        </w:rPr>
      </w:pPr>
      <w:r>
        <w:rPr>
          <w:rFonts w:ascii="宋体" w:hAnsi="宋体" w:hint="eastAsia"/>
          <w:bCs/>
          <w:sz w:val="24"/>
        </w:rPr>
        <w:t>（2）</w:t>
      </w:r>
      <w:r>
        <w:rPr>
          <w:rFonts w:ascii="宋体" w:hAnsi="宋体" w:hint="eastAsia"/>
          <w:color w:val="000000"/>
          <w:sz w:val="24"/>
        </w:rPr>
        <w:t>初步验收</w:t>
      </w:r>
      <w:r>
        <w:rPr>
          <w:rFonts w:ascii="宋体" w:hAnsi="宋体" w:hint="eastAsia"/>
          <w:bCs/>
          <w:sz w:val="24"/>
        </w:rPr>
        <w:t>合格后1</w:t>
      </w:r>
      <w:r>
        <w:rPr>
          <w:rFonts w:ascii="宋体" w:hAnsi="宋体"/>
          <w:bCs/>
          <w:sz w:val="24"/>
        </w:rPr>
        <w:t>0</w:t>
      </w:r>
      <w:r>
        <w:rPr>
          <w:rFonts w:ascii="宋体" w:hAnsi="宋体" w:hint="eastAsia"/>
          <w:bCs/>
          <w:sz w:val="24"/>
        </w:rPr>
        <w:t>个工作日内，甲方向乙方支付合同总额</w:t>
      </w:r>
      <w:r w:rsidR="00493136">
        <w:rPr>
          <w:rFonts w:ascii="宋体" w:hAnsi="宋体"/>
          <w:bCs/>
          <w:sz w:val="24"/>
        </w:rPr>
        <w:t>4</w:t>
      </w:r>
      <w:r>
        <w:rPr>
          <w:rFonts w:ascii="宋体" w:hAnsi="宋体" w:hint="eastAsia"/>
          <w:bCs/>
          <w:sz w:val="24"/>
        </w:rPr>
        <w:t>0%的款项，即人民币</w:t>
      </w:r>
      <w:r>
        <w:rPr>
          <w:rFonts w:ascii="宋体" w:hAnsi="宋体"/>
          <w:bCs/>
          <w:sz w:val="24"/>
          <w:u w:val="single"/>
        </w:rPr>
        <w:t xml:space="preserve">          </w:t>
      </w:r>
      <w:r>
        <w:rPr>
          <w:rFonts w:ascii="宋体" w:hAnsi="宋体" w:hint="eastAsia"/>
          <w:bCs/>
          <w:color w:val="000000" w:themeColor="text1"/>
          <w:sz w:val="24"/>
        </w:rPr>
        <w:t>元（人民币</w:t>
      </w:r>
      <w:r>
        <w:rPr>
          <w:rFonts w:ascii="宋体" w:hAnsi="宋体" w:hint="eastAsia"/>
          <w:bCs/>
          <w:color w:val="000000" w:themeColor="text1"/>
          <w:sz w:val="24"/>
          <w:u w:val="single"/>
        </w:rPr>
        <w:t xml:space="preserve"> </w:t>
      </w:r>
      <w:r>
        <w:rPr>
          <w:rFonts w:ascii="宋体" w:hAnsi="宋体"/>
          <w:bCs/>
          <w:color w:val="000000" w:themeColor="text1"/>
          <w:sz w:val="24"/>
          <w:u w:val="single"/>
        </w:rPr>
        <w:t xml:space="preserve">          </w:t>
      </w:r>
      <w:r>
        <w:rPr>
          <w:rFonts w:ascii="宋体" w:hAnsi="宋体" w:hint="eastAsia"/>
          <w:bCs/>
          <w:color w:val="000000" w:themeColor="text1"/>
          <w:sz w:val="24"/>
        </w:rPr>
        <w:t>元整）。</w:t>
      </w:r>
    </w:p>
    <w:p w14:paraId="5F13DEB8" w14:textId="77777777" w:rsidR="00610447" w:rsidRDefault="00B1704F">
      <w:pPr>
        <w:spacing w:line="360" w:lineRule="auto"/>
        <w:rPr>
          <w:rFonts w:ascii="宋体" w:hAnsi="宋体"/>
          <w:bCs/>
          <w:color w:val="000000" w:themeColor="text1"/>
          <w:sz w:val="24"/>
        </w:rPr>
      </w:pPr>
      <w:r>
        <w:rPr>
          <w:rFonts w:ascii="宋体" w:hAnsi="宋体" w:hint="eastAsia"/>
          <w:bCs/>
          <w:color w:val="000000" w:themeColor="text1"/>
          <w:sz w:val="24"/>
        </w:rPr>
        <w:t>（3）</w:t>
      </w:r>
      <w:bookmarkStart w:id="795" w:name="_Hlk74910942"/>
      <w:r>
        <w:rPr>
          <w:rFonts w:ascii="宋体" w:hAnsi="宋体" w:hint="eastAsia"/>
          <w:color w:val="000000" w:themeColor="text1"/>
          <w:sz w:val="24"/>
        </w:rPr>
        <w:t>初步</w:t>
      </w:r>
      <w:r>
        <w:rPr>
          <w:rFonts w:ascii="宋体" w:hAnsi="宋体" w:hint="eastAsia"/>
          <w:bCs/>
          <w:color w:val="000000" w:themeColor="text1"/>
          <w:sz w:val="24"/>
        </w:rPr>
        <w:t>验收合格后进入两个月试运行期，试运行期结束后开展项目最终</w:t>
      </w:r>
      <w:r>
        <w:rPr>
          <w:rFonts w:ascii="宋体" w:hAnsi="宋体" w:hint="eastAsia"/>
          <w:color w:val="000000" w:themeColor="text1"/>
          <w:sz w:val="24"/>
        </w:rPr>
        <w:t>验</w:t>
      </w:r>
      <w:r>
        <w:rPr>
          <w:rFonts w:ascii="宋体" w:hAnsi="宋体" w:hint="eastAsia"/>
          <w:bCs/>
          <w:color w:val="000000" w:themeColor="text1"/>
          <w:sz w:val="24"/>
        </w:rPr>
        <w:t>收，</w:t>
      </w:r>
      <w:r>
        <w:rPr>
          <w:rFonts w:ascii="宋体" w:hAnsi="宋体" w:hint="eastAsia"/>
          <w:color w:val="000000" w:themeColor="text1"/>
          <w:sz w:val="24"/>
        </w:rPr>
        <w:t>最终验收</w:t>
      </w:r>
      <w:r>
        <w:rPr>
          <w:rFonts w:ascii="宋体" w:hAnsi="宋体" w:hint="eastAsia"/>
          <w:bCs/>
          <w:color w:val="000000" w:themeColor="text1"/>
          <w:sz w:val="24"/>
        </w:rPr>
        <w:t>合</w:t>
      </w:r>
      <w:bookmarkEnd w:id="795"/>
      <w:r>
        <w:rPr>
          <w:rFonts w:ascii="宋体" w:hAnsi="宋体" w:hint="eastAsia"/>
          <w:bCs/>
          <w:color w:val="000000" w:themeColor="text1"/>
          <w:sz w:val="24"/>
        </w:rPr>
        <w:t>格后1</w:t>
      </w:r>
      <w:r>
        <w:rPr>
          <w:rFonts w:ascii="宋体" w:hAnsi="宋体"/>
          <w:bCs/>
          <w:color w:val="000000" w:themeColor="text1"/>
          <w:sz w:val="24"/>
        </w:rPr>
        <w:t>0</w:t>
      </w:r>
      <w:r>
        <w:rPr>
          <w:rFonts w:ascii="宋体" w:hAnsi="宋体" w:hint="eastAsia"/>
          <w:bCs/>
          <w:color w:val="000000" w:themeColor="text1"/>
          <w:sz w:val="24"/>
        </w:rPr>
        <w:t>个工作日内，由甲方报送财政局进行结算审计，甲方应以结算审定金额为准向乙方支付尾款，即人民币</w:t>
      </w:r>
      <w:r>
        <w:rPr>
          <w:rFonts w:ascii="宋体" w:hAnsi="宋体"/>
          <w:bCs/>
          <w:color w:val="000000" w:themeColor="text1"/>
          <w:sz w:val="24"/>
          <w:u w:val="single"/>
        </w:rPr>
        <w:t xml:space="preserve">          </w:t>
      </w:r>
      <w:r>
        <w:rPr>
          <w:rFonts w:ascii="宋体" w:hAnsi="宋体" w:hint="eastAsia"/>
          <w:bCs/>
          <w:color w:val="000000" w:themeColor="text1"/>
          <w:sz w:val="24"/>
        </w:rPr>
        <w:t>元（人民币</w:t>
      </w:r>
      <w:r>
        <w:rPr>
          <w:rFonts w:ascii="宋体" w:hAnsi="宋体"/>
          <w:bCs/>
          <w:color w:val="000000" w:themeColor="text1"/>
          <w:sz w:val="24"/>
          <w:u w:val="single"/>
        </w:rPr>
        <w:t xml:space="preserve">             </w:t>
      </w:r>
      <w:r>
        <w:rPr>
          <w:rFonts w:ascii="宋体" w:hAnsi="宋体" w:hint="eastAsia"/>
          <w:bCs/>
          <w:color w:val="000000" w:themeColor="text1"/>
          <w:sz w:val="24"/>
        </w:rPr>
        <w:t>元整）。</w:t>
      </w:r>
    </w:p>
    <w:p w14:paraId="18541D8D" w14:textId="065852E0" w:rsidR="00610447" w:rsidRDefault="00B1704F">
      <w:pPr>
        <w:spacing w:line="360" w:lineRule="auto"/>
        <w:ind w:firstLineChars="300" w:firstLine="720"/>
        <w:rPr>
          <w:rFonts w:ascii="宋体" w:hAnsi="宋体"/>
          <w:bCs/>
          <w:sz w:val="24"/>
        </w:rPr>
      </w:pPr>
      <w:r>
        <w:rPr>
          <w:rFonts w:ascii="宋体" w:hAnsi="宋体" w:hint="eastAsia"/>
          <w:bCs/>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05701CB7" w14:textId="390A5AF1" w:rsidR="00715DB9" w:rsidRDefault="00715DB9" w:rsidP="00715DB9">
      <w:pPr>
        <w:spacing w:line="360" w:lineRule="auto"/>
        <w:rPr>
          <w:rFonts w:ascii="宋体" w:hAnsi="宋体"/>
          <w:bCs/>
          <w:sz w:val="24"/>
        </w:rPr>
      </w:pPr>
    </w:p>
    <w:p w14:paraId="5D4FADCF" w14:textId="760AA236" w:rsidR="00715DB9" w:rsidRDefault="00715DB9" w:rsidP="00715DB9">
      <w:pPr>
        <w:spacing w:line="360" w:lineRule="auto"/>
        <w:rPr>
          <w:rFonts w:ascii="宋体" w:hAnsi="宋体"/>
          <w:bCs/>
          <w:sz w:val="24"/>
        </w:rPr>
      </w:pPr>
      <w:r>
        <w:rPr>
          <w:rFonts w:ascii="宋体" w:hAnsi="宋体" w:hint="eastAsia"/>
          <w:bCs/>
          <w:sz w:val="24"/>
        </w:rPr>
        <w:t>0</w:t>
      </w:r>
      <w:r>
        <w:rPr>
          <w:rFonts w:ascii="宋体" w:hAnsi="宋体"/>
          <w:bCs/>
          <w:sz w:val="24"/>
        </w:rPr>
        <w:t>2</w:t>
      </w:r>
      <w:r>
        <w:rPr>
          <w:rFonts w:ascii="宋体" w:hAnsi="宋体" w:hint="eastAsia"/>
          <w:bCs/>
          <w:sz w:val="24"/>
        </w:rPr>
        <w:t>包：</w:t>
      </w:r>
    </w:p>
    <w:p w14:paraId="0EA3AD78" w14:textId="77777777" w:rsidR="00715DB9" w:rsidRDefault="00715DB9" w:rsidP="00715DB9">
      <w:pPr>
        <w:spacing w:line="360" w:lineRule="auto"/>
        <w:rPr>
          <w:rFonts w:ascii="宋体" w:hAnsi="宋体"/>
          <w:bCs/>
          <w:sz w:val="24"/>
        </w:rPr>
      </w:pPr>
      <w:r>
        <w:rPr>
          <w:rFonts w:ascii="宋体" w:hAnsi="宋体" w:hint="eastAsia"/>
          <w:bCs/>
          <w:sz w:val="24"/>
        </w:rPr>
        <w:t>本合同的付款方式为：</w:t>
      </w:r>
    </w:p>
    <w:p w14:paraId="36836844" w14:textId="5F4963D8" w:rsidR="00BD1719" w:rsidRDefault="00BD1719" w:rsidP="00BD1719">
      <w:pPr>
        <w:spacing w:line="360" w:lineRule="auto"/>
        <w:rPr>
          <w:rFonts w:ascii="宋体" w:hAnsi="宋体"/>
          <w:bCs/>
          <w:sz w:val="24"/>
        </w:rPr>
      </w:pPr>
      <w:r>
        <w:rPr>
          <w:rFonts w:ascii="宋体" w:hAnsi="宋体" w:hint="eastAsia"/>
          <w:bCs/>
          <w:sz w:val="24"/>
        </w:rPr>
        <w:t>（1）合同签署生效后10个工作日内，由甲方向乙方支付合同总额</w:t>
      </w:r>
      <w:r>
        <w:rPr>
          <w:rFonts w:ascii="宋体" w:hAnsi="宋体"/>
          <w:bCs/>
          <w:sz w:val="24"/>
        </w:rPr>
        <w:t>4</w:t>
      </w:r>
      <w:r>
        <w:rPr>
          <w:rFonts w:ascii="宋体" w:hAnsi="宋体" w:hint="eastAsia"/>
          <w:bCs/>
          <w:sz w:val="24"/>
        </w:rPr>
        <w:t>0%的款项，即人民币</w:t>
      </w:r>
      <w:r>
        <w:rPr>
          <w:rFonts w:ascii="宋体" w:hAnsi="宋体"/>
          <w:bCs/>
          <w:sz w:val="24"/>
          <w:u w:val="single"/>
        </w:rPr>
        <w:t xml:space="preserve">             </w:t>
      </w:r>
      <w:r>
        <w:rPr>
          <w:rFonts w:ascii="宋体" w:hAnsi="宋体" w:hint="eastAsia"/>
          <w:bCs/>
          <w:sz w:val="24"/>
        </w:rPr>
        <w:t>元（人民币</w:t>
      </w:r>
      <w:r>
        <w:rPr>
          <w:rFonts w:ascii="宋体" w:hAnsi="宋体"/>
          <w:bCs/>
          <w:sz w:val="24"/>
          <w:u w:val="single"/>
        </w:rPr>
        <w:t xml:space="preserve">         </w:t>
      </w:r>
      <w:r>
        <w:rPr>
          <w:rFonts w:ascii="宋体" w:hAnsi="宋体" w:hint="eastAsia"/>
          <w:bCs/>
          <w:sz w:val="24"/>
        </w:rPr>
        <w:t>元整）。同时乙方向甲方交纳中标合同金额</w:t>
      </w:r>
      <w:r w:rsidR="00EA1206">
        <w:rPr>
          <w:rFonts w:ascii="宋体" w:hAnsi="宋体"/>
          <w:bCs/>
          <w:sz w:val="24"/>
        </w:rPr>
        <w:t>3</w:t>
      </w:r>
      <w:r>
        <w:rPr>
          <w:rFonts w:ascii="宋体" w:hAnsi="宋体" w:hint="eastAsia"/>
          <w:bCs/>
          <w:sz w:val="24"/>
        </w:rPr>
        <w:t>%的履约保证金，即人民币</w:t>
      </w:r>
      <w:r>
        <w:rPr>
          <w:rFonts w:ascii="宋体" w:hAnsi="宋体"/>
          <w:bCs/>
          <w:sz w:val="24"/>
          <w:u w:val="single"/>
        </w:rPr>
        <w:t xml:space="preserve">        </w:t>
      </w:r>
      <w:r>
        <w:rPr>
          <w:rFonts w:ascii="宋体" w:hAnsi="宋体" w:hint="eastAsia"/>
          <w:bCs/>
          <w:sz w:val="24"/>
        </w:rPr>
        <w:t>元（人民币</w:t>
      </w:r>
      <w:r>
        <w:rPr>
          <w:rFonts w:ascii="宋体" w:hAnsi="宋体"/>
          <w:bCs/>
          <w:sz w:val="24"/>
          <w:u w:val="single"/>
        </w:rPr>
        <w:t xml:space="preserve">       </w:t>
      </w:r>
      <w:r>
        <w:rPr>
          <w:rFonts w:ascii="宋体" w:hAnsi="宋体" w:hint="eastAsia"/>
          <w:bCs/>
          <w:sz w:val="24"/>
        </w:rPr>
        <w:t>元整），项目最终验收合格</w:t>
      </w:r>
      <w:r w:rsidR="00134E11">
        <w:rPr>
          <w:rFonts w:ascii="宋体" w:hAnsi="宋体"/>
          <w:bCs/>
          <w:sz w:val="24"/>
        </w:rPr>
        <w:t>3</w:t>
      </w:r>
      <w:r>
        <w:rPr>
          <w:rFonts w:ascii="宋体" w:hAnsi="宋体" w:hint="eastAsia"/>
          <w:bCs/>
          <w:sz w:val="24"/>
        </w:rPr>
        <w:t>年后，由乙方提出退还履约保证金申请，由甲方组织项目合同履行情况评审，评审通过后于10个工作日内无息退还全部履约保证金。</w:t>
      </w:r>
    </w:p>
    <w:p w14:paraId="6A43B924" w14:textId="38151310" w:rsidR="00BD1719" w:rsidRDefault="00BD1719" w:rsidP="00BD1719">
      <w:pPr>
        <w:spacing w:line="360" w:lineRule="auto"/>
        <w:rPr>
          <w:rFonts w:ascii="宋体" w:hAnsi="宋体"/>
          <w:bCs/>
          <w:color w:val="000000" w:themeColor="text1"/>
          <w:sz w:val="24"/>
        </w:rPr>
      </w:pPr>
      <w:r>
        <w:rPr>
          <w:rFonts w:ascii="宋体" w:hAnsi="宋体" w:hint="eastAsia"/>
          <w:bCs/>
          <w:sz w:val="24"/>
        </w:rPr>
        <w:t>（2）</w:t>
      </w:r>
      <w:r>
        <w:rPr>
          <w:rFonts w:ascii="宋体" w:hAnsi="宋体" w:hint="eastAsia"/>
          <w:color w:val="000000"/>
          <w:sz w:val="24"/>
        </w:rPr>
        <w:t>初步验收</w:t>
      </w:r>
      <w:r>
        <w:rPr>
          <w:rFonts w:ascii="宋体" w:hAnsi="宋体" w:hint="eastAsia"/>
          <w:bCs/>
          <w:sz w:val="24"/>
        </w:rPr>
        <w:t>合格后1</w:t>
      </w:r>
      <w:r>
        <w:rPr>
          <w:rFonts w:ascii="宋体" w:hAnsi="宋体"/>
          <w:bCs/>
          <w:sz w:val="24"/>
        </w:rPr>
        <w:t>0</w:t>
      </w:r>
      <w:r>
        <w:rPr>
          <w:rFonts w:ascii="宋体" w:hAnsi="宋体" w:hint="eastAsia"/>
          <w:bCs/>
          <w:sz w:val="24"/>
        </w:rPr>
        <w:t>个工作日内，甲方向乙方支付合同总额</w:t>
      </w:r>
      <w:r w:rsidR="008B4887">
        <w:rPr>
          <w:rFonts w:ascii="宋体" w:hAnsi="宋体"/>
          <w:bCs/>
          <w:sz w:val="24"/>
        </w:rPr>
        <w:t>4</w:t>
      </w:r>
      <w:r>
        <w:rPr>
          <w:rFonts w:ascii="宋体" w:hAnsi="宋体" w:hint="eastAsia"/>
          <w:bCs/>
          <w:sz w:val="24"/>
        </w:rPr>
        <w:t>0%的款项，即人民币</w:t>
      </w:r>
      <w:r w:rsidR="004351F2">
        <w:rPr>
          <w:rFonts w:ascii="宋体" w:hAnsi="宋体" w:hint="eastAsia"/>
          <w:bCs/>
          <w:sz w:val="24"/>
        </w:rPr>
        <w:t xml:space="preserve"> </w:t>
      </w:r>
      <w:r w:rsidR="004351F2">
        <w:rPr>
          <w:rFonts w:ascii="宋体" w:hAnsi="宋体"/>
          <w:bCs/>
          <w:sz w:val="24"/>
        </w:rPr>
        <w:t xml:space="preserve">   </w:t>
      </w:r>
      <w:r>
        <w:rPr>
          <w:rFonts w:ascii="宋体" w:hAnsi="宋体"/>
          <w:bCs/>
          <w:sz w:val="24"/>
          <w:u w:val="single"/>
        </w:rPr>
        <w:t xml:space="preserve">          </w:t>
      </w:r>
      <w:r>
        <w:rPr>
          <w:rFonts w:ascii="宋体" w:hAnsi="宋体" w:hint="eastAsia"/>
          <w:bCs/>
          <w:color w:val="000000" w:themeColor="text1"/>
          <w:sz w:val="24"/>
        </w:rPr>
        <w:t>元（人民币</w:t>
      </w:r>
      <w:r>
        <w:rPr>
          <w:rFonts w:ascii="宋体" w:hAnsi="宋体" w:hint="eastAsia"/>
          <w:bCs/>
          <w:color w:val="000000" w:themeColor="text1"/>
          <w:sz w:val="24"/>
          <w:u w:val="single"/>
        </w:rPr>
        <w:t xml:space="preserve"> </w:t>
      </w:r>
      <w:r>
        <w:rPr>
          <w:rFonts w:ascii="宋体" w:hAnsi="宋体"/>
          <w:bCs/>
          <w:color w:val="000000" w:themeColor="text1"/>
          <w:sz w:val="24"/>
          <w:u w:val="single"/>
        </w:rPr>
        <w:t xml:space="preserve">          </w:t>
      </w:r>
      <w:r>
        <w:rPr>
          <w:rFonts w:ascii="宋体" w:hAnsi="宋体" w:hint="eastAsia"/>
          <w:bCs/>
          <w:color w:val="000000" w:themeColor="text1"/>
          <w:sz w:val="24"/>
        </w:rPr>
        <w:t>元整）。</w:t>
      </w:r>
    </w:p>
    <w:p w14:paraId="43227C02" w14:textId="77777777" w:rsidR="00BD1719" w:rsidRDefault="00BD1719" w:rsidP="00BD1719">
      <w:pPr>
        <w:spacing w:line="360" w:lineRule="auto"/>
        <w:rPr>
          <w:rFonts w:ascii="宋体" w:hAnsi="宋体"/>
          <w:bCs/>
          <w:color w:val="000000" w:themeColor="text1"/>
          <w:sz w:val="24"/>
        </w:rPr>
      </w:pPr>
      <w:r>
        <w:rPr>
          <w:rFonts w:ascii="宋体" w:hAnsi="宋体" w:hint="eastAsia"/>
          <w:bCs/>
          <w:color w:val="000000" w:themeColor="text1"/>
          <w:sz w:val="24"/>
        </w:rPr>
        <w:t>（3）</w:t>
      </w:r>
      <w:r>
        <w:rPr>
          <w:rFonts w:ascii="宋体" w:hAnsi="宋体" w:hint="eastAsia"/>
          <w:color w:val="000000" w:themeColor="text1"/>
          <w:sz w:val="24"/>
        </w:rPr>
        <w:t>初步</w:t>
      </w:r>
      <w:r>
        <w:rPr>
          <w:rFonts w:ascii="宋体" w:hAnsi="宋体" w:hint="eastAsia"/>
          <w:bCs/>
          <w:color w:val="000000" w:themeColor="text1"/>
          <w:sz w:val="24"/>
        </w:rPr>
        <w:t>验收合格后进入两个月试运行期，试运行期结束后开展项目最终</w:t>
      </w:r>
      <w:r>
        <w:rPr>
          <w:rFonts w:ascii="宋体" w:hAnsi="宋体" w:hint="eastAsia"/>
          <w:color w:val="000000" w:themeColor="text1"/>
          <w:sz w:val="24"/>
        </w:rPr>
        <w:t>验</w:t>
      </w:r>
      <w:r>
        <w:rPr>
          <w:rFonts w:ascii="宋体" w:hAnsi="宋体" w:hint="eastAsia"/>
          <w:bCs/>
          <w:color w:val="000000" w:themeColor="text1"/>
          <w:sz w:val="24"/>
        </w:rPr>
        <w:t>收，</w:t>
      </w:r>
      <w:r>
        <w:rPr>
          <w:rFonts w:ascii="宋体" w:hAnsi="宋体" w:hint="eastAsia"/>
          <w:color w:val="000000" w:themeColor="text1"/>
          <w:sz w:val="24"/>
        </w:rPr>
        <w:t>最终验收</w:t>
      </w:r>
      <w:r>
        <w:rPr>
          <w:rFonts w:ascii="宋体" w:hAnsi="宋体" w:hint="eastAsia"/>
          <w:bCs/>
          <w:color w:val="000000" w:themeColor="text1"/>
          <w:sz w:val="24"/>
        </w:rPr>
        <w:t>合格后1</w:t>
      </w:r>
      <w:r>
        <w:rPr>
          <w:rFonts w:ascii="宋体" w:hAnsi="宋体"/>
          <w:bCs/>
          <w:color w:val="000000" w:themeColor="text1"/>
          <w:sz w:val="24"/>
        </w:rPr>
        <w:t>0</w:t>
      </w:r>
      <w:r>
        <w:rPr>
          <w:rFonts w:ascii="宋体" w:hAnsi="宋体" w:hint="eastAsia"/>
          <w:bCs/>
          <w:color w:val="000000" w:themeColor="text1"/>
          <w:sz w:val="24"/>
        </w:rPr>
        <w:t>个工作日内，由甲方报送财政局进行结算审计，甲方应以结算审定金额为准向乙方支付尾款，即人民币</w:t>
      </w:r>
      <w:r>
        <w:rPr>
          <w:rFonts w:ascii="宋体" w:hAnsi="宋体"/>
          <w:bCs/>
          <w:color w:val="000000" w:themeColor="text1"/>
          <w:sz w:val="24"/>
          <w:u w:val="single"/>
        </w:rPr>
        <w:t xml:space="preserve">          </w:t>
      </w:r>
      <w:r>
        <w:rPr>
          <w:rFonts w:ascii="宋体" w:hAnsi="宋体" w:hint="eastAsia"/>
          <w:bCs/>
          <w:color w:val="000000" w:themeColor="text1"/>
          <w:sz w:val="24"/>
        </w:rPr>
        <w:t>元（人民币</w:t>
      </w:r>
      <w:r>
        <w:rPr>
          <w:rFonts w:ascii="宋体" w:hAnsi="宋体"/>
          <w:bCs/>
          <w:color w:val="000000" w:themeColor="text1"/>
          <w:sz w:val="24"/>
          <w:u w:val="single"/>
        </w:rPr>
        <w:t xml:space="preserve">             </w:t>
      </w:r>
      <w:r>
        <w:rPr>
          <w:rFonts w:ascii="宋体" w:hAnsi="宋体" w:hint="eastAsia"/>
          <w:bCs/>
          <w:color w:val="000000" w:themeColor="text1"/>
          <w:sz w:val="24"/>
        </w:rPr>
        <w:t>元整）。</w:t>
      </w:r>
    </w:p>
    <w:p w14:paraId="1CFC4214" w14:textId="77777777" w:rsidR="00BD1719" w:rsidRDefault="00BD1719" w:rsidP="00BD1719">
      <w:pPr>
        <w:spacing w:line="360" w:lineRule="auto"/>
        <w:ind w:firstLineChars="300" w:firstLine="720"/>
        <w:rPr>
          <w:rFonts w:ascii="宋体" w:hAnsi="宋体"/>
          <w:bCs/>
          <w:sz w:val="24"/>
        </w:rPr>
      </w:pPr>
      <w:r>
        <w:rPr>
          <w:rFonts w:ascii="宋体" w:hAnsi="宋体" w:hint="eastAsia"/>
          <w:bCs/>
          <w:sz w:val="24"/>
        </w:rPr>
        <w:lastRenderedPageBreak/>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5E4947BE" w14:textId="0E88F09D" w:rsidR="00715DB9" w:rsidRDefault="00715DB9" w:rsidP="00715DB9">
      <w:pPr>
        <w:spacing w:line="360" w:lineRule="auto"/>
        <w:jc w:val="left"/>
        <w:rPr>
          <w:rFonts w:ascii="宋体" w:hAnsi="宋体"/>
          <w:bCs/>
          <w:color w:val="000000" w:themeColor="text1"/>
          <w:sz w:val="24"/>
        </w:rPr>
      </w:pPr>
      <w:r>
        <w:rPr>
          <w:rFonts w:ascii="宋体" w:hAnsi="宋体" w:hint="eastAsia"/>
          <w:bCs/>
          <w:color w:val="000000" w:themeColor="text1"/>
          <w:sz w:val="24"/>
        </w:rPr>
        <w:t>票，因乙方未及时开具发票导致甲方迟延付款的，该等责任由乙方自行承担。</w:t>
      </w:r>
    </w:p>
    <w:p w14:paraId="10FDDBDE" w14:textId="77777777" w:rsidR="00715DB9" w:rsidRPr="00715DB9" w:rsidRDefault="00715DB9" w:rsidP="00715DB9">
      <w:pPr>
        <w:spacing w:line="360" w:lineRule="auto"/>
        <w:rPr>
          <w:rFonts w:ascii="宋体" w:hAnsi="宋体"/>
          <w:bCs/>
          <w:sz w:val="24"/>
        </w:rPr>
      </w:pPr>
    </w:p>
    <w:p w14:paraId="6DFE627E" w14:textId="77777777" w:rsidR="00610447" w:rsidRDefault="00B1704F">
      <w:pPr>
        <w:spacing w:line="360" w:lineRule="auto"/>
        <w:rPr>
          <w:rFonts w:ascii="宋体" w:hAnsi="宋体"/>
          <w:b/>
          <w:bCs/>
          <w:sz w:val="24"/>
        </w:rPr>
      </w:pPr>
      <w:r>
        <w:rPr>
          <w:rFonts w:ascii="宋体" w:hAnsi="宋体" w:hint="eastAsia"/>
          <w:b/>
          <w:bCs/>
          <w:sz w:val="24"/>
        </w:rPr>
        <w:t>5、本合同货物交付时间及地点</w:t>
      </w:r>
    </w:p>
    <w:p w14:paraId="5315656C" w14:textId="77777777" w:rsidR="00610447" w:rsidRDefault="00B1704F">
      <w:pPr>
        <w:spacing w:line="360" w:lineRule="auto"/>
        <w:rPr>
          <w:rFonts w:ascii="宋体" w:hAnsi="宋体"/>
          <w:bCs/>
          <w:sz w:val="24"/>
        </w:rPr>
      </w:pPr>
      <w:r>
        <w:rPr>
          <w:rFonts w:ascii="宋体" w:hAnsi="宋体" w:hint="eastAsia"/>
          <w:bCs/>
          <w:sz w:val="24"/>
        </w:rPr>
        <w:t>交付时间：</w:t>
      </w:r>
      <w:r>
        <w:rPr>
          <w:rFonts w:ascii="宋体" w:hAnsi="宋体" w:hint="eastAsia"/>
          <w:bCs/>
          <w:sz w:val="24"/>
          <w:u w:val="single"/>
        </w:rPr>
        <w:t xml:space="preserve"> </w:t>
      </w:r>
      <w:r>
        <w:rPr>
          <w:rFonts w:ascii="宋体" w:hAnsi="宋体"/>
          <w:bCs/>
          <w:sz w:val="24"/>
          <w:u w:val="single"/>
        </w:rPr>
        <w:t xml:space="preserve">                     </w:t>
      </w:r>
    </w:p>
    <w:p w14:paraId="76E0BE91" w14:textId="77777777" w:rsidR="00610447" w:rsidRDefault="00B1704F">
      <w:pPr>
        <w:spacing w:line="360" w:lineRule="auto"/>
        <w:rPr>
          <w:rFonts w:ascii="宋体" w:hAnsi="宋体"/>
          <w:bCs/>
          <w:sz w:val="24"/>
        </w:rPr>
      </w:pPr>
      <w:r>
        <w:rPr>
          <w:rFonts w:ascii="宋体" w:hAnsi="宋体" w:hint="eastAsia"/>
          <w:bCs/>
          <w:sz w:val="24"/>
        </w:rPr>
        <w:t>交付地点：</w:t>
      </w:r>
      <w:r>
        <w:rPr>
          <w:rFonts w:ascii="宋体" w:hAnsi="宋体" w:hint="eastAsia"/>
          <w:bCs/>
          <w:sz w:val="24"/>
          <w:u w:val="single"/>
        </w:rPr>
        <w:t xml:space="preserve"> </w:t>
      </w:r>
      <w:r>
        <w:rPr>
          <w:rFonts w:ascii="宋体" w:hAnsi="宋体"/>
          <w:bCs/>
          <w:sz w:val="24"/>
          <w:u w:val="single"/>
        </w:rPr>
        <w:t xml:space="preserve">                     </w:t>
      </w:r>
    </w:p>
    <w:p w14:paraId="26FBB4D1" w14:textId="77777777" w:rsidR="00610447" w:rsidRDefault="00B1704F">
      <w:pPr>
        <w:spacing w:line="360" w:lineRule="auto"/>
        <w:rPr>
          <w:rFonts w:ascii="宋体" w:hAnsi="宋体"/>
          <w:b/>
          <w:bCs/>
          <w:sz w:val="24"/>
        </w:rPr>
      </w:pPr>
      <w:r>
        <w:rPr>
          <w:rFonts w:ascii="宋体" w:hAnsi="宋体" w:hint="eastAsia"/>
          <w:b/>
          <w:bCs/>
          <w:sz w:val="24"/>
        </w:rPr>
        <w:t>6、合同的生效。</w:t>
      </w:r>
    </w:p>
    <w:p w14:paraId="21547E62" w14:textId="77777777" w:rsidR="00610447" w:rsidRDefault="00B1704F">
      <w:pPr>
        <w:spacing w:line="360" w:lineRule="auto"/>
        <w:rPr>
          <w:rFonts w:ascii="宋体" w:hAnsi="宋体"/>
          <w:bCs/>
          <w:sz w:val="24"/>
        </w:rPr>
      </w:pPr>
      <w:r>
        <w:rPr>
          <w:rFonts w:ascii="宋体" w:hAnsi="宋体" w:hint="eastAsia"/>
          <w:bCs/>
          <w:sz w:val="24"/>
        </w:rPr>
        <w:t>本合同经双方全权代表签署、加盖单位印章后生效。</w:t>
      </w:r>
    </w:p>
    <w:p w14:paraId="418141E1" w14:textId="77777777" w:rsidR="00610447" w:rsidRDefault="00B1704F">
      <w:pPr>
        <w:spacing w:line="360" w:lineRule="auto"/>
        <w:rPr>
          <w:rFonts w:ascii="宋体" w:hAnsi="宋体"/>
          <w:b/>
          <w:bCs/>
          <w:sz w:val="24"/>
        </w:rPr>
      </w:pPr>
      <w:r>
        <w:rPr>
          <w:rFonts w:ascii="宋体" w:hAnsi="宋体"/>
          <w:b/>
          <w:bCs/>
          <w:sz w:val="24"/>
        </w:rPr>
        <w:t>7</w:t>
      </w:r>
      <w:r>
        <w:rPr>
          <w:rFonts w:ascii="宋体" w:hAnsi="宋体" w:hint="eastAsia"/>
          <w:b/>
          <w:bCs/>
          <w:sz w:val="24"/>
        </w:rPr>
        <w:t>、其他未约定事项见合同附件。</w:t>
      </w:r>
    </w:p>
    <w:p w14:paraId="16C92B22" w14:textId="77777777" w:rsidR="00610447" w:rsidRDefault="00610447">
      <w:pPr>
        <w:spacing w:line="360" w:lineRule="auto"/>
        <w:rPr>
          <w:rFonts w:ascii="宋体" w:hAnsi="宋体"/>
          <w:b/>
          <w:bCs/>
          <w:sz w:val="24"/>
        </w:rPr>
      </w:pPr>
    </w:p>
    <w:tbl>
      <w:tblPr>
        <w:tblW w:w="8296" w:type="dxa"/>
        <w:tblInd w:w="108" w:type="dxa"/>
        <w:tblLayout w:type="fixed"/>
        <w:tblLook w:val="04A0" w:firstRow="1" w:lastRow="0" w:firstColumn="1" w:lastColumn="0" w:noHBand="0" w:noVBand="1"/>
      </w:tblPr>
      <w:tblGrid>
        <w:gridCol w:w="4148"/>
        <w:gridCol w:w="4148"/>
      </w:tblGrid>
      <w:tr w:rsidR="00610447" w14:paraId="30C45B2A" w14:textId="77777777">
        <w:tc>
          <w:tcPr>
            <w:tcW w:w="4148" w:type="dxa"/>
          </w:tcPr>
          <w:p w14:paraId="3E887B63" w14:textId="77777777" w:rsidR="00610447" w:rsidRDefault="00B1704F">
            <w:pPr>
              <w:spacing w:line="360" w:lineRule="auto"/>
              <w:rPr>
                <w:rFonts w:ascii="宋体" w:hAnsi="宋体"/>
                <w:b/>
                <w:bCs/>
                <w:sz w:val="24"/>
              </w:rPr>
            </w:pPr>
            <w:r>
              <w:rPr>
                <w:rFonts w:ascii="宋体" w:hAnsi="宋体" w:hint="eastAsia"/>
                <w:bCs/>
                <w:sz w:val="24"/>
              </w:rPr>
              <w:t>甲方：</w:t>
            </w:r>
            <w:r>
              <w:rPr>
                <w:rFonts w:ascii="宋体" w:hAnsi="宋体"/>
                <w:b/>
                <w:bCs/>
                <w:sz w:val="24"/>
              </w:rPr>
              <w:t xml:space="preserve"> </w:t>
            </w:r>
          </w:p>
        </w:tc>
        <w:tc>
          <w:tcPr>
            <w:tcW w:w="4148" w:type="dxa"/>
          </w:tcPr>
          <w:p w14:paraId="14F25C1C" w14:textId="77777777" w:rsidR="00610447" w:rsidRDefault="00B1704F">
            <w:pPr>
              <w:spacing w:line="360" w:lineRule="auto"/>
              <w:rPr>
                <w:rFonts w:ascii="宋体" w:hAnsi="宋体"/>
                <w:sz w:val="24"/>
              </w:rPr>
            </w:pPr>
            <w:r>
              <w:rPr>
                <w:rFonts w:ascii="宋体" w:hAnsi="宋体" w:hint="eastAsia"/>
                <w:sz w:val="24"/>
              </w:rPr>
              <w:t>乙方：</w:t>
            </w:r>
            <w:r>
              <w:rPr>
                <w:rFonts w:ascii="宋体" w:hAnsi="宋体"/>
                <w:sz w:val="24"/>
              </w:rPr>
              <w:t xml:space="preserve"> </w:t>
            </w:r>
          </w:p>
        </w:tc>
      </w:tr>
      <w:tr w:rsidR="00610447" w14:paraId="607A4D98" w14:textId="77777777">
        <w:tc>
          <w:tcPr>
            <w:tcW w:w="4148" w:type="dxa"/>
          </w:tcPr>
          <w:p w14:paraId="77EA2E8D" w14:textId="77777777" w:rsidR="00610447" w:rsidRDefault="00B1704F">
            <w:pPr>
              <w:spacing w:line="360" w:lineRule="auto"/>
              <w:rPr>
                <w:rFonts w:ascii="宋体" w:hAnsi="宋体"/>
                <w:b/>
                <w:bCs/>
                <w:sz w:val="24"/>
              </w:rPr>
            </w:pPr>
            <w:r>
              <w:rPr>
                <w:rFonts w:ascii="宋体" w:hAnsi="宋体" w:hint="eastAsia"/>
                <w:bCs/>
                <w:sz w:val="24"/>
              </w:rPr>
              <w:t>名称：（印章）</w:t>
            </w:r>
          </w:p>
        </w:tc>
        <w:tc>
          <w:tcPr>
            <w:tcW w:w="4148" w:type="dxa"/>
          </w:tcPr>
          <w:p w14:paraId="6E08BE52" w14:textId="77777777" w:rsidR="00610447" w:rsidRDefault="00B1704F">
            <w:pPr>
              <w:spacing w:line="360" w:lineRule="auto"/>
              <w:rPr>
                <w:rFonts w:ascii="宋体" w:hAnsi="宋体"/>
                <w:b/>
                <w:bCs/>
                <w:sz w:val="24"/>
              </w:rPr>
            </w:pPr>
            <w:r>
              <w:rPr>
                <w:rFonts w:ascii="宋体" w:hAnsi="宋体" w:hint="eastAsia"/>
                <w:bCs/>
                <w:sz w:val="24"/>
              </w:rPr>
              <w:t>名称：（印章）</w:t>
            </w:r>
          </w:p>
        </w:tc>
      </w:tr>
      <w:tr w:rsidR="00610447" w14:paraId="22259EF7" w14:textId="77777777">
        <w:tc>
          <w:tcPr>
            <w:tcW w:w="4148" w:type="dxa"/>
          </w:tcPr>
          <w:p w14:paraId="4EFF9928" w14:textId="77777777" w:rsidR="00610447" w:rsidRDefault="00B1704F">
            <w:pPr>
              <w:spacing w:line="360" w:lineRule="auto"/>
              <w:rPr>
                <w:rFonts w:ascii="宋体" w:hAnsi="宋体"/>
                <w:b/>
                <w:bCs/>
                <w:sz w:val="24"/>
              </w:rPr>
            </w:pPr>
            <w:r>
              <w:rPr>
                <w:rFonts w:ascii="宋体" w:hAnsi="宋体" w:hint="eastAsia"/>
                <w:bCs/>
                <w:sz w:val="24"/>
              </w:rPr>
              <w:t>日期：</w:t>
            </w:r>
            <w:r>
              <w:rPr>
                <w:rFonts w:ascii="宋体" w:hAnsi="宋体"/>
                <w:bCs/>
                <w:sz w:val="24"/>
              </w:rPr>
              <w:t xml:space="preserve">     </w:t>
            </w: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 xml:space="preserve">日 </w:t>
            </w:r>
            <w:r>
              <w:rPr>
                <w:rFonts w:ascii="宋体" w:hAnsi="宋体"/>
                <w:bCs/>
                <w:sz w:val="24"/>
              </w:rPr>
              <w:t xml:space="preserve"> </w:t>
            </w:r>
          </w:p>
        </w:tc>
        <w:tc>
          <w:tcPr>
            <w:tcW w:w="4148" w:type="dxa"/>
          </w:tcPr>
          <w:p w14:paraId="3EA384AC" w14:textId="77777777" w:rsidR="00610447" w:rsidRDefault="00B1704F">
            <w:pPr>
              <w:spacing w:line="360" w:lineRule="auto"/>
              <w:rPr>
                <w:rFonts w:ascii="宋体" w:hAnsi="宋体"/>
                <w:b/>
                <w:bCs/>
                <w:sz w:val="24"/>
              </w:rPr>
            </w:pPr>
            <w:r>
              <w:rPr>
                <w:rFonts w:ascii="宋体" w:hAnsi="宋体" w:hint="eastAsia"/>
                <w:bCs/>
                <w:sz w:val="24"/>
              </w:rPr>
              <w:t>日期：</w:t>
            </w:r>
            <w:r>
              <w:rPr>
                <w:rFonts w:ascii="宋体" w:hAnsi="宋体"/>
                <w:bCs/>
                <w:sz w:val="24"/>
              </w:rPr>
              <w:t xml:space="preserve">     </w:t>
            </w: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 xml:space="preserve">日 </w:t>
            </w:r>
            <w:r>
              <w:rPr>
                <w:rFonts w:ascii="宋体" w:hAnsi="宋体"/>
                <w:bCs/>
                <w:sz w:val="24"/>
              </w:rPr>
              <w:t xml:space="preserve"> </w:t>
            </w:r>
          </w:p>
        </w:tc>
      </w:tr>
      <w:tr w:rsidR="00610447" w14:paraId="48C741DB" w14:textId="77777777">
        <w:tc>
          <w:tcPr>
            <w:tcW w:w="4148" w:type="dxa"/>
          </w:tcPr>
          <w:p w14:paraId="18503376" w14:textId="77777777" w:rsidR="00610447" w:rsidRDefault="00B1704F">
            <w:pPr>
              <w:spacing w:line="360" w:lineRule="auto"/>
              <w:rPr>
                <w:rFonts w:ascii="宋体" w:hAnsi="宋体"/>
                <w:b/>
                <w:bCs/>
                <w:sz w:val="24"/>
              </w:rPr>
            </w:pPr>
            <w:r>
              <w:rPr>
                <w:rFonts w:ascii="宋体" w:hAnsi="宋体" w:hint="eastAsia"/>
                <w:bCs/>
                <w:sz w:val="24"/>
              </w:rPr>
              <w:t>法定代表人或授权代表（签字</w:t>
            </w:r>
            <w:r>
              <w:rPr>
                <w:rFonts w:ascii="宋体" w:hAnsi="宋体"/>
                <w:bCs/>
                <w:sz w:val="24"/>
              </w:rPr>
              <w:t>）:</w:t>
            </w:r>
          </w:p>
        </w:tc>
        <w:tc>
          <w:tcPr>
            <w:tcW w:w="4148" w:type="dxa"/>
          </w:tcPr>
          <w:p w14:paraId="57D30584" w14:textId="77777777" w:rsidR="00610447" w:rsidRDefault="00B1704F">
            <w:pPr>
              <w:spacing w:line="360" w:lineRule="auto"/>
              <w:rPr>
                <w:rFonts w:ascii="宋体" w:hAnsi="宋体"/>
                <w:bCs/>
                <w:sz w:val="24"/>
              </w:rPr>
            </w:pPr>
            <w:r>
              <w:rPr>
                <w:rFonts w:ascii="宋体" w:hAnsi="宋体" w:hint="eastAsia"/>
                <w:bCs/>
                <w:sz w:val="24"/>
              </w:rPr>
              <w:t>法定代表人或授权代表（签字</w:t>
            </w:r>
            <w:r>
              <w:rPr>
                <w:rFonts w:ascii="宋体" w:hAnsi="宋体"/>
                <w:bCs/>
                <w:sz w:val="24"/>
              </w:rPr>
              <w:t>）:</w:t>
            </w:r>
          </w:p>
          <w:p w14:paraId="55877603" w14:textId="77777777" w:rsidR="00610447" w:rsidRDefault="00610447">
            <w:pPr>
              <w:spacing w:line="360" w:lineRule="auto"/>
              <w:rPr>
                <w:rFonts w:ascii="宋体" w:hAnsi="宋体"/>
                <w:b/>
                <w:bCs/>
                <w:sz w:val="24"/>
              </w:rPr>
            </w:pPr>
          </w:p>
        </w:tc>
      </w:tr>
      <w:tr w:rsidR="00610447" w14:paraId="56FCE04B" w14:textId="77777777">
        <w:tc>
          <w:tcPr>
            <w:tcW w:w="4148" w:type="dxa"/>
          </w:tcPr>
          <w:p w14:paraId="1F365690" w14:textId="77777777" w:rsidR="00610447" w:rsidRDefault="00B1704F">
            <w:pPr>
              <w:spacing w:line="360" w:lineRule="auto"/>
              <w:rPr>
                <w:rFonts w:ascii="宋体" w:hAnsi="宋体"/>
                <w:b/>
                <w:bCs/>
                <w:sz w:val="24"/>
              </w:rPr>
            </w:pPr>
            <w:r>
              <w:rPr>
                <w:rFonts w:ascii="宋体" w:hAnsi="宋体" w:hint="eastAsia"/>
                <w:bCs/>
                <w:sz w:val="24"/>
              </w:rPr>
              <w:t>地址：</w:t>
            </w:r>
            <w:r>
              <w:rPr>
                <w:rFonts w:ascii="宋体" w:hAnsi="宋体" w:hint="eastAsia"/>
                <w:color w:val="000000"/>
                <w:sz w:val="24"/>
              </w:rPr>
              <w:t xml:space="preserve"> </w:t>
            </w:r>
          </w:p>
        </w:tc>
        <w:tc>
          <w:tcPr>
            <w:tcW w:w="4148" w:type="dxa"/>
          </w:tcPr>
          <w:p w14:paraId="02A38A4A" w14:textId="77777777" w:rsidR="00610447" w:rsidRDefault="00B1704F">
            <w:pPr>
              <w:spacing w:line="360" w:lineRule="auto"/>
              <w:rPr>
                <w:rFonts w:ascii="宋体" w:hAnsi="宋体"/>
                <w:b/>
                <w:bCs/>
                <w:sz w:val="24"/>
              </w:rPr>
            </w:pPr>
            <w:r>
              <w:rPr>
                <w:rFonts w:ascii="宋体" w:hAnsi="宋体" w:hint="eastAsia"/>
                <w:bCs/>
                <w:sz w:val="24"/>
              </w:rPr>
              <w:t xml:space="preserve">地址： </w:t>
            </w:r>
          </w:p>
        </w:tc>
      </w:tr>
      <w:tr w:rsidR="00610447" w14:paraId="320DC10D" w14:textId="77777777">
        <w:tc>
          <w:tcPr>
            <w:tcW w:w="4148" w:type="dxa"/>
          </w:tcPr>
          <w:p w14:paraId="3E358BEB" w14:textId="77777777" w:rsidR="00610447" w:rsidRDefault="00B1704F">
            <w:pPr>
              <w:spacing w:line="360" w:lineRule="auto"/>
              <w:rPr>
                <w:rFonts w:ascii="宋体" w:hAnsi="宋体"/>
                <w:b/>
                <w:bCs/>
                <w:sz w:val="24"/>
              </w:rPr>
            </w:pPr>
            <w:r>
              <w:rPr>
                <w:rFonts w:ascii="宋体" w:hAnsi="宋体" w:hint="eastAsia"/>
                <w:bCs/>
                <w:sz w:val="24"/>
              </w:rPr>
              <w:t>邮政编码：</w:t>
            </w:r>
          </w:p>
        </w:tc>
        <w:tc>
          <w:tcPr>
            <w:tcW w:w="4148" w:type="dxa"/>
          </w:tcPr>
          <w:p w14:paraId="27458BB7" w14:textId="77777777" w:rsidR="00610447" w:rsidRDefault="00B1704F">
            <w:pPr>
              <w:spacing w:line="360" w:lineRule="auto"/>
              <w:rPr>
                <w:rFonts w:ascii="宋体" w:hAnsi="宋体"/>
                <w:b/>
                <w:bCs/>
                <w:sz w:val="24"/>
              </w:rPr>
            </w:pPr>
            <w:r>
              <w:rPr>
                <w:rFonts w:ascii="宋体" w:hAnsi="宋体" w:hint="eastAsia"/>
                <w:bCs/>
                <w:sz w:val="24"/>
              </w:rPr>
              <w:t>邮政编码：</w:t>
            </w:r>
          </w:p>
        </w:tc>
      </w:tr>
      <w:tr w:rsidR="00610447" w14:paraId="51324AA5" w14:textId="77777777">
        <w:tc>
          <w:tcPr>
            <w:tcW w:w="4148" w:type="dxa"/>
          </w:tcPr>
          <w:p w14:paraId="54B3D3D5" w14:textId="77777777" w:rsidR="00610447" w:rsidRDefault="00B1704F">
            <w:pPr>
              <w:spacing w:line="360" w:lineRule="auto"/>
              <w:rPr>
                <w:rFonts w:ascii="宋体" w:hAnsi="宋体"/>
                <w:b/>
                <w:bCs/>
                <w:sz w:val="24"/>
              </w:rPr>
            </w:pPr>
            <w:r>
              <w:rPr>
                <w:rFonts w:ascii="宋体" w:hAnsi="宋体" w:hint="eastAsia"/>
                <w:bCs/>
                <w:sz w:val="24"/>
              </w:rPr>
              <w:t>电话：</w:t>
            </w:r>
            <w:r>
              <w:rPr>
                <w:rFonts w:ascii="宋体" w:hAnsi="宋体"/>
                <w:color w:val="000000"/>
                <w:sz w:val="24"/>
              </w:rPr>
              <w:t xml:space="preserve"> </w:t>
            </w:r>
          </w:p>
        </w:tc>
        <w:tc>
          <w:tcPr>
            <w:tcW w:w="4148" w:type="dxa"/>
          </w:tcPr>
          <w:p w14:paraId="11D2707E" w14:textId="77777777" w:rsidR="00610447" w:rsidRDefault="00B1704F">
            <w:pPr>
              <w:spacing w:line="360" w:lineRule="auto"/>
              <w:rPr>
                <w:rFonts w:ascii="宋体" w:hAnsi="宋体"/>
                <w:b/>
                <w:bCs/>
                <w:sz w:val="24"/>
              </w:rPr>
            </w:pPr>
            <w:r>
              <w:rPr>
                <w:rFonts w:ascii="宋体" w:hAnsi="宋体" w:hint="eastAsia"/>
                <w:bCs/>
                <w:sz w:val="24"/>
              </w:rPr>
              <w:t>电话：</w:t>
            </w:r>
            <w:r>
              <w:rPr>
                <w:rFonts w:ascii="宋体" w:hAnsi="宋体"/>
                <w:bCs/>
                <w:sz w:val="24"/>
              </w:rPr>
              <w:t xml:space="preserve"> </w:t>
            </w:r>
          </w:p>
        </w:tc>
      </w:tr>
      <w:tr w:rsidR="00610447" w14:paraId="33792473" w14:textId="77777777">
        <w:tc>
          <w:tcPr>
            <w:tcW w:w="4148" w:type="dxa"/>
          </w:tcPr>
          <w:p w14:paraId="1166709D" w14:textId="77777777" w:rsidR="00610447" w:rsidRDefault="00B1704F">
            <w:pPr>
              <w:spacing w:line="360" w:lineRule="auto"/>
              <w:rPr>
                <w:rFonts w:ascii="宋体" w:hAnsi="宋体"/>
                <w:b/>
                <w:bCs/>
                <w:sz w:val="24"/>
              </w:rPr>
            </w:pPr>
            <w:r>
              <w:rPr>
                <w:rFonts w:ascii="宋体" w:hAnsi="宋体" w:hint="eastAsia"/>
                <w:bCs/>
                <w:sz w:val="24"/>
              </w:rPr>
              <w:t>开户银行：</w:t>
            </w:r>
          </w:p>
        </w:tc>
        <w:tc>
          <w:tcPr>
            <w:tcW w:w="4148" w:type="dxa"/>
          </w:tcPr>
          <w:p w14:paraId="21FAF441" w14:textId="77777777" w:rsidR="00610447" w:rsidRDefault="00B1704F">
            <w:pPr>
              <w:spacing w:line="360" w:lineRule="auto"/>
              <w:rPr>
                <w:rFonts w:ascii="宋体" w:hAnsi="宋体"/>
                <w:b/>
                <w:bCs/>
                <w:sz w:val="24"/>
              </w:rPr>
            </w:pPr>
            <w:r>
              <w:rPr>
                <w:rFonts w:ascii="宋体" w:hAnsi="宋体" w:hint="eastAsia"/>
                <w:bCs/>
                <w:sz w:val="24"/>
              </w:rPr>
              <w:t>开户银行：</w:t>
            </w:r>
            <w:r>
              <w:rPr>
                <w:rFonts w:ascii="宋体" w:hAnsi="宋体"/>
                <w:b/>
                <w:bCs/>
                <w:sz w:val="24"/>
              </w:rPr>
              <w:t xml:space="preserve"> </w:t>
            </w:r>
          </w:p>
        </w:tc>
      </w:tr>
      <w:tr w:rsidR="00610447" w14:paraId="0A15D69F" w14:textId="77777777">
        <w:tc>
          <w:tcPr>
            <w:tcW w:w="4148" w:type="dxa"/>
          </w:tcPr>
          <w:p w14:paraId="49782A84" w14:textId="77777777" w:rsidR="00610447" w:rsidRDefault="00B1704F">
            <w:pPr>
              <w:spacing w:line="360" w:lineRule="auto"/>
              <w:rPr>
                <w:rFonts w:ascii="宋体" w:hAnsi="宋体"/>
                <w:b/>
                <w:bCs/>
                <w:sz w:val="24"/>
              </w:rPr>
            </w:pPr>
            <w:r>
              <w:rPr>
                <w:rFonts w:ascii="宋体" w:hAnsi="宋体" w:hint="eastAsia"/>
                <w:bCs/>
                <w:sz w:val="24"/>
              </w:rPr>
              <w:t>账号：</w:t>
            </w:r>
          </w:p>
        </w:tc>
        <w:tc>
          <w:tcPr>
            <w:tcW w:w="4148" w:type="dxa"/>
          </w:tcPr>
          <w:p w14:paraId="2203E285" w14:textId="77777777" w:rsidR="00610447" w:rsidRDefault="00B1704F">
            <w:pPr>
              <w:spacing w:line="360" w:lineRule="auto"/>
              <w:rPr>
                <w:rFonts w:ascii="宋体" w:hAnsi="宋体"/>
                <w:b/>
                <w:bCs/>
                <w:sz w:val="24"/>
              </w:rPr>
            </w:pPr>
            <w:r>
              <w:rPr>
                <w:rFonts w:ascii="宋体" w:hAnsi="宋体" w:hint="eastAsia"/>
                <w:bCs/>
                <w:sz w:val="24"/>
              </w:rPr>
              <w:t>账号：</w:t>
            </w:r>
          </w:p>
        </w:tc>
      </w:tr>
    </w:tbl>
    <w:p w14:paraId="02D73E20" w14:textId="77777777" w:rsidR="00610447" w:rsidRDefault="00610447">
      <w:pPr>
        <w:spacing w:line="360" w:lineRule="auto"/>
        <w:rPr>
          <w:rFonts w:ascii="宋体" w:hAnsi="宋体"/>
          <w:b/>
          <w:bCs/>
          <w:sz w:val="24"/>
        </w:rPr>
      </w:pPr>
    </w:p>
    <w:p w14:paraId="1676F31F" w14:textId="77777777" w:rsidR="00610447" w:rsidRDefault="00B1704F">
      <w:pPr>
        <w:widowControl/>
        <w:spacing w:line="360" w:lineRule="auto"/>
        <w:jc w:val="left"/>
        <w:rPr>
          <w:rFonts w:ascii="宋体" w:hAnsi="宋体"/>
          <w:bCs/>
          <w:sz w:val="24"/>
        </w:rPr>
      </w:pPr>
      <w:r>
        <w:rPr>
          <w:rFonts w:ascii="宋体" w:hAnsi="宋体"/>
          <w:bCs/>
          <w:sz w:val="24"/>
        </w:rPr>
        <w:br w:type="page"/>
      </w:r>
    </w:p>
    <w:p w14:paraId="6C59A728" w14:textId="77777777" w:rsidR="00610447" w:rsidRDefault="00B1704F">
      <w:pPr>
        <w:snapToGrid w:val="0"/>
        <w:spacing w:line="360" w:lineRule="auto"/>
        <w:jc w:val="center"/>
        <w:textAlignment w:val="baseline"/>
        <w:rPr>
          <w:rFonts w:ascii="宋体" w:hAnsi="宋体"/>
          <w:kern w:val="0"/>
          <w:sz w:val="24"/>
          <w:u w:color="000000"/>
        </w:rPr>
      </w:pPr>
      <w:r>
        <w:rPr>
          <w:rFonts w:ascii="宋体" w:hAnsi="宋体" w:hint="eastAsia"/>
          <w:b/>
          <w:kern w:val="0"/>
          <w:sz w:val="24"/>
          <w:u w:color="000000"/>
        </w:rPr>
        <w:lastRenderedPageBreak/>
        <w:t>合同一般条款</w:t>
      </w:r>
    </w:p>
    <w:p w14:paraId="466E9188" w14:textId="77777777" w:rsidR="00610447" w:rsidRDefault="00B1704F">
      <w:pPr>
        <w:tabs>
          <w:tab w:val="left" w:pos="901"/>
        </w:tabs>
        <w:snapToGrid w:val="0"/>
        <w:spacing w:line="360" w:lineRule="auto"/>
        <w:jc w:val="left"/>
        <w:textAlignment w:val="baseline"/>
        <w:outlineLvl w:val="2"/>
        <w:rPr>
          <w:rFonts w:ascii="宋体" w:hAnsi="宋体"/>
          <w:b/>
          <w:kern w:val="0"/>
          <w:sz w:val="24"/>
          <w:u w:val="single" w:color="000000"/>
        </w:rPr>
      </w:pPr>
      <w:bookmarkStart w:id="796" w:name="_Toc73280776"/>
      <w:bookmarkStart w:id="797" w:name="_Toc163337439"/>
      <w:r>
        <w:rPr>
          <w:rFonts w:ascii="宋体" w:hAnsi="宋体" w:hint="eastAsia"/>
          <w:b/>
          <w:kern w:val="0"/>
          <w:sz w:val="24"/>
          <w:u w:color="000000"/>
        </w:rPr>
        <w:t>1       定义</w:t>
      </w:r>
      <w:bookmarkEnd w:id="796"/>
      <w:bookmarkEnd w:id="797"/>
    </w:p>
    <w:p w14:paraId="1AD1ECBE" w14:textId="77777777" w:rsidR="00610447" w:rsidRDefault="00B1704F">
      <w:pPr>
        <w:tabs>
          <w:tab w:val="left" w:pos="901"/>
        </w:tabs>
        <w:snapToGrid w:val="0"/>
        <w:spacing w:line="360" w:lineRule="auto"/>
        <w:ind w:firstLineChars="400" w:firstLine="960"/>
        <w:textAlignment w:val="baseline"/>
        <w:rPr>
          <w:rFonts w:ascii="宋体" w:hAnsi="宋体"/>
          <w:kern w:val="0"/>
          <w:sz w:val="24"/>
          <w:u w:color="000000"/>
        </w:rPr>
      </w:pPr>
      <w:r>
        <w:rPr>
          <w:rFonts w:ascii="宋体" w:hAnsi="宋体" w:hint="eastAsia"/>
          <w:kern w:val="0"/>
          <w:sz w:val="24"/>
          <w:u w:color="000000"/>
        </w:rPr>
        <w:t>本合同中的下列术语应解释为：</w:t>
      </w:r>
    </w:p>
    <w:p w14:paraId="027402CE" w14:textId="77777777" w:rsidR="00610447" w:rsidRDefault="00B1704F">
      <w:pPr>
        <w:snapToGrid w:val="0"/>
        <w:spacing w:line="360" w:lineRule="auto"/>
        <w:ind w:left="960" w:hangingChars="400" w:hanging="960"/>
        <w:textAlignment w:val="baseline"/>
        <w:rPr>
          <w:rFonts w:ascii="宋体" w:hAnsi="宋体"/>
          <w:kern w:val="0"/>
          <w:sz w:val="24"/>
          <w:u w:color="000000"/>
        </w:rPr>
      </w:pPr>
      <w:r>
        <w:rPr>
          <w:rFonts w:ascii="宋体" w:hAnsi="宋体" w:hint="eastAsia"/>
          <w:kern w:val="0"/>
          <w:sz w:val="24"/>
          <w:u w:color="000000"/>
        </w:rPr>
        <w:t>1.1    “合同”系指甲乙双方签署的、合同格式中载明的甲乙双方所达成的协议， 包括所有的附件、附录和构成合同的其它文件。</w:t>
      </w:r>
    </w:p>
    <w:p w14:paraId="379C3AC8"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1.2    “合同价”系指根据合同约定，乙方在完全履行合同义务后甲方应付给乙方的价格。</w:t>
      </w:r>
    </w:p>
    <w:p w14:paraId="7F87C8FF"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1.3    “货物”系指乙方根据合同约定须向甲方提供的一切设备、机械、仪表、备件，包括工具、手册等其它相关资料。</w:t>
      </w:r>
    </w:p>
    <w:p w14:paraId="1736D447"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1.4    “服务”系指根据合同约定乙方承担与供货有关的辅助服务，如运输、 保险及安装、调试、提供技术援助、培训和其他类似的服务。</w:t>
      </w:r>
    </w:p>
    <w:p w14:paraId="2D7A622A"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1.5    “甲方”系指与中标人签属供货合同的单位（含最终用户）。</w:t>
      </w:r>
    </w:p>
    <w:p w14:paraId="4B14ABD7"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1.6    “乙方”系指根据合同约定提供货物及相关服务的中标人。</w:t>
      </w:r>
    </w:p>
    <w:p w14:paraId="731134FD" w14:textId="77777777" w:rsidR="00610447" w:rsidRDefault="00B1704F">
      <w:pPr>
        <w:tabs>
          <w:tab w:val="left" w:pos="901"/>
        </w:tabs>
        <w:snapToGrid w:val="0"/>
        <w:spacing w:line="360" w:lineRule="auto"/>
        <w:textAlignment w:val="baseline"/>
        <w:rPr>
          <w:rFonts w:ascii="宋体" w:hAnsi="宋体"/>
          <w:kern w:val="0"/>
          <w:sz w:val="24"/>
          <w:u w:color="000000"/>
        </w:rPr>
      </w:pPr>
      <w:r>
        <w:rPr>
          <w:rFonts w:ascii="宋体" w:hAnsi="宋体" w:hint="eastAsia"/>
          <w:kern w:val="0"/>
          <w:sz w:val="24"/>
          <w:u w:color="000000"/>
        </w:rPr>
        <w:t>1.7    “现场”系指合同约定货物将要运至和安装的地点。</w:t>
      </w:r>
    </w:p>
    <w:p w14:paraId="762ABE99"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1.8    “验收”系指合同双方依据强制性的国家技术质量规范和合同约定，确认合同项下的货物符合合同规定的活动。</w:t>
      </w:r>
    </w:p>
    <w:p w14:paraId="60DEFAFA" w14:textId="77777777" w:rsidR="00610447" w:rsidRDefault="00B1704F">
      <w:pPr>
        <w:snapToGrid w:val="0"/>
        <w:spacing w:line="360" w:lineRule="auto"/>
        <w:textAlignment w:val="baseline"/>
        <w:outlineLvl w:val="2"/>
        <w:rPr>
          <w:rFonts w:ascii="宋体" w:hAnsi="宋体"/>
          <w:b/>
          <w:kern w:val="0"/>
          <w:sz w:val="24"/>
          <w:u w:val="single" w:color="000000"/>
        </w:rPr>
      </w:pPr>
      <w:bookmarkStart w:id="798" w:name="_Toc73280777"/>
      <w:bookmarkStart w:id="799" w:name="_Toc163337440"/>
      <w:r>
        <w:rPr>
          <w:rFonts w:ascii="宋体" w:hAnsi="宋体" w:hint="eastAsia"/>
          <w:b/>
          <w:kern w:val="0"/>
          <w:sz w:val="24"/>
          <w:u w:color="000000"/>
        </w:rPr>
        <w:t>2       技术规范</w:t>
      </w:r>
      <w:bookmarkEnd w:id="798"/>
      <w:bookmarkEnd w:id="799"/>
    </w:p>
    <w:p w14:paraId="654F2B59" w14:textId="77777777" w:rsidR="00610447" w:rsidRDefault="00B1704F">
      <w:pPr>
        <w:tabs>
          <w:tab w:val="left" w:pos="901"/>
        </w:tabs>
        <w:snapToGrid w:val="0"/>
        <w:spacing w:line="360" w:lineRule="auto"/>
        <w:ind w:left="719" w:hanging="714"/>
        <w:textAlignment w:val="baseline"/>
        <w:rPr>
          <w:rFonts w:ascii="宋体" w:hAnsi="宋体"/>
          <w:kern w:val="0"/>
          <w:sz w:val="24"/>
          <w:u w:color="000000"/>
        </w:rPr>
      </w:pPr>
      <w:r>
        <w:rPr>
          <w:rFonts w:ascii="宋体" w:hAnsi="宋体" w:hint="eastAsia"/>
          <w:kern w:val="0"/>
          <w:sz w:val="24"/>
          <w:u w:color="000000"/>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293EF011" w14:textId="77777777" w:rsidR="00610447" w:rsidRDefault="00B1704F">
      <w:pPr>
        <w:snapToGrid w:val="0"/>
        <w:spacing w:line="360" w:lineRule="auto"/>
        <w:textAlignment w:val="baseline"/>
        <w:outlineLvl w:val="2"/>
        <w:rPr>
          <w:rFonts w:ascii="宋体" w:hAnsi="宋体"/>
          <w:b/>
          <w:kern w:val="0"/>
          <w:sz w:val="24"/>
          <w:u w:val="single" w:color="000000"/>
        </w:rPr>
      </w:pPr>
      <w:bookmarkStart w:id="800" w:name="_Toc73280778"/>
      <w:bookmarkStart w:id="801" w:name="_Toc163337441"/>
      <w:r>
        <w:rPr>
          <w:rFonts w:ascii="宋体" w:hAnsi="宋体" w:hint="eastAsia"/>
          <w:b/>
          <w:kern w:val="0"/>
          <w:sz w:val="24"/>
          <w:u w:color="000000"/>
        </w:rPr>
        <w:t>3      知识产权</w:t>
      </w:r>
      <w:bookmarkEnd w:id="800"/>
      <w:bookmarkEnd w:id="801"/>
    </w:p>
    <w:p w14:paraId="6E8C83E1" w14:textId="37A1C441" w:rsidR="00610447" w:rsidRDefault="00B1704F">
      <w:pPr>
        <w:snapToGrid w:val="0"/>
        <w:spacing w:line="360" w:lineRule="auto"/>
        <w:ind w:left="719" w:hanging="714"/>
        <w:textAlignment w:val="baseline"/>
        <w:rPr>
          <w:rFonts w:ascii="宋体" w:hAnsi="宋体"/>
          <w:kern w:val="0"/>
          <w:sz w:val="24"/>
          <w:u w:color="000000"/>
        </w:rPr>
      </w:pPr>
      <w:r>
        <w:rPr>
          <w:rFonts w:ascii="宋体" w:hAnsi="宋体" w:hint="eastAsia"/>
          <w:kern w:val="0"/>
          <w:sz w:val="24"/>
          <w:u w:color="000000"/>
        </w:rPr>
        <w:t>3.1    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53F2CD8D" w14:textId="534C2BEF" w:rsidR="00EC4EC0" w:rsidRDefault="00EC4EC0">
      <w:pPr>
        <w:snapToGrid w:val="0"/>
        <w:spacing w:line="360" w:lineRule="auto"/>
        <w:ind w:left="719" w:hanging="714"/>
        <w:textAlignment w:val="baseline"/>
        <w:rPr>
          <w:rFonts w:ascii="宋体" w:hAnsi="宋体"/>
          <w:kern w:val="0"/>
          <w:sz w:val="24"/>
          <w:u w:color="000000"/>
        </w:rPr>
      </w:pPr>
      <w:r>
        <w:rPr>
          <w:rFonts w:ascii="宋体" w:hAnsi="宋体"/>
          <w:kern w:val="0"/>
          <w:sz w:val="24"/>
          <w:u w:color="000000"/>
        </w:rPr>
        <w:t xml:space="preserve">3.2    </w:t>
      </w:r>
      <w:r>
        <w:rPr>
          <w:rFonts w:ascii="宋体" w:hAnsi="宋体" w:hint="eastAsia"/>
          <w:kern w:val="0"/>
          <w:sz w:val="24"/>
          <w:u w:color="000000"/>
        </w:rPr>
        <w:t>保密协议详见附件1</w:t>
      </w:r>
    </w:p>
    <w:p w14:paraId="1FAC486D" w14:textId="77777777" w:rsidR="00610447" w:rsidRDefault="00B1704F">
      <w:pPr>
        <w:snapToGrid w:val="0"/>
        <w:spacing w:line="360" w:lineRule="auto"/>
        <w:textAlignment w:val="baseline"/>
        <w:outlineLvl w:val="2"/>
        <w:rPr>
          <w:rFonts w:ascii="宋体" w:hAnsi="宋体"/>
          <w:b/>
          <w:kern w:val="0"/>
          <w:sz w:val="24"/>
          <w:u w:val="single" w:color="000000"/>
        </w:rPr>
      </w:pPr>
      <w:bookmarkStart w:id="802" w:name="_Toc73280779"/>
      <w:bookmarkStart w:id="803" w:name="_Toc163337442"/>
      <w:r>
        <w:rPr>
          <w:rFonts w:ascii="宋体" w:hAnsi="宋体" w:hint="eastAsia"/>
          <w:b/>
          <w:kern w:val="0"/>
          <w:sz w:val="24"/>
          <w:u w:color="000000"/>
        </w:rPr>
        <w:t>4       包装要求</w:t>
      </w:r>
      <w:bookmarkEnd w:id="802"/>
      <w:bookmarkEnd w:id="803"/>
    </w:p>
    <w:p w14:paraId="2F63307A" w14:textId="77777777" w:rsidR="00610447" w:rsidRDefault="00B1704F">
      <w:pPr>
        <w:snapToGrid w:val="0"/>
        <w:spacing w:line="360" w:lineRule="auto"/>
        <w:ind w:left="719" w:hanging="714"/>
        <w:textAlignment w:val="baseline"/>
        <w:rPr>
          <w:rFonts w:ascii="宋体" w:hAnsi="宋体"/>
          <w:kern w:val="0"/>
          <w:sz w:val="24"/>
          <w:u w:color="000000"/>
        </w:rPr>
      </w:pPr>
      <w:r>
        <w:rPr>
          <w:rFonts w:ascii="宋体" w:hAnsi="宋体" w:hint="eastAsia"/>
          <w:kern w:val="0"/>
          <w:sz w:val="24"/>
          <w:u w:color="000000"/>
        </w:rPr>
        <w:t>4.1     除合同另有约定外,乙方提供的全部货物,均应采用本行业通用的方式进行包装，且该包装应符合国家有关包装的法律、法规的规定。包装应适应于远距离运</w:t>
      </w:r>
      <w:r>
        <w:rPr>
          <w:rFonts w:ascii="宋体" w:hAnsi="宋体" w:hint="eastAsia"/>
          <w:kern w:val="0"/>
          <w:sz w:val="24"/>
          <w:u w:color="000000"/>
        </w:rPr>
        <w:lastRenderedPageBreak/>
        <w:t>输、防潮、防震、防锈和防粗暴装卸，确保货物安全无损，运抵现场。由于包装不善所引起的货物锈蚀、损坏和损失均由乙方承担。</w:t>
      </w:r>
    </w:p>
    <w:p w14:paraId="0B47789D"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4.2     每件包装箱内应附一份详细装箱单和质量合格证。</w:t>
      </w:r>
    </w:p>
    <w:p w14:paraId="4FEACCAA" w14:textId="77777777" w:rsidR="00610447" w:rsidRDefault="00B1704F">
      <w:pPr>
        <w:snapToGrid w:val="0"/>
        <w:spacing w:line="360" w:lineRule="auto"/>
        <w:textAlignment w:val="baseline"/>
        <w:outlineLvl w:val="2"/>
        <w:rPr>
          <w:rFonts w:ascii="宋体" w:hAnsi="宋体"/>
          <w:b/>
          <w:kern w:val="0"/>
          <w:sz w:val="24"/>
          <w:u w:val="single" w:color="000000"/>
        </w:rPr>
      </w:pPr>
      <w:bookmarkStart w:id="804" w:name="_Toc73280780"/>
      <w:bookmarkStart w:id="805" w:name="_Toc163337443"/>
      <w:r>
        <w:rPr>
          <w:rFonts w:ascii="宋体" w:hAnsi="宋体" w:hint="eastAsia"/>
          <w:b/>
          <w:kern w:val="0"/>
          <w:sz w:val="24"/>
          <w:u w:color="000000"/>
        </w:rPr>
        <w:t>5       装运标志</w:t>
      </w:r>
      <w:bookmarkEnd w:id="804"/>
      <w:bookmarkEnd w:id="805"/>
    </w:p>
    <w:p w14:paraId="7DBA8758" w14:textId="77777777" w:rsidR="00610447" w:rsidRDefault="00B1704F">
      <w:pPr>
        <w:snapToGrid w:val="0"/>
        <w:spacing w:line="360" w:lineRule="auto"/>
        <w:ind w:left="719" w:hanging="714"/>
        <w:textAlignment w:val="baseline"/>
        <w:rPr>
          <w:rFonts w:ascii="宋体" w:hAnsi="宋体"/>
          <w:kern w:val="0"/>
          <w:sz w:val="24"/>
          <w:u w:color="000000"/>
        </w:rPr>
      </w:pPr>
      <w:r>
        <w:rPr>
          <w:rFonts w:ascii="宋体" w:hAnsi="宋体" w:hint="eastAsia"/>
          <w:kern w:val="0"/>
          <w:sz w:val="24"/>
          <w:u w:color="000000"/>
        </w:rPr>
        <w:t>5.1.    乙方应在每一包装箱的四侧用不褪色的油漆以醒目的中文字样做出下列标记：</w:t>
      </w:r>
    </w:p>
    <w:p w14:paraId="77E74941"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收货人：                                           </w:t>
      </w:r>
    </w:p>
    <w:p w14:paraId="7EF2406A"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合同号：                                           </w:t>
      </w:r>
    </w:p>
    <w:p w14:paraId="2E9E21D0"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装运标志：                                         </w:t>
      </w:r>
    </w:p>
    <w:p w14:paraId="0383F36B"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收货人代号：                                       </w:t>
      </w:r>
    </w:p>
    <w:p w14:paraId="781E14F4"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目的地：                                           </w:t>
      </w:r>
    </w:p>
    <w:p w14:paraId="3516C09D"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货物名称、品目号和箱号：                           </w:t>
      </w:r>
    </w:p>
    <w:p w14:paraId="44E81722"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毛重／净重：                                       </w:t>
      </w:r>
    </w:p>
    <w:p w14:paraId="16CC53DD" w14:textId="77777777" w:rsidR="00610447" w:rsidRDefault="00B1704F">
      <w:pPr>
        <w:snapToGrid w:val="0"/>
        <w:spacing w:line="360" w:lineRule="auto"/>
        <w:ind w:leftChars="202" w:left="424"/>
        <w:textAlignment w:val="baseline"/>
        <w:rPr>
          <w:rFonts w:ascii="宋体" w:hAnsi="宋体"/>
          <w:kern w:val="0"/>
          <w:sz w:val="24"/>
          <w:u w:color="000000"/>
        </w:rPr>
      </w:pPr>
      <w:r>
        <w:rPr>
          <w:rFonts w:ascii="宋体" w:hAnsi="宋体" w:hint="eastAsia"/>
          <w:kern w:val="0"/>
          <w:sz w:val="24"/>
          <w:u w:color="000000"/>
        </w:rPr>
        <w:t xml:space="preserve">    尺寸(长×宽×高以厘米计)：                        </w:t>
      </w:r>
    </w:p>
    <w:p w14:paraId="37B9F6F7" w14:textId="77777777" w:rsidR="00610447" w:rsidRDefault="00B1704F">
      <w:pPr>
        <w:snapToGrid w:val="0"/>
        <w:spacing w:line="360" w:lineRule="auto"/>
        <w:ind w:left="719" w:hanging="714"/>
        <w:textAlignment w:val="baseline"/>
        <w:rPr>
          <w:rFonts w:ascii="宋体" w:hAnsi="宋体"/>
          <w:kern w:val="0"/>
          <w:sz w:val="24"/>
          <w:u w:color="000000"/>
        </w:rPr>
      </w:pPr>
      <w:r>
        <w:rPr>
          <w:rFonts w:ascii="宋体" w:hAnsi="宋体" w:hint="eastAsia"/>
          <w:kern w:val="0"/>
          <w:sz w:val="24"/>
          <w:u w:color="000000"/>
        </w:rPr>
        <w:t>5.2    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7444259D" w14:textId="77777777" w:rsidR="00610447" w:rsidRDefault="00B1704F">
      <w:pPr>
        <w:snapToGrid w:val="0"/>
        <w:spacing w:line="360" w:lineRule="auto"/>
        <w:textAlignment w:val="baseline"/>
        <w:outlineLvl w:val="2"/>
        <w:rPr>
          <w:rFonts w:ascii="宋体" w:hAnsi="宋体"/>
          <w:b/>
          <w:kern w:val="0"/>
          <w:sz w:val="24"/>
          <w:u w:val="single" w:color="000000"/>
        </w:rPr>
      </w:pPr>
      <w:bookmarkStart w:id="806" w:name="_Toc163337444"/>
      <w:bookmarkStart w:id="807" w:name="_Toc73280781"/>
      <w:r>
        <w:rPr>
          <w:rFonts w:ascii="宋体" w:hAnsi="宋体" w:hint="eastAsia"/>
          <w:b/>
          <w:kern w:val="0"/>
          <w:sz w:val="24"/>
          <w:u w:color="000000"/>
        </w:rPr>
        <w:t>6       交货方式</w:t>
      </w:r>
      <w:bookmarkEnd w:id="806"/>
      <w:bookmarkEnd w:id="807"/>
    </w:p>
    <w:p w14:paraId="7563E79A"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6.1    乙方负责办理运输和保险，将货物运至甲方指定地点并安装调试。</w:t>
      </w:r>
    </w:p>
    <w:p w14:paraId="14B8EA9F"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6.2    甲方现场清点货物无误后，完成签收单据签字确认。</w:t>
      </w:r>
    </w:p>
    <w:p w14:paraId="150D89FD" w14:textId="77777777" w:rsidR="00610447" w:rsidRDefault="00B1704F">
      <w:pPr>
        <w:snapToGrid w:val="0"/>
        <w:spacing w:line="360" w:lineRule="auto"/>
        <w:textAlignment w:val="baseline"/>
        <w:outlineLvl w:val="2"/>
        <w:rPr>
          <w:rFonts w:ascii="宋体" w:hAnsi="宋体"/>
          <w:b/>
          <w:kern w:val="0"/>
          <w:sz w:val="24"/>
          <w:u w:val="single" w:color="000000"/>
        </w:rPr>
      </w:pPr>
      <w:bookmarkStart w:id="808" w:name="_Toc73280782"/>
      <w:bookmarkStart w:id="809" w:name="_Toc163337445"/>
      <w:r>
        <w:rPr>
          <w:rFonts w:ascii="宋体" w:hAnsi="宋体" w:hint="eastAsia"/>
          <w:b/>
          <w:kern w:val="0"/>
          <w:sz w:val="24"/>
          <w:u w:color="000000"/>
        </w:rPr>
        <w:t>7       装运通知</w:t>
      </w:r>
      <w:bookmarkEnd w:id="808"/>
      <w:bookmarkEnd w:id="809"/>
    </w:p>
    <w:p w14:paraId="4373798A"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7.1     在现场交货和工厂交货条件下的货物，乙方通知甲方货物已备妥待运输后24小时之内，应将合同号、货名、数量、毛重、总体积（立方米）、发票金额、运输工具名称及装运日期，以电报或传真通知甲方。</w:t>
      </w:r>
    </w:p>
    <w:p w14:paraId="400A79AD"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7.2</w:t>
      </w:r>
      <w:r>
        <w:rPr>
          <w:rFonts w:ascii="宋体" w:hAnsi="宋体" w:hint="eastAsia"/>
          <w:kern w:val="0"/>
          <w:sz w:val="24"/>
          <w:u w:color="000000"/>
        </w:rPr>
        <w:tab/>
        <w:t>如因乙方延误将上述内容用电报或传真通知甲方，由此引起的一切后果损失应由乙方负责。</w:t>
      </w:r>
    </w:p>
    <w:p w14:paraId="6CEAB3D1" w14:textId="77777777" w:rsidR="00610447" w:rsidRDefault="00B1704F">
      <w:pPr>
        <w:snapToGrid w:val="0"/>
        <w:spacing w:line="360" w:lineRule="auto"/>
        <w:textAlignment w:val="baseline"/>
        <w:outlineLvl w:val="2"/>
        <w:rPr>
          <w:rFonts w:ascii="宋体" w:hAnsi="宋体"/>
          <w:b/>
          <w:kern w:val="0"/>
          <w:sz w:val="24"/>
          <w:u w:val="single" w:color="000000"/>
        </w:rPr>
      </w:pPr>
      <w:bookmarkStart w:id="810" w:name="_Toc73280783"/>
      <w:bookmarkStart w:id="811" w:name="_Toc163337446"/>
      <w:r>
        <w:rPr>
          <w:rFonts w:ascii="宋体" w:hAnsi="宋体" w:hint="eastAsia"/>
          <w:b/>
          <w:kern w:val="0"/>
          <w:sz w:val="24"/>
          <w:u w:color="000000"/>
        </w:rPr>
        <w:t>8       付款条件</w:t>
      </w:r>
      <w:bookmarkEnd w:id="810"/>
      <w:bookmarkEnd w:id="811"/>
    </w:p>
    <w:p w14:paraId="03014E31"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8.1     付款条件见“付款方式”。</w:t>
      </w:r>
    </w:p>
    <w:p w14:paraId="64216B9D" w14:textId="77777777" w:rsidR="00610447" w:rsidRDefault="00B1704F">
      <w:pPr>
        <w:snapToGrid w:val="0"/>
        <w:spacing w:line="360" w:lineRule="auto"/>
        <w:textAlignment w:val="baseline"/>
        <w:outlineLvl w:val="2"/>
        <w:rPr>
          <w:rFonts w:ascii="宋体" w:hAnsi="宋体"/>
          <w:b/>
          <w:kern w:val="0"/>
          <w:sz w:val="24"/>
          <w:u w:val="single" w:color="000000"/>
        </w:rPr>
      </w:pPr>
      <w:bookmarkStart w:id="812" w:name="_Toc163337447"/>
      <w:bookmarkStart w:id="813" w:name="_Toc73280784"/>
      <w:r>
        <w:rPr>
          <w:rFonts w:ascii="宋体" w:hAnsi="宋体" w:hint="eastAsia"/>
          <w:b/>
          <w:kern w:val="0"/>
          <w:sz w:val="24"/>
          <w:u w:color="000000"/>
        </w:rPr>
        <w:lastRenderedPageBreak/>
        <w:t>9      技术资料</w:t>
      </w:r>
      <w:bookmarkEnd w:id="812"/>
      <w:bookmarkEnd w:id="813"/>
    </w:p>
    <w:p w14:paraId="712A609E"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9.1    合同项下技术资料(除合同特殊条款规定外)将以下列方式交付：</w:t>
      </w:r>
    </w:p>
    <w:p w14:paraId="01C9848A" w14:textId="77777777" w:rsidR="00610447" w:rsidRDefault="00B1704F">
      <w:pPr>
        <w:snapToGrid w:val="0"/>
        <w:spacing w:line="360" w:lineRule="auto"/>
        <w:ind w:leftChars="400" w:left="840"/>
        <w:textAlignment w:val="baseline"/>
        <w:rPr>
          <w:rFonts w:ascii="宋体" w:hAnsi="宋体"/>
          <w:kern w:val="0"/>
          <w:sz w:val="24"/>
          <w:u w:color="000000"/>
        </w:rPr>
      </w:pPr>
      <w:r>
        <w:rPr>
          <w:rFonts w:ascii="宋体" w:hAnsi="宋体" w:hint="eastAsia"/>
          <w:kern w:val="0"/>
          <w:sz w:val="24"/>
          <w:u w:color="000000"/>
        </w:rPr>
        <w:t>合同生效后10日之内，乙方应将每台设备和仪器的中文技术资料一套，如目录索引、图纸、操作手册、使用指南、维修指南和/或服务手册和示意图寄给甲方。</w:t>
      </w:r>
    </w:p>
    <w:p w14:paraId="2AEE4E6B"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9.2</w:t>
      </w:r>
      <w:r>
        <w:rPr>
          <w:rFonts w:ascii="宋体" w:hAnsi="宋体"/>
          <w:kern w:val="0"/>
          <w:sz w:val="24"/>
          <w:u w:color="000000"/>
        </w:rPr>
        <w:t xml:space="preserve">    </w:t>
      </w:r>
      <w:r>
        <w:rPr>
          <w:rFonts w:ascii="宋体" w:hAnsi="宋体" w:hint="eastAsia"/>
          <w:kern w:val="0"/>
          <w:sz w:val="24"/>
          <w:u w:color="000000"/>
        </w:rPr>
        <w:t>另外一套完整的上述资料应包装好随同每批货物一起发运。</w:t>
      </w:r>
    </w:p>
    <w:p w14:paraId="13431FC4"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9.3    如果甲方确认乙方提供的技术资料不完整或在运输过程中丢失，乙方将在收到甲方通知后 3 日内将这些资料免费寄给甲方。</w:t>
      </w:r>
    </w:p>
    <w:p w14:paraId="112651DC" w14:textId="77777777" w:rsidR="00610447" w:rsidRDefault="00B1704F">
      <w:pPr>
        <w:snapToGrid w:val="0"/>
        <w:spacing w:line="360" w:lineRule="auto"/>
        <w:textAlignment w:val="baseline"/>
        <w:outlineLvl w:val="2"/>
        <w:rPr>
          <w:rFonts w:ascii="宋体" w:hAnsi="宋体"/>
          <w:b/>
          <w:kern w:val="0"/>
          <w:sz w:val="24"/>
          <w:u w:val="single" w:color="000000"/>
        </w:rPr>
      </w:pPr>
      <w:bookmarkStart w:id="814" w:name="_Toc73280785"/>
      <w:bookmarkStart w:id="815" w:name="_Toc163337448"/>
      <w:r>
        <w:rPr>
          <w:rFonts w:ascii="宋体" w:hAnsi="宋体" w:hint="eastAsia"/>
          <w:b/>
          <w:kern w:val="0"/>
          <w:sz w:val="24"/>
          <w:u w:color="000000"/>
        </w:rPr>
        <w:t>10      质量保证</w:t>
      </w:r>
      <w:bookmarkEnd w:id="814"/>
      <w:bookmarkEnd w:id="815"/>
    </w:p>
    <w:p w14:paraId="061F2C7B"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10.1    乙方须保证货物是全新、未使用过的，并完全符合强制性的国家技术质量规范和合同规定的质量、规格、性能和技术规范等的要求。</w:t>
      </w:r>
    </w:p>
    <w:p w14:paraId="74FA3010"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10.2    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3D12DDA8"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hint="eastAsia"/>
          <w:kern w:val="0"/>
          <w:sz w:val="24"/>
          <w:u w:val="single" w:color="000000"/>
        </w:rPr>
        <w:t xml:space="preserve">  1   </w:t>
      </w:r>
      <w:r>
        <w:rPr>
          <w:rFonts w:ascii="宋体" w:hAnsi="宋体" w:hint="eastAsia"/>
          <w:kern w:val="0"/>
          <w:sz w:val="24"/>
          <w:u w:color="000000"/>
        </w:rPr>
        <w:t>日内应免费维修或更换有缺陷的货物或部件。</w:t>
      </w:r>
    </w:p>
    <w:p w14:paraId="17CE5C03" w14:textId="77777777" w:rsidR="00610447" w:rsidRDefault="00B1704F">
      <w:pPr>
        <w:snapToGrid w:val="0"/>
        <w:spacing w:line="360" w:lineRule="auto"/>
        <w:ind w:left="958" w:hanging="952"/>
        <w:textAlignment w:val="baseline"/>
        <w:rPr>
          <w:rFonts w:ascii="宋体" w:hAnsi="宋体"/>
          <w:color w:val="000000" w:themeColor="text1"/>
          <w:kern w:val="0"/>
          <w:sz w:val="24"/>
          <w:u w:color="000000"/>
        </w:rPr>
      </w:pPr>
      <w:r>
        <w:rPr>
          <w:rFonts w:ascii="宋体" w:hAnsi="宋体" w:hint="eastAsia"/>
          <w:kern w:val="0"/>
          <w:sz w:val="24"/>
          <w:u w:color="000000"/>
        </w:rPr>
        <w:t>10.4    如果乙方在收到通知后</w:t>
      </w:r>
      <w:r>
        <w:rPr>
          <w:rFonts w:ascii="宋体" w:hAnsi="宋体" w:hint="eastAsia"/>
          <w:kern w:val="0"/>
          <w:sz w:val="24"/>
          <w:u w:val="single" w:color="000000"/>
        </w:rPr>
        <w:t xml:space="preserve">   3  </w:t>
      </w:r>
      <w:r>
        <w:rPr>
          <w:rFonts w:ascii="宋体" w:hAnsi="宋体" w:hint="eastAsia"/>
          <w:kern w:val="0"/>
          <w:sz w:val="24"/>
          <w:u w:color="000000"/>
        </w:rPr>
        <w:t>日内没有弥补缺陷，甲方可采取必要的补救措</w:t>
      </w:r>
      <w:r>
        <w:rPr>
          <w:rFonts w:ascii="宋体" w:hAnsi="宋体" w:hint="eastAsia"/>
          <w:color w:val="000000" w:themeColor="text1"/>
          <w:kern w:val="0"/>
          <w:sz w:val="24"/>
          <w:u w:color="000000"/>
        </w:rPr>
        <w:t>施，但由此引发的风险和费用将由乙方承担。</w:t>
      </w:r>
    </w:p>
    <w:p w14:paraId="62AC9ABB" w14:textId="77777777" w:rsidR="00610447" w:rsidRDefault="00B1704F">
      <w:pPr>
        <w:widowControl/>
        <w:snapToGrid w:val="0"/>
        <w:spacing w:line="360" w:lineRule="auto"/>
        <w:ind w:left="858" w:hanging="852"/>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10.5    除“合同特殊条款”规定外，合同项下货物的质量保证期为自货物通过最终验收合格之日起</w:t>
      </w:r>
      <w:r>
        <w:rPr>
          <w:rFonts w:ascii="宋体" w:hAnsi="宋体" w:hint="eastAsia"/>
          <w:color w:val="000000" w:themeColor="text1"/>
          <w:kern w:val="0"/>
          <w:sz w:val="24"/>
          <w:u w:val="single" w:color="000000"/>
        </w:rPr>
        <w:t xml:space="preserve"> </w:t>
      </w:r>
      <w:r>
        <w:rPr>
          <w:rFonts w:ascii="宋体" w:hAnsi="宋体"/>
          <w:color w:val="000000" w:themeColor="text1"/>
          <w:kern w:val="0"/>
          <w:sz w:val="24"/>
          <w:u w:val="single" w:color="000000"/>
        </w:rPr>
        <w:t xml:space="preserve">36 </w:t>
      </w:r>
      <w:r>
        <w:rPr>
          <w:rFonts w:ascii="宋体" w:hAnsi="宋体" w:hint="eastAsia"/>
          <w:color w:val="000000" w:themeColor="text1"/>
          <w:kern w:val="0"/>
          <w:sz w:val="24"/>
          <w:u w:color="000000"/>
        </w:rPr>
        <w:t>个月。</w:t>
      </w:r>
    </w:p>
    <w:p w14:paraId="12B8E841" w14:textId="6CD8D89A" w:rsidR="00610447" w:rsidRDefault="00B1704F">
      <w:pPr>
        <w:widowControl/>
        <w:snapToGrid w:val="0"/>
        <w:spacing w:line="360" w:lineRule="auto"/>
        <w:ind w:left="858" w:hanging="852"/>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w:t>
      </w:r>
      <w:r>
        <w:rPr>
          <w:rFonts w:ascii="宋体" w:hAnsi="宋体"/>
          <w:color w:val="000000" w:themeColor="text1"/>
          <w:kern w:val="0"/>
          <w:sz w:val="24"/>
          <w:u w:color="000000"/>
        </w:rPr>
        <w:t xml:space="preserve">0.6    </w:t>
      </w:r>
      <w:r>
        <w:rPr>
          <w:rFonts w:ascii="宋体" w:hAnsi="宋体" w:hint="eastAsia"/>
          <w:color w:val="000000" w:themeColor="text1"/>
          <w:kern w:val="0"/>
          <w:sz w:val="24"/>
          <w:u w:color="000000"/>
        </w:rPr>
        <w:t>质保期满后免费维修硬件设施，只收取更换配件成本价。</w:t>
      </w:r>
    </w:p>
    <w:p w14:paraId="0666D06C" w14:textId="77777777" w:rsidR="005F4555" w:rsidRDefault="005F4555" w:rsidP="005F4555">
      <w:pPr>
        <w:widowControl/>
        <w:snapToGrid w:val="0"/>
        <w:spacing w:line="360" w:lineRule="auto"/>
        <w:ind w:left="858" w:hanging="852"/>
        <w:textAlignment w:val="baseline"/>
        <w:rPr>
          <w:rFonts w:ascii="宋体" w:hAnsi="宋体"/>
          <w:color w:val="000000" w:themeColor="text1"/>
          <w:kern w:val="0"/>
          <w:sz w:val="24"/>
          <w:u w:color="000000"/>
        </w:rPr>
      </w:pPr>
      <w:r>
        <w:rPr>
          <w:rFonts w:ascii="宋体" w:hAnsi="宋体" w:hint="eastAsia"/>
          <w:color w:val="000000" w:themeColor="text1"/>
          <w:kern w:val="0"/>
          <w:sz w:val="24"/>
          <w:u w:color="000000"/>
        </w:rPr>
        <w:t>1</w:t>
      </w:r>
      <w:r>
        <w:rPr>
          <w:rFonts w:ascii="宋体" w:hAnsi="宋体"/>
          <w:color w:val="000000" w:themeColor="text1"/>
          <w:kern w:val="0"/>
          <w:sz w:val="24"/>
          <w:u w:color="000000"/>
        </w:rPr>
        <w:t xml:space="preserve">0.7   </w:t>
      </w:r>
      <w:r w:rsidRPr="00C062B1">
        <w:rPr>
          <w:rFonts w:ascii="宋体" w:hAnsi="宋体" w:hint="eastAsia"/>
          <w:color w:val="000000" w:themeColor="text1"/>
          <w:kern w:val="0"/>
          <w:sz w:val="24"/>
          <w:u w:color="000000"/>
        </w:rPr>
        <w:t>乙方应</w:t>
      </w:r>
      <w:r>
        <w:rPr>
          <w:rFonts w:ascii="宋体" w:hAnsi="宋体" w:hint="eastAsia"/>
          <w:color w:val="000000" w:themeColor="text1"/>
          <w:kern w:val="0"/>
          <w:sz w:val="24"/>
          <w:u w:color="000000"/>
        </w:rPr>
        <w:t>在质保期配备</w:t>
      </w:r>
      <w:r w:rsidRPr="00C062B1">
        <w:rPr>
          <w:rFonts w:ascii="宋体" w:hAnsi="宋体" w:hint="eastAsia"/>
          <w:color w:val="000000" w:themeColor="text1"/>
          <w:kern w:val="0"/>
          <w:sz w:val="24"/>
          <w:u w:color="000000"/>
        </w:rPr>
        <w:t>充足的技术人员、工具和备件</w:t>
      </w:r>
      <w:r>
        <w:rPr>
          <w:rFonts w:ascii="宋体" w:hAnsi="宋体" w:hint="eastAsia"/>
          <w:color w:val="000000" w:themeColor="text1"/>
          <w:kern w:val="0"/>
          <w:sz w:val="24"/>
          <w:u w:color="000000"/>
        </w:rPr>
        <w:t>，</w:t>
      </w:r>
      <w:r w:rsidRPr="00C062B1">
        <w:rPr>
          <w:rFonts w:ascii="宋体" w:hAnsi="宋体" w:hint="eastAsia"/>
          <w:color w:val="000000" w:themeColor="text1"/>
          <w:kern w:val="0"/>
          <w:sz w:val="24"/>
          <w:u w:color="000000"/>
        </w:rPr>
        <w:t xml:space="preserve">并保证提供的联系方式畅通。乙方应在收到甲方通知后 </w:t>
      </w:r>
      <w:r w:rsidRPr="00C062B1">
        <w:rPr>
          <w:rFonts w:ascii="宋体" w:hAnsi="宋体"/>
          <w:color w:val="000000" w:themeColor="text1"/>
          <w:kern w:val="0"/>
          <w:sz w:val="24"/>
          <w:u w:val="single"/>
        </w:rPr>
        <w:t xml:space="preserve">   </w:t>
      </w:r>
      <w:r w:rsidRPr="00C062B1">
        <w:rPr>
          <w:rFonts w:ascii="宋体" w:hAnsi="宋体" w:hint="eastAsia"/>
          <w:color w:val="000000" w:themeColor="text1"/>
          <w:kern w:val="0"/>
          <w:sz w:val="24"/>
          <w:u w:color="000000"/>
        </w:rPr>
        <w:t>小时内作出响应，如需乙方到合同</w:t>
      </w:r>
      <w:r>
        <w:rPr>
          <w:rFonts w:ascii="宋体" w:hAnsi="宋体" w:hint="eastAsia"/>
          <w:color w:val="000000" w:themeColor="text1"/>
          <w:kern w:val="0"/>
          <w:sz w:val="24"/>
          <w:u w:color="000000"/>
        </w:rPr>
        <w:t>交付</w:t>
      </w:r>
      <w:r w:rsidRPr="00C062B1">
        <w:rPr>
          <w:rFonts w:ascii="宋体" w:hAnsi="宋体" w:hint="eastAsia"/>
          <w:color w:val="000000" w:themeColor="text1"/>
          <w:kern w:val="0"/>
          <w:sz w:val="24"/>
          <w:u w:color="000000"/>
        </w:rPr>
        <w:t>现场，乙方应在收到甲方通知后</w:t>
      </w:r>
      <w:r w:rsidRPr="00C062B1">
        <w:rPr>
          <w:rFonts w:ascii="宋体" w:hAnsi="宋体" w:hint="eastAsia"/>
          <w:color w:val="000000" w:themeColor="text1"/>
          <w:kern w:val="0"/>
          <w:sz w:val="24"/>
          <w:u w:val="single"/>
        </w:rPr>
        <w:t xml:space="preserve"> </w:t>
      </w:r>
      <w:r w:rsidRPr="00C062B1">
        <w:rPr>
          <w:rFonts w:ascii="宋体" w:hAnsi="宋体"/>
          <w:color w:val="000000" w:themeColor="text1"/>
          <w:kern w:val="0"/>
          <w:sz w:val="24"/>
          <w:u w:val="single"/>
        </w:rPr>
        <w:t xml:space="preserve"> </w:t>
      </w:r>
      <w:r>
        <w:rPr>
          <w:rFonts w:ascii="宋体" w:hAnsi="宋体"/>
          <w:color w:val="000000" w:themeColor="text1"/>
          <w:kern w:val="0"/>
          <w:sz w:val="24"/>
          <w:u w:val="single"/>
        </w:rPr>
        <w:t xml:space="preserve">  </w:t>
      </w:r>
      <w:r w:rsidRPr="00C062B1">
        <w:rPr>
          <w:rFonts w:ascii="宋体" w:hAnsi="宋体"/>
          <w:color w:val="000000" w:themeColor="text1"/>
          <w:kern w:val="0"/>
          <w:sz w:val="24"/>
          <w:u w:val="single"/>
        </w:rPr>
        <w:t xml:space="preserve">  </w:t>
      </w:r>
      <w:r w:rsidRPr="00C062B1">
        <w:rPr>
          <w:rFonts w:ascii="宋体" w:hAnsi="宋体" w:hint="eastAsia"/>
          <w:color w:val="000000" w:themeColor="text1"/>
          <w:kern w:val="0"/>
          <w:sz w:val="24"/>
          <w:u w:color="000000"/>
        </w:rPr>
        <w:t>小时内到达，并在到达后</w:t>
      </w:r>
      <w:r w:rsidRPr="00C062B1">
        <w:rPr>
          <w:rFonts w:ascii="宋体" w:hAnsi="宋体"/>
          <w:color w:val="000000" w:themeColor="text1"/>
          <w:kern w:val="0"/>
          <w:sz w:val="24"/>
          <w:u w:val="single"/>
        </w:rPr>
        <w:t xml:space="preserve">    </w:t>
      </w:r>
      <w:r w:rsidRPr="00C062B1">
        <w:rPr>
          <w:rFonts w:ascii="宋体" w:hAnsi="宋体" w:hint="eastAsia"/>
          <w:color w:val="000000" w:themeColor="text1"/>
          <w:kern w:val="0"/>
          <w:sz w:val="24"/>
          <w:u w:color="000000"/>
        </w:rPr>
        <w:t>日内解决合同货物的故障。如果乙方未在上述时间内作出响应，则甲方有权自行或委托他人解决相关问题或查找和解决合同货物的故障，乙方应承担由此发生的全部费用。</w:t>
      </w:r>
    </w:p>
    <w:p w14:paraId="55FA8255" w14:textId="77777777" w:rsidR="005F4555" w:rsidRPr="005F4555" w:rsidRDefault="005F4555">
      <w:pPr>
        <w:widowControl/>
        <w:snapToGrid w:val="0"/>
        <w:spacing w:line="360" w:lineRule="auto"/>
        <w:ind w:left="858" w:hanging="852"/>
        <w:textAlignment w:val="baseline"/>
        <w:rPr>
          <w:rFonts w:ascii="宋体" w:hAnsi="宋体"/>
          <w:color w:val="000000" w:themeColor="text1"/>
          <w:kern w:val="0"/>
          <w:sz w:val="24"/>
          <w:u w:color="000000"/>
        </w:rPr>
      </w:pPr>
    </w:p>
    <w:p w14:paraId="5AB2C3CD" w14:textId="77777777" w:rsidR="00610447" w:rsidRDefault="00B1704F">
      <w:pPr>
        <w:widowControl/>
        <w:snapToGrid w:val="0"/>
        <w:spacing w:line="360" w:lineRule="auto"/>
        <w:ind w:left="858" w:hanging="852"/>
        <w:textAlignment w:val="baseline"/>
        <w:rPr>
          <w:rFonts w:ascii="宋体" w:hAnsi="宋体"/>
          <w:b/>
          <w:color w:val="000000" w:themeColor="text1"/>
          <w:kern w:val="0"/>
          <w:sz w:val="24"/>
          <w:u w:color="000000"/>
        </w:rPr>
      </w:pPr>
      <w:r>
        <w:rPr>
          <w:rFonts w:ascii="宋体" w:hAnsi="宋体" w:hint="eastAsia"/>
          <w:b/>
          <w:color w:val="000000" w:themeColor="text1"/>
          <w:kern w:val="0"/>
          <w:sz w:val="24"/>
          <w:u w:color="000000"/>
        </w:rPr>
        <w:t>11      检验和验收</w:t>
      </w:r>
    </w:p>
    <w:p w14:paraId="170E8689" w14:textId="77777777" w:rsidR="00610447" w:rsidRDefault="00B1704F">
      <w:pPr>
        <w:widowControl/>
        <w:snapToGrid w:val="0"/>
        <w:spacing w:line="360" w:lineRule="auto"/>
        <w:ind w:left="958" w:hanging="952"/>
        <w:textAlignment w:val="baseline"/>
        <w:rPr>
          <w:rFonts w:ascii="宋体" w:hAnsi="宋体"/>
          <w:kern w:val="0"/>
          <w:sz w:val="24"/>
          <w:u w:color="000000"/>
        </w:rPr>
      </w:pPr>
      <w:r>
        <w:rPr>
          <w:rFonts w:ascii="宋体" w:hAnsi="宋体" w:hint="eastAsia"/>
          <w:color w:val="000000" w:themeColor="text1"/>
          <w:kern w:val="0"/>
          <w:sz w:val="24"/>
          <w:u w:color="000000"/>
        </w:rPr>
        <w:t>11.1    在交货前，中标人应对货物的质量、规格、性能、数量和重量等进行详细而全面的检验，并出具证明货物符合合同规定的文件。该文件将作为申请付款单据的一部分，但有关质量、规格、性能、数量或重量的检</w:t>
      </w:r>
      <w:r>
        <w:rPr>
          <w:rFonts w:ascii="宋体" w:hAnsi="宋体" w:hint="eastAsia"/>
          <w:kern w:val="0"/>
          <w:sz w:val="24"/>
          <w:u w:color="000000"/>
        </w:rPr>
        <w:t>验不应视为最终检验。</w:t>
      </w:r>
    </w:p>
    <w:p w14:paraId="234C014D" w14:textId="77777777" w:rsidR="00610447" w:rsidRDefault="00B1704F">
      <w:pPr>
        <w:widowControl/>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11.2   货物运抵现场后，甲方应组织验收，并制作验收备忘录，签署验收意见。</w:t>
      </w:r>
    </w:p>
    <w:p w14:paraId="35DA9E0C" w14:textId="77777777" w:rsidR="00610447" w:rsidRDefault="00B1704F">
      <w:pPr>
        <w:widowControl/>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11.3    甲方有在货物制造过程中派员监造的权利, 乙方有义务为甲方监造人员行使该权利提供方便。</w:t>
      </w:r>
    </w:p>
    <w:p w14:paraId="1EEDF93E" w14:textId="77777777" w:rsidR="00610447" w:rsidRDefault="00B1704F">
      <w:pPr>
        <w:widowControl/>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11.4    制造厂对所供货物进行机械运转试验和性能试验时，中标人必须提前通知甲方。</w:t>
      </w:r>
    </w:p>
    <w:p w14:paraId="2A7F92EC" w14:textId="77777777" w:rsidR="00610447" w:rsidRDefault="00B1704F">
      <w:pPr>
        <w:snapToGrid w:val="0"/>
        <w:spacing w:line="360" w:lineRule="auto"/>
        <w:textAlignment w:val="baseline"/>
        <w:outlineLvl w:val="2"/>
        <w:rPr>
          <w:rFonts w:ascii="宋体" w:hAnsi="宋体"/>
          <w:b/>
          <w:kern w:val="0"/>
          <w:sz w:val="24"/>
          <w:u w:val="single" w:color="000000"/>
        </w:rPr>
      </w:pPr>
      <w:bookmarkStart w:id="816" w:name="_Toc73280786"/>
      <w:bookmarkStart w:id="817" w:name="_Toc163337449"/>
      <w:r>
        <w:rPr>
          <w:rFonts w:ascii="宋体" w:hAnsi="宋体" w:hint="eastAsia"/>
          <w:b/>
          <w:kern w:val="0"/>
          <w:sz w:val="24"/>
          <w:u w:color="000000"/>
        </w:rPr>
        <w:t>12      索赔</w:t>
      </w:r>
      <w:bookmarkEnd w:id="816"/>
      <w:bookmarkEnd w:id="817"/>
    </w:p>
    <w:p w14:paraId="7B342193" w14:textId="77777777" w:rsidR="00610447" w:rsidRDefault="00B1704F">
      <w:pPr>
        <w:snapToGrid w:val="0"/>
        <w:spacing w:line="360" w:lineRule="auto"/>
        <w:ind w:left="901" w:hanging="895"/>
        <w:textAlignment w:val="baseline"/>
        <w:rPr>
          <w:rFonts w:ascii="宋体" w:hAnsi="宋体"/>
          <w:kern w:val="0"/>
          <w:sz w:val="24"/>
          <w:u w:color="000000"/>
        </w:rPr>
      </w:pPr>
      <w:r>
        <w:rPr>
          <w:rFonts w:ascii="宋体" w:hAnsi="宋体" w:hint="eastAsia"/>
          <w:kern w:val="0"/>
          <w:sz w:val="24"/>
          <w:u w:color="000000"/>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14:paraId="19F90D4D" w14:textId="77777777" w:rsidR="00610447" w:rsidRDefault="00B1704F">
      <w:pPr>
        <w:snapToGrid w:val="0"/>
        <w:spacing w:line="360" w:lineRule="auto"/>
        <w:ind w:left="901" w:hanging="895"/>
        <w:textAlignment w:val="baseline"/>
        <w:rPr>
          <w:rFonts w:ascii="宋体" w:hAnsi="宋体"/>
          <w:kern w:val="0"/>
          <w:sz w:val="24"/>
          <w:u w:color="000000"/>
        </w:rPr>
      </w:pPr>
      <w:r>
        <w:rPr>
          <w:rFonts w:ascii="宋体" w:hAnsi="宋体" w:hint="eastAsia"/>
          <w:kern w:val="0"/>
          <w:sz w:val="24"/>
          <w:u w:color="000000"/>
        </w:rPr>
        <w:t>12.2    在根据合同第10条和第11条规定的检验期和质量保证期内，如果乙方对甲方提出的索赔负有责任，乙方应按照甲方同意的下列一种或多种方式解决索赔事宜：</w:t>
      </w:r>
    </w:p>
    <w:p w14:paraId="027FF10F"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014F74C4"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12.2.2  根据货物低劣程度、损坏程度以及甲方所遭受损失的数额，经甲乙双方商定降低货物的价格，或由有权的部门评估，以降低后的价格或评估价格为准。</w:t>
      </w:r>
    </w:p>
    <w:p w14:paraId="603F2C0A"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12.2.3  用符合规格、质量和性能要求的新零件、部件或货物来更换有缺陷的部分或／和修补缺陷部分，乙方应承担一切费用和风险并负担甲方所发生的一切直接费用。同时，乙方应按合同第10条规定，相应延长修补或更换件的质量保证期。</w:t>
      </w:r>
    </w:p>
    <w:p w14:paraId="72896C3E"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12.3    如果在甲方发出索赔通知后</w:t>
      </w:r>
      <w:r>
        <w:rPr>
          <w:rFonts w:ascii="宋体" w:hAnsi="宋体" w:hint="eastAsia"/>
          <w:kern w:val="0"/>
          <w:sz w:val="24"/>
          <w:u w:val="single" w:color="000000"/>
        </w:rPr>
        <w:t xml:space="preserve"> 10   </w:t>
      </w:r>
      <w:r>
        <w:rPr>
          <w:rFonts w:ascii="宋体" w:hAnsi="宋体" w:hint="eastAsia"/>
          <w:kern w:val="0"/>
          <w:sz w:val="24"/>
          <w:u w:color="000000"/>
        </w:rPr>
        <w:t>日内，乙方未作答复，上述索赔应视为已被</w:t>
      </w:r>
      <w:r>
        <w:rPr>
          <w:rFonts w:ascii="宋体" w:hAnsi="宋体" w:hint="eastAsia"/>
          <w:kern w:val="0"/>
          <w:sz w:val="24"/>
          <w:u w:color="000000"/>
        </w:rPr>
        <w:lastRenderedPageBreak/>
        <w:t>乙方接受。如乙方未能在甲方提出索赔通知后</w:t>
      </w:r>
      <w:r>
        <w:rPr>
          <w:rFonts w:ascii="宋体" w:hAnsi="宋体" w:hint="eastAsia"/>
          <w:kern w:val="0"/>
          <w:sz w:val="24"/>
          <w:u w:val="single" w:color="000000"/>
        </w:rPr>
        <w:t xml:space="preserve"> 10  </w:t>
      </w:r>
      <w:r>
        <w:rPr>
          <w:rFonts w:ascii="宋体" w:hAnsi="宋体" w:hint="eastAsia"/>
          <w:kern w:val="0"/>
          <w:sz w:val="24"/>
          <w:u w:color="000000"/>
        </w:rPr>
        <w:t>日内或甲方同意的更长时间内，按照本合同第12.2条规定的任何一种方法解决索赔事宜，甲方将从合同款或从乙方的履约保证金中扣回索赔金额。如果这些金额不足以补偿索赔金额，甲方有权向乙方提出不足部分的补偿。</w:t>
      </w:r>
    </w:p>
    <w:p w14:paraId="1D0A73D9" w14:textId="77777777" w:rsidR="00610447" w:rsidRDefault="00B1704F">
      <w:pPr>
        <w:snapToGrid w:val="0"/>
        <w:spacing w:line="360" w:lineRule="auto"/>
        <w:textAlignment w:val="baseline"/>
        <w:outlineLvl w:val="2"/>
        <w:rPr>
          <w:rFonts w:ascii="宋体" w:hAnsi="宋体"/>
          <w:b/>
          <w:kern w:val="0"/>
          <w:sz w:val="24"/>
          <w:u w:val="single" w:color="000000"/>
        </w:rPr>
      </w:pPr>
      <w:bookmarkStart w:id="818" w:name="_Toc163337450"/>
      <w:bookmarkStart w:id="819" w:name="_Toc73280787"/>
      <w:r>
        <w:rPr>
          <w:rFonts w:ascii="宋体" w:hAnsi="宋体" w:hint="eastAsia"/>
          <w:b/>
          <w:kern w:val="0"/>
          <w:sz w:val="24"/>
          <w:u w:color="000000"/>
        </w:rPr>
        <w:t>13      迟延交货</w:t>
      </w:r>
      <w:bookmarkEnd w:id="818"/>
      <w:bookmarkEnd w:id="819"/>
    </w:p>
    <w:p w14:paraId="350AFFE8" w14:textId="77777777" w:rsidR="00610447" w:rsidRDefault="00B1704F">
      <w:pPr>
        <w:snapToGrid w:val="0"/>
        <w:spacing w:line="360" w:lineRule="auto"/>
        <w:ind w:left="901" w:hanging="952"/>
        <w:textAlignment w:val="baseline"/>
        <w:rPr>
          <w:rFonts w:ascii="宋体" w:hAnsi="宋体"/>
          <w:kern w:val="0"/>
          <w:sz w:val="24"/>
          <w:u w:color="000000"/>
        </w:rPr>
      </w:pPr>
      <w:r>
        <w:rPr>
          <w:rFonts w:ascii="宋体" w:hAnsi="宋体" w:hint="eastAsia"/>
          <w:kern w:val="0"/>
          <w:sz w:val="24"/>
          <w:u w:color="000000"/>
        </w:rPr>
        <w:t>13.1    乙方应按照“货物需求一览表及技术规格”中甲方规定的时间表交货和提供服务。</w:t>
      </w:r>
    </w:p>
    <w:p w14:paraId="02084A57"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13.2    如果乙方无正当理由迟延交货，甲方有权提出违约损失赔偿或解除合同。</w:t>
      </w:r>
    </w:p>
    <w:p w14:paraId="1318A408"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13.3    在履行合同过程中，如果乙方遇到不能按时交货和提供服务的情况，应及时以书面形式将不能按时交货的理由、预期延误时间通知甲方。甲方收到乙方通知后，认为其理由正当的，可酌情延长交货时间。</w:t>
      </w:r>
    </w:p>
    <w:p w14:paraId="335971C5" w14:textId="77777777" w:rsidR="00610447" w:rsidRDefault="00B1704F">
      <w:pPr>
        <w:snapToGrid w:val="0"/>
        <w:spacing w:line="360" w:lineRule="auto"/>
        <w:textAlignment w:val="baseline"/>
        <w:outlineLvl w:val="2"/>
        <w:rPr>
          <w:rFonts w:ascii="宋体" w:hAnsi="宋体"/>
          <w:b/>
          <w:kern w:val="0"/>
          <w:sz w:val="24"/>
          <w:u w:val="single" w:color="000000"/>
        </w:rPr>
      </w:pPr>
      <w:bookmarkStart w:id="820" w:name="_Toc163337451"/>
      <w:bookmarkStart w:id="821" w:name="_Toc73280788"/>
      <w:r>
        <w:rPr>
          <w:rFonts w:ascii="宋体" w:hAnsi="宋体" w:hint="eastAsia"/>
          <w:b/>
          <w:kern w:val="0"/>
          <w:sz w:val="24"/>
          <w:u w:color="000000"/>
        </w:rPr>
        <w:t>14      违约赔偿</w:t>
      </w:r>
      <w:bookmarkEnd w:id="820"/>
      <w:bookmarkEnd w:id="821"/>
    </w:p>
    <w:p w14:paraId="096E5927"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14.1    除合同第15条规定外，如果乙方没有按照合同规定的时间交货和提供服务，甲方可要求乙方支付违约金。违约金按每周迟交货物或未提供服务交货价的0.5%计收。但违约金的最高限额为迟交货物或没有提供服务的合同价的5%。一周按7天计算，不足7天按一周计算。如果达到最高限额，甲方有权解除合同，同时要求乙方退还已支付款项并向甲方支付违约金。违约金不足以弥补甲方损失的，乙方应另行补足。</w:t>
      </w:r>
    </w:p>
    <w:p w14:paraId="695EE4B0"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w:t>
      </w:r>
      <w:r>
        <w:rPr>
          <w:rFonts w:ascii="宋体" w:hAnsi="宋体"/>
          <w:kern w:val="0"/>
          <w:sz w:val="24"/>
          <w:u w:color="000000"/>
        </w:rPr>
        <w:t xml:space="preserve">4.2    </w:t>
      </w:r>
      <w:r>
        <w:rPr>
          <w:rFonts w:ascii="宋体" w:hAnsi="宋体" w:hint="eastAsia"/>
          <w:kern w:val="0"/>
          <w:sz w:val="24"/>
          <w:u w:color="000000"/>
        </w:rPr>
        <w:t>本协议项下所述“甲方损失”，包括但不限于甲方直接损失、第三方索赔损失以及甲方因维权支出的律师费、诉讼费、公证费等合理费用。</w:t>
      </w:r>
    </w:p>
    <w:p w14:paraId="787824A0" w14:textId="77777777" w:rsidR="00610447" w:rsidRDefault="00B1704F">
      <w:pPr>
        <w:snapToGrid w:val="0"/>
        <w:spacing w:line="360" w:lineRule="auto"/>
        <w:ind w:left="958" w:hanging="952"/>
        <w:textAlignment w:val="baseline"/>
        <w:rPr>
          <w:rFonts w:ascii="宋体" w:hAnsi="宋体"/>
          <w:b/>
          <w:kern w:val="0"/>
          <w:sz w:val="24"/>
          <w:u w:val="single" w:color="000000"/>
        </w:rPr>
      </w:pPr>
      <w:r>
        <w:rPr>
          <w:rFonts w:ascii="宋体" w:hAnsi="宋体" w:hint="eastAsia"/>
          <w:b/>
          <w:kern w:val="0"/>
          <w:sz w:val="24"/>
          <w:u w:color="000000"/>
        </w:rPr>
        <w:t>15      不可抗力</w:t>
      </w:r>
    </w:p>
    <w:p w14:paraId="34221585"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15.1    如果双方中任何一方遭遇法律规定的不可抗力，致使合同履行受阻时，履行合同的期限应予延长，延长的期限应相当于不可抗力所影响的时间。</w:t>
      </w:r>
    </w:p>
    <w:p w14:paraId="1AA071DA"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15.2    受事故影响的一方应在不可抗力的事故发生后尽快书面形式通知另一方，并在事故发生后</w:t>
      </w:r>
      <w:r>
        <w:rPr>
          <w:rFonts w:ascii="宋体" w:hAnsi="宋体" w:hint="eastAsia"/>
          <w:kern w:val="0"/>
          <w:sz w:val="24"/>
          <w:u w:val="single" w:color="000000"/>
        </w:rPr>
        <w:t xml:space="preserve">   7   </w:t>
      </w:r>
      <w:r>
        <w:rPr>
          <w:rFonts w:ascii="宋体" w:hAnsi="宋体" w:hint="eastAsia"/>
          <w:kern w:val="0"/>
          <w:sz w:val="24"/>
          <w:u w:color="000000"/>
        </w:rPr>
        <w:t>日内，将有关部门出具的证明文件送达另一方。</w:t>
      </w:r>
    </w:p>
    <w:p w14:paraId="183C6634"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15.3   不可抗力使合同的某些内容有变更必要的， 双方应通过协商在</w:t>
      </w:r>
      <w:r>
        <w:rPr>
          <w:rFonts w:ascii="宋体" w:hAnsi="宋体" w:hint="eastAsia"/>
          <w:kern w:val="0"/>
          <w:sz w:val="24"/>
          <w:u w:val="single" w:color="000000"/>
        </w:rPr>
        <w:t xml:space="preserve">  120  </w:t>
      </w:r>
      <w:r>
        <w:rPr>
          <w:rFonts w:ascii="宋体" w:hAnsi="宋体" w:hint="eastAsia"/>
          <w:kern w:val="0"/>
          <w:sz w:val="24"/>
          <w:u w:color="000000"/>
        </w:rPr>
        <w:t>日内达成进一步履行合同的协议，因不可抗力致使合同不能履行的，合同终止。</w:t>
      </w:r>
    </w:p>
    <w:p w14:paraId="6029A098" w14:textId="77777777" w:rsidR="00610447" w:rsidRDefault="00B1704F">
      <w:pPr>
        <w:snapToGrid w:val="0"/>
        <w:spacing w:line="360" w:lineRule="auto"/>
        <w:textAlignment w:val="baseline"/>
        <w:outlineLvl w:val="2"/>
        <w:rPr>
          <w:rFonts w:ascii="宋体" w:hAnsi="宋体"/>
          <w:b/>
          <w:kern w:val="0"/>
          <w:sz w:val="24"/>
          <w:u w:val="single" w:color="000000"/>
        </w:rPr>
      </w:pPr>
      <w:bookmarkStart w:id="822" w:name="_Toc163337452"/>
      <w:bookmarkStart w:id="823" w:name="_Toc73280789"/>
      <w:r>
        <w:rPr>
          <w:rFonts w:ascii="宋体" w:hAnsi="宋体" w:hint="eastAsia"/>
          <w:b/>
          <w:kern w:val="0"/>
          <w:sz w:val="24"/>
          <w:u w:color="000000"/>
        </w:rPr>
        <w:t>16      税费</w:t>
      </w:r>
      <w:bookmarkEnd w:id="822"/>
      <w:bookmarkEnd w:id="823"/>
    </w:p>
    <w:p w14:paraId="3802E0E7"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lastRenderedPageBreak/>
        <w:t>16.1    与本合同有关的一切税费均适用中华人民共和国法律的相关规定。</w:t>
      </w:r>
    </w:p>
    <w:p w14:paraId="617AD728" w14:textId="77777777" w:rsidR="00610447" w:rsidRDefault="00B1704F">
      <w:pPr>
        <w:snapToGrid w:val="0"/>
        <w:spacing w:line="360" w:lineRule="auto"/>
        <w:textAlignment w:val="baseline"/>
        <w:outlineLvl w:val="2"/>
        <w:rPr>
          <w:rFonts w:ascii="宋体" w:hAnsi="宋体"/>
          <w:b/>
          <w:kern w:val="0"/>
          <w:sz w:val="24"/>
          <w:u w:val="single" w:color="000000"/>
        </w:rPr>
      </w:pPr>
      <w:bookmarkStart w:id="824" w:name="_Toc73280790"/>
      <w:bookmarkStart w:id="825" w:name="_Toc163337453"/>
      <w:r>
        <w:rPr>
          <w:rFonts w:ascii="宋体" w:hAnsi="宋体" w:hint="eastAsia"/>
          <w:b/>
          <w:kern w:val="0"/>
          <w:sz w:val="24"/>
          <w:u w:color="000000"/>
        </w:rPr>
        <w:t>17      合同争议的解决</w:t>
      </w:r>
      <w:bookmarkEnd w:id="824"/>
      <w:bookmarkEnd w:id="825"/>
    </w:p>
    <w:p w14:paraId="409D002F"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17.1    因合同履行中发生的争议，合同当事人双方可通过协商解决。协商不成的，可向甲方所在地法院提起诉讼。</w:t>
      </w:r>
    </w:p>
    <w:p w14:paraId="621CDF11"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17.2    当事人一方在规定时间内不履行法院作出的生效判决的，另一方可以申请人民法院强制执行。</w:t>
      </w:r>
    </w:p>
    <w:p w14:paraId="08A680C5" w14:textId="77777777" w:rsidR="00610447" w:rsidRDefault="00B1704F">
      <w:pPr>
        <w:tabs>
          <w:tab w:val="left" w:pos="901"/>
        </w:tabs>
        <w:snapToGrid w:val="0"/>
        <w:spacing w:line="360" w:lineRule="auto"/>
        <w:textAlignment w:val="baseline"/>
        <w:rPr>
          <w:rFonts w:ascii="宋体" w:hAnsi="宋体"/>
          <w:kern w:val="0"/>
          <w:sz w:val="24"/>
          <w:u w:color="000000"/>
        </w:rPr>
      </w:pPr>
      <w:r>
        <w:rPr>
          <w:rFonts w:ascii="宋体" w:hAnsi="宋体" w:hint="eastAsia"/>
          <w:kern w:val="0"/>
          <w:sz w:val="24"/>
          <w:u w:color="000000"/>
        </w:rPr>
        <w:t>17.3    除本协议另有约定外，诉讼费应由败诉方负担。</w:t>
      </w:r>
    </w:p>
    <w:p w14:paraId="76A6C720" w14:textId="77777777" w:rsidR="00610447" w:rsidRDefault="00B1704F">
      <w:pPr>
        <w:snapToGrid w:val="0"/>
        <w:spacing w:line="360" w:lineRule="auto"/>
        <w:textAlignment w:val="baseline"/>
        <w:outlineLvl w:val="2"/>
        <w:rPr>
          <w:rFonts w:ascii="宋体" w:hAnsi="宋体"/>
          <w:b/>
          <w:kern w:val="0"/>
          <w:sz w:val="24"/>
          <w:u w:val="single" w:color="000000"/>
        </w:rPr>
      </w:pPr>
      <w:bookmarkStart w:id="826" w:name="_Toc73280791"/>
      <w:bookmarkStart w:id="827" w:name="_Toc163337454"/>
      <w:r>
        <w:rPr>
          <w:rFonts w:ascii="宋体" w:hAnsi="宋体" w:hint="eastAsia"/>
          <w:b/>
          <w:kern w:val="0"/>
          <w:sz w:val="24"/>
          <w:u w:color="000000"/>
        </w:rPr>
        <w:t>18      违约解除合同</w:t>
      </w:r>
      <w:bookmarkEnd w:id="826"/>
      <w:bookmarkEnd w:id="827"/>
    </w:p>
    <w:p w14:paraId="7732145A"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18.1    在乙方违约的情况下，甲方可向乙方发出书面通知，部分或全部终止合同。同时保留向乙方追诉的权利。</w:t>
      </w:r>
    </w:p>
    <w:p w14:paraId="5743B91B"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 xml:space="preserve">18.1.1  乙方未能在合同规定的限期或甲方同意延长的限期内，提供全部或部分货物，按合同第14.1的规定可以解除合同的； </w:t>
      </w:r>
    </w:p>
    <w:p w14:paraId="5C2116C0"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18.1.2  乙方未能履行合同规定的其它主要义务的；</w:t>
      </w:r>
    </w:p>
    <w:p w14:paraId="7C72AAB3"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18.1.3  在本合同履行过程中有腐败和欺诈行为的。</w:t>
      </w:r>
    </w:p>
    <w:p w14:paraId="560B84E5"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18.1.3.1     “腐败行为”和“欺诈行为”定义如下:</w:t>
      </w:r>
    </w:p>
    <w:p w14:paraId="12F62660" w14:textId="77777777" w:rsidR="00610447" w:rsidRDefault="00B1704F">
      <w:pPr>
        <w:snapToGrid w:val="0"/>
        <w:spacing w:line="360" w:lineRule="auto"/>
        <w:ind w:left="1439" w:hanging="1434"/>
        <w:textAlignment w:val="baseline"/>
        <w:rPr>
          <w:rFonts w:ascii="宋体" w:hAnsi="宋体"/>
          <w:kern w:val="0"/>
          <w:sz w:val="24"/>
          <w:u w:color="000000"/>
        </w:rPr>
      </w:pPr>
      <w:r>
        <w:rPr>
          <w:rFonts w:ascii="宋体" w:hAnsi="宋体" w:hint="eastAsia"/>
          <w:kern w:val="0"/>
          <w:sz w:val="24"/>
          <w:u w:color="000000"/>
        </w:rPr>
        <w:t>18.1.3.1.1   “腐败行为”是指提供/给予/接受或索取任何有价值的东西来影响甲方在合同签定、履行过程中的行为。</w:t>
      </w:r>
    </w:p>
    <w:p w14:paraId="082AFAE8" w14:textId="77777777" w:rsidR="00610447" w:rsidRDefault="00B1704F">
      <w:pPr>
        <w:snapToGrid w:val="0"/>
        <w:spacing w:line="360" w:lineRule="auto"/>
        <w:ind w:left="1439" w:hanging="1434"/>
        <w:textAlignment w:val="baseline"/>
        <w:rPr>
          <w:rFonts w:ascii="宋体" w:hAnsi="宋体"/>
          <w:kern w:val="0"/>
          <w:sz w:val="24"/>
          <w:u w:color="000000"/>
        </w:rPr>
      </w:pPr>
      <w:r>
        <w:rPr>
          <w:rFonts w:ascii="宋体" w:hAnsi="宋体" w:hint="eastAsia"/>
          <w:kern w:val="0"/>
          <w:sz w:val="24"/>
          <w:u w:color="000000"/>
        </w:rPr>
        <w:t>18.1.3.1.2   “欺诈行为”是指为了影响合同签定、履行过程，以谎报事实的方法，损害甲方的利益的行为。</w:t>
      </w:r>
    </w:p>
    <w:p w14:paraId="73E85B70"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18.2    在甲方根据上述第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3408CAA1" w14:textId="77777777" w:rsidR="00610447" w:rsidRDefault="00B1704F">
      <w:pPr>
        <w:snapToGrid w:val="0"/>
        <w:spacing w:line="360" w:lineRule="auto"/>
        <w:ind w:left="958" w:hanging="952"/>
        <w:textAlignment w:val="baseline"/>
        <w:rPr>
          <w:rFonts w:ascii="宋体" w:hAnsi="宋体"/>
          <w:b/>
          <w:kern w:val="0"/>
          <w:sz w:val="24"/>
          <w:u w:val="single" w:color="000000"/>
        </w:rPr>
      </w:pPr>
      <w:r>
        <w:rPr>
          <w:rFonts w:ascii="宋体" w:hAnsi="宋体" w:hint="eastAsia"/>
          <w:b/>
          <w:kern w:val="0"/>
          <w:sz w:val="24"/>
          <w:u w:color="000000"/>
        </w:rPr>
        <w:t>19      破产终止合同</w:t>
      </w:r>
    </w:p>
    <w:p w14:paraId="50524E8A"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19.1    如果乙方破产导致合同无法履行时，甲方可以书面的形式通知乙方，单方终止合同而不给乙方补偿。但甲方必须以书面形式告知同级政府采购监督管理部门。该合同的终止将不损害或不影响甲方已经采取或将要采取任何行动或补救措施的权利。</w:t>
      </w:r>
    </w:p>
    <w:p w14:paraId="009BEBFD" w14:textId="77777777" w:rsidR="00610447" w:rsidRDefault="00B1704F">
      <w:pPr>
        <w:snapToGrid w:val="0"/>
        <w:spacing w:line="360" w:lineRule="auto"/>
        <w:ind w:left="958" w:hanging="952"/>
        <w:textAlignment w:val="baseline"/>
        <w:rPr>
          <w:rFonts w:ascii="宋体" w:hAnsi="宋体"/>
          <w:b/>
          <w:kern w:val="0"/>
          <w:sz w:val="24"/>
          <w:u w:val="single" w:color="000000"/>
        </w:rPr>
      </w:pPr>
      <w:r>
        <w:rPr>
          <w:rFonts w:ascii="宋体" w:hAnsi="宋体" w:hint="eastAsia"/>
          <w:b/>
          <w:kern w:val="0"/>
          <w:sz w:val="24"/>
          <w:u w:color="000000"/>
        </w:rPr>
        <w:lastRenderedPageBreak/>
        <w:t>20     转让和分包</w:t>
      </w:r>
    </w:p>
    <w:p w14:paraId="78B8F2F1"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20.1   政府采购合同不能转让。</w:t>
      </w:r>
    </w:p>
    <w:p w14:paraId="6A4D03EE" w14:textId="77777777" w:rsidR="00610447" w:rsidRDefault="00B1704F">
      <w:pPr>
        <w:snapToGrid w:val="0"/>
        <w:spacing w:line="360" w:lineRule="auto"/>
        <w:ind w:left="960" w:hangingChars="400" w:hanging="960"/>
        <w:textAlignment w:val="baseline"/>
        <w:rPr>
          <w:rFonts w:ascii="宋体" w:hAnsi="宋体"/>
          <w:kern w:val="0"/>
          <w:sz w:val="24"/>
          <w:u w:color="000000"/>
        </w:rPr>
      </w:pPr>
      <w:r>
        <w:rPr>
          <w:rFonts w:ascii="宋体" w:hAnsi="宋体" w:hint="eastAsia"/>
          <w:kern w:val="0"/>
          <w:sz w:val="24"/>
          <w:u w:color="000000"/>
        </w:rPr>
        <w:t>20.2    经甲方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p>
    <w:p w14:paraId="279CBAEC" w14:textId="77777777" w:rsidR="00610447" w:rsidRDefault="00B1704F">
      <w:pPr>
        <w:snapToGrid w:val="0"/>
        <w:spacing w:line="360" w:lineRule="auto"/>
        <w:ind w:left="964" w:hangingChars="400" w:hanging="964"/>
        <w:textAlignment w:val="baseline"/>
        <w:rPr>
          <w:rFonts w:ascii="宋体" w:hAnsi="宋体"/>
          <w:b/>
          <w:kern w:val="0"/>
          <w:sz w:val="24"/>
          <w:u w:val="single" w:color="000000"/>
        </w:rPr>
      </w:pPr>
      <w:r>
        <w:rPr>
          <w:rFonts w:ascii="宋体" w:hAnsi="宋体" w:hint="eastAsia"/>
          <w:b/>
          <w:kern w:val="0"/>
          <w:sz w:val="24"/>
          <w:u w:color="000000"/>
        </w:rPr>
        <w:t xml:space="preserve">21     </w:t>
      </w:r>
      <w:r>
        <w:rPr>
          <w:rFonts w:ascii="宋体" w:hAnsi="宋体" w:hint="eastAsia"/>
          <w:b/>
          <w:kern w:val="0"/>
          <w:sz w:val="24"/>
          <w:u w:color="FF0000"/>
        </w:rPr>
        <w:t xml:space="preserve"> 合同修改</w:t>
      </w:r>
    </w:p>
    <w:p w14:paraId="42BBB412"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21.1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35F7E331" w14:textId="77777777" w:rsidR="00610447" w:rsidRDefault="00B1704F">
      <w:pPr>
        <w:snapToGrid w:val="0"/>
        <w:spacing w:line="360" w:lineRule="auto"/>
        <w:ind w:left="958" w:hanging="952"/>
        <w:textAlignment w:val="baseline"/>
        <w:rPr>
          <w:rFonts w:ascii="宋体" w:hAnsi="宋体"/>
          <w:b/>
          <w:kern w:val="0"/>
          <w:sz w:val="24"/>
          <w:u w:val="single" w:color="000000"/>
        </w:rPr>
      </w:pPr>
      <w:r>
        <w:rPr>
          <w:rFonts w:ascii="宋体" w:hAnsi="宋体" w:hint="eastAsia"/>
          <w:b/>
          <w:kern w:val="0"/>
          <w:sz w:val="24"/>
          <w:u w:color="000000"/>
        </w:rPr>
        <w:t xml:space="preserve">22     </w:t>
      </w:r>
      <w:r>
        <w:rPr>
          <w:rFonts w:ascii="宋体" w:hAnsi="宋体"/>
          <w:b/>
          <w:kern w:val="0"/>
          <w:sz w:val="24"/>
          <w:u w:color="000000"/>
        </w:rPr>
        <w:t xml:space="preserve"> </w:t>
      </w:r>
      <w:r>
        <w:rPr>
          <w:rFonts w:ascii="宋体" w:hAnsi="宋体" w:hint="eastAsia"/>
          <w:b/>
          <w:kern w:val="0"/>
          <w:sz w:val="24"/>
          <w:u w:color="000000"/>
        </w:rPr>
        <w:t>通知</w:t>
      </w:r>
    </w:p>
    <w:p w14:paraId="01D3A1AD" w14:textId="77777777" w:rsidR="00610447" w:rsidRDefault="00B1704F">
      <w:pPr>
        <w:snapToGrid w:val="0"/>
        <w:spacing w:line="360" w:lineRule="auto"/>
        <w:ind w:left="958" w:hanging="952"/>
        <w:textAlignment w:val="baseline"/>
        <w:rPr>
          <w:rFonts w:ascii="宋体" w:hAnsi="宋体"/>
          <w:kern w:val="0"/>
          <w:sz w:val="24"/>
          <w:u w:color="000000"/>
        </w:rPr>
      </w:pPr>
      <w:r>
        <w:rPr>
          <w:rFonts w:ascii="宋体" w:hAnsi="宋体" w:hint="eastAsia"/>
          <w:kern w:val="0"/>
          <w:sz w:val="24"/>
          <w:u w:color="000000"/>
        </w:rPr>
        <w:t>22.1    本合同任何一方给另一方的通知，都应以书面形式发送，而另一方也应以书面形式确认并发送到对方明确的地址。</w:t>
      </w:r>
    </w:p>
    <w:p w14:paraId="2EEE1947" w14:textId="77777777" w:rsidR="00610447" w:rsidRDefault="00B1704F">
      <w:pPr>
        <w:snapToGrid w:val="0"/>
        <w:spacing w:line="360" w:lineRule="auto"/>
        <w:ind w:left="958" w:hanging="952"/>
        <w:textAlignment w:val="baseline"/>
        <w:rPr>
          <w:rFonts w:ascii="宋体" w:hAnsi="宋体"/>
          <w:b/>
          <w:kern w:val="0"/>
          <w:sz w:val="24"/>
          <w:u w:val="single" w:color="000000"/>
        </w:rPr>
      </w:pPr>
      <w:r>
        <w:rPr>
          <w:rFonts w:ascii="宋体" w:hAnsi="宋体" w:hint="eastAsia"/>
          <w:b/>
          <w:kern w:val="0"/>
          <w:sz w:val="24"/>
          <w:u w:color="000000"/>
        </w:rPr>
        <w:t>23      计量单位</w:t>
      </w:r>
    </w:p>
    <w:p w14:paraId="7F4C91CE"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23.1    除技术规范中另有规定外,计量单位均使用国家法定计量单位。</w:t>
      </w:r>
    </w:p>
    <w:p w14:paraId="37829AF3" w14:textId="77777777" w:rsidR="00610447" w:rsidRDefault="00B1704F">
      <w:pPr>
        <w:snapToGrid w:val="0"/>
        <w:spacing w:line="360" w:lineRule="auto"/>
        <w:textAlignment w:val="baseline"/>
        <w:rPr>
          <w:rFonts w:ascii="宋体" w:hAnsi="宋体"/>
          <w:b/>
          <w:kern w:val="0"/>
          <w:sz w:val="24"/>
          <w:u w:val="single" w:color="000000"/>
        </w:rPr>
      </w:pPr>
      <w:r>
        <w:rPr>
          <w:rFonts w:ascii="宋体" w:hAnsi="宋体" w:hint="eastAsia"/>
          <w:b/>
          <w:kern w:val="0"/>
          <w:sz w:val="24"/>
          <w:u w:color="000000"/>
        </w:rPr>
        <w:t>24      适用法律</w:t>
      </w:r>
    </w:p>
    <w:p w14:paraId="287F33B8" w14:textId="77777777" w:rsidR="00610447" w:rsidRDefault="00B1704F">
      <w:pPr>
        <w:snapToGrid w:val="0"/>
        <w:spacing w:line="360" w:lineRule="auto"/>
        <w:textAlignment w:val="baseline"/>
        <w:rPr>
          <w:rFonts w:ascii="宋体" w:hAnsi="宋体"/>
          <w:kern w:val="0"/>
          <w:sz w:val="24"/>
          <w:u w:color="000000"/>
        </w:rPr>
      </w:pPr>
      <w:r>
        <w:rPr>
          <w:rFonts w:ascii="宋体" w:hAnsi="宋体" w:hint="eastAsia"/>
          <w:kern w:val="0"/>
          <w:sz w:val="24"/>
          <w:u w:color="000000"/>
        </w:rPr>
        <w:t>24.1    本合同应按照中华人民共和国的法律进行解释。</w:t>
      </w:r>
    </w:p>
    <w:p w14:paraId="32EFF2B6" w14:textId="77777777" w:rsidR="00610447" w:rsidRDefault="00B1704F">
      <w:pPr>
        <w:snapToGrid w:val="0"/>
        <w:spacing w:line="360" w:lineRule="auto"/>
        <w:textAlignment w:val="baseline"/>
        <w:rPr>
          <w:rFonts w:ascii="宋体" w:hAnsi="宋体"/>
          <w:b/>
          <w:kern w:val="0"/>
          <w:sz w:val="24"/>
          <w:u w:val="single" w:color="000000"/>
        </w:rPr>
      </w:pPr>
      <w:r>
        <w:rPr>
          <w:rFonts w:ascii="宋体" w:hAnsi="宋体" w:hint="eastAsia"/>
          <w:b/>
          <w:kern w:val="0"/>
          <w:sz w:val="24"/>
          <w:u w:color="000000"/>
        </w:rPr>
        <w:t>25　    合同生效和其它</w:t>
      </w:r>
    </w:p>
    <w:p w14:paraId="3A3EF3EE" w14:textId="77777777" w:rsidR="00610447" w:rsidRDefault="00B1704F">
      <w:pPr>
        <w:spacing w:line="360" w:lineRule="auto"/>
        <w:rPr>
          <w:rFonts w:ascii="宋体" w:hAnsi="宋体"/>
          <w:kern w:val="0"/>
          <w:sz w:val="24"/>
          <w:u w:color="000000"/>
        </w:rPr>
      </w:pPr>
      <w:r>
        <w:rPr>
          <w:rFonts w:ascii="宋体" w:hAnsi="宋体" w:hint="eastAsia"/>
          <w:kern w:val="0"/>
          <w:sz w:val="24"/>
          <w:u w:color="000000"/>
        </w:rPr>
        <w:t>25.1    政府采购项目的采购合同内容的确定应以招标文件和投标文件为基础，不得违背其实质性内容。本合同一式5份，具同等法律效力。甲方执2份，乙方执</w:t>
      </w:r>
      <w:r>
        <w:rPr>
          <w:rFonts w:ascii="宋体" w:hAnsi="宋体"/>
          <w:kern w:val="0"/>
          <w:sz w:val="24"/>
          <w:u w:color="000000"/>
        </w:rPr>
        <w:t>2</w:t>
      </w:r>
      <w:r>
        <w:rPr>
          <w:rFonts w:ascii="宋体" w:hAnsi="宋体" w:hint="eastAsia"/>
          <w:kern w:val="0"/>
          <w:sz w:val="24"/>
          <w:u w:color="000000"/>
        </w:rPr>
        <w:t>份，招标代理机构执</w:t>
      </w:r>
      <w:r>
        <w:rPr>
          <w:rFonts w:ascii="宋体" w:hAnsi="宋体"/>
          <w:kern w:val="0"/>
          <w:sz w:val="24"/>
          <w:u w:color="000000"/>
        </w:rPr>
        <w:t>1</w:t>
      </w:r>
      <w:r>
        <w:rPr>
          <w:rFonts w:ascii="宋体" w:hAnsi="宋体" w:hint="eastAsia"/>
          <w:kern w:val="0"/>
          <w:sz w:val="24"/>
          <w:u w:color="000000"/>
        </w:rPr>
        <w:t>份。合同将在双方签字盖章后开始生效。</w:t>
      </w:r>
    </w:p>
    <w:p w14:paraId="1C20B3B3" w14:textId="77777777" w:rsidR="00610447" w:rsidRDefault="00610447">
      <w:pPr>
        <w:adjustRightInd w:val="0"/>
        <w:snapToGrid w:val="0"/>
        <w:spacing w:before="120" w:line="360" w:lineRule="auto"/>
        <w:jc w:val="left"/>
        <w:rPr>
          <w:rFonts w:ascii="宋体" w:hAnsi="宋体"/>
          <w:sz w:val="24"/>
        </w:rPr>
      </w:pPr>
    </w:p>
    <w:p w14:paraId="2D9AA362" w14:textId="77052AF6" w:rsidR="00EC4EC0" w:rsidRDefault="00EC4EC0">
      <w:pPr>
        <w:widowControl/>
        <w:jc w:val="left"/>
        <w:rPr>
          <w:rFonts w:ascii="宋体" w:hAnsi="宋体"/>
          <w:b/>
          <w:sz w:val="36"/>
          <w:szCs w:val="36"/>
        </w:rPr>
      </w:pPr>
      <w:r>
        <w:rPr>
          <w:rFonts w:ascii="宋体" w:hAnsi="宋体"/>
          <w:b/>
          <w:sz w:val="36"/>
          <w:szCs w:val="36"/>
        </w:rPr>
        <w:br w:type="page"/>
      </w:r>
    </w:p>
    <w:p w14:paraId="1C4E0D5D" w14:textId="79637522" w:rsidR="00610447" w:rsidRDefault="00610447">
      <w:pPr>
        <w:widowControl/>
        <w:jc w:val="left"/>
        <w:rPr>
          <w:rFonts w:ascii="宋体" w:hAnsi="宋体"/>
          <w:b/>
          <w:sz w:val="36"/>
          <w:szCs w:val="36"/>
        </w:rPr>
      </w:pPr>
    </w:p>
    <w:p w14:paraId="77919D13" w14:textId="1632278E" w:rsidR="00EC4EC0" w:rsidRDefault="00EC4EC0">
      <w:pPr>
        <w:widowControl/>
        <w:jc w:val="left"/>
        <w:rPr>
          <w:rFonts w:ascii="宋体" w:hAnsi="宋体"/>
          <w:kern w:val="0"/>
          <w:sz w:val="24"/>
          <w:u w:color="000000"/>
        </w:rPr>
      </w:pPr>
      <w:r>
        <w:rPr>
          <w:rFonts w:ascii="宋体" w:hAnsi="宋体" w:hint="eastAsia"/>
          <w:kern w:val="0"/>
          <w:sz w:val="24"/>
          <w:u w:color="000000"/>
        </w:rPr>
        <w:t>附件1</w:t>
      </w:r>
      <w:r w:rsidR="00CA7AB0">
        <w:rPr>
          <w:rFonts w:ascii="宋体" w:hAnsi="宋体"/>
          <w:kern w:val="0"/>
          <w:sz w:val="24"/>
          <w:u w:color="000000"/>
        </w:rPr>
        <w:t xml:space="preserve"> </w:t>
      </w:r>
      <w:r w:rsidR="00CA7AB0">
        <w:rPr>
          <w:rFonts w:ascii="宋体" w:hAnsi="宋体" w:hint="eastAsia"/>
          <w:kern w:val="0"/>
          <w:sz w:val="24"/>
          <w:u w:color="000000"/>
        </w:rPr>
        <w:t>保密协议</w:t>
      </w:r>
    </w:p>
    <w:p w14:paraId="135B8D79" w14:textId="1D243294" w:rsidR="00CA7AB0" w:rsidRPr="00366EFA" w:rsidRDefault="00CA7AB0" w:rsidP="00CA7AB0">
      <w:pPr>
        <w:spacing w:line="360" w:lineRule="auto"/>
        <w:jc w:val="center"/>
        <w:outlineLvl w:val="0"/>
        <w:rPr>
          <w:rFonts w:ascii="宋体" w:hAnsi="宋体"/>
          <w:b/>
          <w:color w:val="000000"/>
          <w:sz w:val="24"/>
        </w:rPr>
      </w:pPr>
      <w:r w:rsidRPr="00366EFA">
        <w:rPr>
          <w:rFonts w:ascii="宋体" w:hAnsi="宋体" w:hint="eastAsia"/>
          <w:b/>
          <w:color w:val="000000"/>
          <w:sz w:val="24"/>
        </w:rPr>
        <w:t>保密协议</w:t>
      </w:r>
    </w:p>
    <w:p w14:paraId="3A4F146D"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color w:val="000000"/>
          <w:sz w:val="24"/>
        </w:rPr>
        <w:t>为了保护甲乙双方在</w:t>
      </w:r>
      <w:r w:rsidRPr="00366EFA">
        <w:rPr>
          <w:rFonts w:ascii="宋体" w:hAnsi="宋体" w:cs="Arial" w:hint="eastAsia"/>
          <w:color w:val="000000"/>
          <w:sz w:val="24"/>
        </w:rPr>
        <w:t>项目</w:t>
      </w:r>
      <w:r w:rsidRPr="00366EFA">
        <w:rPr>
          <w:rFonts w:ascii="宋体" w:hAnsi="宋体" w:cs="Arial"/>
          <w:color w:val="000000"/>
          <w:sz w:val="24"/>
        </w:rPr>
        <w:t>合作中涉及保密信息</w:t>
      </w:r>
      <w:r w:rsidRPr="00366EFA">
        <w:rPr>
          <w:rFonts w:ascii="宋体" w:hAnsi="宋体" w:cs="Arial" w:hint="eastAsia"/>
          <w:color w:val="000000"/>
          <w:sz w:val="24"/>
        </w:rPr>
        <w:t>的安全</w:t>
      </w:r>
      <w:r w:rsidRPr="00366EFA">
        <w:rPr>
          <w:rFonts w:ascii="宋体" w:hAnsi="宋体" w:cs="Arial"/>
          <w:color w:val="000000"/>
          <w:sz w:val="24"/>
        </w:rPr>
        <w:t>，经</w:t>
      </w:r>
      <w:r w:rsidRPr="00366EFA">
        <w:rPr>
          <w:rFonts w:ascii="宋体" w:hAnsi="宋体" w:cs="Arial" w:hint="eastAsia"/>
          <w:color w:val="000000"/>
          <w:sz w:val="24"/>
        </w:rPr>
        <w:t>双方共同</w:t>
      </w:r>
      <w:r w:rsidRPr="00366EFA">
        <w:rPr>
          <w:rFonts w:ascii="宋体" w:hAnsi="宋体" w:cs="Arial"/>
          <w:color w:val="000000"/>
          <w:sz w:val="24"/>
        </w:rPr>
        <w:t>协商</w:t>
      </w:r>
      <w:r w:rsidRPr="00366EFA">
        <w:rPr>
          <w:rFonts w:ascii="宋体" w:hAnsi="宋体" w:cs="Arial" w:hint="eastAsia"/>
          <w:color w:val="000000"/>
          <w:sz w:val="24"/>
        </w:rPr>
        <w:t>，达成以下协议，并共同遵守本协议所列条款</w:t>
      </w:r>
      <w:r w:rsidRPr="00366EFA">
        <w:rPr>
          <w:rFonts w:ascii="宋体" w:hAnsi="宋体" w:cs="Arial"/>
          <w:color w:val="000000"/>
          <w:sz w:val="24"/>
        </w:rPr>
        <w:t>：</w:t>
      </w:r>
    </w:p>
    <w:p w14:paraId="06CF7FA7"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1.</w:t>
      </w:r>
      <w:r w:rsidRPr="00366EFA">
        <w:rPr>
          <w:rFonts w:ascii="宋体" w:hAnsi="宋体"/>
          <w:b/>
          <w:color w:val="000000"/>
          <w:sz w:val="24"/>
        </w:rPr>
        <w:t>定义</w:t>
      </w:r>
    </w:p>
    <w:p w14:paraId="6160EC47"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1.1 保密</w:t>
      </w:r>
      <w:r w:rsidRPr="00366EFA">
        <w:rPr>
          <w:rFonts w:ascii="宋体" w:hAnsi="宋体" w:cs="Arial"/>
          <w:color w:val="000000"/>
          <w:sz w:val="24"/>
        </w:rPr>
        <w:t>信息</w:t>
      </w:r>
      <w:r w:rsidRPr="00366EFA">
        <w:rPr>
          <w:rFonts w:ascii="宋体" w:hAnsi="宋体" w:cs="Arial" w:hint="eastAsia"/>
          <w:color w:val="000000"/>
          <w:sz w:val="24"/>
        </w:rPr>
        <w:t>：</w:t>
      </w:r>
      <w:r w:rsidRPr="00366EFA">
        <w:rPr>
          <w:rFonts w:ascii="宋体" w:hAnsi="宋体" w:cs="Arial"/>
          <w:color w:val="000000"/>
          <w:sz w:val="24"/>
        </w:rPr>
        <w:t>是指所有甲</w:t>
      </w:r>
      <w:r w:rsidRPr="00366EFA">
        <w:rPr>
          <w:rFonts w:ascii="宋体" w:hAnsi="宋体" w:cs="Arial" w:hint="eastAsia"/>
          <w:color w:val="000000"/>
          <w:sz w:val="24"/>
        </w:rPr>
        <w:t>方向</w:t>
      </w:r>
      <w:r w:rsidRPr="00366EFA">
        <w:rPr>
          <w:rFonts w:ascii="宋体" w:hAnsi="宋体" w:cs="Arial"/>
          <w:color w:val="000000"/>
          <w:sz w:val="24"/>
        </w:rPr>
        <w:t>乙</w:t>
      </w:r>
      <w:r w:rsidRPr="00366EFA">
        <w:rPr>
          <w:rFonts w:ascii="宋体" w:hAnsi="宋体" w:cs="Arial" w:hint="eastAsia"/>
          <w:color w:val="000000"/>
          <w:sz w:val="24"/>
        </w:rPr>
        <w:t>方提供的，属于</w:t>
      </w:r>
      <w:r w:rsidRPr="00366EFA">
        <w:rPr>
          <w:rFonts w:ascii="宋体" w:hAnsi="宋体" w:cs="Arial"/>
          <w:color w:val="000000"/>
          <w:sz w:val="24"/>
        </w:rPr>
        <w:t>甲</w:t>
      </w:r>
      <w:r w:rsidRPr="00366EFA">
        <w:rPr>
          <w:rFonts w:ascii="宋体" w:hAnsi="宋体" w:cs="Arial" w:hint="eastAsia"/>
          <w:color w:val="000000"/>
          <w:sz w:val="24"/>
        </w:rPr>
        <w:t>方专有</w:t>
      </w:r>
      <w:r w:rsidRPr="00366EFA">
        <w:rPr>
          <w:rFonts w:ascii="宋体" w:hAnsi="宋体" w:cs="Arial"/>
          <w:color w:val="000000"/>
          <w:sz w:val="24"/>
        </w:rPr>
        <w:t>涉密信息、商业秘密、技术秘密、通信或与该</w:t>
      </w:r>
      <w:r w:rsidRPr="00366EFA">
        <w:rPr>
          <w:rFonts w:ascii="宋体" w:hAnsi="宋体" w:cs="Arial" w:hint="eastAsia"/>
          <w:color w:val="000000"/>
          <w:sz w:val="24"/>
        </w:rPr>
        <w:t>项目</w:t>
      </w:r>
      <w:r w:rsidRPr="00366EFA">
        <w:rPr>
          <w:rFonts w:ascii="宋体" w:hAnsi="宋体" w:cs="Arial"/>
          <w:color w:val="000000"/>
          <w:sz w:val="24"/>
        </w:rPr>
        <w:t>相关的其他</w:t>
      </w:r>
      <w:r w:rsidRPr="00366EFA">
        <w:rPr>
          <w:rFonts w:ascii="宋体" w:hAnsi="宋体" w:cs="Arial" w:hint="eastAsia"/>
          <w:color w:val="000000"/>
          <w:sz w:val="24"/>
        </w:rPr>
        <w:t>需要保密的</w:t>
      </w:r>
      <w:r w:rsidRPr="00366EFA">
        <w:rPr>
          <w:rFonts w:ascii="宋体" w:hAnsi="宋体" w:cs="Arial"/>
          <w:color w:val="000000"/>
          <w:sz w:val="24"/>
        </w:rPr>
        <w:t>信息，无论是书面、口头、电</w:t>
      </w:r>
      <w:r w:rsidRPr="00366EFA">
        <w:rPr>
          <w:rFonts w:ascii="宋体" w:hAnsi="宋体" w:cs="Arial" w:hint="eastAsia"/>
          <w:color w:val="000000"/>
          <w:sz w:val="24"/>
        </w:rPr>
        <w:t>子</w:t>
      </w:r>
      <w:r w:rsidRPr="00366EFA">
        <w:rPr>
          <w:rFonts w:ascii="宋体" w:hAnsi="宋体" w:cs="Arial"/>
          <w:color w:val="000000"/>
          <w:sz w:val="24"/>
        </w:rPr>
        <w:t>或其它任何形式的信息，</w:t>
      </w:r>
      <w:r w:rsidRPr="00366EFA">
        <w:rPr>
          <w:rFonts w:ascii="宋体" w:hAnsi="宋体" w:cs="Arial" w:hint="eastAsia"/>
          <w:color w:val="000000"/>
          <w:sz w:val="24"/>
        </w:rPr>
        <w:t>主要</w:t>
      </w:r>
      <w:r w:rsidRPr="00366EFA">
        <w:rPr>
          <w:rFonts w:ascii="宋体" w:hAnsi="宋体" w:cs="Arial"/>
          <w:color w:val="000000"/>
          <w:sz w:val="24"/>
        </w:rPr>
        <w:t>包括</w:t>
      </w:r>
      <w:r w:rsidRPr="00366EFA">
        <w:rPr>
          <w:rFonts w:ascii="宋体" w:hAnsi="宋体" w:cs="Arial" w:hint="eastAsia"/>
          <w:color w:val="000000"/>
          <w:sz w:val="24"/>
        </w:rPr>
        <w:t>但不限于：</w:t>
      </w:r>
      <w:r w:rsidRPr="00366EFA">
        <w:rPr>
          <w:rFonts w:ascii="宋体" w:hAnsi="宋体" w:cs="Arial"/>
          <w:color w:val="000000"/>
          <w:sz w:val="24"/>
        </w:rPr>
        <w:t>数据、</w:t>
      </w:r>
      <w:r w:rsidRPr="00366EFA">
        <w:rPr>
          <w:rFonts w:ascii="宋体" w:hAnsi="宋体" w:cs="Arial" w:hint="eastAsia"/>
          <w:color w:val="000000"/>
          <w:sz w:val="24"/>
        </w:rPr>
        <w:t>介质、</w:t>
      </w:r>
      <w:r w:rsidRPr="00366EFA">
        <w:rPr>
          <w:rFonts w:ascii="宋体" w:hAnsi="宋体" w:cs="Arial"/>
          <w:color w:val="000000"/>
          <w:sz w:val="24"/>
        </w:rPr>
        <w:t>模型、样品、草案、技术、方法、</w:t>
      </w:r>
      <w:r w:rsidRPr="00366EFA">
        <w:rPr>
          <w:rFonts w:ascii="宋体" w:hAnsi="宋体" w:cs="Arial" w:hint="eastAsia"/>
          <w:color w:val="000000"/>
          <w:sz w:val="24"/>
        </w:rPr>
        <w:t>密码、机房结构、</w:t>
      </w:r>
      <w:r w:rsidRPr="00366EFA">
        <w:rPr>
          <w:rFonts w:ascii="宋体" w:hAnsi="宋体" w:cs="Arial"/>
          <w:color w:val="000000"/>
          <w:sz w:val="24"/>
        </w:rPr>
        <w:t>仪器设备和其它信息</w:t>
      </w:r>
      <w:r w:rsidRPr="00366EFA">
        <w:rPr>
          <w:rFonts w:ascii="宋体" w:hAnsi="宋体" w:cs="Arial" w:hint="eastAsia"/>
          <w:color w:val="000000"/>
          <w:sz w:val="24"/>
        </w:rPr>
        <w:t>。</w:t>
      </w:r>
    </w:p>
    <w:p w14:paraId="5E554BFD"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1.2 除附件所列内容的其他</w:t>
      </w:r>
      <w:r w:rsidRPr="00366EFA">
        <w:rPr>
          <w:rFonts w:ascii="宋体" w:hAnsi="宋体" w:cs="Arial"/>
          <w:color w:val="000000"/>
          <w:sz w:val="24"/>
        </w:rPr>
        <w:t>信息必须以如下形式确定：</w:t>
      </w:r>
    </w:p>
    <w:p w14:paraId="09510DD8"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 xml:space="preserve">1.2.1 </w:t>
      </w:r>
      <w:r w:rsidRPr="00366EFA">
        <w:rPr>
          <w:rFonts w:ascii="宋体" w:hAnsi="宋体" w:cs="Arial"/>
          <w:color w:val="000000"/>
          <w:sz w:val="24"/>
        </w:rPr>
        <w:t>对于书面的或其它有形的信息，在</w:t>
      </w:r>
      <w:r w:rsidRPr="00366EFA">
        <w:rPr>
          <w:rFonts w:ascii="宋体" w:hAnsi="宋体" w:cs="Arial" w:hint="eastAsia"/>
          <w:color w:val="000000"/>
          <w:sz w:val="24"/>
        </w:rPr>
        <w:t>提供给</w:t>
      </w:r>
      <w:r w:rsidRPr="00366EFA">
        <w:rPr>
          <w:rFonts w:ascii="宋体" w:hAnsi="宋体" w:cs="Arial"/>
          <w:color w:val="000000"/>
          <w:sz w:val="24"/>
        </w:rPr>
        <w:t>乙方时必须标明</w:t>
      </w:r>
      <w:r w:rsidRPr="00366EFA">
        <w:rPr>
          <w:rFonts w:ascii="宋体" w:hAnsi="宋体" w:cs="Arial" w:hint="eastAsia"/>
          <w:color w:val="000000"/>
          <w:sz w:val="24"/>
        </w:rPr>
        <w:t>保密信息</w:t>
      </w:r>
      <w:r w:rsidRPr="00366EFA">
        <w:rPr>
          <w:rFonts w:ascii="宋体" w:hAnsi="宋体" w:cs="Arial"/>
          <w:color w:val="000000"/>
          <w:sz w:val="24"/>
        </w:rPr>
        <w:t>，</w:t>
      </w:r>
      <w:r w:rsidRPr="00366EFA">
        <w:rPr>
          <w:rFonts w:ascii="宋体" w:hAnsi="宋体" w:cs="Arial" w:hint="eastAsia"/>
          <w:color w:val="000000"/>
          <w:sz w:val="24"/>
        </w:rPr>
        <w:t>并</w:t>
      </w:r>
      <w:r w:rsidRPr="00366EFA">
        <w:rPr>
          <w:rFonts w:ascii="宋体" w:hAnsi="宋体" w:cs="Arial"/>
          <w:color w:val="000000"/>
          <w:sz w:val="24"/>
        </w:rPr>
        <w:t>注明</w:t>
      </w:r>
      <w:r w:rsidRPr="00366EFA">
        <w:rPr>
          <w:rFonts w:ascii="宋体" w:hAnsi="宋体" w:cs="Arial" w:hint="eastAsia"/>
          <w:color w:val="000000"/>
          <w:sz w:val="24"/>
        </w:rPr>
        <w:t>保密</w:t>
      </w:r>
      <w:r w:rsidRPr="00366EFA">
        <w:rPr>
          <w:rFonts w:ascii="宋体" w:hAnsi="宋体" w:cs="Arial"/>
          <w:color w:val="000000"/>
          <w:sz w:val="24"/>
        </w:rPr>
        <w:t>信息属于甲方。</w:t>
      </w:r>
    </w:p>
    <w:p w14:paraId="058CBE49"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 xml:space="preserve">1.2.2 </w:t>
      </w:r>
      <w:r w:rsidRPr="00366EFA">
        <w:rPr>
          <w:rFonts w:ascii="宋体" w:hAnsi="宋体" w:cs="Arial"/>
          <w:color w:val="000000"/>
          <w:sz w:val="24"/>
        </w:rPr>
        <w:t>对于口头信息，在甲</w:t>
      </w:r>
      <w:r w:rsidRPr="00366EFA">
        <w:rPr>
          <w:rFonts w:ascii="宋体" w:hAnsi="宋体" w:cs="Arial" w:hint="eastAsia"/>
          <w:color w:val="000000"/>
          <w:sz w:val="24"/>
        </w:rPr>
        <w:t>方透露</w:t>
      </w:r>
      <w:r w:rsidRPr="00366EFA">
        <w:rPr>
          <w:rFonts w:ascii="宋体" w:hAnsi="宋体" w:cs="Arial"/>
          <w:color w:val="000000"/>
          <w:sz w:val="24"/>
        </w:rPr>
        <w:t>给乙方前必须声明是专有信息，进行书面记录，并注明</w:t>
      </w:r>
      <w:r w:rsidRPr="00366EFA">
        <w:rPr>
          <w:rFonts w:ascii="宋体" w:hAnsi="宋体" w:cs="Arial" w:hint="eastAsia"/>
          <w:color w:val="000000"/>
          <w:sz w:val="24"/>
        </w:rPr>
        <w:t>保密</w:t>
      </w:r>
      <w:r w:rsidRPr="00366EFA">
        <w:rPr>
          <w:rFonts w:ascii="宋体" w:hAnsi="宋体" w:cs="Arial"/>
          <w:color w:val="000000"/>
          <w:sz w:val="24"/>
        </w:rPr>
        <w:t>信息属于甲方。</w:t>
      </w:r>
    </w:p>
    <w:p w14:paraId="036CAD72"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2.甲方责任</w:t>
      </w:r>
    </w:p>
    <w:p w14:paraId="7B46A75B"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2.1</w:t>
      </w:r>
      <w:r w:rsidRPr="00366EFA">
        <w:rPr>
          <w:rFonts w:ascii="宋体" w:hAnsi="宋体" w:cs="Arial"/>
          <w:color w:val="000000"/>
          <w:sz w:val="24"/>
        </w:rPr>
        <w:t>甲方</w:t>
      </w:r>
      <w:r w:rsidRPr="00366EFA">
        <w:rPr>
          <w:rFonts w:ascii="宋体" w:hAnsi="宋体" w:cs="Arial" w:hint="eastAsia"/>
          <w:color w:val="000000"/>
          <w:sz w:val="24"/>
        </w:rPr>
        <w:t>承诺，</w:t>
      </w:r>
      <w:r w:rsidRPr="00366EFA">
        <w:rPr>
          <w:rFonts w:ascii="宋体" w:hAnsi="宋体" w:cs="Arial"/>
          <w:color w:val="000000"/>
          <w:sz w:val="24"/>
        </w:rPr>
        <w:t>向</w:t>
      </w:r>
      <w:r w:rsidRPr="00366EFA">
        <w:rPr>
          <w:rFonts w:ascii="宋体" w:hAnsi="宋体" w:cs="Arial" w:hint="eastAsia"/>
          <w:color w:val="000000"/>
          <w:sz w:val="24"/>
        </w:rPr>
        <w:t>乙</w:t>
      </w:r>
      <w:r w:rsidRPr="00366EFA">
        <w:rPr>
          <w:rFonts w:ascii="宋体" w:hAnsi="宋体" w:cs="Arial"/>
          <w:color w:val="000000"/>
          <w:sz w:val="24"/>
        </w:rPr>
        <w:t>方</w:t>
      </w:r>
      <w:r w:rsidRPr="00366EFA">
        <w:rPr>
          <w:rFonts w:ascii="宋体" w:hAnsi="宋体" w:cs="Arial" w:hint="eastAsia"/>
          <w:color w:val="000000"/>
          <w:sz w:val="24"/>
        </w:rPr>
        <w:t>提供</w:t>
      </w:r>
      <w:r w:rsidRPr="00366EFA">
        <w:rPr>
          <w:rFonts w:ascii="宋体" w:hAnsi="宋体" w:cs="Arial"/>
          <w:color w:val="000000"/>
          <w:sz w:val="24"/>
        </w:rPr>
        <w:t>的保密信息不侵犯任何第三方的知识产权及其它权益。</w:t>
      </w:r>
    </w:p>
    <w:p w14:paraId="608F500F"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2.2 甲方承诺，切实履行双方约定的旨在保护乙方知识产权或商业秘密的义务。</w:t>
      </w:r>
    </w:p>
    <w:p w14:paraId="74FF2EFB"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3.乙方责任</w:t>
      </w:r>
    </w:p>
    <w:p w14:paraId="7CBA43B9"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3.1乙方承诺，</w:t>
      </w:r>
      <w:r w:rsidRPr="00366EFA">
        <w:rPr>
          <w:rFonts w:ascii="宋体" w:hAnsi="宋体" w:cs="Arial"/>
          <w:color w:val="000000"/>
          <w:sz w:val="24"/>
        </w:rPr>
        <w:t>严格控制甲方所</w:t>
      </w:r>
      <w:r w:rsidRPr="00366EFA">
        <w:rPr>
          <w:rFonts w:ascii="宋体" w:hAnsi="宋体" w:cs="Arial" w:hint="eastAsia"/>
          <w:color w:val="000000"/>
          <w:sz w:val="24"/>
        </w:rPr>
        <w:t>提供</w:t>
      </w:r>
      <w:r w:rsidRPr="00366EFA">
        <w:rPr>
          <w:rFonts w:ascii="宋体" w:hAnsi="宋体" w:cs="Arial"/>
          <w:color w:val="000000"/>
          <w:sz w:val="24"/>
        </w:rPr>
        <w:t>的保密信息</w:t>
      </w:r>
      <w:r w:rsidRPr="00366EFA">
        <w:rPr>
          <w:rFonts w:ascii="宋体" w:hAnsi="宋体" w:cs="Arial" w:hint="eastAsia"/>
          <w:color w:val="000000"/>
          <w:sz w:val="24"/>
        </w:rPr>
        <w:t>，只能将</w:t>
      </w:r>
      <w:r w:rsidRPr="00366EFA">
        <w:rPr>
          <w:rFonts w:ascii="宋体" w:hAnsi="宋体" w:cs="Arial"/>
          <w:color w:val="000000"/>
          <w:sz w:val="24"/>
        </w:rPr>
        <w:t>甲方所</w:t>
      </w:r>
      <w:r w:rsidRPr="00366EFA">
        <w:rPr>
          <w:rFonts w:ascii="宋体" w:hAnsi="宋体" w:cs="Arial" w:hint="eastAsia"/>
          <w:color w:val="000000"/>
          <w:sz w:val="24"/>
        </w:rPr>
        <w:t>提供</w:t>
      </w:r>
      <w:r w:rsidRPr="00366EFA">
        <w:rPr>
          <w:rFonts w:ascii="宋体" w:hAnsi="宋体" w:cs="Arial"/>
          <w:color w:val="000000"/>
          <w:sz w:val="24"/>
        </w:rPr>
        <w:t>的保密信息用于</w:t>
      </w:r>
      <w:r w:rsidRPr="00366EFA">
        <w:rPr>
          <w:rFonts w:ascii="宋体" w:hAnsi="宋体" w:cs="Arial" w:hint="eastAsia"/>
          <w:color w:val="000000"/>
          <w:sz w:val="24"/>
        </w:rPr>
        <w:t>本项目中，不</w:t>
      </w:r>
      <w:r w:rsidRPr="00366EFA">
        <w:rPr>
          <w:rFonts w:ascii="宋体" w:hAnsi="宋体" w:cs="Arial"/>
          <w:color w:val="000000"/>
          <w:sz w:val="24"/>
        </w:rPr>
        <w:t>将甲方所</w:t>
      </w:r>
      <w:r w:rsidRPr="00366EFA">
        <w:rPr>
          <w:rFonts w:ascii="宋体" w:hAnsi="宋体" w:cs="Arial" w:hint="eastAsia"/>
          <w:color w:val="000000"/>
          <w:sz w:val="24"/>
        </w:rPr>
        <w:t>提供</w:t>
      </w:r>
      <w:r w:rsidRPr="00366EFA">
        <w:rPr>
          <w:rFonts w:ascii="宋体" w:hAnsi="宋体" w:cs="Arial"/>
          <w:color w:val="000000"/>
          <w:sz w:val="24"/>
        </w:rPr>
        <w:t>的保密信息用于其它任何目的</w:t>
      </w:r>
      <w:r w:rsidRPr="00366EFA">
        <w:rPr>
          <w:rFonts w:ascii="宋体" w:hAnsi="宋体" w:cs="Arial" w:hint="eastAsia"/>
          <w:color w:val="000000"/>
          <w:sz w:val="24"/>
        </w:rPr>
        <w:t>。</w:t>
      </w:r>
      <w:r w:rsidRPr="00366EFA">
        <w:rPr>
          <w:rFonts w:ascii="宋体" w:hAnsi="宋体" w:cs="Arial"/>
          <w:color w:val="000000"/>
          <w:sz w:val="24"/>
        </w:rPr>
        <w:t>未经甲方许可，不以任何方式披露或允许第三方以任何方式</w:t>
      </w:r>
      <w:r w:rsidRPr="00366EFA">
        <w:rPr>
          <w:rFonts w:ascii="宋体" w:hAnsi="宋体" w:cs="Arial" w:hint="eastAsia"/>
          <w:color w:val="000000"/>
          <w:sz w:val="24"/>
        </w:rPr>
        <w:t>接触和</w:t>
      </w:r>
      <w:r w:rsidRPr="00366EFA">
        <w:rPr>
          <w:rFonts w:ascii="宋体" w:hAnsi="宋体" w:cs="Arial"/>
          <w:color w:val="000000"/>
          <w:sz w:val="24"/>
        </w:rPr>
        <w:t>使用</w:t>
      </w:r>
      <w:r w:rsidRPr="00366EFA">
        <w:rPr>
          <w:rFonts w:ascii="宋体" w:hAnsi="宋体" w:cs="Arial" w:hint="eastAsia"/>
          <w:color w:val="000000"/>
          <w:sz w:val="24"/>
        </w:rPr>
        <w:t>该</w:t>
      </w:r>
      <w:r w:rsidRPr="00366EFA">
        <w:rPr>
          <w:rFonts w:ascii="宋体" w:hAnsi="宋体" w:cs="Arial"/>
          <w:color w:val="000000"/>
          <w:sz w:val="24"/>
        </w:rPr>
        <w:t>保密信息。</w:t>
      </w:r>
    </w:p>
    <w:p w14:paraId="10C509D2"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3.2乙方承诺，未经甲方许可，不得将保密信息的全部或部分进行复制或仿造，不得私自将数据类保密信息留存在其他设备或移动存储介质上，不得私自将这些信息带出甲方指定的区域，不得将这些信息用于其它任何商业行为。</w:t>
      </w:r>
    </w:p>
    <w:p w14:paraId="72166945" w14:textId="77777777" w:rsidR="00CA7AB0" w:rsidRPr="00366EFA" w:rsidRDefault="00CA7AB0" w:rsidP="00CA7AB0">
      <w:pPr>
        <w:spacing w:line="360" w:lineRule="auto"/>
        <w:ind w:firstLineChars="200" w:firstLine="480"/>
        <w:rPr>
          <w:rFonts w:ascii="宋体" w:hAnsi="宋体" w:cs="Arial"/>
          <w:color w:val="000000"/>
          <w:sz w:val="24"/>
        </w:rPr>
      </w:pPr>
      <w:r w:rsidRPr="00366EFA">
        <w:rPr>
          <w:rFonts w:ascii="宋体" w:hAnsi="宋体" w:cs="Arial" w:hint="eastAsia"/>
          <w:color w:val="000000"/>
          <w:sz w:val="24"/>
        </w:rPr>
        <w:t>3.3</w:t>
      </w:r>
      <w:r w:rsidRPr="00366EFA">
        <w:rPr>
          <w:rFonts w:ascii="宋体" w:hAnsi="宋体" w:cs="Arial"/>
          <w:color w:val="000000"/>
          <w:sz w:val="24"/>
        </w:rPr>
        <w:t>乙方</w:t>
      </w:r>
      <w:r w:rsidRPr="00366EFA">
        <w:rPr>
          <w:rFonts w:ascii="宋体" w:hAnsi="宋体" w:cs="Arial" w:hint="eastAsia"/>
          <w:color w:val="000000"/>
          <w:sz w:val="24"/>
        </w:rPr>
        <w:t>承诺，</w:t>
      </w:r>
      <w:r w:rsidRPr="00366EFA">
        <w:rPr>
          <w:rFonts w:ascii="宋体" w:hAnsi="宋体" w:cs="Arial"/>
          <w:color w:val="000000"/>
          <w:sz w:val="24"/>
        </w:rPr>
        <w:t>采取所有必要的方法对甲方提供的保密信息进行保密，包括执行和坚持必要的作业程序来避免非授权使用或复制保密信息，</w:t>
      </w:r>
      <w:r w:rsidRPr="00366EFA">
        <w:rPr>
          <w:rFonts w:ascii="宋体" w:hAnsi="宋体" w:cs="Arial" w:hint="eastAsia"/>
          <w:color w:val="000000"/>
          <w:sz w:val="24"/>
        </w:rPr>
        <w:t>并将</w:t>
      </w:r>
      <w:r w:rsidRPr="00366EFA">
        <w:rPr>
          <w:rFonts w:ascii="宋体" w:hAnsi="宋体" w:cs="Arial"/>
          <w:color w:val="000000"/>
          <w:sz w:val="24"/>
        </w:rPr>
        <w:t>该作业程序</w:t>
      </w:r>
      <w:r w:rsidRPr="00366EFA">
        <w:rPr>
          <w:rFonts w:ascii="宋体" w:hAnsi="宋体" w:cs="Arial" w:hint="eastAsia"/>
          <w:color w:val="000000"/>
          <w:sz w:val="24"/>
        </w:rPr>
        <w:t>以</w:t>
      </w:r>
      <w:r w:rsidRPr="00366EFA">
        <w:rPr>
          <w:rFonts w:ascii="宋体" w:hAnsi="宋体" w:cs="Arial"/>
          <w:color w:val="000000"/>
          <w:sz w:val="24"/>
        </w:rPr>
        <w:t>书面</w:t>
      </w:r>
      <w:r w:rsidRPr="00366EFA">
        <w:rPr>
          <w:rFonts w:ascii="宋体" w:hAnsi="宋体" w:cs="Arial" w:hint="eastAsia"/>
          <w:color w:val="000000"/>
          <w:sz w:val="24"/>
        </w:rPr>
        <w:t>方式</w:t>
      </w:r>
      <w:r w:rsidRPr="00366EFA">
        <w:rPr>
          <w:rFonts w:ascii="宋体" w:hAnsi="宋体" w:cs="Arial"/>
          <w:color w:val="000000"/>
          <w:sz w:val="24"/>
        </w:rPr>
        <w:t>提交甲方确认。</w:t>
      </w:r>
    </w:p>
    <w:p w14:paraId="60D16DCE" w14:textId="77777777" w:rsidR="00CA7AB0" w:rsidRPr="00366EFA" w:rsidRDefault="00CA7AB0" w:rsidP="00CA7AB0">
      <w:pPr>
        <w:spacing w:line="360" w:lineRule="auto"/>
        <w:ind w:firstLineChars="200" w:firstLine="480"/>
        <w:rPr>
          <w:rFonts w:ascii="宋体" w:hAnsi="宋体" w:cs="Arial"/>
          <w:color w:val="000000"/>
          <w:sz w:val="24"/>
        </w:rPr>
      </w:pPr>
      <w:r w:rsidRPr="00366EFA">
        <w:rPr>
          <w:rFonts w:ascii="宋体" w:hAnsi="宋体" w:cs="Arial" w:hint="eastAsia"/>
          <w:color w:val="000000"/>
          <w:sz w:val="24"/>
        </w:rPr>
        <w:t>3.4</w:t>
      </w:r>
      <w:r w:rsidRPr="00366EFA">
        <w:rPr>
          <w:rFonts w:ascii="宋体" w:hAnsi="宋体" w:cs="Arial"/>
          <w:color w:val="000000"/>
          <w:sz w:val="24"/>
        </w:rPr>
        <w:t>除乙方书面提交甲方确认的</w:t>
      </w:r>
      <w:r w:rsidRPr="00366EFA">
        <w:rPr>
          <w:rFonts w:ascii="宋体" w:hAnsi="宋体" w:cs="Arial" w:hint="eastAsia"/>
          <w:color w:val="000000"/>
          <w:sz w:val="24"/>
        </w:rPr>
        <w:t>直接或间接</w:t>
      </w:r>
      <w:r w:rsidRPr="00366EFA">
        <w:rPr>
          <w:rFonts w:ascii="宋体" w:hAnsi="宋体" w:cs="Arial"/>
          <w:color w:val="000000"/>
          <w:sz w:val="24"/>
        </w:rPr>
        <w:t>参与本</w:t>
      </w:r>
      <w:r w:rsidRPr="00366EFA">
        <w:rPr>
          <w:rFonts w:ascii="宋体" w:hAnsi="宋体" w:cs="Arial" w:hint="eastAsia"/>
          <w:color w:val="000000"/>
          <w:sz w:val="24"/>
        </w:rPr>
        <w:t>项目组的工作人员</w:t>
      </w:r>
      <w:r w:rsidRPr="00366EFA">
        <w:rPr>
          <w:rFonts w:ascii="宋体" w:hAnsi="宋体" w:cs="Arial"/>
          <w:color w:val="000000"/>
          <w:sz w:val="24"/>
        </w:rPr>
        <w:t>外，不能将保</w:t>
      </w:r>
      <w:r w:rsidRPr="00366EFA">
        <w:rPr>
          <w:rFonts w:ascii="宋体" w:hAnsi="宋体" w:cs="Arial"/>
          <w:color w:val="000000"/>
          <w:sz w:val="24"/>
        </w:rPr>
        <w:lastRenderedPageBreak/>
        <w:t>密信息</w:t>
      </w:r>
      <w:r w:rsidRPr="00366EFA">
        <w:rPr>
          <w:rFonts w:ascii="宋体" w:hAnsi="宋体" w:cs="Arial" w:hint="eastAsia"/>
          <w:color w:val="000000"/>
          <w:sz w:val="24"/>
        </w:rPr>
        <w:t>透露</w:t>
      </w:r>
      <w:r w:rsidRPr="00366EFA">
        <w:rPr>
          <w:rFonts w:ascii="宋体" w:hAnsi="宋体" w:cs="Arial"/>
          <w:color w:val="000000"/>
          <w:sz w:val="24"/>
        </w:rPr>
        <w:t>给其它任何人</w:t>
      </w:r>
      <w:r w:rsidRPr="00366EFA">
        <w:rPr>
          <w:rFonts w:ascii="宋体" w:hAnsi="宋体" w:cs="Arial" w:hint="eastAsia"/>
          <w:color w:val="000000"/>
          <w:sz w:val="24"/>
        </w:rPr>
        <w:t>。</w:t>
      </w:r>
      <w:r w:rsidRPr="00366EFA">
        <w:rPr>
          <w:rFonts w:ascii="宋体" w:hAnsi="宋体" w:cs="Arial"/>
          <w:color w:val="000000"/>
          <w:sz w:val="24"/>
        </w:rPr>
        <w:t>乙方应以适当方式要求其参与本项工作</w:t>
      </w:r>
      <w:r w:rsidRPr="00366EFA">
        <w:rPr>
          <w:rFonts w:ascii="宋体" w:hAnsi="宋体" w:cs="Arial" w:hint="eastAsia"/>
          <w:color w:val="000000"/>
          <w:sz w:val="24"/>
        </w:rPr>
        <w:t>的人员</w:t>
      </w:r>
      <w:r w:rsidRPr="00366EFA">
        <w:rPr>
          <w:rFonts w:ascii="宋体" w:hAnsi="宋体" w:cs="Arial"/>
          <w:color w:val="000000"/>
          <w:sz w:val="24"/>
        </w:rPr>
        <w:t>遵守本协议规定，若参与本项工作</w:t>
      </w:r>
      <w:r w:rsidRPr="00366EFA">
        <w:rPr>
          <w:rFonts w:ascii="宋体" w:hAnsi="宋体" w:cs="Arial" w:hint="eastAsia"/>
          <w:color w:val="000000"/>
          <w:sz w:val="24"/>
        </w:rPr>
        <w:t>的人员</w:t>
      </w:r>
      <w:r w:rsidRPr="00366EFA">
        <w:rPr>
          <w:rFonts w:ascii="宋体" w:hAnsi="宋体" w:cs="Arial"/>
          <w:color w:val="000000"/>
          <w:sz w:val="24"/>
        </w:rPr>
        <w:t>违反本协议规定，乙方应承担连带责任。</w:t>
      </w:r>
    </w:p>
    <w:p w14:paraId="5D6E6DD9"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3.5</w:t>
      </w:r>
      <w:r w:rsidRPr="00366EFA">
        <w:rPr>
          <w:rFonts w:ascii="宋体" w:hAnsi="宋体" w:cs="Arial"/>
          <w:color w:val="000000"/>
          <w:sz w:val="24"/>
        </w:rPr>
        <w:t>乙方</w:t>
      </w:r>
      <w:r w:rsidRPr="00366EFA">
        <w:rPr>
          <w:rFonts w:ascii="宋体" w:hAnsi="宋体" w:cs="Arial" w:hint="eastAsia"/>
          <w:color w:val="000000"/>
          <w:sz w:val="24"/>
        </w:rPr>
        <w:t>承诺，</w:t>
      </w:r>
      <w:r w:rsidRPr="00366EFA">
        <w:rPr>
          <w:rFonts w:ascii="宋体" w:hAnsi="宋体" w:cs="Arial"/>
          <w:color w:val="000000"/>
          <w:sz w:val="24"/>
        </w:rPr>
        <w:t>不向任何第三方</w:t>
      </w:r>
      <w:r w:rsidRPr="00366EFA">
        <w:rPr>
          <w:rFonts w:ascii="宋体" w:hAnsi="宋体" w:cs="Arial" w:hint="eastAsia"/>
          <w:color w:val="000000"/>
          <w:sz w:val="24"/>
        </w:rPr>
        <w:t>透露</w:t>
      </w:r>
      <w:r w:rsidRPr="00366EFA">
        <w:rPr>
          <w:rFonts w:ascii="宋体" w:hAnsi="宋体" w:cs="Arial"/>
          <w:color w:val="000000"/>
          <w:sz w:val="24"/>
        </w:rPr>
        <w:t>本协议的存在或本协议的任何内容。</w:t>
      </w:r>
    </w:p>
    <w:p w14:paraId="7078FAE4"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3.6</w:t>
      </w:r>
      <w:r w:rsidRPr="00366EFA">
        <w:rPr>
          <w:rFonts w:ascii="宋体" w:hAnsi="宋体" w:cs="Arial"/>
          <w:color w:val="000000"/>
          <w:sz w:val="24"/>
        </w:rPr>
        <w:t>乙方</w:t>
      </w:r>
      <w:r w:rsidRPr="00366EFA">
        <w:rPr>
          <w:rFonts w:ascii="宋体" w:hAnsi="宋体" w:cs="Arial" w:hint="eastAsia"/>
          <w:color w:val="000000"/>
          <w:sz w:val="24"/>
        </w:rPr>
        <w:t>承诺，未经</w:t>
      </w:r>
      <w:r w:rsidRPr="00366EFA">
        <w:rPr>
          <w:rFonts w:ascii="宋体" w:hAnsi="宋体" w:cs="Arial"/>
          <w:color w:val="000000"/>
          <w:sz w:val="24"/>
        </w:rPr>
        <w:t>甲方许可，乙方不处</w:t>
      </w:r>
      <w:r w:rsidRPr="00366EFA">
        <w:rPr>
          <w:rFonts w:ascii="宋体" w:hAnsi="宋体" w:cs="Arial" w:hint="eastAsia"/>
          <w:color w:val="000000"/>
          <w:sz w:val="24"/>
        </w:rPr>
        <w:t>理</w:t>
      </w:r>
      <w:r w:rsidRPr="00366EFA">
        <w:rPr>
          <w:rFonts w:ascii="宋体" w:hAnsi="宋体" w:cs="Arial"/>
          <w:color w:val="000000"/>
          <w:sz w:val="24"/>
        </w:rPr>
        <w:t>任何书面的或其他形</w:t>
      </w:r>
      <w:r w:rsidRPr="00366EFA">
        <w:rPr>
          <w:rFonts w:ascii="宋体" w:hAnsi="宋体" w:cs="Arial" w:hint="eastAsia"/>
          <w:color w:val="000000"/>
          <w:sz w:val="24"/>
        </w:rPr>
        <w:t>式</w:t>
      </w:r>
      <w:r w:rsidRPr="00366EFA">
        <w:rPr>
          <w:rFonts w:ascii="宋体" w:hAnsi="宋体" w:cs="Arial"/>
          <w:color w:val="000000"/>
          <w:sz w:val="24"/>
        </w:rPr>
        <w:t>的保密信息。</w:t>
      </w:r>
    </w:p>
    <w:p w14:paraId="6C3DED98"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4.</w:t>
      </w:r>
      <w:r w:rsidRPr="00366EFA">
        <w:rPr>
          <w:rFonts w:ascii="宋体" w:hAnsi="宋体"/>
          <w:b/>
          <w:color w:val="000000"/>
          <w:sz w:val="24"/>
        </w:rPr>
        <w:t>例外情况</w:t>
      </w:r>
    </w:p>
    <w:p w14:paraId="1ED0C84C"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4.1</w:t>
      </w:r>
      <w:r w:rsidRPr="00366EFA">
        <w:rPr>
          <w:rFonts w:ascii="宋体" w:hAnsi="宋体" w:cs="Arial"/>
          <w:color w:val="000000"/>
          <w:sz w:val="24"/>
        </w:rPr>
        <w:t>保密信息</w:t>
      </w:r>
      <w:r w:rsidRPr="00366EFA">
        <w:rPr>
          <w:rFonts w:ascii="宋体" w:hAnsi="宋体" w:cs="Arial" w:hint="eastAsia"/>
          <w:color w:val="000000"/>
          <w:sz w:val="24"/>
        </w:rPr>
        <w:t>不包括以下内容</w:t>
      </w:r>
      <w:r w:rsidRPr="00366EFA">
        <w:rPr>
          <w:rFonts w:ascii="宋体" w:hAnsi="宋体" w:cs="Arial"/>
          <w:color w:val="000000"/>
          <w:sz w:val="24"/>
        </w:rPr>
        <w:t>：</w:t>
      </w:r>
    </w:p>
    <w:p w14:paraId="4AA0CAA0"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4.1.1</w:t>
      </w:r>
      <w:r w:rsidRPr="00366EFA">
        <w:rPr>
          <w:rFonts w:ascii="宋体" w:hAnsi="宋体" w:cs="Arial"/>
          <w:color w:val="000000"/>
          <w:sz w:val="24"/>
        </w:rPr>
        <w:t>该保密信息已经被乙方之外的他方公开</w:t>
      </w:r>
      <w:r w:rsidRPr="00366EFA">
        <w:rPr>
          <w:rFonts w:ascii="宋体" w:hAnsi="宋体" w:cs="Arial" w:hint="eastAsia"/>
          <w:color w:val="000000"/>
          <w:sz w:val="24"/>
        </w:rPr>
        <w:t>，且</w:t>
      </w:r>
      <w:r w:rsidRPr="00366EFA">
        <w:rPr>
          <w:rFonts w:ascii="宋体" w:hAnsi="宋体" w:cs="Arial"/>
          <w:color w:val="000000"/>
          <w:sz w:val="24"/>
        </w:rPr>
        <w:t>有书面证明材料</w:t>
      </w:r>
      <w:r w:rsidRPr="00366EFA">
        <w:rPr>
          <w:rFonts w:ascii="宋体" w:hAnsi="宋体" w:cs="Arial" w:hint="eastAsia"/>
          <w:color w:val="000000"/>
          <w:sz w:val="24"/>
        </w:rPr>
        <w:t>。</w:t>
      </w:r>
    </w:p>
    <w:p w14:paraId="158A2CC0"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4.1.2</w:t>
      </w:r>
      <w:r w:rsidRPr="00366EFA">
        <w:rPr>
          <w:rFonts w:ascii="宋体" w:hAnsi="宋体" w:cs="Arial"/>
          <w:color w:val="000000"/>
          <w:sz w:val="24"/>
        </w:rPr>
        <w:t>乙方通过合法手段从第三方在未受到任何限制的情况下获得</w:t>
      </w:r>
      <w:r w:rsidRPr="00366EFA">
        <w:rPr>
          <w:rFonts w:ascii="宋体" w:hAnsi="宋体" w:cs="Arial" w:hint="eastAsia"/>
          <w:color w:val="000000"/>
          <w:sz w:val="24"/>
        </w:rPr>
        <w:t>或已公开的</w:t>
      </w:r>
      <w:r w:rsidRPr="00366EFA">
        <w:rPr>
          <w:rFonts w:ascii="宋体" w:hAnsi="宋体" w:cs="Arial"/>
          <w:color w:val="000000"/>
          <w:sz w:val="24"/>
        </w:rPr>
        <w:t>信息</w:t>
      </w:r>
      <w:r w:rsidRPr="00366EFA">
        <w:rPr>
          <w:rFonts w:ascii="宋体" w:hAnsi="宋体" w:cs="Arial" w:hint="eastAsia"/>
          <w:color w:val="000000"/>
          <w:sz w:val="24"/>
        </w:rPr>
        <w:t>，且</w:t>
      </w:r>
      <w:r w:rsidRPr="00366EFA">
        <w:rPr>
          <w:rFonts w:ascii="宋体" w:hAnsi="宋体" w:cs="Arial"/>
          <w:color w:val="000000"/>
          <w:sz w:val="24"/>
        </w:rPr>
        <w:t>有书面证明材料</w:t>
      </w:r>
      <w:r w:rsidRPr="00366EFA">
        <w:rPr>
          <w:rFonts w:ascii="宋体" w:hAnsi="宋体" w:cs="Arial" w:hint="eastAsia"/>
          <w:color w:val="000000"/>
          <w:sz w:val="24"/>
        </w:rPr>
        <w:t>。</w:t>
      </w:r>
    </w:p>
    <w:p w14:paraId="70E3864F"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4.1.3根据政府要求、命令和司法条例所披露的信息。</w:t>
      </w:r>
    </w:p>
    <w:p w14:paraId="63A46641"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5.</w:t>
      </w:r>
      <w:r w:rsidRPr="00366EFA">
        <w:rPr>
          <w:rFonts w:ascii="宋体" w:hAnsi="宋体"/>
          <w:b/>
          <w:color w:val="000000"/>
          <w:sz w:val="24"/>
        </w:rPr>
        <w:t>否认许可</w:t>
      </w:r>
    </w:p>
    <w:p w14:paraId="34F3B8A3"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color w:val="000000"/>
          <w:sz w:val="24"/>
        </w:rPr>
        <w:t>除非甲方明确地授权，乙方不能认为甲方授予其包含该保密信息的任何专利权、专利申请权、商标权、著作权、商业秘密或其它的知识产权。</w:t>
      </w:r>
    </w:p>
    <w:p w14:paraId="04FF03B5"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6.</w:t>
      </w:r>
      <w:r w:rsidRPr="00366EFA">
        <w:rPr>
          <w:rFonts w:ascii="宋体" w:hAnsi="宋体"/>
          <w:b/>
          <w:color w:val="000000"/>
          <w:sz w:val="24"/>
        </w:rPr>
        <w:t>保密期限</w:t>
      </w:r>
    </w:p>
    <w:p w14:paraId="463DFCF6"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6.1</w:t>
      </w:r>
      <w:r w:rsidRPr="00366EFA">
        <w:rPr>
          <w:rFonts w:ascii="宋体" w:hAnsi="宋体" w:cs="Arial"/>
          <w:color w:val="000000"/>
          <w:sz w:val="24"/>
        </w:rPr>
        <w:t>自本协议生效之日起，双方的合作交流都要符合本协议的条款。</w:t>
      </w:r>
    </w:p>
    <w:p w14:paraId="531E4AC6"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 xml:space="preserve">6.2 </w:t>
      </w:r>
      <w:r w:rsidRPr="00366EFA">
        <w:rPr>
          <w:rFonts w:ascii="宋体" w:hAnsi="宋体" w:cs="Arial"/>
          <w:color w:val="000000"/>
          <w:sz w:val="24"/>
        </w:rPr>
        <w:t>除非甲方通过书面通知明确说明本协议所涉及的某项保密信息可以</w:t>
      </w:r>
      <w:r w:rsidRPr="00366EFA">
        <w:rPr>
          <w:rFonts w:ascii="宋体" w:hAnsi="宋体" w:cs="Arial" w:hint="eastAsia"/>
          <w:color w:val="000000"/>
          <w:sz w:val="24"/>
        </w:rPr>
        <w:t>公开</w:t>
      </w:r>
      <w:r w:rsidRPr="00366EFA">
        <w:rPr>
          <w:rFonts w:ascii="宋体" w:hAnsi="宋体" w:cs="Arial"/>
          <w:color w:val="000000"/>
          <w:sz w:val="24"/>
        </w:rPr>
        <w:t>，乙方必须按照本协议</w:t>
      </w:r>
      <w:r w:rsidRPr="00366EFA">
        <w:rPr>
          <w:rFonts w:ascii="宋体" w:hAnsi="宋体" w:cs="Arial" w:hint="eastAsia"/>
          <w:color w:val="000000"/>
          <w:sz w:val="24"/>
        </w:rPr>
        <w:t>规定</w:t>
      </w:r>
      <w:r w:rsidRPr="00366EFA">
        <w:rPr>
          <w:rFonts w:ascii="宋体" w:hAnsi="宋体" w:cs="Arial"/>
          <w:color w:val="000000"/>
          <w:sz w:val="24"/>
        </w:rPr>
        <w:t>承担保密义务</w:t>
      </w:r>
      <w:r w:rsidRPr="00366EFA">
        <w:rPr>
          <w:rFonts w:ascii="宋体" w:hAnsi="宋体" w:cs="Arial" w:hint="eastAsia"/>
          <w:color w:val="000000"/>
          <w:sz w:val="24"/>
        </w:rPr>
        <w:t>。</w:t>
      </w:r>
    </w:p>
    <w:p w14:paraId="4C276CDD"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6.3信息</w:t>
      </w:r>
      <w:r w:rsidRPr="00366EFA">
        <w:rPr>
          <w:rFonts w:ascii="宋体" w:hAnsi="宋体" w:cs="Arial"/>
          <w:color w:val="000000"/>
          <w:sz w:val="24"/>
        </w:rPr>
        <w:t>保密期限不受本协议有效期限的限制。</w:t>
      </w:r>
    </w:p>
    <w:p w14:paraId="1F883972"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7.法律适用与</w:t>
      </w:r>
      <w:r w:rsidRPr="00366EFA">
        <w:rPr>
          <w:rFonts w:ascii="宋体" w:hAnsi="宋体"/>
          <w:b/>
          <w:color w:val="000000"/>
          <w:sz w:val="24"/>
        </w:rPr>
        <w:t>争议解决</w:t>
      </w:r>
    </w:p>
    <w:p w14:paraId="4810981D"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7.1本协议接受中国法律管辖并按中国法律法规解释。对因本协议项中的各方权利和义务而发生的任何争议，双方首先应</w:t>
      </w:r>
      <w:r w:rsidRPr="00366EFA">
        <w:rPr>
          <w:rFonts w:ascii="宋体" w:hAnsi="宋体" w:cs="Arial"/>
          <w:color w:val="000000"/>
          <w:sz w:val="24"/>
        </w:rPr>
        <w:t>本着友好协商的原则解决</w:t>
      </w:r>
      <w:r w:rsidRPr="00366EFA">
        <w:rPr>
          <w:rFonts w:ascii="宋体" w:hAnsi="宋体" w:cs="Arial" w:hint="eastAsia"/>
          <w:color w:val="000000"/>
          <w:sz w:val="24"/>
        </w:rPr>
        <w:t>。</w:t>
      </w:r>
    </w:p>
    <w:p w14:paraId="3FA8783C"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7.2</w:t>
      </w:r>
      <w:r w:rsidRPr="00366EFA">
        <w:rPr>
          <w:rFonts w:ascii="宋体" w:hAnsi="宋体" w:cs="Arial"/>
          <w:color w:val="000000"/>
          <w:sz w:val="24"/>
        </w:rPr>
        <w:t>如果双方通过协商不能达成一致，则提交仲裁委员会进行仲裁</w:t>
      </w:r>
      <w:r w:rsidRPr="00366EFA">
        <w:rPr>
          <w:rFonts w:ascii="宋体" w:hAnsi="宋体" w:cs="Arial" w:hint="eastAsia"/>
          <w:color w:val="000000"/>
          <w:sz w:val="24"/>
        </w:rPr>
        <w:t>。</w:t>
      </w:r>
    </w:p>
    <w:p w14:paraId="3D197E9F"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7.3</w:t>
      </w:r>
      <w:r w:rsidRPr="00366EFA">
        <w:rPr>
          <w:rFonts w:ascii="宋体" w:hAnsi="宋体" w:cs="Arial"/>
          <w:color w:val="000000"/>
          <w:sz w:val="24"/>
        </w:rPr>
        <w:t>在争议处理过程中，除正在协商或仲裁的部分外，协议的其他部分应继续执行。</w:t>
      </w:r>
    </w:p>
    <w:p w14:paraId="161B7806" w14:textId="77777777" w:rsidR="00CA7AB0" w:rsidRPr="00366EFA" w:rsidRDefault="00CA7AB0" w:rsidP="00CA7AB0">
      <w:pPr>
        <w:spacing w:line="360" w:lineRule="auto"/>
        <w:ind w:rightChars="88" w:right="185" w:firstLineChars="176" w:firstLine="424"/>
        <w:rPr>
          <w:rFonts w:ascii="宋体" w:hAnsi="宋体"/>
          <w:b/>
          <w:color w:val="000000"/>
          <w:sz w:val="24"/>
        </w:rPr>
      </w:pPr>
      <w:r w:rsidRPr="00366EFA">
        <w:rPr>
          <w:rFonts w:ascii="宋体" w:hAnsi="宋体" w:hint="eastAsia"/>
          <w:b/>
          <w:color w:val="000000"/>
          <w:sz w:val="24"/>
        </w:rPr>
        <w:t>8.</w:t>
      </w:r>
      <w:r w:rsidRPr="00366EFA">
        <w:rPr>
          <w:rFonts w:ascii="宋体" w:hAnsi="宋体"/>
          <w:b/>
          <w:color w:val="000000"/>
          <w:sz w:val="24"/>
        </w:rPr>
        <w:t>生效及其它事项</w:t>
      </w:r>
    </w:p>
    <w:p w14:paraId="36D844FD"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8.1</w:t>
      </w:r>
      <w:r w:rsidRPr="00366EFA">
        <w:rPr>
          <w:rFonts w:ascii="宋体" w:hAnsi="宋体" w:cs="Arial"/>
          <w:color w:val="000000"/>
          <w:sz w:val="24"/>
        </w:rPr>
        <w:t>本协议</w:t>
      </w:r>
      <w:r w:rsidRPr="00366EFA">
        <w:rPr>
          <w:rFonts w:ascii="宋体" w:hAnsi="宋体" w:cs="Arial" w:hint="eastAsia"/>
          <w:color w:val="000000"/>
          <w:sz w:val="24"/>
        </w:rPr>
        <w:t>自合同</w:t>
      </w:r>
      <w:r w:rsidRPr="00366EFA">
        <w:rPr>
          <w:rFonts w:ascii="宋体" w:hAnsi="宋体" w:cs="Arial"/>
          <w:color w:val="000000"/>
          <w:sz w:val="24"/>
        </w:rPr>
        <w:t>签订之日</w:t>
      </w:r>
      <w:r w:rsidRPr="00366EFA">
        <w:rPr>
          <w:rFonts w:ascii="宋体" w:hAnsi="宋体" w:cs="Arial" w:hint="eastAsia"/>
          <w:color w:val="000000"/>
          <w:sz w:val="24"/>
        </w:rPr>
        <w:t>起</w:t>
      </w:r>
      <w:r w:rsidRPr="00366EFA">
        <w:rPr>
          <w:rFonts w:ascii="宋体" w:hAnsi="宋体" w:cs="Arial"/>
          <w:color w:val="000000"/>
          <w:sz w:val="24"/>
        </w:rPr>
        <w:t>生效</w:t>
      </w:r>
      <w:r w:rsidRPr="00366EFA">
        <w:rPr>
          <w:rFonts w:ascii="宋体" w:hAnsi="宋体" w:cs="Arial" w:hint="eastAsia"/>
          <w:color w:val="000000"/>
          <w:sz w:val="24"/>
        </w:rPr>
        <w:t>。</w:t>
      </w:r>
    </w:p>
    <w:p w14:paraId="21DB6A57" w14:textId="77777777" w:rsidR="00CA7AB0" w:rsidRPr="00366EFA"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8.2</w:t>
      </w:r>
      <w:r w:rsidRPr="00366EFA">
        <w:rPr>
          <w:rFonts w:ascii="宋体" w:hAnsi="宋体" w:cs="Arial"/>
          <w:color w:val="000000"/>
          <w:sz w:val="24"/>
        </w:rPr>
        <w:t>本协议</w:t>
      </w:r>
      <w:r w:rsidRPr="00366EFA">
        <w:rPr>
          <w:rFonts w:ascii="宋体" w:hAnsi="宋体" w:cs="Arial" w:hint="eastAsia"/>
          <w:color w:val="000000"/>
          <w:sz w:val="24"/>
        </w:rPr>
        <w:t>及其</w:t>
      </w:r>
      <w:r w:rsidRPr="00366EFA">
        <w:rPr>
          <w:rFonts w:ascii="宋体" w:hAnsi="宋体" w:cs="Arial"/>
          <w:color w:val="000000"/>
          <w:sz w:val="24"/>
        </w:rPr>
        <w:t>附件</w:t>
      </w:r>
      <w:r w:rsidRPr="00366EFA">
        <w:rPr>
          <w:rFonts w:ascii="宋体" w:hAnsi="宋体" w:cs="Arial" w:hint="eastAsia"/>
          <w:color w:val="000000"/>
          <w:sz w:val="24"/>
        </w:rPr>
        <w:t>是本项目合同的有效组成部分，与合同其他部分具有相同的法律效力。</w:t>
      </w:r>
    </w:p>
    <w:p w14:paraId="43C3AD02" w14:textId="473E7B37" w:rsidR="00EC4EC0" w:rsidRPr="00CA7AB0" w:rsidRDefault="00CA7AB0" w:rsidP="00CA7AB0">
      <w:pPr>
        <w:spacing w:line="360" w:lineRule="auto"/>
        <w:ind w:firstLineChars="176" w:firstLine="422"/>
        <w:outlineLvl w:val="0"/>
        <w:rPr>
          <w:rFonts w:ascii="宋体" w:hAnsi="宋体" w:cs="Arial"/>
          <w:color w:val="000000"/>
          <w:sz w:val="24"/>
        </w:rPr>
      </w:pPr>
      <w:r w:rsidRPr="00366EFA">
        <w:rPr>
          <w:rFonts w:ascii="宋体" w:hAnsi="宋体" w:cs="Arial" w:hint="eastAsia"/>
          <w:color w:val="000000"/>
          <w:sz w:val="24"/>
        </w:rPr>
        <w:t>8.3</w:t>
      </w:r>
      <w:r w:rsidRPr="00366EFA">
        <w:rPr>
          <w:rFonts w:ascii="宋体" w:hAnsi="宋体" w:cs="Arial"/>
          <w:color w:val="000000"/>
          <w:sz w:val="24"/>
        </w:rPr>
        <w:t>未尽事宜由双方友好协商解决。</w:t>
      </w:r>
    </w:p>
    <w:p w14:paraId="207AB9C6" w14:textId="77777777" w:rsidR="00610447" w:rsidRDefault="00B1704F">
      <w:pPr>
        <w:spacing w:line="360" w:lineRule="auto"/>
        <w:jc w:val="center"/>
        <w:outlineLvl w:val="0"/>
        <w:rPr>
          <w:rFonts w:ascii="宋体" w:hAnsi="宋体"/>
          <w:b/>
          <w:sz w:val="36"/>
          <w:szCs w:val="36"/>
        </w:rPr>
      </w:pPr>
      <w:r>
        <w:rPr>
          <w:rFonts w:ascii="宋体" w:hAnsi="宋体"/>
          <w:b/>
          <w:sz w:val="36"/>
          <w:szCs w:val="36"/>
        </w:rPr>
        <w:br w:type="page"/>
      </w:r>
      <w:bookmarkStart w:id="828" w:name="_Toc163337455"/>
      <w:bookmarkStart w:id="829" w:name="_Toc100564793"/>
      <w:r>
        <w:rPr>
          <w:rFonts w:ascii="宋体" w:hAnsi="宋体"/>
          <w:b/>
          <w:sz w:val="36"/>
          <w:szCs w:val="36"/>
        </w:rPr>
        <w:lastRenderedPageBreak/>
        <w:t>第七章  投标文件格式</w:t>
      </w:r>
      <w:bookmarkEnd w:id="828"/>
      <w:bookmarkEnd w:id="829"/>
    </w:p>
    <w:p w14:paraId="1F35AC3C" w14:textId="77777777" w:rsidR="00610447" w:rsidRDefault="00610447">
      <w:pPr>
        <w:tabs>
          <w:tab w:val="left" w:pos="900"/>
          <w:tab w:val="left" w:pos="1980"/>
        </w:tabs>
        <w:snapToGrid w:val="0"/>
        <w:spacing w:line="360" w:lineRule="auto"/>
        <w:ind w:left="142"/>
        <w:rPr>
          <w:rFonts w:ascii="宋体" w:hAnsi="宋体"/>
          <w:b/>
          <w:sz w:val="24"/>
        </w:rPr>
      </w:pPr>
    </w:p>
    <w:p w14:paraId="691D4253" w14:textId="77777777" w:rsidR="00610447" w:rsidRDefault="00610447">
      <w:pPr>
        <w:tabs>
          <w:tab w:val="left" w:pos="900"/>
          <w:tab w:val="left" w:pos="1980"/>
        </w:tabs>
        <w:snapToGrid w:val="0"/>
        <w:spacing w:line="360" w:lineRule="auto"/>
        <w:ind w:left="142"/>
        <w:rPr>
          <w:rFonts w:ascii="宋体" w:hAnsi="宋体"/>
          <w:b/>
          <w:sz w:val="24"/>
        </w:rPr>
      </w:pPr>
    </w:p>
    <w:p w14:paraId="228663C3"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18AE021D"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6693D6F1" w14:textId="77777777" w:rsidR="00610447" w:rsidRDefault="00B1704F">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50A9D589" w14:textId="77777777" w:rsidR="00610447" w:rsidRDefault="00B1704F">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1E71B786" w14:textId="77777777" w:rsidR="00610447" w:rsidRDefault="00B1704F">
      <w:pPr>
        <w:widowControl/>
        <w:jc w:val="left"/>
        <w:rPr>
          <w:rFonts w:ascii="宋体" w:hAnsi="宋体"/>
          <w:sz w:val="24"/>
        </w:rPr>
      </w:pPr>
      <w:r>
        <w:rPr>
          <w:rFonts w:ascii="宋体" w:hAnsi="宋体"/>
          <w:sz w:val="24"/>
        </w:rPr>
        <w:br w:type="page"/>
      </w:r>
    </w:p>
    <w:p w14:paraId="0B9A3F7D" w14:textId="44017DE1" w:rsidR="00610447" w:rsidRDefault="00B1704F">
      <w:pPr>
        <w:keepNext/>
        <w:keepLines/>
        <w:autoSpaceDE w:val="0"/>
        <w:autoSpaceDN w:val="0"/>
        <w:adjustRightInd w:val="0"/>
        <w:spacing w:before="120" w:line="300" w:lineRule="auto"/>
        <w:jc w:val="left"/>
        <w:outlineLvl w:val="1"/>
        <w:rPr>
          <w:rFonts w:ascii="宋体" w:hAnsi="宋体"/>
          <w:b/>
          <w:kern w:val="0"/>
          <w:sz w:val="30"/>
          <w:szCs w:val="20"/>
        </w:rPr>
      </w:pPr>
      <w:bookmarkStart w:id="830" w:name="_Toc163337456"/>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ascii="宋体" w:hAnsi="宋体"/>
          <w:b/>
          <w:spacing w:val="20"/>
          <w:sz w:val="24"/>
        </w:rPr>
        <w:lastRenderedPageBreak/>
        <w:t>一、资格证明文件格式</w:t>
      </w:r>
      <w:bookmarkEnd w:id="830"/>
    </w:p>
    <w:p w14:paraId="37824D8A" w14:textId="77777777" w:rsidR="00610447" w:rsidRDefault="00610447">
      <w:pPr>
        <w:rPr>
          <w:rFonts w:ascii="宋体" w:hAnsi="宋体"/>
          <w:b/>
          <w:spacing w:val="20"/>
          <w:szCs w:val="21"/>
        </w:rPr>
      </w:pPr>
    </w:p>
    <w:p w14:paraId="1CE58AA4" w14:textId="77777777" w:rsidR="00610447" w:rsidRDefault="00B1704F">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2D047173" w14:textId="77777777" w:rsidR="00610447" w:rsidRDefault="00610447">
      <w:pPr>
        <w:jc w:val="center"/>
        <w:rPr>
          <w:rFonts w:ascii="宋体" w:hAnsi="宋体"/>
          <w:szCs w:val="21"/>
        </w:rPr>
      </w:pPr>
    </w:p>
    <w:p w14:paraId="1E810147"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561AB29F" w14:textId="77777777" w:rsidR="00610447" w:rsidRDefault="00B1704F">
      <w:pPr>
        <w:jc w:val="center"/>
        <w:rPr>
          <w:rFonts w:ascii="宋体" w:hAnsi="宋体"/>
          <w:b/>
          <w:spacing w:val="60"/>
          <w:sz w:val="52"/>
          <w:szCs w:val="52"/>
        </w:rPr>
      </w:pPr>
      <w:r>
        <w:rPr>
          <w:rFonts w:ascii="宋体" w:hAnsi="宋体"/>
          <w:b/>
          <w:spacing w:val="60"/>
          <w:sz w:val="52"/>
          <w:szCs w:val="52"/>
        </w:rPr>
        <w:t>（资格证明文件）</w:t>
      </w:r>
    </w:p>
    <w:p w14:paraId="59434F95" w14:textId="77777777" w:rsidR="00610447" w:rsidRDefault="00610447">
      <w:pPr>
        <w:ind w:firstLineChars="150" w:firstLine="542"/>
        <w:rPr>
          <w:rFonts w:ascii="宋体" w:hAnsi="宋体"/>
          <w:b/>
          <w:spacing w:val="20"/>
          <w:sz w:val="32"/>
          <w:szCs w:val="32"/>
        </w:rPr>
      </w:pPr>
    </w:p>
    <w:p w14:paraId="0650EE75" w14:textId="77777777" w:rsidR="00610447" w:rsidRDefault="00610447">
      <w:pPr>
        <w:ind w:firstLineChars="150" w:firstLine="542"/>
        <w:rPr>
          <w:rFonts w:ascii="宋体" w:hAnsi="宋体"/>
          <w:b/>
          <w:spacing w:val="20"/>
          <w:sz w:val="32"/>
          <w:szCs w:val="32"/>
        </w:rPr>
      </w:pPr>
    </w:p>
    <w:p w14:paraId="69D8C47C"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3BF6BBEA"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0393C4F2" w14:textId="77777777" w:rsidR="00610447" w:rsidRDefault="00610447">
      <w:pPr>
        <w:ind w:firstLineChars="150" w:firstLine="542"/>
        <w:rPr>
          <w:rFonts w:ascii="宋体" w:hAnsi="宋体"/>
          <w:b/>
          <w:spacing w:val="20"/>
          <w:sz w:val="32"/>
          <w:szCs w:val="32"/>
        </w:rPr>
      </w:pPr>
    </w:p>
    <w:p w14:paraId="56F72F96" w14:textId="77777777" w:rsidR="00610447" w:rsidRDefault="00610447">
      <w:pPr>
        <w:ind w:firstLineChars="150" w:firstLine="542"/>
        <w:rPr>
          <w:rFonts w:ascii="宋体" w:hAnsi="宋体"/>
          <w:b/>
          <w:spacing w:val="20"/>
          <w:sz w:val="32"/>
          <w:szCs w:val="32"/>
        </w:rPr>
      </w:pPr>
    </w:p>
    <w:p w14:paraId="63E965C1" w14:textId="77777777" w:rsidR="00610447" w:rsidRDefault="00610447">
      <w:pPr>
        <w:jc w:val="center"/>
        <w:rPr>
          <w:rFonts w:ascii="宋体" w:hAnsi="宋体"/>
          <w:b/>
          <w:sz w:val="32"/>
          <w:szCs w:val="32"/>
        </w:rPr>
      </w:pPr>
    </w:p>
    <w:p w14:paraId="0BF19C45" w14:textId="77777777" w:rsidR="00610447" w:rsidRDefault="00610447">
      <w:pPr>
        <w:jc w:val="center"/>
        <w:rPr>
          <w:rFonts w:ascii="宋体" w:hAnsi="宋体"/>
          <w:b/>
          <w:sz w:val="32"/>
          <w:szCs w:val="32"/>
        </w:rPr>
      </w:pPr>
    </w:p>
    <w:p w14:paraId="4F04BFE8" w14:textId="77777777" w:rsidR="00610447" w:rsidRDefault="00610447">
      <w:pPr>
        <w:jc w:val="center"/>
        <w:rPr>
          <w:rFonts w:ascii="宋体" w:hAnsi="宋体"/>
          <w:b/>
          <w:sz w:val="32"/>
          <w:szCs w:val="32"/>
        </w:rPr>
      </w:pPr>
    </w:p>
    <w:p w14:paraId="04431402" w14:textId="77777777" w:rsidR="00610447" w:rsidRDefault="00610447">
      <w:pPr>
        <w:jc w:val="center"/>
        <w:rPr>
          <w:rFonts w:ascii="宋体" w:hAnsi="宋体"/>
          <w:b/>
          <w:spacing w:val="20"/>
          <w:sz w:val="32"/>
          <w:szCs w:val="32"/>
        </w:rPr>
      </w:pPr>
    </w:p>
    <w:p w14:paraId="1C633359" w14:textId="77777777" w:rsidR="00610447" w:rsidRDefault="00610447">
      <w:pPr>
        <w:jc w:val="center"/>
        <w:rPr>
          <w:rFonts w:ascii="宋体" w:hAnsi="宋体"/>
          <w:b/>
          <w:spacing w:val="20"/>
          <w:sz w:val="32"/>
          <w:szCs w:val="32"/>
        </w:rPr>
      </w:pPr>
    </w:p>
    <w:p w14:paraId="24B58DAA" w14:textId="77777777" w:rsidR="00610447" w:rsidRDefault="00610447">
      <w:pPr>
        <w:jc w:val="center"/>
        <w:rPr>
          <w:rFonts w:ascii="宋体" w:hAnsi="宋体"/>
          <w:b/>
          <w:spacing w:val="20"/>
          <w:sz w:val="32"/>
          <w:szCs w:val="32"/>
        </w:rPr>
      </w:pPr>
    </w:p>
    <w:p w14:paraId="64086C4D"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322FB2FF" w14:textId="77777777" w:rsidR="00610447" w:rsidRDefault="00610447">
      <w:pPr>
        <w:jc w:val="center"/>
        <w:rPr>
          <w:rFonts w:ascii="宋体" w:hAnsi="宋体"/>
          <w:b/>
          <w:sz w:val="32"/>
          <w:szCs w:val="32"/>
        </w:rPr>
      </w:pPr>
    </w:p>
    <w:p w14:paraId="6AF29F20" w14:textId="77777777" w:rsidR="00610447" w:rsidRDefault="00B1704F">
      <w:pPr>
        <w:rPr>
          <w:rFonts w:ascii="宋体" w:hAnsi="宋体"/>
          <w:b/>
        </w:rPr>
      </w:pPr>
      <w:r>
        <w:rPr>
          <w:rFonts w:ascii="宋体" w:hAnsi="宋体"/>
          <w:b/>
          <w:spacing w:val="20"/>
          <w:sz w:val="32"/>
          <w:szCs w:val="32"/>
        </w:rPr>
        <w:br w:type="page"/>
      </w:r>
    </w:p>
    <w:p w14:paraId="78CF7B31" w14:textId="2B2F6846" w:rsidR="00610447" w:rsidRDefault="00B1704F">
      <w:pPr>
        <w:spacing w:line="360" w:lineRule="auto"/>
        <w:outlineLvl w:val="2"/>
        <w:rPr>
          <w:rFonts w:ascii="宋体" w:hAnsi="宋体"/>
          <w:color w:val="000000"/>
          <w:sz w:val="24"/>
          <w:szCs w:val="20"/>
        </w:rPr>
      </w:pPr>
      <w:bookmarkStart w:id="831"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831"/>
    </w:p>
    <w:p w14:paraId="4AB60EA5" w14:textId="28816289" w:rsidR="00610447" w:rsidRDefault="00B1704F">
      <w:pPr>
        <w:spacing w:line="360" w:lineRule="auto"/>
        <w:outlineLvl w:val="2"/>
        <w:rPr>
          <w:rFonts w:ascii="宋体" w:hAnsi="宋体"/>
          <w:color w:val="000000"/>
          <w:sz w:val="24"/>
          <w:szCs w:val="20"/>
        </w:rPr>
      </w:pPr>
      <w:bookmarkStart w:id="832" w:name="_Toc163337458"/>
      <w:r>
        <w:rPr>
          <w:rFonts w:ascii="宋体" w:hAnsi="宋体"/>
          <w:color w:val="000000"/>
          <w:sz w:val="24"/>
          <w:szCs w:val="20"/>
        </w:rPr>
        <w:t>1-1营业执照等证明文件</w:t>
      </w:r>
      <w:bookmarkEnd w:id="832"/>
    </w:p>
    <w:p w14:paraId="455CB5EB" w14:textId="77777777" w:rsidR="00610447" w:rsidRDefault="00610447">
      <w:pPr>
        <w:tabs>
          <w:tab w:val="left" w:pos="1080"/>
        </w:tabs>
        <w:snapToGrid w:val="0"/>
        <w:rPr>
          <w:rFonts w:ascii="宋体" w:hAnsi="宋体"/>
          <w:sz w:val="24"/>
        </w:rPr>
      </w:pPr>
    </w:p>
    <w:p w14:paraId="10BBDA61" w14:textId="77777777" w:rsidR="00610447" w:rsidRDefault="00B1704F">
      <w:pPr>
        <w:widowControl/>
        <w:jc w:val="left"/>
        <w:rPr>
          <w:rFonts w:ascii="宋体" w:hAnsi="宋体"/>
          <w:color w:val="000000"/>
          <w:sz w:val="24"/>
          <w:szCs w:val="20"/>
        </w:rPr>
      </w:pPr>
      <w:r>
        <w:rPr>
          <w:rFonts w:ascii="宋体" w:hAnsi="宋体"/>
          <w:color w:val="000000"/>
          <w:sz w:val="24"/>
        </w:rPr>
        <w:br w:type="page"/>
      </w:r>
    </w:p>
    <w:p w14:paraId="11B58532" w14:textId="15D603F4" w:rsidR="00610447" w:rsidRDefault="00B1704F">
      <w:pPr>
        <w:pStyle w:val="30"/>
        <w:rPr>
          <w:rFonts w:hAnsi="宋体"/>
          <w:b w:val="0"/>
          <w:bCs/>
          <w:color w:val="000000"/>
          <w:u w:val="none"/>
        </w:rPr>
      </w:pPr>
      <w:bookmarkStart w:id="833" w:name="_Toc163337459"/>
      <w:r>
        <w:rPr>
          <w:rFonts w:hAnsi="宋体"/>
          <w:b w:val="0"/>
          <w:color w:val="000000"/>
          <w:u w:val="none"/>
        </w:rPr>
        <w:lastRenderedPageBreak/>
        <w:t>1-2 投标人资格声明书（实质性格式）</w:t>
      </w:r>
      <w:bookmarkEnd w:id="833"/>
    </w:p>
    <w:p w14:paraId="7BC38D5A" w14:textId="77777777" w:rsidR="00610447" w:rsidRDefault="00B1704F">
      <w:pPr>
        <w:jc w:val="center"/>
        <w:rPr>
          <w:rFonts w:ascii="宋体" w:hAnsi="宋体"/>
          <w:b/>
          <w:color w:val="000000"/>
          <w:sz w:val="36"/>
          <w:szCs w:val="36"/>
        </w:rPr>
      </w:pPr>
      <w:r>
        <w:rPr>
          <w:rFonts w:ascii="宋体" w:hAnsi="宋体" w:hint="eastAsia"/>
          <w:b/>
          <w:color w:val="000000"/>
          <w:sz w:val="36"/>
          <w:szCs w:val="36"/>
        </w:rPr>
        <w:t>投标人资格声明书</w:t>
      </w:r>
    </w:p>
    <w:p w14:paraId="1812ACC2" w14:textId="77777777" w:rsidR="00610447" w:rsidRDefault="00610447">
      <w:pPr>
        <w:tabs>
          <w:tab w:val="left" w:pos="5580"/>
        </w:tabs>
        <w:spacing w:line="360" w:lineRule="auto"/>
        <w:rPr>
          <w:rFonts w:ascii="宋体" w:hAnsi="宋体"/>
          <w:sz w:val="24"/>
        </w:rPr>
      </w:pPr>
    </w:p>
    <w:p w14:paraId="1F7A5A15" w14:textId="77777777" w:rsidR="00610447" w:rsidRDefault="00B1704F">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33DE95AC" w14:textId="77777777" w:rsidR="00610447" w:rsidRDefault="00B1704F">
      <w:pPr>
        <w:spacing w:line="360" w:lineRule="auto"/>
        <w:ind w:firstLineChars="200" w:firstLine="480"/>
        <w:rPr>
          <w:rFonts w:ascii="宋体" w:hAnsi="宋体"/>
          <w:sz w:val="24"/>
        </w:rPr>
      </w:pPr>
      <w:r>
        <w:rPr>
          <w:rFonts w:ascii="宋体" w:hAnsi="宋体"/>
          <w:sz w:val="24"/>
        </w:rPr>
        <w:t>在参与本次项目投标中，我单位承诺：</w:t>
      </w:r>
    </w:p>
    <w:p w14:paraId="7D20AA3E" w14:textId="77777777" w:rsidR="00610447" w:rsidRDefault="00B1704F">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693006A8" w14:textId="77777777" w:rsidR="00610447" w:rsidRDefault="00B1704F">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727C37DD" w14:textId="77777777" w:rsidR="00610447" w:rsidRDefault="00B1704F">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22781B83" w14:textId="77777777" w:rsidR="00610447" w:rsidRDefault="00B1704F">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C43EBD" w14:textId="77777777" w:rsidR="00610447" w:rsidRDefault="00B1704F">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27A7C3CF" w14:textId="77777777" w:rsidR="00610447" w:rsidRDefault="00B1704F">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6A0FAC72" w14:textId="77777777" w:rsidR="00610447" w:rsidRDefault="00B1704F">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76577FDB" w14:textId="77777777" w:rsidR="00610447" w:rsidRDefault="00610447">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610447" w14:paraId="1787CA22" w14:textId="77777777">
        <w:trPr>
          <w:trHeight w:val="430"/>
          <w:jc w:val="center"/>
        </w:trPr>
        <w:tc>
          <w:tcPr>
            <w:tcW w:w="950" w:type="dxa"/>
            <w:vAlign w:val="center"/>
          </w:tcPr>
          <w:p w14:paraId="15D0EAB9" w14:textId="77777777" w:rsidR="00610447" w:rsidRDefault="00B1704F">
            <w:pPr>
              <w:jc w:val="center"/>
              <w:rPr>
                <w:rFonts w:ascii="宋体" w:hAnsi="宋体"/>
                <w:sz w:val="24"/>
              </w:rPr>
            </w:pPr>
            <w:r>
              <w:rPr>
                <w:rFonts w:ascii="宋体" w:hAnsi="宋体"/>
                <w:sz w:val="24"/>
              </w:rPr>
              <w:t>序号</w:t>
            </w:r>
          </w:p>
        </w:tc>
        <w:tc>
          <w:tcPr>
            <w:tcW w:w="4574" w:type="dxa"/>
            <w:vAlign w:val="center"/>
          </w:tcPr>
          <w:p w14:paraId="0AC97FEB" w14:textId="77777777" w:rsidR="00610447" w:rsidRDefault="00B1704F">
            <w:pPr>
              <w:jc w:val="center"/>
              <w:rPr>
                <w:rFonts w:ascii="宋体" w:hAnsi="宋体"/>
                <w:sz w:val="24"/>
              </w:rPr>
            </w:pPr>
            <w:r>
              <w:rPr>
                <w:rFonts w:ascii="宋体" w:hAnsi="宋体"/>
                <w:sz w:val="24"/>
              </w:rPr>
              <w:t>单位名称</w:t>
            </w:r>
          </w:p>
        </w:tc>
        <w:tc>
          <w:tcPr>
            <w:tcW w:w="2976" w:type="dxa"/>
            <w:vAlign w:val="center"/>
          </w:tcPr>
          <w:p w14:paraId="6F3D2380" w14:textId="77777777" w:rsidR="00610447" w:rsidRDefault="00B1704F">
            <w:pPr>
              <w:jc w:val="center"/>
              <w:rPr>
                <w:rFonts w:ascii="宋体" w:hAnsi="宋体"/>
                <w:sz w:val="24"/>
              </w:rPr>
            </w:pPr>
            <w:r>
              <w:rPr>
                <w:rFonts w:ascii="宋体" w:hAnsi="宋体"/>
                <w:sz w:val="24"/>
              </w:rPr>
              <w:t>相互关系</w:t>
            </w:r>
          </w:p>
        </w:tc>
      </w:tr>
      <w:tr w:rsidR="00610447" w14:paraId="7048FB10" w14:textId="77777777">
        <w:trPr>
          <w:trHeight w:val="430"/>
          <w:jc w:val="center"/>
        </w:trPr>
        <w:tc>
          <w:tcPr>
            <w:tcW w:w="950" w:type="dxa"/>
            <w:vAlign w:val="center"/>
          </w:tcPr>
          <w:p w14:paraId="4F622BBB" w14:textId="77777777" w:rsidR="00610447" w:rsidRDefault="00B1704F">
            <w:pPr>
              <w:jc w:val="center"/>
              <w:rPr>
                <w:rFonts w:ascii="宋体" w:hAnsi="宋体"/>
                <w:sz w:val="24"/>
              </w:rPr>
            </w:pPr>
            <w:r>
              <w:rPr>
                <w:rFonts w:ascii="宋体" w:hAnsi="宋体"/>
                <w:sz w:val="24"/>
              </w:rPr>
              <w:t>1</w:t>
            </w:r>
          </w:p>
        </w:tc>
        <w:tc>
          <w:tcPr>
            <w:tcW w:w="4574" w:type="dxa"/>
            <w:vAlign w:val="center"/>
          </w:tcPr>
          <w:p w14:paraId="04347350" w14:textId="77777777" w:rsidR="00610447" w:rsidRDefault="00610447">
            <w:pPr>
              <w:jc w:val="center"/>
              <w:rPr>
                <w:rFonts w:ascii="宋体" w:hAnsi="宋体"/>
                <w:sz w:val="24"/>
              </w:rPr>
            </w:pPr>
          </w:p>
        </w:tc>
        <w:tc>
          <w:tcPr>
            <w:tcW w:w="2976" w:type="dxa"/>
            <w:vAlign w:val="center"/>
          </w:tcPr>
          <w:p w14:paraId="6B387763" w14:textId="77777777" w:rsidR="00610447" w:rsidRDefault="00610447">
            <w:pPr>
              <w:jc w:val="center"/>
              <w:rPr>
                <w:rFonts w:ascii="宋体" w:hAnsi="宋体"/>
                <w:sz w:val="24"/>
              </w:rPr>
            </w:pPr>
          </w:p>
        </w:tc>
      </w:tr>
      <w:tr w:rsidR="00610447" w14:paraId="3FB1DBD7" w14:textId="77777777">
        <w:trPr>
          <w:trHeight w:val="430"/>
          <w:jc w:val="center"/>
        </w:trPr>
        <w:tc>
          <w:tcPr>
            <w:tcW w:w="950" w:type="dxa"/>
            <w:vAlign w:val="center"/>
          </w:tcPr>
          <w:p w14:paraId="3AD47672" w14:textId="77777777" w:rsidR="00610447" w:rsidRDefault="00B1704F">
            <w:pPr>
              <w:jc w:val="center"/>
              <w:rPr>
                <w:rFonts w:ascii="宋体" w:hAnsi="宋体"/>
                <w:sz w:val="24"/>
              </w:rPr>
            </w:pPr>
            <w:r>
              <w:rPr>
                <w:rFonts w:ascii="宋体" w:hAnsi="宋体"/>
                <w:sz w:val="24"/>
              </w:rPr>
              <w:t>2</w:t>
            </w:r>
          </w:p>
        </w:tc>
        <w:tc>
          <w:tcPr>
            <w:tcW w:w="4574" w:type="dxa"/>
            <w:vAlign w:val="center"/>
          </w:tcPr>
          <w:p w14:paraId="03D0C0F8" w14:textId="77777777" w:rsidR="00610447" w:rsidRDefault="00610447">
            <w:pPr>
              <w:jc w:val="center"/>
              <w:rPr>
                <w:rFonts w:ascii="宋体" w:hAnsi="宋体"/>
                <w:sz w:val="24"/>
              </w:rPr>
            </w:pPr>
          </w:p>
        </w:tc>
        <w:tc>
          <w:tcPr>
            <w:tcW w:w="2976" w:type="dxa"/>
            <w:vAlign w:val="center"/>
          </w:tcPr>
          <w:p w14:paraId="7A879D7E" w14:textId="77777777" w:rsidR="00610447" w:rsidRDefault="00610447">
            <w:pPr>
              <w:jc w:val="center"/>
              <w:rPr>
                <w:rFonts w:ascii="宋体" w:hAnsi="宋体"/>
                <w:sz w:val="24"/>
              </w:rPr>
            </w:pPr>
          </w:p>
        </w:tc>
      </w:tr>
      <w:tr w:rsidR="00610447" w14:paraId="4AC21A77" w14:textId="77777777">
        <w:trPr>
          <w:trHeight w:val="430"/>
          <w:jc w:val="center"/>
        </w:trPr>
        <w:tc>
          <w:tcPr>
            <w:tcW w:w="950" w:type="dxa"/>
            <w:vAlign w:val="center"/>
          </w:tcPr>
          <w:p w14:paraId="254BA4B1" w14:textId="77777777" w:rsidR="00610447" w:rsidRDefault="00B1704F">
            <w:pPr>
              <w:jc w:val="center"/>
              <w:rPr>
                <w:rFonts w:ascii="宋体" w:hAnsi="宋体"/>
                <w:sz w:val="24"/>
              </w:rPr>
            </w:pPr>
            <w:r>
              <w:rPr>
                <w:rFonts w:ascii="宋体" w:hAnsi="宋体"/>
                <w:sz w:val="24"/>
              </w:rPr>
              <w:t>…</w:t>
            </w:r>
          </w:p>
        </w:tc>
        <w:tc>
          <w:tcPr>
            <w:tcW w:w="4574" w:type="dxa"/>
            <w:vAlign w:val="center"/>
          </w:tcPr>
          <w:p w14:paraId="61F9EF1E" w14:textId="77777777" w:rsidR="00610447" w:rsidRDefault="00610447">
            <w:pPr>
              <w:jc w:val="center"/>
              <w:rPr>
                <w:rFonts w:ascii="宋体" w:hAnsi="宋体"/>
                <w:sz w:val="24"/>
              </w:rPr>
            </w:pPr>
          </w:p>
        </w:tc>
        <w:tc>
          <w:tcPr>
            <w:tcW w:w="2976" w:type="dxa"/>
            <w:vAlign w:val="center"/>
          </w:tcPr>
          <w:p w14:paraId="4C57436A" w14:textId="77777777" w:rsidR="00610447" w:rsidRDefault="00610447">
            <w:pPr>
              <w:jc w:val="center"/>
              <w:rPr>
                <w:rFonts w:ascii="宋体" w:hAnsi="宋体"/>
                <w:sz w:val="24"/>
              </w:rPr>
            </w:pPr>
          </w:p>
        </w:tc>
      </w:tr>
    </w:tbl>
    <w:p w14:paraId="137E22B9" w14:textId="77777777" w:rsidR="00610447" w:rsidRDefault="00B1704F">
      <w:pPr>
        <w:ind w:firstLineChars="200" w:firstLine="480"/>
        <w:rPr>
          <w:rFonts w:ascii="宋体" w:hAnsi="宋体"/>
          <w:sz w:val="24"/>
          <w:szCs w:val="22"/>
        </w:rPr>
      </w:pPr>
      <w:r>
        <w:rPr>
          <w:rFonts w:ascii="宋体" w:hAnsi="宋体"/>
          <w:sz w:val="24"/>
        </w:rPr>
        <w:t>上述声明真实有效，否则我方负全部责任。</w:t>
      </w:r>
    </w:p>
    <w:p w14:paraId="6906BE5D" w14:textId="77777777" w:rsidR="00610447" w:rsidRDefault="00B1704F">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42C1E79A" w14:textId="77777777" w:rsidR="00610447" w:rsidRDefault="00B1704F">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23DED56A" w14:textId="77777777" w:rsidR="00610447" w:rsidRDefault="00B1704F">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36AE0E83" w14:textId="77777777" w:rsidR="00610447" w:rsidRDefault="00B1704F">
      <w:pPr>
        <w:widowControl/>
        <w:jc w:val="left"/>
        <w:rPr>
          <w:rFonts w:ascii="宋体" w:hAnsi="宋体"/>
          <w:sz w:val="24"/>
        </w:rPr>
      </w:pPr>
      <w:r>
        <w:rPr>
          <w:rFonts w:ascii="宋体" w:hAnsi="宋体"/>
          <w:sz w:val="24"/>
        </w:rPr>
        <w:lastRenderedPageBreak/>
        <w:br w:type="page"/>
      </w:r>
    </w:p>
    <w:p w14:paraId="4E6F8A9C" w14:textId="3FAC8ED3" w:rsidR="00610447" w:rsidRDefault="00B1704F">
      <w:pPr>
        <w:spacing w:line="360" w:lineRule="auto"/>
        <w:outlineLvl w:val="2"/>
        <w:rPr>
          <w:color w:val="000000"/>
          <w:sz w:val="24"/>
          <w:szCs w:val="20"/>
        </w:rPr>
      </w:pPr>
      <w:bookmarkStart w:id="834" w:name="_Toc163337460"/>
      <w:r>
        <w:rPr>
          <w:color w:val="000000"/>
          <w:sz w:val="24"/>
          <w:szCs w:val="20"/>
        </w:rPr>
        <w:lastRenderedPageBreak/>
        <w:t xml:space="preserve">2 </w:t>
      </w:r>
      <w:r>
        <w:rPr>
          <w:color w:val="000000"/>
          <w:sz w:val="24"/>
          <w:szCs w:val="20"/>
        </w:rPr>
        <w:t>落实政府采购政策需满足的资格要求（如有）</w:t>
      </w:r>
      <w:bookmarkEnd w:id="834"/>
    </w:p>
    <w:p w14:paraId="28256667" w14:textId="1F3098A8" w:rsidR="00610447" w:rsidRDefault="00B1704F">
      <w:pPr>
        <w:spacing w:line="360" w:lineRule="auto"/>
        <w:outlineLvl w:val="2"/>
        <w:rPr>
          <w:color w:val="000000"/>
          <w:sz w:val="24"/>
          <w:szCs w:val="20"/>
        </w:rPr>
      </w:pPr>
      <w:bookmarkStart w:id="835" w:name="_Toc163337461"/>
      <w:r>
        <w:rPr>
          <w:color w:val="000000"/>
          <w:sz w:val="24"/>
          <w:szCs w:val="20"/>
        </w:rPr>
        <w:t>2-1</w:t>
      </w:r>
      <w:r>
        <w:rPr>
          <w:color w:val="000000"/>
          <w:sz w:val="24"/>
          <w:szCs w:val="20"/>
        </w:rPr>
        <w:t>中小企业声明函</w:t>
      </w:r>
      <w:bookmarkEnd w:id="835"/>
    </w:p>
    <w:p w14:paraId="3DD64E31" w14:textId="77777777" w:rsidR="00610447" w:rsidRDefault="00610447">
      <w:pPr>
        <w:tabs>
          <w:tab w:val="left" w:pos="5580"/>
        </w:tabs>
        <w:spacing w:line="360" w:lineRule="auto"/>
        <w:rPr>
          <w:sz w:val="24"/>
        </w:rPr>
      </w:pPr>
    </w:p>
    <w:p w14:paraId="6182804C" w14:textId="77777777" w:rsidR="00610447" w:rsidRDefault="00B1704F">
      <w:pPr>
        <w:tabs>
          <w:tab w:val="left" w:pos="5580"/>
        </w:tabs>
        <w:spacing w:line="360" w:lineRule="auto"/>
        <w:rPr>
          <w:sz w:val="24"/>
        </w:rPr>
      </w:pPr>
      <w:r>
        <w:rPr>
          <w:sz w:val="24"/>
        </w:rPr>
        <w:t>说明：</w:t>
      </w:r>
    </w:p>
    <w:p w14:paraId="6680BCEC" w14:textId="77777777" w:rsidR="00610447" w:rsidRDefault="00B1704F">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73DC975A" w14:textId="77777777" w:rsidR="00610447" w:rsidRDefault="00B1704F">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70A74DEE" w14:textId="77777777" w:rsidR="00610447" w:rsidRDefault="00B1704F">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5D659593" w14:textId="77777777" w:rsidR="00610447" w:rsidRDefault="00B1704F">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1D281AD2" w14:textId="77777777" w:rsidR="00610447" w:rsidRDefault="00B1704F">
      <w:pPr>
        <w:tabs>
          <w:tab w:val="left" w:pos="5580"/>
        </w:tabs>
        <w:spacing w:line="360" w:lineRule="auto"/>
        <w:rPr>
          <w:color w:val="FF0000"/>
          <w:sz w:val="24"/>
        </w:rPr>
      </w:pPr>
      <w:r>
        <w:rPr>
          <w:rFonts w:hint="eastAsia"/>
          <w:color w:val="FF0000"/>
          <w:sz w:val="24"/>
        </w:rPr>
        <w:t>1</w:t>
      </w:r>
      <w:r>
        <w:rPr>
          <w:rFonts w:hint="eastAsia"/>
          <w:color w:val="FF0000"/>
          <w:sz w:val="24"/>
        </w:rPr>
        <w:t>）中小企业参加政府采购活动，应当出具此格式文件。《中小企业声明函》由参加政府采购活动的投标人出具。联合体投标的，《中小企业声明函》由牵头人出具。</w:t>
      </w:r>
    </w:p>
    <w:p w14:paraId="2699ABC7" w14:textId="77777777" w:rsidR="00610447" w:rsidRDefault="00B1704F">
      <w:pPr>
        <w:tabs>
          <w:tab w:val="left" w:pos="5580"/>
        </w:tabs>
        <w:spacing w:line="360" w:lineRule="auto"/>
        <w:rPr>
          <w:color w:val="FF0000"/>
          <w:sz w:val="24"/>
        </w:rPr>
      </w:pPr>
      <w:r>
        <w:rPr>
          <w:rFonts w:hint="eastAsia"/>
          <w:color w:val="FF0000"/>
          <w:sz w:val="24"/>
        </w:rPr>
        <w:t>2</w:t>
      </w:r>
      <w:r>
        <w:rPr>
          <w:rFonts w:hint="eastAsia"/>
          <w:color w:val="FF0000"/>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05FC1B0" w14:textId="77777777" w:rsidR="00610447" w:rsidRDefault="00B1704F">
      <w:pPr>
        <w:tabs>
          <w:tab w:val="left" w:pos="5580"/>
        </w:tabs>
        <w:spacing w:line="360" w:lineRule="auto"/>
        <w:rPr>
          <w:color w:val="FF0000"/>
          <w:sz w:val="24"/>
        </w:rPr>
      </w:pPr>
      <w:r>
        <w:rPr>
          <w:rFonts w:hint="eastAsia"/>
          <w:color w:val="FF0000"/>
          <w:sz w:val="24"/>
        </w:rPr>
        <w:t>3</w:t>
      </w:r>
      <w:r>
        <w:rPr>
          <w:rFonts w:hint="eastAsia"/>
          <w:color w:val="FF0000"/>
          <w:sz w:val="24"/>
        </w:rPr>
        <w:t>）对于多标的的采购项目，投标人应充分、准确地了解所投产品制造企业信息。对相关情况了解不清楚的，不建议填报本声明函。</w:t>
      </w:r>
    </w:p>
    <w:p w14:paraId="24967952" w14:textId="77777777" w:rsidR="00610447" w:rsidRDefault="00B1704F">
      <w:pPr>
        <w:tabs>
          <w:tab w:val="left" w:pos="5580"/>
        </w:tabs>
        <w:spacing w:line="360" w:lineRule="auto"/>
        <w:rPr>
          <w:color w:val="FF0000"/>
          <w:sz w:val="24"/>
        </w:rPr>
      </w:pPr>
      <w:r>
        <w:rPr>
          <w:rFonts w:hint="eastAsia"/>
          <w:color w:val="FF0000"/>
          <w:sz w:val="24"/>
        </w:rPr>
        <w:t>（</w:t>
      </w:r>
      <w:r>
        <w:rPr>
          <w:rFonts w:hint="eastAsia"/>
          <w:color w:val="FF0000"/>
          <w:sz w:val="24"/>
        </w:rPr>
        <w:t>5</w:t>
      </w:r>
      <w:r>
        <w:rPr>
          <w:rFonts w:hint="eastAsia"/>
          <w:color w:val="FF000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BB90659"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443549B7"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4B59D2F6" w14:textId="77777777" w:rsidR="00610447" w:rsidRDefault="00B1704F">
      <w:pPr>
        <w:widowControl/>
        <w:jc w:val="left"/>
        <w:rPr>
          <w:sz w:val="24"/>
        </w:rPr>
      </w:pPr>
      <w:r>
        <w:rPr>
          <w:sz w:val="24"/>
        </w:rPr>
        <w:br w:type="page"/>
      </w:r>
    </w:p>
    <w:p w14:paraId="4FFF0D45"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06ACEB1C"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C438E3"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2CC71A48"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481060" w14:textId="77777777" w:rsidR="00610447" w:rsidRDefault="00B1704F">
      <w:pPr>
        <w:spacing w:line="360" w:lineRule="auto"/>
        <w:ind w:firstLine="504"/>
        <w:rPr>
          <w:spacing w:val="6"/>
          <w:sz w:val="24"/>
        </w:rPr>
      </w:pPr>
      <w:r>
        <w:rPr>
          <w:spacing w:val="6"/>
          <w:sz w:val="24"/>
        </w:rPr>
        <w:t>……</w:t>
      </w:r>
    </w:p>
    <w:p w14:paraId="00A91303"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14B0F5C"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6799423E" w14:textId="77777777" w:rsidR="00610447" w:rsidRDefault="00610447">
      <w:pPr>
        <w:spacing w:line="360" w:lineRule="auto"/>
        <w:ind w:firstLine="504"/>
        <w:rPr>
          <w:spacing w:val="6"/>
          <w:sz w:val="24"/>
        </w:rPr>
      </w:pPr>
    </w:p>
    <w:p w14:paraId="7D8F39A2"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AA2F861"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91F9D3E" w14:textId="77777777" w:rsidR="00610447" w:rsidRDefault="00610447">
      <w:pPr>
        <w:spacing w:line="360" w:lineRule="auto"/>
        <w:ind w:right="360" w:firstLine="480"/>
        <w:jc w:val="right"/>
        <w:rPr>
          <w:color w:val="000000"/>
          <w:sz w:val="24"/>
        </w:rPr>
      </w:pPr>
    </w:p>
    <w:p w14:paraId="2CE0450B" w14:textId="77777777" w:rsidR="00610447" w:rsidRDefault="00610447">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5BA38957" w14:textId="77777777">
        <w:tc>
          <w:tcPr>
            <w:tcW w:w="8946" w:type="dxa"/>
          </w:tcPr>
          <w:p w14:paraId="32C57197"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BD8C67E" w14:textId="77777777" w:rsidR="00610447" w:rsidRDefault="00610447">
      <w:pPr>
        <w:autoSpaceDE w:val="0"/>
        <w:autoSpaceDN w:val="0"/>
        <w:adjustRightInd w:val="0"/>
        <w:ind w:firstLine="420"/>
        <w:jc w:val="left"/>
        <w:rPr>
          <w:sz w:val="24"/>
        </w:rPr>
      </w:pPr>
    </w:p>
    <w:p w14:paraId="36439B3A" w14:textId="77777777" w:rsidR="00610447" w:rsidRDefault="00610447">
      <w:pPr>
        <w:spacing w:line="360" w:lineRule="auto"/>
        <w:rPr>
          <w:color w:val="000000"/>
          <w:sz w:val="24"/>
        </w:rPr>
      </w:pPr>
    </w:p>
    <w:p w14:paraId="5AA6D689" w14:textId="77777777" w:rsidR="00610447" w:rsidRDefault="00B1704F">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4D813723" w14:textId="77777777" w:rsidR="00610447" w:rsidRDefault="00B1704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12D0CBC" w14:textId="77777777" w:rsidR="00610447" w:rsidRDefault="00B1704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684E6C06" w14:textId="77777777" w:rsidR="00610447" w:rsidRDefault="00B1704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3931965" w14:textId="77777777" w:rsidR="00610447" w:rsidRDefault="00610447">
      <w:pPr>
        <w:spacing w:line="360" w:lineRule="auto"/>
        <w:ind w:firstLine="504"/>
        <w:rPr>
          <w:spacing w:val="6"/>
          <w:sz w:val="24"/>
        </w:rPr>
      </w:pPr>
    </w:p>
    <w:p w14:paraId="5D41EACB" w14:textId="77777777" w:rsidR="00610447" w:rsidRDefault="00B1704F">
      <w:pPr>
        <w:spacing w:line="360" w:lineRule="auto"/>
        <w:ind w:firstLine="504"/>
        <w:rPr>
          <w:spacing w:val="6"/>
          <w:sz w:val="24"/>
        </w:rPr>
      </w:pPr>
      <w:r>
        <w:rPr>
          <w:spacing w:val="6"/>
          <w:sz w:val="24"/>
        </w:rPr>
        <w:t>……</w:t>
      </w:r>
    </w:p>
    <w:p w14:paraId="44D942F1" w14:textId="77777777" w:rsidR="00610447" w:rsidRDefault="00B1704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E9DF2E" w14:textId="77777777" w:rsidR="00610447" w:rsidRDefault="00B1704F">
      <w:pPr>
        <w:spacing w:line="360" w:lineRule="auto"/>
        <w:ind w:firstLine="504"/>
        <w:rPr>
          <w:spacing w:val="6"/>
          <w:sz w:val="24"/>
        </w:rPr>
      </w:pPr>
      <w:r>
        <w:rPr>
          <w:spacing w:val="6"/>
          <w:sz w:val="24"/>
        </w:rPr>
        <w:t>本企业对上述声明内容的真实性负责。如有虚假，将依法承担相应责任。</w:t>
      </w:r>
    </w:p>
    <w:p w14:paraId="7023DA6C" w14:textId="77777777" w:rsidR="00610447" w:rsidRDefault="00610447">
      <w:pPr>
        <w:spacing w:line="360" w:lineRule="auto"/>
        <w:ind w:right="360" w:firstLine="480"/>
        <w:jc w:val="right"/>
        <w:rPr>
          <w:color w:val="000000"/>
          <w:sz w:val="24"/>
        </w:rPr>
      </w:pPr>
    </w:p>
    <w:p w14:paraId="2A7F64F6" w14:textId="77777777" w:rsidR="00610447" w:rsidRDefault="00B1704F">
      <w:pPr>
        <w:spacing w:line="360" w:lineRule="auto"/>
        <w:ind w:right="360" w:firstLine="480"/>
        <w:jc w:val="right"/>
        <w:rPr>
          <w:color w:val="000000"/>
          <w:sz w:val="24"/>
        </w:rPr>
      </w:pPr>
      <w:r>
        <w:rPr>
          <w:color w:val="000000"/>
          <w:sz w:val="24"/>
        </w:rPr>
        <w:t>企业名称（盖章）：</w:t>
      </w:r>
      <w:r>
        <w:rPr>
          <w:color w:val="000000"/>
          <w:sz w:val="24"/>
        </w:rPr>
        <w:t>________</w:t>
      </w:r>
    </w:p>
    <w:p w14:paraId="7450F16E" w14:textId="77777777" w:rsidR="00610447" w:rsidRDefault="00B1704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04AEE6A" w14:textId="77777777" w:rsidR="00610447" w:rsidRDefault="00610447">
      <w:pPr>
        <w:adjustRightInd w:val="0"/>
        <w:snapToGrid w:val="0"/>
        <w:jc w:val="left"/>
        <w:rPr>
          <w:color w:val="000000"/>
          <w:sz w:val="24"/>
          <w:szCs w:val="21"/>
        </w:rPr>
      </w:pPr>
    </w:p>
    <w:p w14:paraId="35A93040" w14:textId="77777777" w:rsidR="00610447" w:rsidRDefault="00610447">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1F8C34D1" w14:textId="77777777">
        <w:tc>
          <w:tcPr>
            <w:tcW w:w="8946" w:type="dxa"/>
          </w:tcPr>
          <w:p w14:paraId="36ACD5A0" w14:textId="77777777" w:rsidR="00610447" w:rsidRDefault="00B1704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0D2F9A9" w14:textId="77777777" w:rsidR="00610447" w:rsidRDefault="00610447">
      <w:pPr>
        <w:adjustRightInd w:val="0"/>
        <w:snapToGrid w:val="0"/>
        <w:jc w:val="left"/>
        <w:rPr>
          <w:color w:val="000000"/>
          <w:szCs w:val="21"/>
          <w:vertAlign w:val="superscript"/>
        </w:rPr>
      </w:pPr>
    </w:p>
    <w:p w14:paraId="18C0AA07" w14:textId="77777777" w:rsidR="00610447" w:rsidRDefault="00610447">
      <w:pPr>
        <w:spacing w:line="360" w:lineRule="auto"/>
        <w:ind w:right="360" w:firstLine="480"/>
        <w:jc w:val="right"/>
        <w:rPr>
          <w:color w:val="000000"/>
          <w:sz w:val="24"/>
        </w:rPr>
      </w:pPr>
    </w:p>
    <w:p w14:paraId="32479C05" w14:textId="77777777" w:rsidR="00610447" w:rsidRDefault="00610447">
      <w:pPr>
        <w:spacing w:line="360" w:lineRule="auto"/>
        <w:ind w:right="360" w:firstLine="480"/>
        <w:jc w:val="right"/>
        <w:rPr>
          <w:color w:val="000000"/>
          <w:sz w:val="24"/>
        </w:rPr>
      </w:pPr>
    </w:p>
    <w:p w14:paraId="00393E9E" w14:textId="77777777" w:rsidR="00610447" w:rsidRDefault="00B1704F">
      <w:pPr>
        <w:spacing w:line="360" w:lineRule="auto"/>
        <w:outlineLvl w:val="2"/>
        <w:rPr>
          <w:color w:val="000000"/>
          <w:sz w:val="24"/>
          <w:szCs w:val="20"/>
        </w:rPr>
      </w:pPr>
      <w:r>
        <w:rPr>
          <w:color w:val="000000"/>
          <w:sz w:val="24"/>
          <w:szCs w:val="20"/>
        </w:rPr>
        <w:br w:type="page"/>
      </w:r>
    </w:p>
    <w:p w14:paraId="2F23DBDC" w14:textId="77777777" w:rsidR="00610447" w:rsidRDefault="00B1704F">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0DB66410" w14:textId="77777777" w:rsidR="00610447" w:rsidRDefault="00B1704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29297336" w14:textId="77777777" w:rsidR="00610447" w:rsidRDefault="00B1704F">
      <w:pPr>
        <w:spacing w:line="588" w:lineRule="exact"/>
        <w:ind w:firstLine="482"/>
        <w:rPr>
          <w:b/>
          <w:spacing w:val="6"/>
          <w:sz w:val="24"/>
        </w:rPr>
      </w:pPr>
      <w:r>
        <w:rPr>
          <w:b/>
          <w:sz w:val="24"/>
        </w:rPr>
        <w:t>□</w:t>
      </w:r>
      <w:r>
        <w:rPr>
          <w:b/>
          <w:spacing w:val="6"/>
          <w:sz w:val="24"/>
        </w:rPr>
        <w:t>不属于符合条件的残疾人福利性单位。</w:t>
      </w:r>
    </w:p>
    <w:p w14:paraId="36359757" w14:textId="77777777" w:rsidR="00610447" w:rsidRDefault="00B1704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0FBAB57" w14:textId="77777777" w:rsidR="00610447" w:rsidRDefault="00B1704F">
      <w:pPr>
        <w:spacing w:line="588" w:lineRule="exact"/>
        <w:ind w:firstLineChars="200" w:firstLine="506"/>
        <w:rPr>
          <w:spacing w:val="6"/>
          <w:sz w:val="24"/>
        </w:rPr>
      </w:pPr>
      <w:r>
        <w:rPr>
          <w:b/>
          <w:spacing w:val="6"/>
          <w:sz w:val="24"/>
        </w:rPr>
        <w:t>本单位对上述声明的真实性负责。如有虚假，将依法承担相应责任。</w:t>
      </w:r>
    </w:p>
    <w:p w14:paraId="11E8EE11" w14:textId="77777777" w:rsidR="00610447" w:rsidRDefault="00610447">
      <w:pPr>
        <w:spacing w:line="588" w:lineRule="exact"/>
        <w:ind w:firstLineChars="200" w:firstLine="504"/>
        <w:rPr>
          <w:spacing w:val="6"/>
          <w:sz w:val="24"/>
        </w:rPr>
      </w:pPr>
    </w:p>
    <w:p w14:paraId="3001C444" w14:textId="77777777" w:rsidR="00610447" w:rsidRDefault="00610447">
      <w:pPr>
        <w:spacing w:line="588" w:lineRule="exact"/>
        <w:ind w:firstLineChars="200" w:firstLine="504"/>
        <w:rPr>
          <w:spacing w:val="6"/>
          <w:sz w:val="24"/>
        </w:rPr>
      </w:pPr>
    </w:p>
    <w:p w14:paraId="4ED3201F"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48420AD" w14:textId="77777777" w:rsidR="00610447" w:rsidRDefault="00B1704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BE65767" w14:textId="77777777" w:rsidR="00610447" w:rsidRDefault="00B1704F">
      <w:pPr>
        <w:widowControl/>
        <w:jc w:val="left"/>
        <w:rPr>
          <w:color w:val="000000"/>
          <w:sz w:val="24"/>
          <w:szCs w:val="20"/>
        </w:rPr>
      </w:pPr>
      <w:r>
        <w:rPr>
          <w:color w:val="000000"/>
          <w:sz w:val="24"/>
          <w:szCs w:val="20"/>
        </w:rPr>
        <w:br w:type="page"/>
      </w:r>
    </w:p>
    <w:p w14:paraId="3EB3D9FE" w14:textId="675AB9B8" w:rsidR="00610447" w:rsidRDefault="00B1704F">
      <w:pPr>
        <w:spacing w:line="360" w:lineRule="auto"/>
        <w:outlineLvl w:val="2"/>
        <w:rPr>
          <w:color w:val="000000"/>
          <w:sz w:val="24"/>
          <w:szCs w:val="20"/>
        </w:rPr>
      </w:pPr>
      <w:bookmarkStart w:id="836" w:name="_Toc163337462"/>
      <w:r>
        <w:rPr>
          <w:color w:val="000000"/>
          <w:sz w:val="24"/>
          <w:szCs w:val="20"/>
        </w:rPr>
        <w:lastRenderedPageBreak/>
        <w:t>2-2</w:t>
      </w:r>
      <w:r>
        <w:rPr>
          <w:color w:val="000000"/>
          <w:sz w:val="24"/>
          <w:szCs w:val="20"/>
        </w:rPr>
        <w:t>拟分包情况说明及分包意向协议（类型一）（实质性格式）</w:t>
      </w:r>
      <w:bookmarkEnd w:id="836"/>
    </w:p>
    <w:p w14:paraId="14BEBB5E" w14:textId="77777777" w:rsidR="00610447" w:rsidRDefault="00610447">
      <w:pPr>
        <w:autoSpaceDE w:val="0"/>
        <w:autoSpaceDN w:val="0"/>
        <w:adjustRightInd w:val="0"/>
        <w:jc w:val="center"/>
        <w:rPr>
          <w:color w:val="000000"/>
          <w:sz w:val="30"/>
          <w:szCs w:val="30"/>
        </w:rPr>
      </w:pPr>
    </w:p>
    <w:p w14:paraId="7426D3AC"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1093551D"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F34F51A"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19CDDF8A" w14:textId="77777777">
        <w:trPr>
          <w:trHeight w:val="549"/>
          <w:jc w:val="center"/>
        </w:trPr>
        <w:tc>
          <w:tcPr>
            <w:tcW w:w="456" w:type="dxa"/>
            <w:shd w:val="clear" w:color="auto" w:fill="auto"/>
            <w:vAlign w:val="center"/>
          </w:tcPr>
          <w:p w14:paraId="2DABCFCC" w14:textId="77777777" w:rsidR="00610447" w:rsidRDefault="00B1704F">
            <w:pPr>
              <w:pStyle w:val="TableParagraph"/>
              <w:jc w:val="center"/>
              <w:rPr>
                <w:sz w:val="24"/>
              </w:rPr>
            </w:pPr>
            <w:proofErr w:type="spellStart"/>
            <w:r>
              <w:rPr>
                <w:sz w:val="24"/>
              </w:rPr>
              <w:t>序号</w:t>
            </w:r>
            <w:proofErr w:type="spellEnd"/>
          </w:p>
        </w:tc>
        <w:tc>
          <w:tcPr>
            <w:tcW w:w="1287" w:type="dxa"/>
            <w:shd w:val="clear" w:color="auto" w:fill="auto"/>
            <w:vAlign w:val="center"/>
          </w:tcPr>
          <w:p w14:paraId="334F8792" w14:textId="77777777" w:rsidR="00610447" w:rsidRDefault="00B1704F">
            <w:pPr>
              <w:pStyle w:val="TableParagraph"/>
              <w:jc w:val="center"/>
              <w:rPr>
                <w:sz w:val="24"/>
              </w:rPr>
            </w:pPr>
            <w:proofErr w:type="spellStart"/>
            <w:r>
              <w:rPr>
                <w:sz w:val="24"/>
              </w:rPr>
              <w:t>分包承担</w:t>
            </w:r>
            <w:proofErr w:type="spellEnd"/>
          </w:p>
          <w:p w14:paraId="0D10CA4D" w14:textId="77777777" w:rsidR="00610447" w:rsidRDefault="00B1704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582DB2C7" w14:textId="77777777" w:rsidR="00610447" w:rsidRDefault="00B1704F">
            <w:pPr>
              <w:pStyle w:val="TableParagraph"/>
              <w:jc w:val="center"/>
              <w:rPr>
                <w:sz w:val="24"/>
                <w:lang w:eastAsia="zh-CN"/>
              </w:rPr>
            </w:pPr>
            <w:r>
              <w:rPr>
                <w:sz w:val="24"/>
                <w:lang w:eastAsia="zh-CN"/>
              </w:rPr>
              <w:t>分包承担</w:t>
            </w:r>
          </w:p>
          <w:p w14:paraId="6C306F15" w14:textId="77777777" w:rsidR="00610447" w:rsidRDefault="00B1704F">
            <w:pPr>
              <w:pStyle w:val="TableParagraph"/>
              <w:jc w:val="center"/>
              <w:rPr>
                <w:sz w:val="24"/>
                <w:lang w:eastAsia="zh-CN"/>
              </w:rPr>
            </w:pPr>
            <w:r>
              <w:rPr>
                <w:sz w:val="24"/>
                <w:lang w:eastAsia="zh-CN"/>
              </w:rPr>
              <w:t>主体类型</w:t>
            </w:r>
          </w:p>
          <w:p w14:paraId="19225CF6"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655053C" w14:textId="77777777" w:rsidR="00610447" w:rsidRDefault="00B1704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16B6ADA9" w14:textId="77777777" w:rsidR="00610447" w:rsidRDefault="00B1704F">
            <w:pPr>
              <w:pStyle w:val="TableParagraph"/>
              <w:jc w:val="center"/>
              <w:rPr>
                <w:sz w:val="24"/>
              </w:rPr>
            </w:pPr>
            <w:proofErr w:type="spellStart"/>
            <w:r>
              <w:rPr>
                <w:sz w:val="24"/>
              </w:rPr>
              <w:t>拟分包</w:t>
            </w:r>
            <w:proofErr w:type="spellEnd"/>
          </w:p>
          <w:p w14:paraId="7930DE38" w14:textId="77777777" w:rsidR="00610447" w:rsidRDefault="00B1704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62CA0287" w14:textId="77777777" w:rsidR="00610447" w:rsidRDefault="00B1704F">
            <w:pPr>
              <w:pStyle w:val="TableParagraph"/>
              <w:jc w:val="center"/>
              <w:rPr>
                <w:sz w:val="24"/>
                <w:lang w:eastAsia="zh-CN"/>
              </w:rPr>
            </w:pPr>
            <w:r>
              <w:rPr>
                <w:sz w:val="24"/>
                <w:lang w:eastAsia="zh-CN"/>
              </w:rPr>
              <w:t>拟分包</w:t>
            </w:r>
          </w:p>
          <w:p w14:paraId="7ACFDC5E" w14:textId="77777777" w:rsidR="00610447" w:rsidRDefault="00B1704F">
            <w:pPr>
              <w:pStyle w:val="TableParagraph"/>
              <w:jc w:val="center"/>
              <w:rPr>
                <w:sz w:val="24"/>
                <w:lang w:eastAsia="zh-CN"/>
              </w:rPr>
            </w:pPr>
            <w:r>
              <w:rPr>
                <w:sz w:val="24"/>
                <w:lang w:eastAsia="zh-CN"/>
              </w:rPr>
              <w:t>合同金额</w:t>
            </w:r>
          </w:p>
          <w:p w14:paraId="1345EE7F"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7CDB4AC9" w14:textId="77777777" w:rsidR="00610447" w:rsidRDefault="00B1704F">
            <w:pPr>
              <w:pStyle w:val="TableParagraph"/>
              <w:jc w:val="center"/>
              <w:rPr>
                <w:sz w:val="24"/>
                <w:lang w:eastAsia="zh-CN"/>
              </w:rPr>
            </w:pPr>
            <w:r>
              <w:rPr>
                <w:sz w:val="24"/>
                <w:lang w:eastAsia="zh-CN"/>
              </w:rPr>
              <w:t>占该采购包</w:t>
            </w:r>
          </w:p>
          <w:p w14:paraId="03D0FA42" w14:textId="77777777" w:rsidR="00610447" w:rsidRDefault="00B1704F">
            <w:pPr>
              <w:pStyle w:val="TableParagraph"/>
              <w:jc w:val="center"/>
              <w:rPr>
                <w:b/>
                <w:sz w:val="24"/>
                <w:lang w:eastAsia="zh-CN"/>
              </w:rPr>
            </w:pPr>
            <w:r>
              <w:rPr>
                <w:rFonts w:hint="eastAsia"/>
                <w:b/>
                <w:sz w:val="24"/>
                <w:lang w:eastAsia="zh-CN"/>
              </w:rPr>
              <w:t>预算</w:t>
            </w:r>
            <w:r>
              <w:rPr>
                <w:b/>
                <w:sz w:val="24"/>
                <w:lang w:eastAsia="zh-CN"/>
              </w:rPr>
              <w:t>金额的</w:t>
            </w:r>
          </w:p>
          <w:p w14:paraId="031D658F" w14:textId="77777777" w:rsidR="00610447" w:rsidRDefault="00B1704F">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610447" w14:paraId="2BABC9DC" w14:textId="77777777">
        <w:trPr>
          <w:trHeight w:val="620"/>
          <w:jc w:val="center"/>
        </w:trPr>
        <w:tc>
          <w:tcPr>
            <w:tcW w:w="456" w:type="dxa"/>
            <w:shd w:val="clear" w:color="auto" w:fill="auto"/>
            <w:vAlign w:val="center"/>
          </w:tcPr>
          <w:p w14:paraId="0A057AA5"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0F3EB754"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740BCB8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38B2AB3"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0CF1BADF"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309AA613"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7E1EF0F"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719CE937" w14:textId="77777777" w:rsidR="00610447" w:rsidRDefault="00610447">
            <w:pPr>
              <w:pStyle w:val="TableParagraph"/>
              <w:jc w:val="center"/>
              <w:rPr>
                <w:rFonts w:ascii="Times New Roman"/>
                <w:sz w:val="30"/>
                <w:lang w:eastAsia="zh-CN"/>
              </w:rPr>
            </w:pPr>
          </w:p>
        </w:tc>
      </w:tr>
      <w:tr w:rsidR="00610447" w14:paraId="707CF9FC" w14:textId="77777777">
        <w:trPr>
          <w:trHeight w:val="620"/>
          <w:jc w:val="center"/>
        </w:trPr>
        <w:tc>
          <w:tcPr>
            <w:tcW w:w="456" w:type="dxa"/>
            <w:shd w:val="clear" w:color="auto" w:fill="auto"/>
            <w:vAlign w:val="center"/>
          </w:tcPr>
          <w:p w14:paraId="786BBF88"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589FB09A" w14:textId="77777777" w:rsidR="00610447" w:rsidRDefault="00610447">
            <w:pPr>
              <w:pStyle w:val="TableParagraph"/>
              <w:jc w:val="center"/>
              <w:rPr>
                <w:rFonts w:ascii="Times New Roman"/>
                <w:sz w:val="30"/>
              </w:rPr>
            </w:pPr>
          </w:p>
        </w:tc>
        <w:tc>
          <w:tcPr>
            <w:tcW w:w="1513" w:type="dxa"/>
            <w:shd w:val="clear" w:color="auto" w:fill="auto"/>
            <w:vAlign w:val="center"/>
          </w:tcPr>
          <w:p w14:paraId="0146E8E1"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860A68E"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4EE24C82"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5A9E0209"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7AC0FD84"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58CAA085" w14:textId="77777777" w:rsidR="00610447" w:rsidRDefault="00610447">
            <w:pPr>
              <w:pStyle w:val="TableParagraph"/>
              <w:jc w:val="center"/>
              <w:rPr>
                <w:rFonts w:ascii="Times New Roman"/>
                <w:sz w:val="30"/>
                <w:lang w:eastAsia="zh-CN"/>
              </w:rPr>
            </w:pPr>
          </w:p>
        </w:tc>
      </w:tr>
      <w:tr w:rsidR="00610447" w14:paraId="44C30956" w14:textId="77777777">
        <w:trPr>
          <w:trHeight w:val="620"/>
          <w:jc w:val="center"/>
        </w:trPr>
        <w:tc>
          <w:tcPr>
            <w:tcW w:w="456" w:type="dxa"/>
            <w:shd w:val="clear" w:color="auto" w:fill="auto"/>
            <w:vAlign w:val="center"/>
          </w:tcPr>
          <w:p w14:paraId="058F396D"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629ACE42" w14:textId="77777777" w:rsidR="00610447" w:rsidRDefault="00610447">
            <w:pPr>
              <w:pStyle w:val="TableParagraph"/>
              <w:jc w:val="center"/>
              <w:rPr>
                <w:rFonts w:ascii="Times New Roman"/>
                <w:sz w:val="30"/>
              </w:rPr>
            </w:pPr>
          </w:p>
        </w:tc>
        <w:tc>
          <w:tcPr>
            <w:tcW w:w="1513" w:type="dxa"/>
            <w:shd w:val="clear" w:color="auto" w:fill="auto"/>
            <w:vAlign w:val="center"/>
          </w:tcPr>
          <w:p w14:paraId="67E794A3" w14:textId="77777777" w:rsidR="00610447" w:rsidRDefault="00610447">
            <w:pPr>
              <w:pStyle w:val="TableParagraph"/>
              <w:tabs>
                <w:tab w:val="left" w:pos="235"/>
              </w:tabs>
              <w:jc w:val="center"/>
              <w:rPr>
                <w:sz w:val="24"/>
              </w:rPr>
            </w:pPr>
          </w:p>
        </w:tc>
        <w:tc>
          <w:tcPr>
            <w:tcW w:w="1125" w:type="dxa"/>
            <w:shd w:val="clear" w:color="auto" w:fill="auto"/>
            <w:vAlign w:val="center"/>
          </w:tcPr>
          <w:p w14:paraId="3A3E292D" w14:textId="77777777" w:rsidR="00610447" w:rsidRDefault="00610447">
            <w:pPr>
              <w:pStyle w:val="TableParagraph"/>
              <w:jc w:val="center"/>
              <w:rPr>
                <w:rFonts w:ascii="Times New Roman"/>
                <w:sz w:val="30"/>
              </w:rPr>
            </w:pPr>
          </w:p>
        </w:tc>
        <w:tc>
          <w:tcPr>
            <w:tcW w:w="1561" w:type="dxa"/>
            <w:shd w:val="clear" w:color="auto" w:fill="auto"/>
            <w:vAlign w:val="center"/>
          </w:tcPr>
          <w:p w14:paraId="7DBE75C4" w14:textId="77777777" w:rsidR="00610447" w:rsidRDefault="00610447">
            <w:pPr>
              <w:pStyle w:val="TableParagraph"/>
              <w:jc w:val="center"/>
              <w:rPr>
                <w:rFonts w:ascii="Times New Roman"/>
                <w:sz w:val="30"/>
              </w:rPr>
            </w:pPr>
          </w:p>
        </w:tc>
        <w:tc>
          <w:tcPr>
            <w:tcW w:w="1498" w:type="dxa"/>
            <w:shd w:val="clear" w:color="auto" w:fill="auto"/>
            <w:vAlign w:val="center"/>
          </w:tcPr>
          <w:p w14:paraId="0EB8D8EA" w14:textId="77777777" w:rsidR="00610447" w:rsidRDefault="00610447">
            <w:pPr>
              <w:pStyle w:val="TableParagraph"/>
              <w:jc w:val="center"/>
              <w:rPr>
                <w:rFonts w:ascii="Times New Roman"/>
                <w:sz w:val="30"/>
              </w:rPr>
            </w:pPr>
          </w:p>
        </w:tc>
        <w:tc>
          <w:tcPr>
            <w:tcW w:w="1564" w:type="dxa"/>
            <w:shd w:val="clear" w:color="auto" w:fill="auto"/>
            <w:vAlign w:val="center"/>
          </w:tcPr>
          <w:p w14:paraId="64665475" w14:textId="77777777" w:rsidR="00610447" w:rsidRDefault="00610447">
            <w:pPr>
              <w:pStyle w:val="TableParagraph"/>
              <w:jc w:val="center"/>
              <w:rPr>
                <w:rFonts w:ascii="Times New Roman"/>
                <w:sz w:val="30"/>
              </w:rPr>
            </w:pPr>
          </w:p>
        </w:tc>
      </w:tr>
      <w:tr w:rsidR="00610447" w14:paraId="7C88A5EF" w14:textId="77777777">
        <w:trPr>
          <w:trHeight w:val="620"/>
          <w:jc w:val="center"/>
        </w:trPr>
        <w:tc>
          <w:tcPr>
            <w:tcW w:w="5942" w:type="dxa"/>
            <w:gridSpan w:val="5"/>
            <w:shd w:val="clear" w:color="auto" w:fill="auto"/>
            <w:vAlign w:val="center"/>
          </w:tcPr>
          <w:p w14:paraId="0949F340"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75058AE8" w14:textId="77777777" w:rsidR="00610447" w:rsidRDefault="00610447">
            <w:pPr>
              <w:pStyle w:val="TableParagraph"/>
              <w:jc w:val="center"/>
              <w:rPr>
                <w:rFonts w:ascii="Times New Roman"/>
                <w:sz w:val="30"/>
              </w:rPr>
            </w:pPr>
          </w:p>
        </w:tc>
        <w:tc>
          <w:tcPr>
            <w:tcW w:w="1564" w:type="dxa"/>
            <w:shd w:val="clear" w:color="auto" w:fill="auto"/>
            <w:vAlign w:val="center"/>
          </w:tcPr>
          <w:p w14:paraId="70AECA02" w14:textId="77777777" w:rsidR="00610447" w:rsidRDefault="00610447">
            <w:pPr>
              <w:pStyle w:val="TableParagraph"/>
              <w:jc w:val="center"/>
              <w:rPr>
                <w:rFonts w:ascii="Times New Roman"/>
                <w:sz w:val="30"/>
              </w:rPr>
            </w:pPr>
          </w:p>
        </w:tc>
      </w:tr>
    </w:tbl>
    <w:p w14:paraId="2152C1BB" w14:textId="77777777" w:rsidR="00610447" w:rsidRDefault="00610447">
      <w:pPr>
        <w:adjustRightInd w:val="0"/>
        <w:snapToGrid w:val="0"/>
        <w:spacing w:line="360" w:lineRule="auto"/>
        <w:ind w:firstLineChars="200" w:firstLine="480"/>
        <w:jc w:val="left"/>
        <w:rPr>
          <w:sz w:val="24"/>
        </w:rPr>
      </w:pPr>
    </w:p>
    <w:p w14:paraId="7EDED8CE" w14:textId="77777777" w:rsidR="00610447" w:rsidRDefault="00610447">
      <w:pPr>
        <w:adjustRightInd w:val="0"/>
        <w:snapToGrid w:val="0"/>
        <w:spacing w:line="360" w:lineRule="auto"/>
        <w:jc w:val="left"/>
        <w:rPr>
          <w:sz w:val="24"/>
        </w:rPr>
      </w:pPr>
    </w:p>
    <w:p w14:paraId="463047AE" w14:textId="77777777" w:rsidR="00610447" w:rsidRDefault="00B1704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53AA6F7" w14:textId="77777777" w:rsidR="00610447" w:rsidRDefault="00B1704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762439E1" w14:textId="77777777" w:rsidR="00610447" w:rsidRDefault="00610447">
      <w:pPr>
        <w:adjustRightInd w:val="0"/>
        <w:snapToGrid w:val="0"/>
        <w:spacing w:line="360" w:lineRule="auto"/>
        <w:jc w:val="left"/>
        <w:rPr>
          <w:sz w:val="24"/>
        </w:rPr>
      </w:pPr>
    </w:p>
    <w:p w14:paraId="66CD5902" w14:textId="77777777" w:rsidR="00610447" w:rsidRDefault="00B1704F">
      <w:pPr>
        <w:adjustRightInd w:val="0"/>
        <w:snapToGrid w:val="0"/>
        <w:spacing w:line="360" w:lineRule="auto"/>
        <w:jc w:val="left"/>
        <w:rPr>
          <w:sz w:val="24"/>
        </w:rPr>
      </w:pPr>
      <w:r>
        <w:rPr>
          <w:sz w:val="24"/>
        </w:rPr>
        <w:t>说明：</w:t>
      </w:r>
    </w:p>
    <w:p w14:paraId="6EDC8DB2" w14:textId="77777777" w:rsidR="00610447" w:rsidRDefault="00B1704F">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1E34DC0E" w14:textId="77777777" w:rsidR="00610447" w:rsidRDefault="00B1704F">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6CEAB842" w14:textId="77777777" w:rsidR="00610447" w:rsidRDefault="00B1704F">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03ABBE81" w14:textId="77777777" w:rsidR="00610447" w:rsidRDefault="00B1704F">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6EB81E85" w14:textId="77777777" w:rsidR="00610447" w:rsidRDefault="00B1704F">
      <w:pPr>
        <w:adjustRightInd w:val="0"/>
        <w:snapToGrid w:val="0"/>
        <w:spacing w:line="360" w:lineRule="auto"/>
        <w:ind w:firstLineChars="200" w:firstLine="480"/>
        <w:jc w:val="left"/>
        <w:rPr>
          <w:sz w:val="24"/>
        </w:rPr>
      </w:pPr>
      <w:r>
        <w:rPr>
          <w:sz w:val="24"/>
        </w:rPr>
        <w:t>甲方（投标人）：</w:t>
      </w:r>
      <w:r>
        <w:rPr>
          <w:sz w:val="24"/>
        </w:rPr>
        <w:t>________</w:t>
      </w:r>
    </w:p>
    <w:p w14:paraId="2877D558" w14:textId="77777777" w:rsidR="00610447" w:rsidRDefault="00B1704F">
      <w:pPr>
        <w:adjustRightInd w:val="0"/>
        <w:snapToGrid w:val="0"/>
        <w:spacing w:line="360" w:lineRule="auto"/>
        <w:ind w:firstLineChars="200" w:firstLine="480"/>
        <w:jc w:val="left"/>
        <w:rPr>
          <w:sz w:val="24"/>
        </w:rPr>
      </w:pPr>
      <w:r>
        <w:rPr>
          <w:sz w:val="24"/>
        </w:rPr>
        <w:t>乙方（拟分包单位）：</w:t>
      </w:r>
      <w:r>
        <w:rPr>
          <w:sz w:val="24"/>
        </w:rPr>
        <w:t>________</w:t>
      </w:r>
    </w:p>
    <w:p w14:paraId="184062B8" w14:textId="77777777" w:rsidR="00610447" w:rsidRDefault="00B1704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917E6D6" w14:textId="77777777" w:rsidR="00610447" w:rsidRDefault="00B1704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4FF9036" w14:textId="77777777" w:rsidR="00610447" w:rsidRDefault="00B1704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7B4C33D1" w14:textId="77777777" w:rsidR="00610447" w:rsidRDefault="00B1704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356CCEB7" w14:textId="77777777" w:rsidR="00610447" w:rsidRDefault="00B1704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A430AA3" w14:textId="77777777" w:rsidR="00610447" w:rsidRDefault="00610447">
      <w:pPr>
        <w:spacing w:line="360" w:lineRule="auto"/>
        <w:ind w:firstLine="471"/>
        <w:rPr>
          <w:b/>
          <w:color w:val="000000"/>
          <w:sz w:val="24"/>
        </w:rPr>
      </w:pPr>
    </w:p>
    <w:p w14:paraId="68FBE5FB" w14:textId="77777777" w:rsidR="00610447" w:rsidRDefault="00B1704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2B2B510" w14:textId="77777777" w:rsidR="00610447" w:rsidRDefault="00610447">
      <w:pPr>
        <w:spacing w:line="360" w:lineRule="auto"/>
        <w:ind w:left="480"/>
        <w:jc w:val="right"/>
        <w:rPr>
          <w:color w:val="000000"/>
          <w:sz w:val="24"/>
        </w:rPr>
      </w:pPr>
    </w:p>
    <w:p w14:paraId="3CD8E959" w14:textId="77777777" w:rsidR="00610447" w:rsidRDefault="00B1704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87CE08F" w14:textId="77777777" w:rsidR="00610447" w:rsidRDefault="00610447">
      <w:pPr>
        <w:tabs>
          <w:tab w:val="left" w:pos="8280"/>
        </w:tabs>
        <w:spacing w:line="360" w:lineRule="auto"/>
        <w:ind w:firstLine="480"/>
        <w:rPr>
          <w:color w:val="000000"/>
          <w:sz w:val="24"/>
        </w:rPr>
      </w:pPr>
    </w:p>
    <w:p w14:paraId="37780D22" w14:textId="77777777" w:rsidR="00610447" w:rsidRDefault="00B1704F">
      <w:pPr>
        <w:tabs>
          <w:tab w:val="left" w:pos="8280"/>
        </w:tabs>
        <w:spacing w:line="360" w:lineRule="auto"/>
        <w:rPr>
          <w:color w:val="000000"/>
          <w:sz w:val="24"/>
        </w:rPr>
        <w:sectPr w:rsidR="00610447">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139C99F6" w14:textId="53E60466" w:rsidR="00610447" w:rsidRDefault="00B1704F">
      <w:pPr>
        <w:spacing w:line="360" w:lineRule="auto"/>
        <w:outlineLvl w:val="2"/>
        <w:rPr>
          <w:color w:val="000000"/>
          <w:sz w:val="24"/>
          <w:szCs w:val="20"/>
        </w:rPr>
      </w:pPr>
      <w:bookmarkStart w:id="837" w:name="_Toc163337463"/>
      <w:r>
        <w:rPr>
          <w:color w:val="000000"/>
          <w:sz w:val="24"/>
          <w:szCs w:val="20"/>
        </w:rPr>
        <w:lastRenderedPageBreak/>
        <w:t xml:space="preserve">2-3 </w:t>
      </w:r>
      <w:r>
        <w:rPr>
          <w:sz w:val="24"/>
        </w:rPr>
        <w:t>其它落实政府采购政策的资格要求</w:t>
      </w:r>
      <w:r>
        <w:rPr>
          <w:color w:val="000000"/>
          <w:sz w:val="24"/>
          <w:szCs w:val="20"/>
        </w:rPr>
        <w:t>（如有）</w:t>
      </w:r>
      <w:bookmarkEnd w:id="837"/>
    </w:p>
    <w:p w14:paraId="79CB2637" w14:textId="77777777" w:rsidR="00610447" w:rsidRDefault="00610447">
      <w:pPr>
        <w:widowControl/>
        <w:jc w:val="left"/>
        <w:rPr>
          <w:sz w:val="24"/>
        </w:rPr>
      </w:pPr>
    </w:p>
    <w:p w14:paraId="01860080" w14:textId="77777777" w:rsidR="00610447" w:rsidRDefault="00B1704F">
      <w:pPr>
        <w:widowControl/>
        <w:jc w:val="left"/>
        <w:rPr>
          <w:sz w:val="24"/>
        </w:rPr>
      </w:pPr>
      <w:r>
        <w:rPr>
          <w:sz w:val="24"/>
        </w:rPr>
        <w:br w:type="page"/>
      </w:r>
    </w:p>
    <w:p w14:paraId="0CCDCD00" w14:textId="7D6798E0" w:rsidR="00610447" w:rsidRDefault="00B1704F">
      <w:pPr>
        <w:spacing w:line="360" w:lineRule="auto"/>
        <w:outlineLvl w:val="2"/>
        <w:rPr>
          <w:sz w:val="24"/>
        </w:rPr>
      </w:pPr>
      <w:bookmarkStart w:id="838" w:name="_Toc163337464"/>
      <w:r>
        <w:rPr>
          <w:color w:val="000000"/>
          <w:sz w:val="24"/>
          <w:szCs w:val="20"/>
        </w:rPr>
        <w:lastRenderedPageBreak/>
        <w:t xml:space="preserve">3 </w:t>
      </w:r>
      <w:r>
        <w:rPr>
          <w:sz w:val="24"/>
        </w:rPr>
        <w:t>本项目的特定资格要求</w:t>
      </w:r>
      <w:r>
        <w:rPr>
          <w:color w:val="000000"/>
          <w:sz w:val="24"/>
          <w:szCs w:val="20"/>
        </w:rPr>
        <w:t>（如有）</w:t>
      </w:r>
      <w:bookmarkEnd w:id="838"/>
    </w:p>
    <w:p w14:paraId="4E3E29B4" w14:textId="248FCE79" w:rsidR="00610447" w:rsidRDefault="00B1704F">
      <w:pPr>
        <w:spacing w:line="360" w:lineRule="auto"/>
        <w:outlineLvl w:val="2"/>
        <w:rPr>
          <w:color w:val="000000"/>
          <w:sz w:val="24"/>
          <w:szCs w:val="20"/>
        </w:rPr>
      </w:pPr>
      <w:bookmarkStart w:id="839" w:name="_Toc163337465"/>
      <w:r>
        <w:rPr>
          <w:color w:val="000000"/>
          <w:sz w:val="24"/>
          <w:szCs w:val="20"/>
        </w:rPr>
        <w:t>3-1</w:t>
      </w:r>
      <w:r>
        <w:rPr>
          <w:color w:val="000000"/>
          <w:sz w:val="24"/>
          <w:szCs w:val="20"/>
        </w:rPr>
        <w:t>联合协议（如有）（实质性格式）</w:t>
      </w:r>
      <w:bookmarkEnd w:id="839"/>
    </w:p>
    <w:p w14:paraId="41D2C647"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4E0D78E5" w14:textId="77777777" w:rsidR="00610447" w:rsidRDefault="00B1704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75E3C0A1" w14:textId="77777777" w:rsidR="00610447" w:rsidRDefault="00B1704F">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3D61DFB8" w14:textId="77777777" w:rsidR="00610447" w:rsidRDefault="00B1704F">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6ED059CD" w14:textId="77777777" w:rsidR="00610447" w:rsidRDefault="00B1704F">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4A120402" w14:textId="77777777" w:rsidR="00610447" w:rsidRDefault="00B1704F">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3030A85B" w14:textId="77777777" w:rsidR="00610447" w:rsidRDefault="00B1704F">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5B7668D" w14:textId="77777777" w:rsidR="00610447" w:rsidRDefault="00B1704F">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7E6119A" w14:textId="77777777" w:rsidR="00610447" w:rsidRDefault="00B1704F">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503E2DBE" w14:textId="77777777" w:rsidR="00610447" w:rsidRDefault="00B1704F">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7C6DA1F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EBA008"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E670CFA" w14:textId="77777777" w:rsidR="00610447" w:rsidRDefault="00B1704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4269A3E5" w14:textId="77777777" w:rsidR="00610447" w:rsidRDefault="00B1704F">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69C15032" w14:textId="77777777" w:rsidR="00610447" w:rsidRDefault="00B1704F">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382E7D5C" w14:textId="77777777" w:rsidR="00610447" w:rsidRDefault="00B1704F">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w:t>
      </w:r>
      <w:r>
        <w:rPr>
          <w:bCs/>
          <w:color w:val="000000"/>
          <w:sz w:val="24"/>
        </w:rPr>
        <w:lastRenderedPageBreak/>
        <w:t>终止。</w:t>
      </w:r>
      <w:r>
        <w:rPr>
          <w:color w:val="000000"/>
          <w:sz w:val="24"/>
        </w:rPr>
        <w:br w:type="page"/>
      </w:r>
    </w:p>
    <w:p w14:paraId="6A8BFB2D" w14:textId="77777777" w:rsidR="00610447" w:rsidRDefault="00B1704F">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172FD580"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11E5569" w14:textId="77777777" w:rsidR="00610447" w:rsidRDefault="00610447">
      <w:pPr>
        <w:spacing w:line="360" w:lineRule="auto"/>
        <w:ind w:firstLine="471"/>
        <w:rPr>
          <w:color w:val="000000"/>
          <w:sz w:val="24"/>
        </w:rPr>
      </w:pPr>
    </w:p>
    <w:p w14:paraId="23BF62AE" w14:textId="77777777" w:rsidR="00610447" w:rsidRDefault="00610447">
      <w:pPr>
        <w:spacing w:line="360" w:lineRule="auto"/>
        <w:ind w:firstLine="471"/>
        <w:rPr>
          <w:color w:val="000000"/>
          <w:sz w:val="24"/>
        </w:rPr>
      </w:pPr>
    </w:p>
    <w:p w14:paraId="00397645" w14:textId="77777777" w:rsidR="00610447" w:rsidRDefault="00B1704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377AEC5D" w14:textId="77777777" w:rsidR="00610447" w:rsidRDefault="00B1704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01CA8794" w14:textId="77777777" w:rsidR="00610447" w:rsidRDefault="00610447">
      <w:pPr>
        <w:spacing w:line="360" w:lineRule="auto"/>
        <w:ind w:firstLine="471"/>
        <w:rPr>
          <w:color w:val="000000"/>
          <w:sz w:val="24"/>
        </w:rPr>
      </w:pPr>
    </w:p>
    <w:p w14:paraId="51BFE7D2" w14:textId="77777777" w:rsidR="00610447" w:rsidRDefault="00610447">
      <w:pPr>
        <w:spacing w:line="360" w:lineRule="auto"/>
        <w:ind w:firstLine="471"/>
        <w:rPr>
          <w:color w:val="000000"/>
          <w:sz w:val="24"/>
        </w:rPr>
      </w:pPr>
    </w:p>
    <w:p w14:paraId="4A2D3FD4" w14:textId="77777777" w:rsidR="00610447" w:rsidRDefault="00610447">
      <w:pPr>
        <w:spacing w:line="360" w:lineRule="auto"/>
        <w:ind w:left="480"/>
        <w:jc w:val="right"/>
        <w:rPr>
          <w:color w:val="000000"/>
          <w:sz w:val="24"/>
        </w:rPr>
      </w:pPr>
    </w:p>
    <w:p w14:paraId="44F67F02" w14:textId="77777777" w:rsidR="00610447" w:rsidRDefault="00B1704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F734525" w14:textId="77777777" w:rsidR="00610447" w:rsidRDefault="00610447">
      <w:pPr>
        <w:spacing w:line="360" w:lineRule="auto"/>
        <w:ind w:left="480"/>
        <w:jc w:val="right"/>
        <w:rPr>
          <w:b/>
          <w:color w:val="000000"/>
          <w:sz w:val="24"/>
        </w:rPr>
      </w:pPr>
    </w:p>
    <w:p w14:paraId="443078FA" w14:textId="77777777" w:rsidR="00610447" w:rsidRDefault="00610447">
      <w:pPr>
        <w:tabs>
          <w:tab w:val="left" w:pos="8280"/>
        </w:tabs>
        <w:spacing w:line="360" w:lineRule="auto"/>
        <w:ind w:firstLine="480"/>
        <w:rPr>
          <w:color w:val="000000"/>
          <w:sz w:val="24"/>
        </w:rPr>
      </w:pPr>
    </w:p>
    <w:p w14:paraId="129DF52D" w14:textId="77777777" w:rsidR="00610447" w:rsidRDefault="00610447">
      <w:pPr>
        <w:tabs>
          <w:tab w:val="left" w:pos="8280"/>
        </w:tabs>
        <w:spacing w:line="360" w:lineRule="auto"/>
        <w:ind w:firstLine="480"/>
        <w:rPr>
          <w:color w:val="000000"/>
          <w:sz w:val="24"/>
        </w:rPr>
      </w:pPr>
    </w:p>
    <w:p w14:paraId="50D37778" w14:textId="77777777" w:rsidR="00610447" w:rsidRDefault="00B1704F">
      <w:pPr>
        <w:spacing w:line="360" w:lineRule="auto"/>
        <w:ind w:leftChars="228" w:left="719" w:hangingChars="100" w:hanging="240"/>
        <w:rPr>
          <w:sz w:val="24"/>
        </w:rPr>
      </w:pPr>
      <w:r>
        <w:rPr>
          <w:color w:val="000000"/>
          <w:sz w:val="24"/>
        </w:rPr>
        <w:t>注：联合体各方成员应在本协议上共同盖章，不得分别签署协议书。</w:t>
      </w:r>
    </w:p>
    <w:p w14:paraId="5B9B124E" w14:textId="77777777" w:rsidR="00610447" w:rsidRDefault="00B1704F">
      <w:pPr>
        <w:spacing w:line="360" w:lineRule="auto"/>
        <w:ind w:leftChars="228" w:left="719" w:hangingChars="100" w:hanging="240"/>
        <w:rPr>
          <w:sz w:val="24"/>
        </w:rPr>
      </w:pPr>
      <w:r>
        <w:rPr>
          <w:sz w:val="24"/>
        </w:rPr>
        <w:br w:type="page"/>
      </w:r>
    </w:p>
    <w:p w14:paraId="671A20C3" w14:textId="5DAE41EA" w:rsidR="00610447" w:rsidRDefault="00B1704F">
      <w:pPr>
        <w:spacing w:line="360" w:lineRule="auto"/>
        <w:outlineLvl w:val="2"/>
        <w:rPr>
          <w:sz w:val="24"/>
          <w:szCs w:val="20"/>
        </w:rPr>
      </w:pPr>
      <w:bookmarkStart w:id="840" w:name="_Toc163337466"/>
      <w:r>
        <w:rPr>
          <w:color w:val="000000"/>
          <w:sz w:val="24"/>
          <w:szCs w:val="20"/>
        </w:rPr>
        <w:lastRenderedPageBreak/>
        <w:t>3-2</w:t>
      </w:r>
      <w:r>
        <w:rPr>
          <w:color w:val="000000"/>
          <w:sz w:val="24"/>
          <w:szCs w:val="20"/>
        </w:rPr>
        <w:t>其他</w:t>
      </w:r>
      <w:r>
        <w:rPr>
          <w:sz w:val="24"/>
          <w:szCs w:val="20"/>
        </w:rPr>
        <w:t>特定资格要求</w:t>
      </w:r>
      <w:bookmarkEnd w:id="840"/>
    </w:p>
    <w:p w14:paraId="7067BE4A" w14:textId="1364C319" w:rsidR="00610447" w:rsidRDefault="00B1704F">
      <w:pPr>
        <w:spacing w:line="360" w:lineRule="auto"/>
        <w:outlineLvl w:val="2"/>
        <w:rPr>
          <w:color w:val="000000"/>
          <w:sz w:val="24"/>
        </w:rPr>
      </w:pPr>
      <w:bookmarkStart w:id="841" w:name="_Toc163337467"/>
      <w:r>
        <w:rPr>
          <w:rFonts w:hint="eastAsia"/>
          <w:color w:val="000000"/>
          <w:sz w:val="24"/>
        </w:rPr>
        <w:t>详见第一章“</w:t>
      </w:r>
      <w:r>
        <w:rPr>
          <w:sz w:val="24"/>
        </w:rPr>
        <w:t>其他特定资格要求</w:t>
      </w:r>
      <w:r>
        <w:rPr>
          <w:rFonts w:hint="eastAsia"/>
          <w:color w:val="000000"/>
          <w:sz w:val="24"/>
        </w:rPr>
        <w:t>”</w:t>
      </w:r>
      <w:bookmarkEnd w:id="841"/>
    </w:p>
    <w:p w14:paraId="56FC1AD6" w14:textId="77777777" w:rsidR="00610447" w:rsidRDefault="00B1704F">
      <w:pPr>
        <w:widowControl/>
        <w:jc w:val="left"/>
        <w:rPr>
          <w:sz w:val="24"/>
          <w:szCs w:val="20"/>
        </w:rPr>
      </w:pPr>
      <w:r>
        <w:rPr>
          <w:sz w:val="24"/>
          <w:szCs w:val="20"/>
        </w:rPr>
        <w:br w:type="page"/>
      </w:r>
    </w:p>
    <w:p w14:paraId="209E6A9F" w14:textId="73A47133" w:rsidR="00610447" w:rsidRDefault="00B1704F">
      <w:pPr>
        <w:spacing w:line="360" w:lineRule="auto"/>
        <w:outlineLvl w:val="2"/>
        <w:rPr>
          <w:sz w:val="24"/>
          <w:szCs w:val="20"/>
        </w:rPr>
      </w:pPr>
      <w:bookmarkStart w:id="842"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42"/>
    </w:p>
    <w:p w14:paraId="786D184C" w14:textId="77777777" w:rsidR="00610447" w:rsidRDefault="00610447">
      <w:pPr>
        <w:spacing w:line="360" w:lineRule="auto"/>
        <w:rPr>
          <w:sz w:val="24"/>
          <w:szCs w:val="20"/>
        </w:rPr>
      </w:pPr>
    </w:p>
    <w:p w14:paraId="0C4A00D7" w14:textId="77777777" w:rsidR="00610447" w:rsidRDefault="00610447">
      <w:pPr>
        <w:spacing w:line="360" w:lineRule="auto"/>
        <w:rPr>
          <w:sz w:val="24"/>
          <w:szCs w:val="20"/>
        </w:rPr>
      </w:pPr>
    </w:p>
    <w:p w14:paraId="0E0EFADF" w14:textId="77777777" w:rsidR="00610447" w:rsidRDefault="00B1704F">
      <w:pPr>
        <w:spacing w:line="360" w:lineRule="auto"/>
        <w:rPr>
          <w:rFonts w:ascii="宋体" w:hAnsi="宋体"/>
          <w:sz w:val="24"/>
        </w:rPr>
      </w:pPr>
      <w:r>
        <w:rPr>
          <w:sz w:val="24"/>
          <w:szCs w:val="20"/>
        </w:rPr>
        <w:br w:type="page"/>
      </w:r>
    </w:p>
    <w:p w14:paraId="6FBAEA6A" w14:textId="77777777" w:rsidR="00610447" w:rsidRDefault="00610447">
      <w:pPr>
        <w:tabs>
          <w:tab w:val="left" w:pos="5580"/>
        </w:tabs>
        <w:spacing w:line="360" w:lineRule="auto"/>
        <w:rPr>
          <w:rFonts w:ascii="宋体" w:hAnsi="宋体"/>
          <w:sz w:val="24"/>
        </w:rPr>
        <w:sectPr w:rsidR="00610447">
          <w:pgSz w:w="11907" w:h="16840"/>
          <w:pgMar w:top="1418" w:right="1134" w:bottom="1418" w:left="1701" w:header="851" w:footer="851" w:gutter="0"/>
          <w:cols w:space="720"/>
          <w:docGrid w:linePitch="462"/>
        </w:sectPr>
      </w:pPr>
    </w:p>
    <w:p w14:paraId="70BFE78E" w14:textId="6F27A60B" w:rsidR="00610447" w:rsidRDefault="00B1704F">
      <w:pPr>
        <w:keepNext/>
        <w:keepLines/>
        <w:autoSpaceDE w:val="0"/>
        <w:autoSpaceDN w:val="0"/>
        <w:adjustRightInd w:val="0"/>
        <w:spacing w:before="120" w:line="300" w:lineRule="auto"/>
        <w:jc w:val="left"/>
        <w:outlineLvl w:val="1"/>
        <w:rPr>
          <w:rFonts w:ascii="宋体" w:hAnsi="宋体"/>
          <w:b/>
          <w:spacing w:val="20"/>
          <w:sz w:val="24"/>
        </w:rPr>
      </w:pPr>
      <w:bookmarkStart w:id="843" w:name="_Toc163337469"/>
      <w:r>
        <w:rPr>
          <w:rFonts w:ascii="宋体" w:hAnsi="宋体"/>
          <w:b/>
          <w:spacing w:val="20"/>
          <w:sz w:val="24"/>
        </w:rPr>
        <w:lastRenderedPageBreak/>
        <w:t>二、商务技术文件格式</w:t>
      </w:r>
      <w:bookmarkEnd w:id="843"/>
    </w:p>
    <w:p w14:paraId="0D2326F4" w14:textId="77777777" w:rsidR="00610447" w:rsidRDefault="00610447">
      <w:pPr>
        <w:rPr>
          <w:rFonts w:ascii="宋体" w:hAnsi="宋体"/>
          <w:b/>
          <w:spacing w:val="20"/>
          <w:szCs w:val="21"/>
        </w:rPr>
      </w:pPr>
    </w:p>
    <w:p w14:paraId="189A1591" w14:textId="77777777" w:rsidR="00610447" w:rsidRDefault="00B1704F">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6A3A149E" w14:textId="77777777" w:rsidR="00610447" w:rsidRDefault="00610447">
      <w:pPr>
        <w:jc w:val="center"/>
        <w:rPr>
          <w:rFonts w:ascii="宋体" w:hAnsi="宋体"/>
          <w:szCs w:val="21"/>
        </w:rPr>
      </w:pPr>
    </w:p>
    <w:p w14:paraId="5135F366" w14:textId="77777777" w:rsidR="00610447" w:rsidRDefault="00B1704F">
      <w:pPr>
        <w:jc w:val="center"/>
        <w:rPr>
          <w:rFonts w:ascii="宋体" w:hAnsi="宋体"/>
          <w:b/>
          <w:spacing w:val="60"/>
          <w:sz w:val="84"/>
          <w:szCs w:val="84"/>
        </w:rPr>
      </w:pPr>
      <w:r>
        <w:rPr>
          <w:rFonts w:ascii="宋体" w:hAnsi="宋体"/>
          <w:b/>
          <w:spacing w:val="60"/>
          <w:sz w:val="84"/>
          <w:szCs w:val="84"/>
        </w:rPr>
        <w:t>投 标 文 件</w:t>
      </w:r>
    </w:p>
    <w:p w14:paraId="1DC76F84" w14:textId="77777777" w:rsidR="00610447" w:rsidRDefault="00B1704F">
      <w:pPr>
        <w:jc w:val="center"/>
        <w:rPr>
          <w:rFonts w:ascii="宋体" w:hAnsi="宋体"/>
          <w:b/>
          <w:spacing w:val="60"/>
          <w:sz w:val="52"/>
          <w:szCs w:val="52"/>
        </w:rPr>
      </w:pPr>
      <w:r>
        <w:rPr>
          <w:rFonts w:ascii="宋体" w:hAnsi="宋体"/>
          <w:b/>
          <w:spacing w:val="60"/>
          <w:sz w:val="52"/>
          <w:szCs w:val="52"/>
        </w:rPr>
        <w:t>（商务技术文件）</w:t>
      </w:r>
    </w:p>
    <w:p w14:paraId="070DDE2B" w14:textId="77777777" w:rsidR="00610447" w:rsidRDefault="00610447">
      <w:pPr>
        <w:ind w:firstLineChars="150" w:firstLine="542"/>
        <w:rPr>
          <w:rFonts w:ascii="宋体" w:hAnsi="宋体"/>
          <w:b/>
          <w:spacing w:val="20"/>
          <w:sz w:val="32"/>
          <w:szCs w:val="32"/>
        </w:rPr>
      </w:pPr>
    </w:p>
    <w:p w14:paraId="3A10C87A" w14:textId="77777777" w:rsidR="00610447" w:rsidRDefault="00610447">
      <w:pPr>
        <w:ind w:firstLineChars="150" w:firstLine="542"/>
        <w:rPr>
          <w:rFonts w:ascii="宋体" w:hAnsi="宋体"/>
          <w:b/>
          <w:spacing w:val="20"/>
          <w:sz w:val="32"/>
          <w:szCs w:val="32"/>
        </w:rPr>
      </w:pPr>
    </w:p>
    <w:p w14:paraId="30E7B448"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项目名称:</w:t>
      </w:r>
    </w:p>
    <w:p w14:paraId="43FBFE54" w14:textId="77777777" w:rsidR="00610447" w:rsidRDefault="00B1704F">
      <w:pPr>
        <w:ind w:firstLineChars="150" w:firstLine="542"/>
        <w:rPr>
          <w:rFonts w:ascii="宋体" w:hAnsi="宋体"/>
          <w:b/>
          <w:spacing w:val="20"/>
          <w:sz w:val="32"/>
          <w:szCs w:val="32"/>
        </w:rPr>
      </w:pPr>
      <w:r>
        <w:rPr>
          <w:rFonts w:ascii="宋体" w:hAnsi="宋体"/>
          <w:b/>
          <w:spacing w:val="20"/>
          <w:sz w:val="32"/>
          <w:szCs w:val="32"/>
        </w:rPr>
        <w:t>项目编号/包号：</w:t>
      </w:r>
    </w:p>
    <w:p w14:paraId="3558C3FE" w14:textId="77777777" w:rsidR="00610447" w:rsidRDefault="00610447">
      <w:pPr>
        <w:ind w:firstLineChars="150" w:firstLine="542"/>
        <w:rPr>
          <w:rFonts w:ascii="宋体" w:hAnsi="宋体"/>
          <w:b/>
          <w:spacing w:val="20"/>
          <w:sz w:val="32"/>
          <w:szCs w:val="32"/>
        </w:rPr>
      </w:pPr>
    </w:p>
    <w:p w14:paraId="2963BB32" w14:textId="77777777" w:rsidR="00610447" w:rsidRDefault="00610447">
      <w:pPr>
        <w:ind w:firstLineChars="150" w:firstLine="542"/>
        <w:rPr>
          <w:rFonts w:ascii="宋体" w:hAnsi="宋体"/>
          <w:b/>
          <w:spacing w:val="20"/>
          <w:sz w:val="32"/>
          <w:szCs w:val="32"/>
        </w:rPr>
      </w:pPr>
    </w:p>
    <w:p w14:paraId="7211316C" w14:textId="77777777" w:rsidR="00610447" w:rsidRDefault="00610447">
      <w:pPr>
        <w:jc w:val="center"/>
        <w:rPr>
          <w:rFonts w:ascii="宋体" w:hAnsi="宋体"/>
          <w:b/>
          <w:sz w:val="32"/>
          <w:szCs w:val="32"/>
        </w:rPr>
      </w:pPr>
    </w:p>
    <w:p w14:paraId="18A1E849" w14:textId="77777777" w:rsidR="00610447" w:rsidRDefault="00610447">
      <w:pPr>
        <w:jc w:val="center"/>
        <w:rPr>
          <w:rFonts w:ascii="宋体" w:hAnsi="宋体"/>
          <w:b/>
          <w:sz w:val="32"/>
          <w:szCs w:val="32"/>
        </w:rPr>
      </w:pPr>
    </w:p>
    <w:p w14:paraId="1658E94D" w14:textId="77777777" w:rsidR="00610447" w:rsidRDefault="00610447">
      <w:pPr>
        <w:jc w:val="center"/>
        <w:rPr>
          <w:rFonts w:ascii="宋体" w:hAnsi="宋体"/>
          <w:b/>
          <w:sz w:val="32"/>
          <w:szCs w:val="32"/>
        </w:rPr>
      </w:pPr>
    </w:p>
    <w:p w14:paraId="6BFAEBF6" w14:textId="77777777" w:rsidR="00610447" w:rsidRDefault="00610447">
      <w:pPr>
        <w:jc w:val="center"/>
        <w:rPr>
          <w:rFonts w:ascii="宋体" w:hAnsi="宋体"/>
          <w:b/>
          <w:spacing w:val="20"/>
          <w:sz w:val="32"/>
          <w:szCs w:val="32"/>
        </w:rPr>
      </w:pPr>
    </w:p>
    <w:p w14:paraId="143B3707" w14:textId="77777777" w:rsidR="00610447" w:rsidRDefault="00610447">
      <w:pPr>
        <w:jc w:val="center"/>
        <w:rPr>
          <w:rFonts w:ascii="宋体" w:hAnsi="宋体"/>
          <w:b/>
          <w:spacing w:val="20"/>
          <w:sz w:val="32"/>
          <w:szCs w:val="32"/>
        </w:rPr>
      </w:pPr>
    </w:p>
    <w:p w14:paraId="3EBAC85B" w14:textId="77777777" w:rsidR="00610447" w:rsidRDefault="00610447">
      <w:pPr>
        <w:jc w:val="center"/>
        <w:rPr>
          <w:rFonts w:ascii="宋体" w:hAnsi="宋体"/>
          <w:b/>
          <w:spacing w:val="20"/>
          <w:sz w:val="32"/>
          <w:szCs w:val="32"/>
        </w:rPr>
      </w:pPr>
    </w:p>
    <w:p w14:paraId="1EA52978" w14:textId="77777777" w:rsidR="00610447" w:rsidRDefault="00B1704F">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4134B557" w14:textId="77777777" w:rsidR="00610447" w:rsidRDefault="00610447">
      <w:pPr>
        <w:jc w:val="center"/>
        <w:rPr>
          <w:rFonts w:ascii="宋体" w:hAnsi="宋体"/>
          <w:b/>
          <w:sz w:val="32"/>
          <w:szCs w:val="32"/>
        </w:rPr>
      </w:pPr>
    </w:p>
    <w:p w14:paraId="1E1D8ECB" w14:textId="77777777" w:rsidR="00610447" w:rsidRDefault="00B1704F">
      <w:pPr>
        <w:widowControl/>
        <w:jc w:val="left"/>
        <w:rPr>
          <w:rFonts w:ascii="宋体" w:hAnsi="宋体"/>
          <w:b/>
          <w:sz w:val="24"/>
        </w:rPr>
      </w:pPr>
      <w:r>
        <w:rPr>
          <w:rFonts w:ascii="宋体" w:hAnsi="宋体"/>
          <w:b/>
          <w:sz w:val="24"/>
        </w:rPr>
        <w:br w:type="page"/>
      </w:r>
    </w:p>
    <w:p w14:paraId="6EFBC075" w14:textId="49D89774" w:rsidR="00610447" w:rsidRDefault="00B1704F">
      <w:pPr>
        <w:spacing w:line="360" w:lineRule="auto"/>
        <w:outlineLvl w:val="2"/>
        <w:rPr>
          <w:rFonts w:ascii="宋体" w:hAnsi="宋体"/>
          <w:color w:val="000000"/>
          <w:sz w:val="24"/>
          <w:szCs w:val="20"/>
        </w:rPr>
      </w:pPr>
      <w:bookmarkStart w:id="844" w:name="_Hlt520343392"/>
      <w:bookmarkStart w:id="845" w:name="_Hlt520343000"/>
      <w:bookmarkStart w:id="846" w:name="_Hlt520274393"/>
      <w:bookmarkStart w:id="847" w:name="_Hlt520355504"/>
      <w:bookmarkStart w:id="848" w:name="_Hlt520273711"/>
      <w:bookmarkStart w:id="849" w:name="_Hlt520274121"/>
      <w:bookmarkStart w:id="850" w:name="_Hlt520350918"/>
      <w:bookmarkStart w:id="851" w:name="_Hlt520274407"/>
      <w:bookmarkStart w:id="852" w:name="_Hlt520271212"/>
      <w:bookmarkStart w:id="853" w:name="_Hlt520274065"/>
      <w:bookmarkStart w:id="854" w:name="_Ref467988698"/>
      <w:bookmarkStart w:id="855" w:name="_Toc480942349"/>
      <w:bookmarkStart w:id="856" w:name="_Toc226965746"/>
      <w:bookmarkStart w:id="857" w:name="_Toc150480794"/>
      <w:bookmarkStart w:id="858" w:name="_Toc150774761"/>
      <w:bookmarkStart w:id="859" w:name="_Toc195842921"/>
      <w:bookmarkStart w:id="860" w:name="_Toc520356217"/>
      <w:bookmarkStart w:id="861" w:name="_Toc226337252"/>
      <w:bookmarkStart w:id="862" w:name="_Toc127151556"/>
      <w:bookmarkStart w:id="863" w:name="_Toc226965829"/>
      <w:bookmarkStart w:id="864" w:name="_Toc226309800"/>
      <w:bookmarkStart w:id="865" w:name="_Toc142311058"/>
      <w:bookmarkStart w:id="866" w:name="_Toc163337470"/>
      <w:bookmarkEnd w:id="844"/>
      <w:bookmarkEnd w:id="845"/>
      <w:bookmarkEnd w:id="846"/>
      <w:bookmarkEnd w:id="847"/>
      <w:bookmarkEnd w:id="848"/>
      <w:bookmarkEnd w:id="849"/>
      <w:bookmarkEnd w:id="850"/>
      <w:bookmarkEnd w:id="851"/>
      <w:bookmarkEnd w:id="852"/>
      <w:bookmarkEnd w:id="853"/>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54"/>
      <w:bookmarkEnd w:id="855"/>
      <w:r>
        <w:rPr>
          <w:rFonts w:ascii="宋体" w:hAnsi="宋体"/>
          <w:color w:val="000000"/>
          <w:sz w:val="24"/>
        </w:rPr>
        <w:t>书</w:t>
      </w:r>
      <w:bookmarkEnd w:id="856"/>
      <w:bookmarkEnd w:id="857"/>
      <w:bookmarkEnd w:id="858"/>
      <w:bookmarkEnd w:id="859"/>
      <w:bookmarkEnd w:id="860"/>
      <w:bookmarkEnd w:id="861"/>
      <w:bookmarkEnd w:id="862"/>
      <w:bookmarkEnd w:id="863"/>
      <w:bookmarkEnd w:id="864"/>
      <w:bookmarkEnd w:id="865"/>
      <w:r>
        <w:rPr>
          <w:rFonts w:ascii="宋体" w:hAnsi="宋体"/>
          <w:color w:val="000000"/>
          <w:sz w:val="24"/>
          <w:szCs w:val="20"/>
        </w:rPr>
        <w:t>（实质性格式）</w:t>
      </w:r>
      <w:bookmarkEnd w:id="866"/>
    </w:p>
    <w:p w14:paraId="4B1349FB" w14:textId="77777777" w:rsidR="00610447" w:rsidRDefault="00610447">
      <w:pPr>
        <w:tabs>
          <w:tab w:val="left" w:pos="5580"/>
        </w:tabs>
        <w:spacing w:line="360" w:lineRule="auto"/>
        <w:rPr>
          <w:rFonts w:ascii="宋体" w:hAnsi="宋体"/>
          <w:color w:val="000000"/>
          <w:sz w:val="24"/>
        </w:rPr>
      </w:pPr>
    </w:p>
    <w:p w14:paraId="3E09F73A" w14:textId="77777777" w:rsidR="00610447" w:rsidRDefault="00B1704F">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1F5E4C21"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7F9B6294" w14:textId="77777777" w:rsidR="00610447" w:rsidRDefault="00610447">
      <w:pPr>
        <w:tabs>
          <w:tab w:val="left" w:pos="5580"/>
        </w:tabs>
        <w:spacing w:line="360" w:lineRule="auto"/>
        <w:rPr>
          <w:rFonts w:ascii="宋体" w:hAnsi="宋体"/>
          <w:color w:val="000000"/>
          <w:sz w:val="24"/>
          <w:szCs w:val="20"/>
        </w:rPr>
      </w:pPr>
    </w:p>
    <w:p w14:paraId="0721CABE"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366BA1FB" w14:textId="77777777" w:rsidR="00610447" w:rsidRDefault="00B1704F">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5A31F48C" w14:textId="77777777"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hint="eastAsia"/>
          <w:color w:val="000000"/>
          <w:sz w:val="24"/>
          <w:szCs w:val="20"/>
          <w:u w:val="single"/>
        </w:rPr>
        <w:t xml:space="preserve"> </w:t>
      </w:r>
      <w:r>
        <w:rPr>
          <w:rFonts w:ascii="宋体" w:hAnsi="宋体"/>
          <w:color w:val="000000"/>
          <w:sz w:val="24"/>
          <w:szCs w:val="20"/>
        </w:rPr>
        <w:t>个日历日。</w:t>
      </w:r>
    </w:p>
    <w:p w14:paraId="497F7AF2" w14:textId="77777777" w:rsidR="00610447" w:rsidRDefault="00B1704F">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3A9C78D2" w14:textId="77777777" w:rsidR="00610447" w:rsidRDefault="00B1704F">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1FD3E124" w14:textId="77777777" w:rsidR="00610447" w:rsidRDefault="00B1704F">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1E70D52E" w14:textId="77777777" w:rsidR="00610447" w:rsidRDefault="00B1704F">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69AF1AE7" w14:textId="77777777" w:rsidR="00610447" w:rsidRDefault="00B1704F">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7DA7FDE9" w14:textId="77777777" w:rsidR="00610447" w:rsidRDefault="00610447">
      <w:pPr>
        <w:tabs>
          <w:tab w:val="left" w:pos="5580"/>
        </w:tabs>
        <w:spacing w:line="360" w:lineRule="auto"/>
        <w:ind w:left="420"/>
        <w:rPr>
          <w:rFonts w:ascii="宋体" w:hAnsi="宋体"/>
          <w:color w:val="000000"/>
          <w:sz w:val="24"/>
          <w:szCs w:val="20"/>
        </w:rPr>
      </w:pPr>
    </w:p>
    <w:p w14:paraId="30C4C65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07FA94D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332D82CE" w14:textId="77777777" w:rsidR="00610447" w:rsidRDefault="00610447">
      <w:pPr>
        <w:tabs>
          <w:tab w:val="left" w:pos="5580"/>
        </w:tabs>
        <w:spacing w:line="360" w:lineRule="auto"/>
        <w:ind w:left="420"/>
        <w:rPr>
          <w:rFonts w:ascii="宋体" w:hAnsi="宋体"/>
          <w:color w:val="000000"/>
          <w:sz w:val="24"/>
          <w:szCs w:val="20"/>
        </w:rPr>
      </w:pPr>
    </w:p>
    <w:p w14:paraId="73FFEC3A"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3C1673A4" w14:textId="77777777" w:rsidR="00610447" w:rsidRDefault="00B1704F">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445F3D1C" w14:textId="77777777" w:rsidR="00610447" w:rsidRDefault="00B1704F">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14B82F8B" w14:textId="77777777" w:rsidR="00610447" w:rsidRDefault="00610447">
      <w:pPr>
        <w:tabs>
          <w:tab w:val="left" w:pos="5580"/>
        </w:tabs>
        <w:spacing w:line="360" w:lineRule="auto"/>
        <w:ind w:left="420"/>
        <w:rPr>
          <w:rFonts w:ascii="宋体" w:hAnsi="宋体"/>
          <w:color w:val="000000"/>
          <w:sz w:val="24"/>
          <w:szCs w:val="20"/>
          <w:u w:val="single"/>
        </w:rPr>
      </w:pPr>
    </w:p>
    <w:p w14:paraId="7904AF33" w14:textId="77777777" w:rsidR="00610447" w:rsidRDefault="00B1704F">
      <w:pPr>
        <w:widowControl/>
        <w:jc w:val="left"/>
        <w:rPr>
          <w:rFonts w:ascii="宋体" w:hAnsi="宋体"/>
          <w:color w:val="000000"/>
          <w:sz w:val="24"/>
        </w:rPr>
      </w:pPr>
      <w:bookmarkStart w:id="867" w:name="_Hlt520356243"/>
      <w:bookmarkStart w:id="868" w:name="_Hlt520355938"/>
      <w:bookmarkStart w:id="869" w:name="_Toc142311059"/>
      <w:bookmarkStart w:id="870" w:name="_Toc226337253"/>
      <w:bookmarkStart w:id="871" w:name="_Toc226309801"/>
      <w:bookmarkStart w:id="872" w:name="_Toc150774762"/>
      <w:bookmarkStart w:id="873" w:name="_Toc226965830"/>
      <w:bookmarkStart w:id="874" w:name="_Toc195842922"/>
      <w:bookmarkStart w:id="875" w:name="_Toc264969247"/>
      <w:bookmarkStart w:id="876" w:name="_Toc150480795"/>
      <w:bookmarkStart w:id="877" w:name="_Toc305158899"/>
      <w:bookmarkStart w:id="878" w:name="_Toc265228395"/>
      <w:bookmarkStart w:id="879" w:name="_Toc520356218"/>
      <w:bookmarkStart w:id="880" w:name="_Toc305158825"/>
      <w:bookmarkStart w:id="881" w:name="_Ref467988705"/>
      <w:bookmarkStart w:id="882" w:name="_Toc127151557"/>
      <w:bookmarkStart w:id="883" w:name="_Toc480942350"/>
      <w:bookmarkStart w:id="884" w:name="_Toc226965747"/>
      <w:bookmarkEnd w:id="867"/>
      <w:bookmarkEnd w:id="868"/>
      <w:r>
        <w:rPr>
          <w:rFonts w:ascii="宋体" w:hAnsi="宋体"/>
          <w:color w:val="000000"/>
          <w:sz w:val="24"/>
        </w:rPr>
        <w:br w:type="page"/>
      </w:r>
    </w:p>
    <w:p w14:paraId="43C23136" w14:textId="77777777" w:rsidR="00610447" w:rsidRDefault="00B1704F">
      <w:pPr>
        <w:spacing w:line="360" w:lineRule="auto"/>
        <w:outlineLvl w:val="2"/>
        <w:rPr>
          <w:rFonts w:ascii="宋体" w:hAnsi="宋体"/>
          <w:color w:val="000000"/>
          <w:sz w:val="24"/>
        </w:rPr>
      </w:pPr>
      <w:bookmarkStart w:id="885" w:name="_Toc163337471"/>
      <w:r>
        <w:rPr>
          <w:rFonts w:ascii="宋体" w:hAnsi="宋体"/>
          <w:color w:val="000000"/>
          <w:sz w:val="24"/>
        </w:rPr>
        <w:lastRenderedPageBreak/>
        <w:t>2  授权委托书（实质性格式）</w:t>
      </w:r>
      <w:bookmarkEnd w:id="885"/>
    </w:p>
    <w:p w14:paraId="0BE6BDDC"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E0E6136" w14:textId="77777777" w:rsidR="00610447" w:rsidRDefault="00610447">
      <w:pPr>
        <w:spacing w:line="360" w:lineRule="auto"/>
        <w:ind w:firstLine="420"/>
        <w:rPr>
          <w:rFonts w:ascii="宋体" w:hAnsi="宋体"/>
          <w:color w:val="000000"/>
          <w:sz w:val="24"/>
          <w:szCs w:val="20"/>
        </w:rPr>
      </w:pPr>
    </w:p>
    <w:p w14:paraId="78B4289C"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286DA44"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7A702443" w14:textId="77777777" w:rsidR="00610447" w:rsidRDefault="00B1704F">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3B2C1C12" w14:textId="77777777" w:rsidR="00610447" w:rsidRDefault="00B1704F">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63DB096" w14:textId="77777777" w:rsidR="00610447" w:rsidRDefault="00B1704F">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886" w:name="_Hlk151053950"/>
      <w:r>
        <w:rPr>
          <w:rFonts w:ascii="宋体" w:hAnsi="宋体" w:hint="eastAsia"/>
          <w:color w:val="000000"/>
          <w:sz w:val="24"/>
          <w:szCs w:val="20"/>
        </w:rPr>
        <w:t>授权人</w:t>
      </w:r>
      <w:bookmarkEnd w:id="886"/>
      <w:r>
        <w:rPr>
          <w:rFonts w:ascii="宋体" w:hAnsi="宋体"/>
          <w:color w:val="000000"/>
          <w:sz w:val="24"/>
          <w:szCs w:val="20"/>
        </w:rPr>
        <w:t>）签字或签章：</w:t>
      </w:r>
      <w:r>
        <w:rPr>
          <w:rFonts w:ascii="宋体" w:hAnsi="宋体"/>
          <w:color w:val="000000"/>
          <w:sz w:val="24"/>
          <w:lang w:val="zh-CN"/>
        </w:rPr>
        <w:t>________________</w:t>
      </w:r>
    </w:p>
    <w:p w14:paraId="27AC405D"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162DE968"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7A600867" w14:textId="77777777" w:rsidR="00610447" w:rsidRDefault="00610447">
      <w:pPr>
        <w:tabs>
          <w:tab w:val="left" w:pos="5580"/>
        </w:tabs>
        <w:spacing w:line="360" w:lineRule="auto"/>
        <w:ind w:firstLineChars="200" w:firstLine="480"/>
        <w:rPr>
          <w:rFonts w:ascii="宋体" w:hAnsi="宋体"/>
          <w:color w:val="000000"/>
          <w:sz w:val="24"/>
          <w:szCs w:val="20"/>
        </w:rPr>
      </w:pPr>
    </w:p>
    <w:p w14:paraId="512F5E83"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5A135387" w14:textId="77777777">
        <w:trPr>
          <w:trHeight w:val="1399"/>
        </w:trPr>
        <w:tc>
          <w:tcPr>
            <w:tcW w:w="4673" w:type="dxa"/>
          </w:tcPr>
          <w:p w14:paraId="2149B49D" w14:textId="77777777" w:rsidR="00610447" w:rsidRDefault="00610447">
            <w:pPr>
              <w:tabs>
                <w:tab w:val="left" w:pos="5580"/>
              </w:tabs>
              <w:spacing w:line="360" w:lineRule="auto"/>
              <w:jc w:val="left"/>
              <w:rPr>
                <w:rFonts w:ascii="宋体" w:hAnsi="宋体"/>
                <w:color w:val="000000"/>
                <w:sz w:val="24"/>
                <w:szCs w:val="20"/>
              </w:rPr>
            </w:pPr>
          </w:p>
          <w:p w14:paraId="23A2A987" w14:textId="77777777" w:rsidR="00610447" w:rsidRDefault="00610447">
            <w:pPr>
              <w:tabs>
                <w:tab w:val="left" w:pos="5580"/>
              </w:tabs>
              <w:spacing w:line="360" w:lineRule="auto"/>
              <w:jc w:val="left"/>
              <w:rPr>
                <w:rFonts w:ascii="宋体" w:hAnsi="宋体"/>
                <w:color w:val="000000"/>
                <w:sz w:val="24"/>
                <w:szCs w:val="20"/>
              </w:rPr>
            </w:pPr>
          </w:p>
          <w:p w14:paraId="324E6640"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04B586A9" w14:textId="77777777" w:rsidR="00610447" w:rsidRDefault="00610447">
            <w:pPr>
              <w:tabs>
                <w:tab w:val="left" w:pos="5580"/>
              </w:tabs>
              <w:spacing w:line="360" w:lineRule="auto"/>
              <w:jc w:val="left"/>
              <w:rPr>
                <w:rFonts w:ascii="宋体" w:hAnsi="宋体"/>
                <w:color w:val="000000"/>
                <w:sz w:val="24"/>
                <w:szCs w:val="20"/>
              </w:rPr>
            </w:pPr>
          </w:p>
          <w:p w14:paraId="42FBB9F7" w14:textId="77777777" w:rsidR="00610447" w:rsidRDefault="00610447">
            <w:pPr>
              <w:tabs>
                <w:tab w:val="left" w:pos="5580"/>
              </w:tabs>
              <w:spacing w:line="360" w:lineRule="auto"/>
              <w:jc w:val="left"/>
              <w:rPr>
                <w:rFonts w:ascii="宋体" w:hAnsi="宋体"/>
                <w:color w:val="000000"/>
                <w:sz w:val="24"/>
                <w:szCs w:val="20"/>
              </w:rPr>
            </w:pPr>
          </w:p>
          <w:p w14:paraId="4E1A17E4" w14:textId="77777777" w:rsidR="00610447" w:rsidRDefault="00610447">
            <w:pPr>
              <w:tabs>
                <w:tab w:val="left" w:pos="5580"/>
              </w:tabs>
              <w:spacing w:line="360" w:lineRule="auto"/>
              <w:jc w:val="left"/>
              <w:rPr>
                <w:rFonts w:ascii="宋体" w:hAnsi="宋体"/>
                <w:color w:val="000000"/>
                <w:sz w:val="24"/>
                <w:szCs w:val="20"/>
              </w:rPr>
            </w:pPr>
          </w:p>
        </w:tc>
      </w:tr>
    </w:tbl>
    <w:p w14:paraId="327849BF"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380CC827" w14:textId="77777777">
        <w:trPr>
          <w:trHeight w:val="1399"/>
        </w:trPr>
        <w:tc>
          <w:tcPr>
            <w:tcW w:w="4673" w:type="dxa"/>
          </w:tcPr>
          <w:p w14:paraId="4BB1E6D9" w14:textId="77777777" w:rsidR="00610447" w:rsidRDefault="00610447">
            <w:pPr>
              <w:tabs>
                <w:tab w:val="left" w:pos="5580"/>
              </w:tabs>
              <w:spacing w:line="360" w:lineRule="auto"/>
              <w:jc w:val="left"/>
              <w:rPr>
                <w:rFonts w:ascii="宋体" w:hAnsi="宋体"/>
                <w:color w:val="000000"/>
                <w:sz w:val="24"/>
                <w:szCs w:val="20"/>
              </w:rPr>
            </w:pPr>
          </w:p>
          <w:p w14:paraId="02F1F119" w14:textId="77777777" w:rsidR="00610447" w:rsidRDefault="00610447">
            <w:pPr>
              <w:tabs>
                <w:tab w:val="left" w:pos="5580"/>
              </w:tabs>
              <w:spacing w:line="360" w:lineRule="auto"/>
              <w:jc w:val="left"/>
              <w:rPr>
                <w:rFonts w:ascii="宋体" w:hAnsi="宋体"/>
                <w:color w:val="000000"/>
                <w:sz w:val="24"/>
                <w:szCs w:val="20"/>
              </w:rPr>
            </w:pPr>
          </w:p>
          <w:p w14:paraId="16BAEC87"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1C10C37A" w14:textId="77777777" w:rsidR="00610447" w:rsidRDefault="00610447">
            <w:pPr>
              <w:tabs>
                <w:tab w:val="left" w:pos="5580"/>
              </w:tabs>
              <w:spacing w:line="360" w:lineRule="auto"/>
              <w:jc w:val="left"/>
              <w:rPr>
                <w:rFonts w:ascii="宋体" w:hAnsi="宋体"/>
                <w:color w:val="000000"/>
                <w:sz w:val="24"/>
                <w:szCs w:val="20"/>
              </w:rPr>
            </w:pPr>
          </w:p>
          <w:p w14:paraId="4A27CDED" w14:textId="77777777" w:rsidR="00610447" w:rsidRDefault="00610447">
            <w:pPr>
              <w:tabs>
                <w:tab w:val="left" w:pos="5580"/>
              </w:tabs>
              <w:spacing w:line="360" w:lineRule="auto"/>
              <w:jc w:val="left"/>
              <w:rPr>
                <w:rFonts w:ascii="宋体" w:hAnsi="宋体"/>
                <w:color w:val="000000"/>
                <w:sz w:val="24"/>
                <w:szCs w:val="20"/>
              </w:rPr>
            </w:pPr>
          </w:p>
          <w:p w14:paraId="7413D62F" w14:textId="77777777" w:rsidR="00610447" w:rsidRDefault="00610447">
            <w:pPr>
              <w:tabs>
                <w:tab w:val="left" w:pos="5580"/>
              </w:tabs>
              <w:spacing w:line="360" w:lineRule="auto"/>
              <w:jc w:val="left"/>
              <w:rPr>
                <w:rFonts w:ascii="宋体" w:hAnsi="宋体"/>
                <w:color w:val="000000"/>
                <w:sz w:val="24"/>
                <w:szCs w:val="20"/>
              </w:rPr>
            </w:pPr>
          </w:p>
        </w:tc>
      </w:tr>
    </w:tbl>
    <w:p w14:paraId="5D675C67"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6150CC42" w14:textId="77777777" w:rsidR="00610447" w:rsidRDefault="00B1704F">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73B8EEF1" w14:textId="77777777" w:rsidR="00610447" w:rsidRDefault="00B1704F">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18B39421" w14:textId="77777777" w:rsidR="00610447" w:rsidRDefault="00B1704F">
      <w:pPr>
        <w:tabs>
          <w:tab w:val="left" w:pos="5580"/>
        </w:tabs>
        <w:spacing w:line="360" w:lineRule="auto"/>
        <w:jc w:val="left"/>
        <w:rPr>
          <w:rFonts w:ascii="宋体" w:hAnsi="宋体"/>
          <w:color w:val="000000"/>
          <w:sz w:val="30"/>
          <w:szCs w:val="30"/>
        </w:rPr>
      </w:pPr>
      <w:r>
        <w:rPr>
          <w:rFonts w:ascii="宋体" w:hAnsi="宋体"/>
          <w:color w:val="000000"/>
          <w:sz w:val="24"/>
          <w:szCs w:val="20"/>
        </w:rPr>
        <w:lastRenderedPageBreak/>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3C468424"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78481DDC" w14:textId="77777777" w:rsidR="00610447" w:rsidRDefault="00610447">
      <w:pPr>
        <w:kinsoku w:val="0"/>
        <w:overflowPunct w:val="0"/>
        <w:spacing w:line="200" w:lineRule="exact"/>
        <w:rPr>
          <w:rFonts w:ascii="宋体" w:hAnsi="宋体"/>
          <w:sz w:val="20"/>
          <w:szCs w:val="20"/>
        </w:rPr>
      </w:pPr>
    </w:p>
    <w:p w14:paraId="01AE7763" w14:textId="77777777" w:rsidR="00610447" w:rsidRDefault="00610447">
      <w:pPr>
        <w:tabs>
          <w:tab w:val="left" w:pos="5580"/>
        </w:tabs>
        <w:spacing w:line="360" w:lineRule="auto"/>
        <w:rPr>
          <w:rFonts w:ascii="宋体" w:hAnsi="宋体"/>
          <w:color w:val="000000"/>
          <w:sz w:val="24"/>
        </w:rPr>
      </w:pPr>
    </w:p>
    <w:p w14:paraId="1D26CB30" w14:textId="77777777" w:rsidR="00610447" w:rsidRDefault="00B1704F">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744DA915" w14:textId="77777777" w:rsidR="00610447" w:rsidRDefault="00B1704F">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625C87C2" w14:textId="77777777" w:rsidR="00610447" w:rsidRDefault="00B1704F">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12D10482" w14:textId="77777777" w:rsidR="00610447" w:rsidRDefault="00610447">
      <w:pPr>
        <w:tabs>
          <w:tab w:val="left" w:pos="2412"/>
          <w:tab w:val="left" w:pos="3883"/>
          <w:tab w:val="left" w:pos="5352"/>
          <w:tab w:val="left" w:pos="6821"/>
        </w:tabs>
        <w:kinsoku w:val="0"/>
        <w:overflowPunct w:val="0"/>
        <w:spacing w:line="335" w:lineRule="exact"/>
      </w:pPr>
    </w:p>
    <w:p w14:paraId="77A69955" w14:textId="77777777" w:rsidR="00610447" w:rsidRDefault="00B1704F">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4D55553A" w14:textId="77777777" w:rsidR="00610447" w:rsidRDefault="00610447">
      <w:pPr>
        <w:tabs>
          <w:tab w:val="left" w:pos="2412"/>
          <w:tab w:val="left" w:pos="3883"/>
          <w:tab w:val="left" w:pos="5352"/>
          <w:tab w:val="left" w:pos="6821"/>
        </w:tabs>
        <w:kinsoku w:val="0"/>
        <w:overflowPunct w:val="0"/>
        <w:spacing w:line="335" w:lineRule="exact"/>
      </w:pPr>
    </w:p>
    <w:p w14:paraId="5DB37BF1" w14:textId="77777777" w:rsidR="00610447" w:rsidRDefault="00610447">
      <w:pPr>
        <w:tabs>
          <w:tab w:val="left" w:pos="2412"/>
          <w:tab w:val="left" w:pos="3883"/>
          <w:tab w:val="left" w:pos="5352"/>
          <w:tab w:val="left" w:pos="6821"/>
        </w:tabs>
        <w:kinsoku w:val="0"/>
        <w:overflowPunct w:val="0"/>
        <w:spacing w:line="335" w:lineRule="exact"/>
      </w:pPr>
    </w:p>
    <w:p w14:paraId="49A6BFA4" w14:textId="77777777" w:rsidR="00610447" w:rsidRDefault="00610447">
      <w:pPr>
        <w:tabs>
          <w:tab w:val="left" w:pos="2412"/>
          <w:tab w:val="left" w:pos="3883"/>
          <w:tab w:val="left" w:pos="5352"/>
          <w:tab w:val="left" w:pos="6821"/>
        </w:tabs>
        <w:kinsoku w:val="0"/>
        <w:overflowPunct w:val="0"/>
        <w:spacing w:line="335" w:lineRule="exact"/>
      </w:pPr>
    </w:p>
    <w:p w14:paraId="1D12D06B" w14:textId="77777777" w:rsidR="00610447" w:rsidRDefault="00B1704F">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610447" w14:paraId="69ED228D" w14:textId="77777777">
        <w:trPr>
          <w:trHeight w:val="1399"/>
        </w:trPr>
        <w:tc>
          <w:tcPr>
            <w:tcW w:w="4673" w:type="dxa"/>
          </w:tcPr>
          <w:p w14:paraId="75D26A8A" w14:textId="77777777" w:rsidR="00610447" w:rsidRDefault="00610447">
            <w:pPr>
              <w:tabs>
                <w:tab w:val="left" w:pos="5580"/>
              </w:tabs>
              <w:spacing w:line="360" w:lineRule="auto"/>
              <w:jc w:val="left"/>
              <w:rPr>
                <w:rFonts w:ascii="宋体" w:hAnsi="宋体"/>
                <w:color w:val="000000"/>
                <w:sz w:val="24"/>
                <w:szCs w:val="20"/>
              </w:rPr>
            </w:pPr>
          </w:p>
          <w:p w14:paraId="244E2FE3" w14:textId="77777777" w:rsidR="00610447" w:rsidRDefault="00610447">
            <w:pPr>
              <w:tabs>
                <w:tab w:val="left" w:pos="5580"/>
              </w:tabs>
              <w:spacing w:line="360" w:lineRule="auto"/>
              <w:jc w:val="left"/>
              <w:rPr>
                <w:rFonts w:ascii="宋体" w:hAnsi="宋体"/>
                <w:color w:val="000000"/>
                <w:sz w:val="24"/>
                <w:szCs w:val="20"/>
              </w:rPr>
            </w:pPr>
          </w:p>
          <w:p w14:paraId="668FE5C3" w14:textId="77777777" w:rsidR="00610447" w:rsidRDefault="00610447">
            <w:pPr>
              <w:tabs>
                <w:tab w:val="left" w:pos="5580"/>
              </w:tabs>
              <w:spacing w:line="360" w:lineRule="auto"/>
              <w:jc w:val="left"/>
              <w:rPr>
                <w:rFonts w:ascii="宋体" w:hAnsi="宋体"/>
                <w:color w:val="000000"/>
                <w:sz w:val="24"/>
                <w:szCs w:val="20"/>
              </w:rPr>
            </w:pPr>
          </w:p>
        </w:tc>
        <w:tc>
          <w:tcPr>
            <w:tcW w:w="4536" w:type="dxa"/>
          </w:tcPr>
          <w:p w14:paraId="396E62ED" w14:textId="77777777" w:rsidR="00610447" w:rsidRDefault="00610447">
            <w:pPr>
              <w:tabs>
                <w:tab w:val="left" w:pos="5580"/>
              </w:tabs>
              <w:spacing w:line="360" w:lineRule="auto"/>
              <w:jc w:val="left"/>
              <w:rPr>
                <w:rFonts w:ascii="宋体" w:hAnsi="宋体"/>
                <w:color w:val="000000"/>
                <w:sz w:val="24"/>
                <w:szCs w:val="20"/>
              </w:rPr>
            </w:pPr>
          </w:p>
          <w:p w14:paraId="5AD5E5F4" w14:textId="77777777" w:rsidR="00610447" w:rsidRDefault="00610447">
            <w:pPr>
              <w:tabs>
                <w:tab w:val="left" w:pos="5580"/>
              </w:tabs>
              <w:spacing w:line="360" w:lineRule="auto"/>
              <w:jc w:val="left"/>
              <w:rPr>
                <w:rFonts w:ascii="宋体" w:hAnsi="宋体"/>
                <w:color w:val="000000"/>
                <w:sz w:val="24"/>
                <w:szCs w:val="20"/>
              </w:rPr>
            </w:pPr>
          </w:p>
          <w:p w14:paraId="5AE3A2E5" w14:textId="77777777" w:rsidR="00610447" w:rsidRDefault="00610447">
            <w:pPr>
              <w:tabs>
                <w:tab w:val="left" w:pos="5580"/>
              </w:tabs>
              <w:spacing w:line="360" w:lineRule="auto"/>
              <w:jc w:val="left"/>
              <w:rPr>
                <w:rFonts w:ascii="宋体" w:hAnsi="宋体"/>
                <w:color w:val="000000"/>
                <w:sz w:val="24"/>
                <w:szCs w:val="20"/>
              </w:rPr>
            </w:pPr>
          </w:p>
        </w:tc>
      </w:tr>
    </w:tbl>
    <w:p w14:paraId="495362A0" w14:textId="77777777" w:rsidR="00610447" w:rsidRDefault="00610447">
      <w:pPr>
        <w:kinsoku w:val="0"/>
        <w:overflowPunct w:val="0"/>
        <w:spacing w:line="583" w:lineRule="auto"/>
        <w:ind w:right="4305"/>
        <w:rPr>
          <w:spacing w:val="-3"/>
        </w:rPr>
      </w:pPr>
    </w:p>
    <w:p w14:paraId="1EFB6114" w14:textId="77777777" w:rsidR="00610447" w:rsidRDefault="00610447">
      <w:pPr>
        <w:kinsoku w:val="0"/>
        <w:overflowPunct w:val="0"/>
        <w:spacing w:line="583" w:lineRule="auto"/>
        <w:ind w:right="4305"/>
        <w:rPr>
          <w:spacing w:val="-3"/>
        </w:rPr>
      </w:pPr>
    </w:p>
    <w:p w14:paraId="2CC804A6"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067199E" w14:textId="77777777" w:rsidR="00610447" w:rsidRDefault="00B1704F">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887" w:name="_Hlk151375034"/>
      <w:r>
        <w:rPr>
          <w:rFonts w:ascii="宋体" w:hAnsi="宋体"/>
          <w:color w:val="000000"/>
          <w:sz w:val="24"/>
        </w:rPr>
        <w:t>签字或签章</w:t>
      </w:r>
      <w:bookmarkEnd w:id="887"/>
      <w:r>
        <w:rPr>
          <w:rFonts w:ascii="宋体" w:hAnsi="宋体" w:hint="eastAsia"/>
          <w:color w:val="000000"/>
          <w:sz w:val="24"/>
        </w:rPr>
        <w:t>：_</w:t>
      </w:r>
      <w:r>
        <w:rPr>
          <w:spacing w:val="-3"/>
        </w:rPr>
        <w:t>______</w:t>
      </w:r>
    </w:p>
    <w:p w14:paraId="5E4E768C" w14:textId="77777777" w:rsidR="00610447" w:rsidRDefault="00610447">
      <w:pPr>
        <w:autoSpaceDE w:val="0"/>
        <w:autoSpaceDN w:val="0"/>
        <w:adjustRightInd w:val="0"/>
        <w:snapToGrid w:val="0"/>
        <w:spacing w:line="360" w:lineRule="auto"/>
        <w:rPr>
          <w:rFonts w:ascii="宋体" w:hAnsi="宋体"/>
          <w:color w:val="000000"/>
          <w:sz w:val="24"/>
        </w:rPr>
      </w:pPr>
    </w:p>
    <w:p w14:paraId="0326C2E3" w14:textId="77777777" w:rsidR="00610447" w:rsidRDefault="00B1704F">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010F32C5" w14:textId="77777777" w:rsidR="00610447" w:rsidRDefault="00610447">
      <w:pPr>
        <w:widowControl/>
        <w:jc w:val="left"/>
        <w:rPr>
          <w:rFonts w:ascii="宋体" w:hAnsi="宋体"/>
          <w:i/>
          <w:color w:val="000000"/>
          <w:sz w:val="24"/>
          <w:szCs w:val="20"/>
          <w:u w:val="single"/>
        </w:rPr>
      </w:pPr>
    </w:p>
    <w:p w14:paraId="3F1B5ACE"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77753E5" w14:textId="31577C22" w:rsidR="00610447" w:rsidRDefault="00B1704F">
      <w:pPr>
        <w:spacing w:line="360" w:lineRule="auto"/>
        <w:outlineLvl w:val="2"/>
        <w:rPr>
          <w:rFonts w:ascii="宋体" w:hAnsi="宋体"/>
          <w:color w:val="000000"/>
          <w:sz w:val="24"/>
          <w:szCs w:val="20"/>
        </w:rPr>
      </w:pPr>
      <w:bookmarkStart w:id="888" w:name="_Toc163337472"/>
      <w:r>
        <w:rPr>
          <w:rFonts w:ascii="宋体" w:hAnsi="宋体"/>
          <w:color w:val="000000"/>
          <w:sz w:val="24"/>
          <w:szCs w:val="20"/>
        </w:rPr>
        <w:lastRenderedPageBreak/>
        <w:t>3  开标一览表</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8"/>
    </w:p>
    <w:p w14:paraId="57DA2E5D" w14:textId="683CE916" w:rsidR="00610447" w:rsidRDefault="00B1704F">
      <w:pPr>
        <w:spacing w:line="360" w:lineRule="exact"/>
        <w:jc w:val="center"/>
        <w:rPr>
          <w:rFonts w:ascii="宋体" w:hAnsi="宋体"/>
          <w:b/>
          <w:color w:val="000000"/>
          <w:sz w:val="36"/>
          <w:szCs w:val="36"/>
        </w:rPr>
      </w:pPr>
      <w:bookmarkStart w:id="889" w:name="_Toc164608672"/>
      <w:bookmarkStart w:id="890" w:name="_Toc164608827"/>
      <w:bookmarkStart w:id="891" w:name="_Toc226337254"/>
      <w:bookmarkStart w:id="892" w:name="_Toc265228396"/>
      <w:bookmarkStart w:id="893" w:name="_Toc264969248"/>
      <w:bookmarkStart w:id="894" w:name="_Toc305158900"/>
      <w:bookmarkStart w:id="895" w:name="_Toc226965748"/>
      <w:bookmarkStart w:id="896" w:name="_Toc226309802"/>
      <w:bookmarkStart w:id="897" w:name="_Toc195842923"/>
      <w:bookmarkStart w:id="898" w:name="_Toc226965831"/>
      <w:bookmarkStart w:id="899" w:name="_Toc305158826"/>
      <w:r>
        <w:rPr>
          <w:rFonts w:ascii="宋体" w:hAnsi="宋体" w:hint="eastAsia"/>
          <w:b/>
          <w:color w:val="000000"/>
          <w:sz w:val="36"/>
          <w:szCs w:val="36"/>
        </w:rPr>
        <w:t>开标一览表</w:t>
      </w:r>
      <w:bookmarkEnd w:id="889"/>
      <w:bookmarkEnd w:id="890"/>
      <w:bookmarkEnd w:id="891"/>
      <w:bookmarkEnd w:id="892"/>
      <w:bookmarkEnd w:id="893"/>
      <w:bookmarkEnd w:id="894"/>
      <w:bookmarkEnd w:id="895"/>
      <w:bookmarkEnd w:id="896"/>
      <w:bookmarkEnd w:id="897"/>
      <w:bookmarkEnd w:id="898"/>
      <w:bookmarkEnd w:id="899"/>
    </w:p>
    <w:p w14:paraId="68318C23" w14:textId="77777777" w:rsidR="00610447" w:rsidRDefault="00610447">
      <w:pPr>
        <w:tabs>
          <w:tab w:val="left" w:pos="1800"/>
          <w:tab w:val="left" w:pos="5580"/>
        </w:tabs>
        <w:spacing w:line="360" w:lineRule="auto"/>
        <w:jc w:val="left"/>
        <w:rPr>
          <w:rFonts w:ascii="宋体" w:hAnsi="宋体"/>
          <w:i/>
          <w:color w:val="FF0000"/>
          <w:sz w:val="24"/>
        </w:rPr>
      </w:pPr>
    </w:p>
    <w:p w14:paraId="4FD9F933" w14:textId="77777777" w:rsidR="00610447" w:rsidRDefault="00B1704F">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610447" w14:paraId="16E823E5" w14:textId="77777777">
        <w:trPr>
          <w:trHeight w:val="1157"/>
          <w:jc w:val="center"/>
        </w:trPr>
        <w:tc>
          <w:tcPr>
            <w:tcW w:w="561" w:type="dxa"/>
            <w:vAlign w:val="center"/>
          </w:tcPr>
          <w:p w14:paraId="7839F53D" w14:textId="77777777" w:rsidR="00610447" w:rsidRDefault="00B1704F">
            <w:pPr>
              <w:tabs>
                <w:tab w:val="left" w:pos="5580"/>
              </w:tabs>
              <w:jc w:val="center"/>
              <w:rPr>
                <w:rFonts w:ascii="宋体" w:hAnsi="宋体"/>
                <w:sz w:val="24"/>
              </w:rPr>
            </w:pPr>
            <w:r>
              <w:rPr>
                <w:rFonts w:ascii="宋体" w:hAnsi="宋体" w:hint="eastAsia"/>
                <w:sz w:val="24"/>
              </w:rPr>
              <w:t>包号</w:t>
            </w:r>
          </w:p>
        </w:tc>
        <w:tc>
          <w:tcPr>
            <w:tcW w:w="1423" w:type="dxa"/>
            <w:vAlign w:val="center"/>
          </w:tcPr>
          <w:p w14:paraId="62820B96" w14:textId="77777777" w:rsidR="00610447" w:rsidRDefault="00B1704F">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32035F05" w14:textId="77777777" w:rsidR="00610447" w:rsidRDefault="00B1704F">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46612160" w14:textId="77777777" w:rsidR="00610447" w:rsidRDefault="00B1704F">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174A428F" w14:textId="77777777" w:rsidR="00610447" w:rsidRDefault="00B1704F">
            <w:pPr>
              <w:tabs>
                <w:tab w:val="left" w:pos="5580"/>
              </w:tabs>
              <w:jc w:val="center"/>
              <w:rPr>
                <w:rFonts w:ascii="宋体" w:hAnsi="宋体"/>
                <w:sz w:val="24"/>
              </w:rPr>
            </w:pPr>
            <w:r>
              <w:rPr>
                <w:rFonts w:ascii="宋体" w:hAnsi="宋体" w:hint="eastAsia"/>
                <w:sz w:val="24"/>
              </w:rPr>
              <w:t>备注</w:t>
            </w:r>
          </w:p>
        </w:tc>
      </w:tr>
      <w:tr w:rsidR="00610447" w14:paraId="2C28B4DD" w14:textId="77777777">
        <w:trPr>
          <w:cantSplit/>
          <w:trHeight w:val="1705"/>
          <w:jc w:val="center"/>
        </w:trPr>
        <w:tc>
          <w:tcPr>
            <w:tcW w:w="561" w:type="dxa"/>
            <w:vAlign w:val="center"/>
          </w:tcPr>
          <w:p w14:paraId="62B5C7A7" w14:textId="77777777" w:rsidR="00610447" w:rsidRDefault="00610447">
            <w:pPr>
              <w:tabs>
                <w:tab w:val="left" w:pos="5580"/>
              </w:tabs>
              <w:ind w:left="-697"/>
              <w:jc w:val="center"/>
              <w:rPr>
                <w:rFonts w:ascii="宋体" w:hAnsi="宋体"/>
                <w:sz w:val="24"/>
              </w:rPr>
            </w:pPr>
          </w:p>
        </w:tc>
        <w:tc>
          <w:tcPr>
            <w:tcW w:w="1423" w:type="dxa"/>
            <w:vAlign w:val="center"/>
          </w:tcPr>
          <w:p w14:paraId="72B94C19" w14:textId="77777777" w:rsidR="00610447" w:rsidRDefault="00610447">
            <w:pPr>
              <w:tabs>
                <w:tab w:val="left" w:pos="5580"/>
              </w:tabs>
              <w:ind w:left="-697"/>
              <w:jc w:val="center"/>
              <w:rPr>
                <w:rFonts w:ascii="宋体" w:hAnsi="宋体"/>
                <w:sz w:val="24"/>
              </w:rPr>
            </w:pPr>
          </w:p>
        </w:tc>
        <w:tc>
          <w:tcPr>
            <w:tcW w:w="2125" w:type="dxa"/>
            <w:vAlign w:val="center"/>
          </w:tcPr>
          <w:p w14:paraId="49A953A4" w14:textId="77777777" w:rsidR="00610447" w:rsidRDefault="00B1704F">
            <w:pPr>
              <w:tabs>
                <w:tab w:val="left" w:pos="5580"/>
              </w:tabs>
              <w:ind w:right="1200"/>
              <w:jc w:val="right"/>
              <w:rPr>
                <w:rFonts w:ascii="宋体" w:hAnsi="宋体"/>
                <w:sz w:val="24"/>
              </w:rPr>
            </w:pPr>
            <w:r>
              <w:rPr>
                <w:rFonts w:ascii="宋体" w:hAnsi="宋体" w:hint="eastAsia"/>
                <w:sz w:val="24"/>
              </w:rPr>
              <w:t>小写：</w:t>
            </w:r>
          </w:p>
          <w:p w14:paraId="7FFA9E74" w14:textId="77777777" w:rsidR="00610447" w:rsidRDefault="00B1704F">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4C9DCD36" w14:textId="77777777" w:rsidR="00610447" w:rsidRDefault="00610447">
            <w:pPr>
              <w:tabs>
                <w:tab w:val="left" w:pos="5580"/>
              </w:tabs>
              <w:jc w:val="right"/>
              <w:rPr>
                <w:rFonts w:ascii="宋体" w:hAnsi="宋体"/>
                <w:sz w:val="24"/>
              </w:rPr>
            </w:pPr>
          </w:p>
        </w:tc>
        <w:tc>
          <w:tcPr>
            <w:tcW w:w="854" w:type="dxa"/>
            <w:vAlign w:val="center"/>
          </w:tcPr>
          <w:p w14:paraId="5CD6813C" w14:textId="77777777" w:rsidR="00610447" w:rsidRDefault="00610447">
            <w:pPr>
              <w:tabs>
                <w:tab w:val="left" w:pos="5580"/>
              </w:tabs>
              <w:jc w:val="center"/>
              <w:rPr>
                <w:rFonts w:ascii="宋体" w:hAnsi="宋体"/>
                <w:sz w:val="24"/>
              </w:rPr>
            </w:pPr>
          </w:p>
        </w:tc>
      </w:tr>
    </w:tbl>
    <w:p w14:paraId="30AF4280" w14:textId="77777777" w:rsidR="00610447" w:rsidRDefault="00610447">
      <w:pPr>
        <w:autoSpaceDE w:val="0"/>
        <w:autoSpaceDN w:val="0"/>
        <w:adjustRightInd w:val="0"/>
        <w:jc w:val="left"/>
        <w:rPr>
          <w:rFonts w:ascii="宋体" w:hAnsi="宋体"/>
          <w:color w:val="000000"/>
          <w:kern w:val="0"/>
          <w:sz w:val="24"/>
        </w:rPr>
      </w:pPr>
    </w:p>
    <w:p w14:paraId="4E96F587" w14:textId="77777777" w:rsidR="00610447" w:rsidRDefault="00B1704F">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10560B65" w14:textId="77777777" w:rsidR="00610447" w:rsidRDefault="00B1704F">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4FFFE2E1" w14:textId="77777777" w:rsidR="00610447" w:rsidRDefault="00610447">
      <w:pPr>
        <w:autoSpaceDE w:val="0"/>
        <w:autoSpaceDN w:val="0"/>
        <w:adjustRightInd w:val="0"/>
        <w:snapToGrid w:val="0"/>
        <w:spacing w:before="25" w:after="25" w:line="360" w:lineRule="auto"/>
        <w:rPr>
          <w:rFonts w:ascii="宋体" w:hAnsi="宋体"/>
          <w:color w:val="000000"/>
          <w:sz w:val="24"/>
          <w:lang w:val="zh-CN"/>
        </w:rPr>
      </w:pPr>
    </w:p>
    <w:p w14:paraId="26AFA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C7E5C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6B4528C"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5ECF985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D13B5B1" w14:textId="77777777" w:rsidR="00610447" w:rsidRDefault="00B1704F">
      <w:pPr>
        <w:widowControl/>
        <w:jc w:val="left"/>
        <w:rPr>
          <w:rFonts w:ascii="宋体" w:hAnsi="宋体"/>
          <w:color w:val="000000"/>
          <w:sz w:val="24"/>
          <w:szCs w:val="20"/>
        </w:rPr>
      </w:pPr>
      <w:bookmarkStart w:id="900" w:name="_Toc226337255"/>
      <w:bookmarkStart w:id="901" w:name="_Toc305158901"/>
      <w:bookmarkStart w:id="902" w:name="_Toc226309803"/>
      <w:bookmarkStart w:id="903" w:name="_Toc127151558"/>
      <w:bookmarkStart w:id="904" w:name="_Toc150774763"/>
      <w:bookmarkStart w:id="905" w:name="_Toc265228397"/>
      <w:bookmarkStart w:id="906" w:name="_Toc264969249"/>
      <w:bookmarkStart w:id="907" w:name="_Toc150480796"/>
      <w:bookmarkStart w:id="908" w:name="_Toc142311060"/>
      <w:bookmarkStart w:id="909" w:name="_Toc195842924"/>
      <w:bookmarkStart w:id="910" w:name="_Toc226965832"/>
      <w:bookmarkStart w:id="911" w:name="_Toc226965749"/>
      <w:bookmarkStart w:id="912" w:name="_Toc305158827"/>
      <w:r>
        <w:rPr>
          <w:rFonts w:ascii="宋体" w:hAnsi="宋体"/>
          <w:color w:val="000000"/>
          <w:sz w:val="24"/>
          <w:szCs w:val="20"/>
        </w:rPr>
        <w:br w:type="page"/>
      </w:r>
    </w:p>
    <w:p w14:paraId="582E25B6" w14:textId="3C3F87D1" w:rsidR="00610447" w:rsidRDefault="00B1704F">
      <w:pPr>
        <w:spacing w:line="360" w:lineRule="auto"/>
        <w:outlineLvl w:val="2"/>
        <w:rPr>
          <w:rFonts w:ascii="宋体" w:hAnsi="宋体"/>
          <w:color w:val="000000"/>
          <w:sz w:val="24"/>
          <w:szCs w:val="20"/>
        </w:rPr>
      </w:pPr>
      <w:bookmarkStart w:id="913" w:name="_Toc163337473"/>
      <w:r>
        <w:rPr>
          <w:rFonts w:ascii="宋体" w:hAnsi="宋体"/>
          <w:color w:val="000000"/>
          <w:sz w:val="24"/>
          <w:szCs w:val="20"/>
        </w:rPr>
        <w:lastRenderedPageBreak/>
        <w:t>4  投标分项报价表</w:t>
      </w:r>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7D698BDC" w14:textId="77777777" w:rsidR="00610447" w:rsidRDefault="00610447">
      <w:pPr>
        <w:spacing w:line="360" w:lineRule="exact"/>
        <w:jc w:val="center"/>
        <w:rPr>
          <w:rFonts w:ascii="宋体" w:hAnsi="宋体"/>
          <w:color w:val="000000"/>
          <w:sz w:val="36"/>
          <w:szCs w:val="36"/>
        </w:rPr>
      </w:pPr>
    </w:p>
    <w:p w14:paraId="55276178" w14:textId="77777777" w:rsidR="00610447" w:rsidRDefault="00B1704F">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62D31DD2" w14:textId="77777777" w:rsidR="00610447" w:rsidRDefault="00610447">
      <w:pPr>
        <w:spacing w:line="260" w:lineRule="exact"/>
        <w:jc w:val="center"/>
        <w:rPr>
          <w:rFonts w:ascii="宋体" w:hAnsi="宋体"/>
          <w:color w:val="000000"/>
          <w:sz w:val="36"/>
          <w:szCs w:val="36"/>
        </w:rPr>
      </w:pPr>
    </w:p>
    <w:p w14:paraId="582BEA56"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27C9D869"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610447" w14:paraId="11058AC1" w14:textId="77777777">
        <w:trPr>
          <w:trHeight w:val="494"/>
          <w:jc w:val="center"/>
        </w:trPr>
        <w:tc>
          <w:tcPr>
            <w:tcW w:w="675" w:type="dxa"/>
            <w:vAlign w:val="center"/>
          </w:tcPr>
          <w:p w14:paraId="057FEE98" w14:textId="77777777" w:rsidR="00610447" w:rsidRDefault="00B1704F">
            <w:pPr>
              <w:jc w:val="center"/>
              <w:rPr>
                <w:b/>
                <w:sz w:val="24"/>
              </w:rPr>
            </w:pPr>
            <w:r>
              <w:rPr>
                <w:b/>
                <w:sz w:val="24"/>
              </w:rPr>
              <w:t>序号</w:t>
            </w:r>
          </w:p>
        </w:tc>
        <w:tc>
          <w:tcPr>
            <w:tcW w:w="1682" w:type="dxa"/>
            <w:vAlign w:val="center"/>
          </w:tcPr>
          <w:p w14:paraId="17F0E469" w14:textId="77777777" w:rsidR="00610447" w:rsidRDefault="00B1704F">
            <w:pPr>
              <w:jc w:val="center"/>
              <w:rPr>
                <w:b/>
                <w:sz w:val="24"/>
              </w:rPr>
            </w:pPr>
            <w:r>
              <w:rPr>
                <w:b/>
                <w:sz w:val="24"/>
              </w:rPr>
              <w:t>分项名称</w:t>
            </w:r>
          </w:p>
        </w:tc>
        <w:tc>
          <w:tcPr>
            <w:tcW w:w="757" w:type="dxa"/>
            <w:vAlign w:val="center"/>
          </w:tcPr>
          <w:p w14:paraId="0F77438C" w14:textId="77777777" w:rsidR="00610447" w:rsidRDefault="00B1704F">
            <w:pPr>
              <w:jc w:val="center"/>
              <w:rPr>
                <w:b/>
                <w:sz w:val="24"/>
              </w:rPr>
            </w:pPr>
            <w:r>
              <w:rPr>
                <w:b/>
                <w:sz w:val="24"/>
              </w:rPr>
              <w:t>制造商</w:t>
            </w:r>
            <w:r>
              <w:rPr>
                <w:b/>
                <w:sz w:val="24"/>
              </w:rPr>
              <w:t>/</w:t>
            </w:r>
            <w:r>
              <w:rPr>
                <w:b/>
                <w:sz w:val="24"/>
              </w:rPr>
              <w:t>生产厂家</w:t>
            </w:r>
          </w:p>
        </w:tc>
        <w:tc>
          <w:tcPr>
            <w:tcW w:w="850" w:type="dxa"/>
            <w:vAlign w:val="center"/>
          </w:tcPr>
          <w:p w14:paraId="6D671C8F" w14:textId="77777777" w:rsidR="00610447" w:rsidRDefault="00B1704F">
            <w:pPr>
              <w:jc w:val="center"/>
              <w:rPr>
                <w:b/>
                <w:color w:val="000000"/>
                <w:sz w:val="24"/>
              </w:rPr>
            </w:pPr>
            <w:r>
              <w:rPr>
                <w:b/>
                <w:color w:val="000000"/>
                <w:sz w:val="24"/>
              </w:rPr>
              <w:t>产地</w:t>
            </w:r>
          </w:p>
        </w:tc>
        <w:tc>
          <w:tcPr>
            <w:tcW w:w="851" w:type="dxa"/>
            <w:vAlign w:val="center"/>
          </w:tcPr>
          <w:p w14:paraId="27BF9DD3" w14:textId="77777777" w:rsidR="00610447" w:rsidRDefault="00B1704F">
            <w:pPr>
              <w:jc w:val="center"/>
              <w:rPr>
                <w:b/>
                <w:sz w:val="24"/>
              </w:rPr>
            </w:pPr>
            <w:r>
              <w:rPr>
                <w:b/>
                <w:color w:val="000000"/>
                <w:sz w:val="24"/>
              </w:rPr>
              <w:t>规格、型号</w:t>
            </w:r>
          </w:p>
        </w:tc>
        <w:tc>
          <w:tcPr>
            <w:tcW w:w="850" w:type="dxa"/>
            <w:vAlign w:val="center"/>
          </w:tcPr>
          <w:p w14:paraId="7D167580" w14:textId="77777777" w:rsidR="00610447" w:rsidRDefault="00B1704F">
            <w:pPr>
              <w:jc w:val="center"/>
              <w:rPr>
                <w:b/>
                <w:sz w:val="24"/>
              </w:rPr>
            </w:pPr>
            <w:r>
              <w:rPr>
                <w:b/>
                <w:sz w:val="24"/>
              </w:rPr>
              <w:t>单价（元）</w:t>
            </w:r>
          </w:p>
        </w:tc>
        <w:tc>
          <w:tcPr>
            <w:tcW w:w="851" w:type="dxa"/>
            <w:vAlign w:val="center"/>
          </w:tcPr>
          <w:p w14:paraId="61A6A523" w14:textId="77777777" w:rsidR="00610447" w:rsidRDefault="00B1704F">
            <w:pPr>
              <w:jc w:val="center"/>
              <w:rPr>
                <w:b/>
                <w:sz w:val="24"/>
              </w:rPr>
            </w:pPr>
            <w:r>
              <w:rPr>
                <w:b/>
                <w:sz w:val="24"/>
              </w:rPr>
              <w:t>数量</w:t>
            </w:r>
          </w:p>
        </w:tc>
        <w:tc>
          <w:tcPr>
            <w:tcW w:w="992" w:type="dxa"/>
            <w:vAlign w:val="center"/>
          </w:tcPr>
          <w:p w14:paraId="511A1072" w14:textId="77777777" w:rsidR="00610447" w:rsidRDefault="00B1704F">
            <w:pPr>
              <w:jc w:val="center"/>
              <w:rPr>
                <w:b/>
                <w:sz w:val="24"/>
              </w:rPr>
            </w:pPr>
            <w:r>
              <w:rPr>
                <w:b/>
                <w:sz w:val="24"/>
              </w:rPr>
              <w:t>合价（元）</w:t>
            </w:r>
          </w:p>
        </w:tc>
        <w:tc>
          <w:tcPr>
            <w:tcW w:w="992" w:type="dxa"/>
          </w:tcPr>
          <w:p w14:paraId="6FF5D25B"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是否属于中小企业份额</w:t>
            </w:r>
          </w:p>
          <w:p w14:paraId="4493F14F"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992" w:type="dxa"/>
          </w:tcPr>
          <w:p w14:paraId="7A9D2E1A" w14:textId="77777777" w:rsidR="00610447" w:rsidRDefault="00B1704F">
            <w:pPr>
              <w:jc w:val="center"/>
              <w:rPr>
                <w:rFonts w:ascii="宋体" w:hAnsi="宋体"/>
                <w:color w:val="000000"/>
                <w:sz w:val="24"/>
              </w:rPr>
            </w:pPr>
            <w:r>
              <w:rPr>
                <w:rFonts w:ascii="宋体" w:hAnsi="宋体" w:hint="eastAsia"/>
                <w:color w:val="000000"/>
                <w:sz w:val="24"/>
                <w:highlight w:val="yellow"/>
              </w:rPr>
              <w:t>是否属于小微企业份额</w:t>
            </w:r>
          </w:p>
          <w:p w14:paraId="7AFE8371" w14:textId="77777777" w:rsidR="00610447" w:rsidRDefault="00B1704F">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40BB64BA" w14:textId="77777777">
        <w:trPr>
          <w:jc w:val="center"/>
        </w:trPr>
        <w:tc>
          <w:tcPr>
            <w:tcW w:w="675" w:type="dxa"/>
            <w:vAlign w:val="center"/>
          </w:tcPr>
          <w:p w14:paraId="1CA8B59A" w14:textId="77777777" w:rsidR="00610447" w:rsidRDefault="00B1704F">
            <w:pPr>
              <w:jc w:val="center"/>
              <w:rPr>
                <w:sz w:val="24"/>
              </w:rPr>
            </w:pPr>
            <w:r>
              <w:rPr>
                <w:sz w:val="24"/>
              </w:rPr>
              <w:t>1</w:t>
            </w:r>
          </w:p>
        </w:tc>
        <w:tc>
          <w:tcPr>
            <w:tcW w:w="1682" w:type="dxa"/>
            <w:vAlign w:val="center"/>
          </w:tcPr>
          <w:p w14:paraId="0F4BA439" w14:textId="77777777" w:rsidR="00610447" w:rsidRDefault="00B1704F">
            <w:pPr>
              <w:jc w:val="center"/>
              <w:rPr>
                <w:sz w:val="24"/>
              </w:rPr>
            </w:pPr>
            <w:r>
              <w:rPr>
                <w:sz w:val="24"/>
              </w:rPr>
              <w:t>主设备</w:t>
            </w:r>
            <w:r>
              <w:rPr>
                <w:sz w:val="24"/>
              </w:rPr>
              <w:t>/</w:t>
            </w:r>
            <w:r>
              <w:rPr>
                <w:sz w:val="24"/>
              </w:rPr>
              <w:t>系统及标准附件</w:t>
            </w:r>
          </w:p>
        </w:tc>
        <w:tc>
          <w:tcPr>
            <w:tcW w:w="757" w:type="dxa"/>
            <w:vAlign w:val="center"/>
          </w:tcPr>
          <w:p w14:paraId="63E7D8ED" w14:textId="77777777" w:rsidR="00610447" w:rsidRDefault="00610447">
            <w:pPr>
              <w:jc w:val="center"/>
              <w:rPr>
                <w:sz w:val="24"/>
              </w:rPr>
            </w:pPr>
          </w:p>
        </w:tc>
        <w:tc>
          <w:tcPr>
            <w:tcW w:w="850" w:type="dxa"/>
            <w:vAlign w:val="center"/>
          </w:tcPr>
          <w:p w14:paraId="5079DB1B" w14:textId="77777777" w:rsidR="00610447" w:rsidRDefault="00610447">
            <w:pPr>
              <w:jc w:val="center"/>
              <w:rPr>
                <w:sz w:val="24"/>
              </w:rPr>
            </w:pPr>
          </w:p>
        </w:tc>
        <w:tc>
          <w:tcPr>
            <w:tcW w:w="851" w:type="dxa"/>
            <w:vAlign w:val="center"/>
          </w:tcPr>
          <w:p w14:paraId="6DD780EF" w14:textId="77777777" w:rsidR="00610447" w:rsidRDefault="00610447">
            <w:pPr>
              <w:jc w:val="center"/>
              <w:rPr>
                <w:sz w:val="24"/>
              </w:rPr>
            </w:pPr>
          </w:p>
        </w:tc>
        <w:tc>
          <w:tcPr>
            <w:tcW w:w="850" w:type="dxa"/>
            <w:vAlign w:val="center"/>
          </w:tcPr>
          <w:p w14:paraId="7F7A40C3" w14:textId="77777777" w:rsidR="00610447" w:rsidRDefault="00610447">
            <w:pPr>
              <w:jc w:val="center"/>
              <w:rPr>
                <w:sz w:val="24"/>
              </w:rPr>
            </w:pPr>
          </w:p>
        </w:tc>
        <w:tc>
          <w:tcPr>
            <w:tcW w:w="851" w:type="dxa"/>
            <w:vAlign w:val="center"/>
          </w:tcPr>
          <w:p w14:paraId="1013876E" w14:textId="77777777" w:rsidR="00610447" w:rsidRDefault="00610447">
            <w:pPr>
              <w:jc w:val="center"/>
              <w:rPr>
                <w:sz w:val="24"/>
              </w:rPr>
            </w:pPr>
          </w:p>
        </w:tc>
        <w:tc>
          <w:tcPr>
            <w:tcW w:w="992" w:type="dxa"/>
            <w:vAlign w:val="center"/>
          </w:tcPr>
          <w:p w14:paraId="583F53E9" w14:textId="77777777" w:rsidR="00610447" w:rsidRDefault="00610447">
            <w:pPr>
              <w:jc w:val="center"/>
              <w:rPr>
                <w:sz w:val="24"/>
              </w:rPr>
            </w:pPr>
          </w:p>
        </w:tc>
        <w:tc>
          <w:tcPr>
            <w:tcW w:w="992" w:type="dxa"/>
          </w:tcPr>
          <w:p w14:paraId="10830064" w14:textId="77777777" w:rsidR="00610447" w:rsidRDefault="00610447">
            <w:pPr>
              <w:jc w:val="center"/>
              <w:rPr>
                <w:sz w:val="24"/>
              </w:rPr>
            </w:pPr>
          </w:p>
        </w:tc>
        <w:tc>
          <w:tcPr>
            <w:tcW w:w="992" w:type="dxa"/>
          </w:tcPr>
          <w:p w14:paraId="0CB2C1A4" w14:textId="77777777" w:rsidR="00610447" w:rsidRDefault="00610447">
            <w:pPr>
              <w:jc w:val="center"/>
              <w:rPr>
                <w:sz w:val="24"/>
              </w:rPr>
            </w:pPr>
          </w:p>
        </w:tc>
      </w:tr>
      <w:tr w:rsidR="00610447" w14:paraId="5DA9079F" w14:textId="77777777">
        <w:trPr>
          <w:jc w:val="center"/>
        </w:trPr>
        <w:tc>
          <w:tcPr>
            <w:tcW w:w="675" w:type="dxa"/>
            <w:vAlign w:val="center"/>
          </w:tcPr>
          <w:p w14:paraId="70141D97" w14:textId="77777777" w:rsidR="00610447" w:rsidRDefault="00B1704F">
            <w:pPr>
              <w:jc w:val="center"/>
              <w:rPr>
                <w:sz w:val="24"/>
              </w:rPr>
            </w:pPr>
            <w:r>
              <w:rPr>
                <w:sz w:val="24"/>
              </w:rPr>
              <w:t>1.1</w:t>
            </w:r>
          </w:p>
        </w:tc>
        <w:tc>
          <w:tcPr>
            <w:tcW w:w="1682" w:type="dxa"/>
            <w:vAlign w:val="center"/>
          </w:tcPr>
          <w:p w14:paraId="4EC02AE2" w14:textId="77777777" w:rsidR="00610447" w:rsidRDefault="00B1704F">
            <w:pPr>
              <w:jc w:val="center"/>
              <w:rPr>
                <w:sz w:val="24"/>
              </w:rPr>
            </w:pPr>
            <w:r>
              <w:rPr>
                <w:sz w:val="24"/>
              </w:rPr>
              <w:t>……</w:t>
            </w:r>
          </w:p>
        </w:tc>
        <w:tc>
          <w:tcPr>
            <w:tcW w:w="757" w:type="dxa"/>
            <w:vAlign w:val="center"/>
          </w:tcPr>
          <w:p w14:paraId="3D39F1D9" w14:textId="77777777" w:rsidR="00610447" w:rsidRDefault="00610447">
            <w:pPr>
              <w:jc w:val="center"/>
              <w:rPr>
                <w:sz w:val="24"/>
              </w:rPr>
            </w:pPr>
          </w:p>
        </w:tc>
        <w:tc>
          <w:tcPr>
            <w:tcW w:w="850" w:type="dxa"/>
            <w:vAlign w:val="center"/>
          </w:tcPr>
          <w:p w14:paraId="72FFF230" w14:textId="77777777" w:rsidR="00610447" w:rsidRDefault="00610447">
            <w:pPr>
              <w:jc w:val="center"/>
              <w:rPr>
                <w:sz w:val="24"/>
              </w:rPr>
            </w:pPr>
          </w:p>
        </w:tc>
        <w:tc>
          <w:tcPr>
            <w:tcW w:w="851" w:type="dxa"/>
            <w:vAlign w:val="center"/>
          </w:tcPr>
          <w:p w14:paraId="5FFB0BE7" w14:textId="77777777" w:rsidR="00610447" w:rsidRDefault="00610447">
            <w:pPr>
              <w:jc w:val="center"/>
              <w:rPr>
                <w:sz w:val="24"/>
              </w:rPr>
            </w:pPr>
          </w:p>
        </w:tc>
        <w:tc>
          <w:tcPr>
            <w:tcW w:w="850" w:type="dxa"/>
            <w:vAlign w:val="center"/>
          </w:tcPr>
          <w:p w14:paraId="3D048F7C" w14:textId="77777777" w:rsidR="00610447" w:rsidRDefault="00610447">
            <w:pPr>
              <w:jc w:val="center"/>
              <w:rPr>
                <w:sz w:val="24"/>
              </w:rPr>
            </w:pPr>
          </w:p>
        </w:tc>
        <w:tc>
          <w:tcPr>
            <w:tcW w:w="851" w:type="dxa"/>
            <w:vAlign w:val="center"/>
          </w:tcPr>
          <w:p w14:paraId="73015778" w14:textId="77777777" w:rsidR="00610447" w:rsidRDefault="00610447">
            <w:pPr>
              <w:jc w:val="center"/>
              <w:rPr>
                <w:sz w:val="24"/>
              </w:rPr>
            </w:pPr>
          </w:p>
        </w:tc>
        <w:tc>
          <w:tcPr>
            <w:tcW w:w="992" w:type="dxa"/>
            <w:vAlign w:val="center"/>
          </w:tcPr>
          <w:p w14:paraId="1585851E" w14:textId="77777777" w:rsidR="00610447" w:rsidRDefault="00610447">
            <w:pPr>
              <w:jc w:val="center"/>
              <w:rPr>
                <w:sz w:val="24"/>
              </w:rPr>
            </w:pPr>
          </w:p>
        </w:tc>
        <w:tc>
          <w:tcPr>
            <w:tcW w:w="992" w:type="dxa"/>
          </w:tcPr>
          <w:p w14:paraId="3E508061" w14:textId="77777777" w:rsidR="00610447" w:rsidRDefault="00610447">
            <w:pPr>
              <w:jc w:val="center"/>
              <w:rPr>
                <w:sz w:val="24"/>
              </w:rPr>
            </w:pPr>
          </w:p>
        </w:tc>
        <w:tc>
          <w:tcPr>
            <w:tcW w:w="992" w:type="dxa"/>
          </w:tcPr>
          <w:p w14:paraId="3159D0B9" w14:textId="77777777" w:rsidR="00610447" w:rsidRDefault="00610447">
            <w:pPr>
              <w:jc w:val="center"/>
              <w:rPr>
                <w:sz w:val="24"/>
              </w:rPr>
            </w:pPr>
          </w:p>
        </w:tc>
      </w:tr>
      <w:tr w:rsidR="00610447" w14:paraId="7C079FCF" w14:textId="77777777">
        <w:trPr>
          <w:jc w:val="center"/>
        </w:trPr>
        <w:tc>
          <w:tcPr>
            <w:tcW w:w="675" w:type="dxa"/>
            <w:vAlign w:val="center"/>
          </w:tcPr>
          <w:p w14:paraId="3896445E" w14:textId="77777777" w:rsidR="00610447" w:rsidRDefault="00B1704F">
            <w:pPr>
              <w:jc w:val="center"/>
              <w:rPr>
                <w:sz w:val="24"/>
              </w:rPr>
            </w:pPr>
            <w:r>
              <w:rPr>
                <w:sz w:val="24"/>
              </w:rPr>
              <w:t>1.2</w:t>
            </w:r>
          </w:p>
        </w:tc>
        <w:tc>
          <w:tcPr>
            <w:tcW w:w="1682" w:type="dxa"/>
            <w:vAlign w:val="center"/>
          </w:tcPr>
          <w:p w14:paraId="77C9894F" w14:textId="77777777" w:rsidR="00610447" w:rsidRDefault="00B1704F">
            <w:pPr>
              <w:jc w:val="center"/>
              <w:rPr>
                <w:sz w:val="24"/>
              </w:rPr>
            </w:pPr>
            <w:r>
              <w:rPr>
                <w:sz w:val="24"/>
              </w:rPr>
              <w:t>……</w:t>
            </w:r>
          </w:p>
        </w:tc>
        <w:tc>
          <w:tcPr>
            <w:tcW w:w="757" w:type="dxa"/>
            <w:vAlign w:val="center"/>
          </w:tcPr>
          <w:p w14:paraId="09A5A0A0" w14:textId="77777777" w:rsidR="00610447" w:rsidRDefault="00610447">
            <w:pPr>
              <w:jc w:val="center"/>
              <w:rPr>
                <w:sz w:val="24"/>
              </w:rPr>
            </w:pPr>
          </w:p>
        </w:tc>
        <w:tc>
          <w:tcPr>
            <w:tcW w:w="850" w:type="dxa"/>
            <w:vAlign w:val="center"/>
          </w:tcPr>
          <w:p w14:paraId="320FD698" w14:textId="77777777" w:rsidR="00610447" w:rsidRDefault="00610447">
            <w:pPr>
              <w:jc w:val="center"/>
              <w:rPr>
                <w:sz w:val="24"/>
              </w:rPr>
            </w:pPr>
          </w:p>
        </w:tc>
        <w:tc>
          <w:tcPr>
            <w:tcW w:w="851" w:type="dxa"/>
            <w:vAlign w:val="center"/>
          </w:tcPr>
          <w:p w14:paraId="24A84F1A" w14:textId="77777777" w:rsidR="00610447" w:rsidRDefault="00610447">
            <w:pPr>
              <w:jc w:val="center"/>
              <w:rPr>
                <w:sz w:val="24"/>
              </w:rPr>
            </w:pPr>
          </w:p>
        </w:tc>
        <w:tc>
          <w:tcPr>
            <w:tcW w:w="850" w:type="dxa"/>
            <w:vAlign w:val="center"/>
          </w:tcPr>
          <w:p w14:paraId="67EF4FAA" w14:textId="77777777" w:rsidR="00610447" w:rsidRDefault="00610447">
            <w:pPr>
              <w:jc w:val="center"/>
              <w:rPr>
                <w:sz w:val="24"/>
              </w:rPr>
            </w:pPr>
          </w:p>
        </w:tc>
        <w:tc>
          <w:tcPr>
            <w:tcW w:w="851" w:type="dxa"/>
            <w:vAlign w:val="center"/>
          </w:tcPr>
          <w:p w14:paraId="62D027F0" w14:textId="77777777" w:rsidR="00610447" w:rsidRDefault="00610447">
            <w:pPr>
              <w:jc w:val="center"/>
              <w:rPr>
                <w:sz w:val="24"/>
              </w:rPr>
            </w:pPr>
          </w:p>
        </w:tc>
        <w:tc>
          <w:tcPr>
            <w:tcW w:w="992" w:type="dxa"/>
            <w:vAlign w:val="center"/>
          </w:tcPr>
          <w:p w14:paraId="669913B4" w14:textId="77777777" w:rsidR="00610447" w:rsidRDefault="00610447">
            <w:pPr>
              <w:jc w:val="center"/>
              <w:rPr>
                <w:sz w:val="24"/>
              </w:rPr>
            </w:pPr>
          </w:p>
        </w:tc>
        <w:tc>
          <w:tcPr>
            <w:tcW w:w="992" w:type="dxa"/>
          </w:tcPr>
          <w:p w14:paraId="1995C15A" w14:textId="77777777" w:rsidR="00610447" w:rsidRDefault="00610447">
            <w:pPr>
              <w:jc w:val="center"/>
              <w:rPr>
                <w:sz w:val="24"/>
              </w:rPr>
            </w:pPr>
          </w:p>
        </w:tc>
        <w:tc>
          <w:tcPr>
            <w:tcW w:w="992" w:type="dxa"/>
          </w:tcPr>
          <w:p w14:paraId="21274ED2" w14:textId="77777777" w:rsidR="00610447" w:rsidRDefault="00610447">
            <w:pPr>
              <w:jc w:val="center"/>
              <w:rPr>
                <w:sz w:val="24"/>
              </w:rPr>
            </w:pPr>
          </w:p>
        </w:tc>
      </w:tr>
      <w:tr w:rsidR="00610447" w14:paraId="6B5F0D88" w14:textId="77777777">
        <w:trPr>
          <w:jc w:val="center"/>
        </w:trPr>
        <w:tc>
          <w:tcPr>
            <w:tcW w:w="675" w:type="dxa"/>
            <w:vAlign w:val="center"/>
          </w:tcPr>
          <w:p w14:paraId="4B8ABA04" w14:textId="77777777" w:rsidR="00610447" w:rsidRDefault="00B1704F">
            <w:pPr>
              <w:jc w:val="center"/>
              <w:rPr>
                <w:sz w:val="24"/>
              </w:rPr>
            </w:pPr>
            <w:r>
              <w:rPr>
                <w:sz w:val="24"/>
              </w:rPr>
              <w:t>2</w:t>
            </w:r>
          </w:p>
        </w:tc>
        <w:tc>
          <w:tcPr>
            <w:tcW w:w="1682" w:type="dxa"/>
            <w:vAlign w:val="center"/>
          </w:tcPr>
          <w:p w14:paraId="240F01FF" w14:textId="77777777" w:rsidR="00610447" w:rsidRDefault="00B1704F">
            <w:pPr>
              <w:jc w:val="center"/>
              <w:rPr>
                <w:sz w:val="24"/>
              </w:rPr>
            </w:pPr>
            <w:r>
              <w:rPr>
                <w:sz w:val="24"/>
              </w:rPr>
              <w:t>备品备件</w:t>
            </w:r>
          </w:p>
        </w:tc>
        <w:tc>
          <w:tcPr>
            <w:tcW w:w="757" w:type="dxa"/>
            <w:vAlign w:val="center"/>
          </w:tcPr>
          <w:p w14:paraId="6ECC659B" w14:textId="77777777" w:rsidR="00610447" w:rsidRDefault="00610447">
            <w:pPr>
              <w:jc w:val="center"/>
              <w:rPr>
                <w:sz w:val="24"/>
              </w:rPr>
            </w:pPr>
          </w:p>
        </w:tc>
        <w:tc>
          <w:tcPr>
            <w:tcW w:w="850" w:type="dxa"/>
            <w:vAlign w:val="center"/>
          </w:tcPr>
          <w:p w14:paraId="3262E093" w14:textId="77777777" w:rsidR="00610447" w:rsidRDefault="00610447">
            <w:pPr>
              <w:jc w:val="center"/>
              <w:rPr>
                <w:sz w:val="24"/>
              </w:rPr>
            </w:pPr>
          </w:p>
        </w:tc>
        <w:tc>
          <w:tcPr>
            <w:tcW w:w="851" w:type="dxa"/>
            <w:vAlign w:val="center"/>
          </w:tcPr>
          <w:p w14:paraId="164E2539" w14:textId="77777777" w:rsidR="00610447" w:rsidRDefault="00610447">
            <w:pPr>
              <w:jc w:val="center"/>
              <w:rPr>
                <w:sz w:val="24"/>
              </w:rPr>
            </w:pPr>
          </w:p>
        </w:tc>
        <w:tc>
          <w:tcPr>
            <w:tcW w:w="850" w:type="dxa"/>
            <w:vAlign w:val="center"/>
          </w:tcPr>
          <w:p w14:paraId="4EF6A990" w14:textId="77777777" w:rsidR="00610447" w:rsidRDefault="00610447">
            <w:pPr>
              <w:jc w:val="center"/>
              <w:rPr>
                <w:sz w:val="24"/>
              </w:rPr>
            </w:pPr>
          </w:p>
        </w:tc>
        <w:tc>
          <w:tcPr>
            <w:tcW w:w="851" w:type="dxa"/>
            <w:vAlign w:val="center"/>
          </w:tcPr>
          <w:p w14:paraId="67D3D972" w14:textId="77777777" w:rsidR="00610447" w:rsidRDefault="00610447">
            <w:pPr>
              <w:jc w:val="center"/>
              <w:rPr>
                <w:sz w:val="24"/>
              </w:rPr>
            </w:pPr>
          </w:p>
        </w:tc>
        <w:tc>
          <w:tcPr>
            <w:tcW w:w="992" w:type="dxa"/>
            <w:vAlign w:val="center"/>
          </w:tcPr>
          <w:p w14:paraId="4549C5FA" w14:textId="77777777" w:rsidR="00610447" w:rsidRDefault="00610447">
            <w:pPr>
              <w:jc w:val="center"/>
              <w:rPr>
                <w:sz w:val="24"/>
              </w:rPr>
            </w:pPr>
          </w:p>
        </w:tc>
        <w:tc>
          <w:tcPr>
            <w:tcW w:w="992" w:type="dxa"/>
          </w:tcPr>
          <w:p w14:paraId="3A3CE050" w14:textId="77777777" w:rsidR="00610447" w:rsidRDefault="00610447">
            <w:pPr>
              <w:jc w:val="center"/>
              <w:rPr>
                <w:sz w:val="24"/>
              </w:rPr>
            </w:pPr>
          </w:p>
        </w:tc>
        <w:tc>
          <w:tcPr>
            <w:tcW w:w="992" w:type="dxa"/>
          </w:tcPr>
          <w:p w14:paraId="4C762465" w14:textId="77777777" w:rsidR="00610447" w:rsidRDefault="00610447">
            <w:pPr>
              <w:jc w:val="center"/>
              <w:rPr>
                <w:sz w:val="24"/>
              </w:rPr>
            </w:pPr>
          </w:p>
        </w:tc>
      </w:tr>
      <w:tr w:rsidR="00610447" w14:paraId="1512B358" w14:textId="77777777">
        <w:trPr>
          <w:jc w:val="center"/>
        </w:trPr>
        <w:tc>
          <w:tcPr>
            <w:tcW w:w="675" w:type="dxa"/>
            <w:vAlign w:val="center"/>
          </w:tcPr>
          <w:p w14:paraId="38970840" w14:textId="77777777" w:rsidR="00610447" w:rsidRDefault="00B1704F">
            <w:pPr>
              <w:jc w:val="center"/>
              <w:rPr>
                <w:sz w:val="24"/>
              </w:rPr>
            </w:pPr>
            <w:r>
              <w:rPr>
                <w:sz w:val="24"/>
              </w:rPr>
              <w:t>3</w:t>
            </w:r>
          </w:p>
        </w:tc>
        <w:tc>
          <w:tcPr>
            <w:tcW w:w="1682" w:type="dxa"/>
            <w:vAlign w:val="center"/>
          </w:tcPr>
          <w:p w14:paraId="1524642E" w14:textId="77777777" w:rsidR="00610447" w:rsidRDefault="00B1704F">
            <w:pPr>
              <w:jc w:val="center"/>
              <w:rPr>
                <w:sz w:val="24"/>
              </w:rPr>
            </w:pPr>
            <w:r>
              <w:rPr>
                <w:sz w:val="24"/>
              </w:rPr>
              <w:t>专用工具</w:t>
            </w:r>
          </w:p>
        </w:tc>
        <w:tc>
          <w:tcPr>
            <w:tcW w:w="757" w:type="dxa"/>
            <w:vAlign w:val="center"/>
          </w:tcPr>
          <w:p w14:paraId="302405E3" w14:textId="77777777" w:rsidR="00610447" w:rsidRDefault="00610447">
            <w:pPr>
              <w:jc w:val="center"/>
              <w:rPr>
                <w:sz w:val="24"/>
              </w:rPr>
            </w:pPr>
          </w:p>
        </w:tc>
        <w:tc>
          <w:tcPr>
            <w:tcW w:w="850" w:type="dxa"/>
            <w:vAlign w:val="center"/>
          </w:tcPr>
          <w:p w14:paraId="7102B2BF" w14:textId="77777777" w:rsidR="00610447" w:rsidRDefault="00610447">
            <w:pPr>
              <w:jc w:val="center"/>
              <w:rPr>
                <w:sz w:val="24"/>
              </w:rPr>
            </w:pPr>
          </w:p>
        </w:tc>
        <w:tc>
          <w:tcPr>
            <w:tcW w:w="851" w:type="dxa"/>
            <w:vAlign w:val="center"/>
          </w:tcPr>
          <w:p w14:paraId="0F904F10" w14:textId="77777777" w:rsidR="00610447" w:rsidRDefault="00610447">
            <w:pPr>
              <w:jc w:val="center"/>
              <w:rPr>
                <w:sz w:val="24"/>
              </w:rPr>
            </w:pPr>
          </w:p>
        </w:tc>
        <w:tc>
          <w:tcPr>
            <w:tcW w:w="850" w:type="dxa"/>
            <w:vAlign w:val="center"/>
          </w:tcPr>
          <w:p w14:paraId="2E35CE17" w14:textId="77777777" w:rsidR="00610447" w:rsidRDefault="00610447">
            <w:pPr>
              <w:jc w:val="center"/>
              <w:rPr>
                <w:sz w:val="24"/>
              </w:rPr>
            </w:pPr>
          </w:p>
        </w:tc>
        <w:tc>
          <w:tcPr>
            <w:tcW w:w="851" w:type="dxa"/>
            <w:vAlign w:val="center"/>
          </w:tcPr>
          <w:p w14:paraId="61300173" w14:textId="77777777" w:rsidR="00610447" w:rsidRDefault="00610447">
            <w:pPr>
              <w:jc w:val="center"/>
              <w:rPr>
                <w:sz w:val="24"/>
              </w:rPr>
            </w:pPr>
          </w:p>
        </w:tc>
        <w:tc>
          <w:tcPr>
            <w:tcW w:w="992" w:type="dxa"/>
            <w:vAlign w:val="center"/>
          </w:tcPr>
          <w:p w14:paraId="09B4825B" w14:textId="77777777" w:rsidR="00610447" w:rsidRDefault="00610447">
            <w:pPr>
              <w:jc w:val="center"/>
              <w:rPr>
                <w:sz w:val="24"/>
              </w:rPr>
            </w:pPr>
          </w:p>
        </w:tc>
        <w:tc>
          <w:tcPr>
            <w:tcW w:w="992" w:type="dxa"/>
          </w:tcPr>
          <w:p w14:paraId="6CF98DE9" w14:textId="77777777" w:rsidR="00610447" w:rsidRDefault="00610447">
            <w:pPr>
              <w:jc w:val="center"/>
              <w:rPr>
                <w:sz w:val="24"/>
              </w:rPr>
            </w:pPr>
          </w:p>
        </w:tc>
        <w:tc>
          <w:tcPr>
            <w:tcW w:w="992" w:type="dxa"/>
          </w:tcPr>
          <w:p w14:paraId="3CC60DF8" w14:textId="77777777" w:rsidR="00610447" w:rsidRDefault="00610447">
            <w:pPr>
              <w:jc w:val="center"/>
              <w:rPr>
                <w:sz w:val="24"/>
              </w:rPr>
            </w:pPr>
          </w:p>
        </w:tc>
      </w:tr>
      <w:tr w:rsidR="00610447" w14:paraId="6CD20606" w14:textId="77777777">
        <w:trPr>
          <w:jc w:val="center"/>
        </w:trPr>
        <w:tc>
          <w:tcPr>
            <w:tcW w:w="675" w:type="dxa"/>
            <w:vAlign w:val="center"/>
          </w:tcPr>
          <w:p w14:paraId="0976FF0E" w14:textId="77777777" w:rsidR="00610447" w:rsidRDefault="00B1704F">
            <w:pPr>
              <w:jc w:val="center"/>
              <w:rPr>
                <w:sz w:val="24"/>
              </w:rPr>
            </w:pPr>
            <w:r>
              <w:rPr>
                <w:sz w:val="24"/>
              </w:rPr>
              <w:t>4</w:t>
            </w:r>
          </w:p>
        </w:tc>
        <w:tc>
          <w:tcPr>
            <w:tcW w:w="1682" w:type="dxa"/>
            <w:vAlign w:val="center"/>
          </w:tcPr>
          <w:p w14:paraId="35236586" w14:textId="77777777" w:rsidR="00610447" w:rsidRDefault="00B1704F">
            <w:pPr>
              <w:jc w:val="center"/>
              <w:rPr>
                <w:sz w:val="24"/>
              </w:rPr>
            </w:pPr>
            <w:r>
              <w:rPr>
                <w:sz w:val="24"/>
              </w:rPr>
              <w:t>安装、调试、检验</w:t>
            </w:r>
          </w:p>
        </w:tc>
        <w:tc>
          <w:tcPr>
            <w:tcW w:w="757" w:type="dxa"/>
            <w:vAlign w:val="center"/>
          </w:tcPr>
          <w:p w14:paraId="29FA8A51" w14:textId="77777777" w:rsidR="00610447" w:rsidRDefault="00610447">
            <w:pPr>
              <w:jc w:val="center"/>
              <w:rPr>
                <w:sz w:val="24"/>
              </w:rPr>
            </w:pPr>
          </w:p>
        </w:tc>
        <w:tc>
          <w:tcPr>
            <w:tcW w:w="850" w:type="dxa"/>
            <w:vAlign w:val="center"/>
          </w:tcPr>
          <w:p w14:paraId="0B990797" w14:textId="77777777" w:rsidR="00610447" w:rsidRDefault="00610447">
            <w:pPr>
              <w:jc w:val="center"/>
              <w:rPr>
                <w:sz w:val="24"/>
              </w:rPr>
            </w:pPr>
          </w:p>
        </w:tc>
        <w:tc>
          <w:tcPr>
            <w:tcW w:w="851" w:type="dxa"/>
            <w:vAlign w:val="center"/>
          </w:tcPr>
          <w:p w14:paraId="08C4EE3F" w14:textId="77777777" w:rsidR="00610447" w:rsidRDefault="00610447">
            <w:pPr>
              <w:jc w:val="center"/>
              <w:rPr>
                <w:sz w:val="24"/>
              </w:rPr>
            </w:pPr>
          </w:p>
        </w:tc>
        <w:tc>
          <w:tcPr>
            <w:tcW w:w="850" w:type="dxa"/>
            <w:vAlign w:val="center"/>
          </w:tcPr>
          <w:p w14:paraId="05F497D2" w14:textId="77777777" w:rsidR="00610447" w:rsidRDefault="00610447">
            <w:pPr>
              <w:jc w:val="center"/>
              <w:rPr>
                <w:sz w:val="24"/>
              </w:rPr>
            </w:pPr>
          </w:p>
        </w:tc>
        <w:tc>
          <w:tcPr>
            <w:tcW w:w="851" w:type="dxa"/>
            <w:vAlign w:val="center"/>
          </w:tcPr>
          <w:p w14:paraId="1370F7DB" w14:textId="77777777" w:rsidR="00610447" w:rsidRDefault="00610447">
            <w:pPr>
              <w:jc w:val="center"/>
              <w:rPr>
                <w:sz w:val="24"/>
              </w:rPr>
            </w:pPr>
          </w:p>
        </w:tc>
        <w:tc>
          <w:tcPr>
            <w:tcW w:w="992" w:type="dxa"/>
            <w:vAlign w:val="center"/>
          </w:tcPr>
          <w:p w14:paraId="6FE1589C" w14:textId="77777777" w:rsidR="00610447" w:rsidRDefault="00610447">
            <w:pPr>
              <w:jc w:val="center"/>
              <w:rPr>
                <w:sz w:val="24"/>
              </w:rPr>
            </w:pPr>
          </w:p>
        </w:tc>
        <w:tc>
          <w:tcPr>
            <w:tcW w:w="992" w:type="dxa"/>
          </w:tcPr>
          <w:p w14:paraId="33114086" w14:textId="77777777" w:rsidR="00610447" w:rsidRDefault="00610447">
            <w:pPr>
              <w:jc w:val="center"/>
              <w:rPr>
                <w:sz w:val="24"/>
              </w:rPr>
            </w:pPr>
          </w:p>
        </w:tc>
        <w:tc>
          <w:tcPr>
            <w:tcW w:w="992" w:type="dxa"/>
          </w:tcPr>
          <w:p w14:paraId="37E5253A" w14:textId="77777777" w:rsidR="00610447" w:rsidRDefault="00610447">
            <w:pPr>
              <w:jc w:val="center"/>
              <w:rPr>
                <w:sz w:val="24"/>
              </w:rPr>
            </w:pPr>
          </w:p>
        </w:tc>
      </w:tr>
      <w:tr w:rsidR="00610447" w14:paraId="4A7D6555" w14:textId="77777777">
        <w:trPr>
          <w:jc w:val="center"/>
        </w:trPr>
        <w:tc>
          <w:tcPr>
            <w:tcW w:w="675" w:type="dxa"/>
            <w:vAlign w:val="center"/>
          </w:tcPr>
          <w:p w14:paraId="503DF9DB" w14:textId="77777777" w:rsidR="00610447" w:rsidRDefault="00B1704F">
            <w:pPr>
              <w:jc w:val="center"/>
              <w:rPr>
                <w:sz w:val="24"/>
              </w:rPr>
            </w:pPr>
            <w:r>
              <w:rPr>
                <w:sz w:val="24"/>
              </w:rPr>
              <w:t>5</w:t>
            </w:r>
          </w:p>
        </w:tc>
        <w:tc>
          <w:tcPr>
            <w:tcW w:w="1682" w:type="dxa"/>
            <w:vAlign w:val="center"/>
          </w:tcPr>
          <w:p w14:paraId="74A73320" w14:textId="77777777" w:rsidR="00610447" w:rsidRDefault="00B1704F">
            <w:pPr>
              <w:jc w:val="center"/>
              <w:rPr>
                <w:sz w:val="24"/>
              </w:rPr>
            </w:pPr>
            <w:r>
              <w:rPr>
                <w:sz w:val="24"/>
              </w:rPr>
              <w:t>培训</w:t>
            </w:r>
          </w:p>
        </w:tc>
        <w:tc>
          <w:tcPr>
            <w:tcW w:w="757" w:type="dxa"/>
            <w:vAlign w:val="center"/>
          </w:tcPr>
          <w:p w14:paraId="4D615A65" w14:textId="77777777" w:rsidR="00610447" w:rsidRDefault="00610447">
            <w:pPr>
              <w:jc w:val="center"/>
              <w:rPr>
                <w:sz w:val="24"/>
              </w:rPr>
            </w:pPr>
          </w:p>
        </w:tc>
        <w:tc>
          <w:tcPr>
            <w:tcW w:w="850" w:type="dxa"/>
            <w:vAlign w:val="center"/>
          </w:tcPr>
          <w:p w14:paraId="2AD5B3A1" w14:textId="77777777" w:rsidR="00610447" w:rsidRDefault="00610447">
            <w:pPr>
              <w:jc w:val="center"/>
              <w:rPr>
                <w:sz w:val="24"/>
              </w:rPr>
            </w:pPr>
          </w:p>
        </w:tc>
        <w:tc>
          <w:tcPr>
            <w:tcW w:w="851" w:type="dxa"/>
            <w:vAlign w:val="center"/>
          </w:tcPr>
          <w:p w14:paraId="6358E048" w14:textId="77777777" w:rsidR="00610447" w:rsidRDefault="00610447">
            <w:pPr>
              <w:jc w:val="center"/>
              <w:rPr>
                <w:sz w:val="24"/>
              </w:rPr>
            </w:pPr>
          </w:p>
        </w:tc>
        <w:tc>
          <w:tcPr>
            <w:tcW w:w="850" w:type="dxa"/>
            <w:vAlign w:val="center"/>
          </w:tcPr>
          <w:p w14:paraId="63A11E38" w14:textId="77777777" w:rsidR="00610447" w:rsidRDefault="00610447">
            <w:pPr>
              <w:jc w:val="center"/>
              <w:rPr>
                <w:sz w:val="24"/>
              </w:rPr>
            </w:pPr>
          </w:p>
        </w:tc>
        <w:tc>
          <w:tcPr>
            <w:tcW w:w="851" w:type="dxa"/>
            <w:vAlign w:val="center"/>
          </w:tcPr>
          <w:p w14:paraId="3711320C" w14:textId="77777777" w:rsidR="00610447" w:rsidRDefault="00610447">
            <w:pPr>
              <w:jc w:val="center"/>
              <w:rPr>
                <w:sz w:val="24"/>
              </w:rPr>
            </w:pPr>
          </w:p>
        </w:tc>
        <w:tc>
          <w:tcPr>
            <w:tcW w:w="992" w:type="dxa"/>
            <w:vAlign w:val="center"/>
          </w:tcPr>
          <w:p w14:paraId="29B9B8D3" w14:textId="77777777" w:rsidR="00610447" w:rsidRDefault="00610447">
            <w:pPr>
              <w:jc w:val="center"/>
              <w:rPr>
                <w:sz w:val="24"/>
              </w:rPr>
            </w:pPr>
          </w:p>
        </w:tc>
        <w:tc>
          <w:tcPr>
            <w:tcW w:w="992" w:type="dxa"/>
          </w:tcPr>
          <w:p w14:paraId="54F42E8C" w14:textId="77777777" w:rsidR="00610447" w:rsidRDefault="00610447">
            <w:pPr>
              <w:jc w:val="center"/>
              <w:rPr>
                <w:sz w:val="24"/>
              </w:rPr>
            </w:pPr>
          </w:p>
        </w:tc>
        <w:tc>
          <w:tcPr>
            <w:tcW w:w="992" w:type="dxa"/>
          </w:tcPr>
          <w:p w14:paraId="36AA9E08" w14:textId="77777777" w:rsidR="00610447" w:rsidRDefault="00610447">
            <w:pPr>
              <w:jc w:val="center"/>
              <w:rPr>
                <w:sz w:val="24"/>
              </w:rPr>
            </w:pPr>
          </w:p>
        </w:tc>
      </w:tr>
      <w:tr w:rsidR="00610447" w14:paraId="2FD60A51" w14:textId="77777777">
        <w:trPr>
          <w:jc w:val="center"/>
        </w:trPr>
        <w:tc>
          <w:tcPr>
            <w:tcW w:w="675" w:type="dxa"/>
            <w:vAlign w:val="center"/>
          </w:tcPr>
          <w:p w14:paraId="47A55235" w14:textId="77777777" w:rsidR="00610447" w:rsidRDefault="00B1704F">
            <w:pPr>
              <w:jc w:val="center"/>
              <w:rPr>
                <w:sz w:val="24"/>
              </w:rPr>
            </w:pPr>
            <w:r>
              <w:rPr>
                <w:sz w:val="24"/>
              </w:rPr>
              <w:t>6</w:t>
            </w:r>
          </w:p>
        </w:tc>
        <w:tc>
          <w:tcPr>
            <w:tcW w:w="1682" w:type="dxa"/>
            <w:vAlign w:val="center"/>
          </w:tcPr>
          <w:p w14:paraId="2C4F9D69" w14:textId="77777777" w:rsidR="00610447" w:rsidRDefault="00B1704F">
            <w:pPr>
              <w:jc w:val="center"/>
              <w:rPr>
                <w:sz w:val="24"/>
              </w:rPr>
            </w:pPr>
            <w:r>
              <w:rPr>
                <w:sz w:val="24"/>
              </w:rPr>
              <w:t>售后服务</w:t>
            </w:r>
          </w:p>
        </w:tc>
        <w:tc>
          <w:tcPr>
            <w:tcW w:w="757" w:type="dxa"/>
            <w:vAlign w:val="center"/>
          </w:tcPr>
          <w:p w14:paraId="05569D0A" w14:textId="77777777" w:rsidR="00610447" w:rsidRDefault="00610447">
            <w:pPr>
              <w:jc w:val="center"/>
              <w:rPr>
                <w:sz w:val="24"/>
              </w:rPr>
            </w:pPr>
          </w:p>
        </w:tc>
        <w:tc>
          <w:tcPr>
            <w:tcW w:w="850" w:type="dxa"/>
            <w:vAlign w:val="center"/>
          </w:tcPr>
          <w:p w14:paraId="66D33E94" w14:textId="77777777" w:rsidR="00610447" w:rsidRDefault="00610447">
            <w:pPr>
              <w:jc w:val="center"/>
              <w:rPr>
                <w:sz w:val="24"/>
              </w:rPr>
            </w:pPr>
          </w:p>
        </w:tc>
        <w:tc>
          <w:tcPr>
            <w:tcW w:w="851" w:type="dxa"/>
            <w:vAlign w:val="center"/>
          </w:tcPr>
          <w:p w14:paraId="5114AB93" w14:textId="77777777" w:rsidR="00610447" w:rsidRDefault="00610447">
            <w:pPr>
              <w:jc w:val="center"/>
              <w:rPr>
                <w:sz w:val="24"/>
              </w:rPr>
            </w:pPr>
          </w:p>
        </w:tc>
        <w:tc>
          <w:tcPr>
            <w:tcW w:w="850" w:type="dxa"/>
            <w:vAlign w:val="center"/>
          </w:tcPr>
          <w:p w14:paraId="21071141" w14:textId="77777777" w:rsidR="00610447" w:rsidRDefault="00610447">
            <w:pPr>
              <w:jc w:val="center"/>
              <w:rPr>
                <w:sz w:val="24"/>
              </w:rPr>
            </w:pPr>
          </w:p>
        </w:tc>
        <w:tc>
          <w:tcPr>
            <w:tcW w:w="851" w:type="dxa"/>
            <w:vAlign w:val="center"/>
          </w:tcPr>
          <w:p w14:paraId="272D9ED7" w14:textId="77777777" w:rsidR="00610447" w:rsidRDefault="00610447">
            <w:pPr>
              <w:jc w:val="center"/>
              <w:rPr>
                <w:sz w:val="24"/>
              </w:rPr>
            </w:pPr>
          </w:p>
        </w:tc>
        <w:tc>
          <w:tcPr>
            <w:tcW w:w="992" w:type="dxa"/>
            <w:vAlign w:val="center"/>
          </w:tcPr>
          <w:p w14:paraId="1C3368BD" w14:textId="77777777" w:rsidR="00610447" w:rsidRDefault="00610447">
            <w:pPr>
              <w:jc w:val="center"/>
              <w:rPr>
                <w:sz w:val="24"/>
              </w:rPr>
            </w:pPr>
          </w:p>
        </w:tc>
        <w:tc>
          <w:tcPr>
            <w:tcW w:w="992" w:type="dxa"/>
          </w:tcPr>
          <w:p w14:paraId="7B45CAD6" w14:textId="77777777" w:rsidR="00610447" w:rsidRDefault="00610447">
            <w:pPr>
              <w:jc w:val="center"/>
              <w:rPr>
                <w:sz w:val="24"/>
              </w:rPr>
            </w:pPr>
          </w:p>
        </w:tc>
        <w:tc>
          <w:tcPr>
            <w:tcW w:w="992" w:type="dxa"/>
          </w:tcPr>
          <w:p w14:paraId="3F836C14" w14:textId="77777777" w:rsidR="00610447" w:rsidRDefault="00610447">
            <w:pPr>
              <w:jc w:val="center"/>
              <w:rPr>
                <w:sz w:val="24"/>
              </w:rPr>
            </w:pPr>
          </w:p>
        </w:tc>
      </w:tr>
      <w:tr w:rsidR="00610447" w14:paraId="0C15DD76" w14:textId="77777777">
        <w:trPr>
          <w:jc w:val="center"/>
        </w:trPr>
        <w:tc>
          <w:tcPr>
            <w:tcW w:w="675" w:type="dxa"/>
            <w:vAlign w:val="center"/>
          </w:tcPr>
          <w:p w14:paraId="4156911B" w14:textId="77777777" w:rsidR="00610447" w:rsidRDefault="00B1704F">
            <w:pPr>
              <w:jc w:val="center"/>
              <w:rPr>
                <w:sz w:val="24"/>
              </w:rPr>
            </w:pPr>
            <w:r>
              <w:rPr>
                <w:sz w:val="24"/>
              </w:rPr>
              <w:t>7</w:t>
            </w:r>
          </w:p>
        </w:tc>
        <w:tc>
          <w:tcPr>
            <w:tcW w:w="1682" w:type="dxa"/>
            <w:vAlign w:val="center"/>
          </w:tcPr>
          <w:p w14:paraId="31097DD2" w14:textId="77777777" w:rsidR="00610447" w:rsidRDefault="00B1704F">
            <w:pPr>
              <w:jc w:val="center"/>
              <w:rPr>
                <w:sz w:val="24"/>
              </w:rPr>
            </w:pPr>
            <w:r>
              <w:rPr>
                <w:sz w:val="24"/>
              </w:rPr>
              <w:t>其他</w:t>
            </w:r>
          </w:p>
        </w:tc>
        <w:tc>
          <w:tcPr>
            <w:tcW w:w="757" w:type="dxa"/>
            <w:vAlign w:val="center"/>
          </w:tcPr>
          <w:p w14:paraId="542C9FEE" w14:textId="77777777" w:rsidR="00610447" w:rsidRDefault="00610447">
            <w:pPr>
              <w:jc w:val="center"/>
              <w:rPr>
                <w:sz w:val="24"/>
              </w:rPr>
            </w:pPr>
          </w:p>
        </w:tc>
        <w:tc>
          <w:tcPr>
            <w:tcW w:w="850" w:type="dxa"/>
            <w:vAlign w:val="center"/>
          </w:tcPr>
          <w:p w14:paraId="4F00419B" w14:textId="77777777" w:rsidR="00610447" w:rsidRDefault="00610447">
            <w:pPr>
              <w:jc w:val="center"/>
              <w:rPr>
                <w:sz w:val="24"/>
              </w:rPr>
            </w:pPr>
          </w:p>
        </w:tc>
        <w:tc>
          <w:tcPr>
            <w:tcW w:w="851" w:type="dxa"/>
            <w:vAlign w:val="center"/>
          </w:tcPr>
          <w:p w14:paraId="57E1B079" w14:textId="77777777" w:rsidR="00610447" w:rsidRDefault="00610447">
            <w:pPr>
              <w:jc w:val="center"/>
              <w:rPr>
                <w:sz w:val="24"/>
              </w:rPr>
            </w:pPr>
          </w:p>
        </w:tc>
        <w:tc>
          <w:tcPr>
            <w:tcW w:w="850" w:type="dxa"/>
            <w:vAlign w:val="center"/>
          </w:tcPr>
          <w:p w14:paraId="083BF1A5" w14:textId="77777777" w:rsidR="00610447" w:rsidRDefault="00610447">
            <w:pPr>
              <w:jc w:val="center"/>
              <w:rPr>
                <w:sz w:val="24"/>
              </w:rPr>
            </w:pPr>
          </w:p>
        </w:tc>
        <w:tc>
          <w:tcPr>
            <w:tcW w:w="851" w:type="dxa"/>
            <w:vAlign w:val="center"/>
          </w:tcPr>
          <w:p w14:paraId="7EB1F8B1" w14:textId="77777777" w:rsidR="00610447" w:rsidRDefault="00610447">
            <w:pPr>
              <w:jc w:val="center"/>
              <w:rPr>
                <w:sz w:val="24"/>
              </w:rPr>
            </w:pPr>
          </w:p>
        </w:tc>
        <w:tc>
          <w:tcPr>
            <w:tcW w:w="992" w:type="dxa"/>
            <w:vAlign w:val="center"/>
          </w:tcPr>
          <w:p w14:paraId="0C9E8F85" w14:textId="77777777" w:rsidR="00610447" w:rsidRDefault="00610447">
            <w:pPr>
              <w:jc w:val="center"/>
              <w:rPr>
                <w:sz w:val="24"/>
              </w:rPr>
            </w:pPr>
          </w:p>
        </w:tc>
        <w:tc>
          <w:tcPr>
            <w:tcW w:w="992" w:type="dxa"/>
          </w:tcPr>
          <w:p w14:paraId="39F4A67A" w14:textId="77777777" w:rsidR="00610447" w:rsidRDefault="00610447">
            <w:pPr>
              <w:jc w:val="center"/>
              <w:rPr>
                <w:sz w:val="24"/>
              </w:rPr>
            </w:pPr>
          </w:p>
        </w:tc>
        <w:tc>
          <w:tcPr>
            <w:tcW w:w="992" w:type="dxa"/>
          </w:tcPr>
          <w:p w14:paraId="79A362E5" w14:textId="77777777" w:rsidR="00610447" w:rsidRDefault="00610447">
            <w:pPr>
              <w:jc w:val="center"/>
              <w:rPr>
                <w:sz w:val="24"/>
              </w:rPr>
            </w:pPr>
          </w:p>
        </w:tc>
      </w:tr>
      <w:tr w:rsidR="00610447" w14:paraId="5EFE3905" w14:textId="77777777">
        <w:trPr>
          <w:jc w:val="center"/>
        </w:trPr>
        <w:tc>
          <w:tcPr>
            <w:tcW w:w="675" w:type="dxa"/>
            <w:vAlign w:val="center"/>
          </w:tcPr>
          <w:p w14:paraId="3DDDAB7E" w14:textId="77777777" w:rsidR="00610447" w:rsidRDefault="00B1704F">
            <w:pPr>
              <w:jc w:val="center"/>
              <w:rPr>
                <w:sz w:val="24"/>
              </w:rPr>
            </w:pPr>
            <w:r>
              <w:rPr>
                <w:sz w:val="24"/>
              </w:rPr>
              <w:t>8</w:t>
            </w:r>
          </w:p>
        </w:tc>
        <w:tc>
          <w:tcPr>
            <w:tcW w:w="1682" w:type="dxa"/>
            <w:vAlign w:val="center"/>
          </w:tcPr>
          <w:p w14:paraId="7C08E061" w14:textId="77777777" w:rsidR="00610447" w:rsidRDefault="00B1704F">
            <w:pPr>
              <w:jc w:val="center"/>
              <w:rPr>
                <w:sz w:val="24"/>
              </w:rPr>
            </w:pPr>
            <w:r>
              <w:rPr>
                <w:sz w:val="24"/>
              </w:rPr>
              <w:t>至最终目的地运保费</w:t>
            </w:r>
          </w:p>
        </w:tc>
        <w:tc>
          <w:tcPr>
            <w:tcW w:w="757" w:type="dxa"/>
            <w:vAlign w:val="center"/>
          </w:tcPr>
          <w:p w14:paraId="7B94E0BF" w14:textId="77777777" w:rsidR="00610447" w:rsidRDefault="00610447">
            <w:pPr>
              <w:jc w:val="center"/>
              <w:rPr>
                <w:sz w:val="24"/>
              </w:rPr>
            </w:pPr>
          </w:p>
        </w:tc>
        <w:tc>
          <w:tcPr>
            <w:tcW w:w="850" w:type="dxa"/>
            <w:vAlign w:val="center"/>
          </w:tcPr>
          <w:p w14:paraId="197EF4CD" w14:textId="77777777" w:rsidR="00610447" w:rsidRDefault="00610447">
            <w:pPr>
              <w:jc w:val="center"/>
              <w:rPr>
                <w:sz w:val="24"/>
              </w:rPr>
            </w:pPr>
          </w:p>
        </w:tc>
        <w:tc>
          <w:tcPr>
            <w:tcW w:w="851" w:type="dxa"/>
            <w:vAlign w:val="center"/>
          </w:tcPr>
          <w:p w14:paraId="3682283A" w14:textId="77777777" w:rsidR="00610447" w:rsidRDefault="00610447">
            <w:pPr>
              <w:jc w:val="center"/>
              <w:rPr>
                <w:sz w:val="24"/>
              </w:rPr>
            </w:pPr>
          </w:p>
        </w:tc>
        <w:tc>
          <w:tcPr>
            <w:tcW w:w="850" w:type="dxa"/>
            <w:vAlign w:val="center"/>
          </w:tcPr>
          <w:p w14:paraId="3A4E050C" w14:textId="77777777" w:rsidR="00610447" w:rsidRDefault="00610447">
            <w:pPr>
              <w:jc w:val="center"/>
              <w:rPr>
                <w:sz w:val="24"/>
              </w:rPr>
            </w:pPr>
          </w:p>
        </w:tc>
        <w:tc>
          <w:tcPr>
            <w:tcW w:w="851" w:type="dxa"/>
            <w:vAlign w:val="center"/>
          </w:tcPr>
          <w:p w14:paraId="5E247E3D" w14:textId="77777777" w:rsidR="00610447" w:rsidRDefault="00610447">
            <w:pPr>
              <w:jc w:val="center"/>
              <w:rPr>
                <w:sz w:val="24"/>
              </w:rPr>
            </w:pPr>
          </w:p>
        </w:tc>
        <w:tc>
          <w:tcPr>
            <w:tcW w:w="992" w:type="dxa"/>
            <w:vAlign w:val="center"/>
          </w:tcPr>
          <w:p w14:paraId="390BE50B" w14:textId="77777777" w:rsidR="00610447" w:rsidRDefault="00610447">
            <w:pPr>
              <w:jc w:val="center"/>
              <w:rPr>
                <w:sz w:val="24"/>
              </w:rPr>
            </w:pPr>
          </w:p>
        </w:tc>
        <w:tc>
          <w:tcPr>
            <w:tcW w:w="992" w:type="dxa"/>
          </w:tcPr>
          <w:p w14:paraId="185EACA4" w14:textId="77777777" w:rsidR="00610447" w:rsidRDefault="00610447">
            <w:pPr>
              <w:jc w:val="center"/>
              <w:rPr>
                <w:sz w:val="24"/>
              </w:rPr>
            </w:pPr>
          </w:p>
        </w:tc>
        <w:tc>
          <w:tcPr>
            <w:tcW w:w="992" w:type="dxa"/>
          </w:tcPr>
          <w:p w14:paraId="0311DAA9" w14:textId="77777777" w:rsidR="00610447" w:rsidRDefault="00610447">
            <w:pPr>
              <w:jc w:val="center"/>
              <w:rPr>
                <w:sz w:val="24"/>
              </w:rPr>
            </w:pPr>
          </w:p>
        </w:tc>
      </w:tr>
      <w:tr w:rsidR="00610447" w14:paraId="4C5D1384" w14:textId="77777777">
        <w:trPr>
          <w:jc w:val="center"/>
        </w:trPr>
        <w:tc>
          <w:tcPr>
            <w:tcW w:w="6516" w:type="dxa"/>
            <w:gridSpan w:val="7"/>
          </w:tcPr>
          <w:p w14:paraId="59DE546D" w14:textId="77777777" w:rsidR="00610447" w:rsidRDefault="00B1704F">
            <w:pPr>
              <w:jc w:val="right"/>
              <w:rPr>
                <w:b/>
                <w:sz w:val="24"/>
              </w:rPr>
            </w:pPr>
            <w:r>
              <w:rPr>
                <w:b/>
                <w:sz w:val="24"/>
              </w:rPr>
              <w:t>总价（元）</w:t>
            </w:r>
          </w:p>
        </w:tc>
        <w:tc>
          <w:tcPr>
            <w:tcW w:w="992" w:type="dxa"/>
            <w:vAlign w:val="center"/>
          </w:tcPr>
          <w:p w14:paraId="4159C1C0" w14:textId="77777777" w:rsidR="00610447" w:rsidRDefault="00610447">
            <w:pPr>
              <w:jc w:val="center"/>
              <w:rPr>
                <w:sz w:val="24"/>
              </w:rPr>
            </w:pPr>
          </w:p>
        </w:tc>
        <w:tc>
          <w:tcPr>
            <w:tcW w:w="992" w:type="dxa"/>
          </w:tcPr>
          <w:p w14:paraId="2B6AA8A9" w14:textId="77777777" w:rsidR="00610447" w:rsidRDefault="00610447">
            <w:pPr>
              <w:jc w:val="center"/>
              <w:rPr>
                <w:sz w:val="24"/>
              </w:rPr>
            </w:pPr>
          </w:p>
        </w:tc>
        <w:tc>
          <w:tcPr>
            <w:tcW w:w="992" w:type="dxa"/>
          </w:tcPr>
          <w:p w14:paraId="35D520EE" w14:textId="77777777" w:rsidR="00610447" w:rsidRDefault="00610447">
            <w:pPr>
              <w:jc w:val="center"/>
              <w:rPr>
                <w:sz w:val="24"/>
              </w:rPr>
            </w:pPr>
          </w:p>
        </w:tc>
      </w:tr>
    </w:tbl>
    <w:p w14:paraId="29C28C9D" w14:textId="77777777" w:rsidR="00610447" w:rsidRDefault="00B1704F">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27993ED3"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610447" w14:paraId="54F642E6" w14:textId="77777777">
        <w:trPr>
          <w:trHeight w:val="494"/>
          <w:jc w:val="center"/>
        </w:trPr>
        <w:tc>
          <w:tcPr>
            <w:tcW w:w="499" w:type="dxa"/>
            <w:vAlign w:val="center"/>
          </w:tcPr>
          <w:p w14:paraId="3D0BEBAF" w14:textId="77777777" w:rsidR="00610447" w:rsidRDefault="00B1704F">
            <w:pPr>
              <w:adjustRightInd w:val="0"/>
              <w:snapToGrid w:val="0"/>
              <w:jc w:val="left"/>
              <w:rPr>
                <w:b/>
                <w:color w:val="000000"/>
                <w:sz w:val="24"/>
              </w:rPr>
            </w:pPr>
            <w:r>
              <w:rPr>
                <w:b/>
                <w:color w:val="000000"/>
                <w:sz w:val="24"/>
              </w:rPr>
              <w:t>序号</w:t>
            </w:r>
          </w:p>
        </w:tc>
        <w:tc>
          <w:tcPr>
            <w:tcW w:w="1197" w:type="dxa"/>
            <w:vAlign w:val="center"/>
          </w:tcPr>
          <w:p w14:paraId="0D5D79E9" w14:textId="77777777" w:rsidR="00610447" w:rsidRDefault="00B1704F">
            <w:pPr>
              <w:adjustRightInd w:val="0"/>
              <w:snapToGrid w:val="0"/>
              <w:jc w:val="left"/>
              <w:rPr>
                <w:b/>
                <w:color w:val="000000"/>
                <w:sz w:val="24"/>
              </w:rPr>
            </w:pPr>
            <w:r>
              <w:rPr>
                <w:b/>
                <w:color w:val="000000"/>
                <w:sz w:val="24"/>
              </w:rPr>
              <w:t>分项名称</w:t>
            </w:r>
          </w:p>
        </w:tc>
        <w:tc>
          <w:tcPr>
            <w:tcW w:w="1276" w:type="dxa"/>
            <w:vAlign w:val="center"/>
          </w:tcPr>
          <w:p w14:paraId="561A913F" w14:textId="77777777" w:rsidR="00610447" w:rsidRDefault="00B1704F">
            <w:pPr>
              <w:adjustRightInd w:val="0"/>
              <w:snapToGrid w:val="0"/>
              <w:jc w:val="left"/>
              <w:rPr>
                <w:b/>
                <w:color w:val="000000"/>
                <w:sz w:val="24"/>
              </w:rPr>
            </w:pPr>
            <w:r>
              <w:rPr>
                <w:b/>
                <w:color w:val="000000"/>
                <w:sz w:val="24"/>
              </w:rPr>
              <w:t>制造商</w:t>
            </w:r>
            <w:r>
              <w:rPr>
                <w:b/>
                <w:color w:val="000000"/>
                <w:sz w:val="24"/>
              </w:rPr>
              <w:t>/</w:t>
            </w:r>
          </w:p>
          <w:p w14:paraId="5443012A" w14:textId="77777777" w:rsidR="00610447" w:rsidRDefault="00B1704F">
            <w:pPr>
              <w:adjustRightInd w:val="0"/>
              <w:snapToGrid w:val="0"/>
              <w:jc w:val="left"/>
              <w:rPr>
                <w:b/>
                <w:color w:val="000000"/>
                <w:sz w:val="24"/>
              </w:rPr>
            </w:pPr>
            <w:r>
              <w:rPr>
                <w:b/>
                <w:color w:val="000000"/>
                <w:sz w:val="24"/>
              </w:rPr>
              <w:t>生产厂家</w:t>
            </w:r>
          </w:p>
        </w:tc>
        <w:tc>
          <w:tcPr>
            <w:tcW w:w="709" w:type="dxa"/>
            <w:vAlign w:val="center"/>
          </w:tcPr>
          <w:p w14:paraId="29909BF3" w14:textId="77777777" w:rsidR="00610447" w:rsidRDefault="00B1704F">
            <w:pPr>
              <w:adjustRightInd w:val="0"/>
              <w:snapToGrid w:val="0"/>
              <w:jc w:val="left"/>
              <w:rPr>
                <w:b/>
                <w:color w:val="000000"/>
                <w:sz w:val="24"/>
              </w:rPr>
            </w:pPr>
            <w:r>
              <w:rPr>
                <w:b/>
                <w:color w:val="000000"/>
                <w:sz w:val="24"/>
              </w:rPr>
              <w:t>产地</w:t>
            </w:r>
          </w:p>
        </w:tc>
        <w:tc>
          <w:tcPr>
            <w:tcW w:w="992" w:type="dxa"/>
            <w:vAlign w:val="center"/>
          </w:tcPr>
          <w:p w14:paraId="2BBB7E23" w14:textId="77777777" w:rsidR="00610447" w:rsidRDefault="00B1704F">
            <w:pPr>
              <w:adjustRightInd w:val="0"/>
              <w:snapToGrid w:val="0"/>
              <w:jc w:val="left"/>
              <w:rPr>
                <w:b/>
                <w:color w:val="000000"/>
                <w:sz w:val="24"/>
              </w:rPr>
            </w:pPr>
            <w:r>
              <w:rPr>
                <w:b/>
                <w:color w:val="000000"/>
                <w:sz w:val="24"/>
              </w:rPr>
              <w:t>品牌、规格、型号</w:t>
            </w:r>
          </w:p>
        </w:tc>
        <w:tc>
          <w:tcPr>
            <w:tcW w:w="992" w:type="dxa"/>
            <w:vAlign w:val="center"/>
          </w:tcPr>
          <w:p w14:paraId="52E2DBC8" w14:textId="77777777" w:rsidR="00610447" w:rsidRDefault="00B1704F">
            <w:pPr>
              <w:adjustRightInd w:val="0"/>
              <w:snapToGrid w:val="0"/>
              <w:jc w:val="left"/>
              <w:rPr>
                <w:b/>
                <w:color w:val="000000"/>
                <w:sz w:val="24"/>
              </w:rPr>
            </w:pPr>
            <w:r>
              <w:rPr>
                <w:b/>
                <w:color w:val="000000"/>
                <w:sz w:val="24"/>
              </w:rPr>
              <w:t>单价（元）</w:t>
            </w:r>
          </w:p>
        </w:tc>
        <w:tc>
          <w:tcPr>
            <w:tcW w:w="567" w:type="dxa"/>
            <w:vAlign w:val="center"/>
          </w:tcPr>
          <w:p w14:paraId="6416640A" w14:textId="77777777" w:rsidR="00610447" w:rsidRDefault="00B1704F">
            <w:pPr>
              <w:adjustRightInd w:val="0"/>
              <w:snapToGrid w:val="0"/>
              <w:jc w:val="left"/>
              <w:rPr>
                <w:b/>
                <w:color w:val="000000"/>
                <w:sz w:val="24"/>
              </w:rPr>
            </w:pPr>
            <w:r>
              <w:rPr>
                <w:b/>
                <w:color w:val="000000"/>
                <w:sz w:val="24"/>
              </w:rPr>
              <w:t>数量</w:t>
            </w:r>
          </w:p>
        </w:tc>
        <w:tc>
          <w:tcPr>
            <w:tcW w:w="1134" w:type="dxa"/>
            <w:vAlign w:val="center"/>
          </w:tcPr>
          <w:p w14:paraId="4A08D269" w14:textId="77777777" w:rsidR="00610447" w:rsidRDefault="00B1704F">
            <w:pPr>
              <w:adjustRightInd w:val="0"/>
              <w:snapToGrid w:val="0"/>
              <w:jc w:val="left"/>
              <w:rPr>
                <w:b/>
                <w:color w:val="000000"/>
                <w:sz w:val="24"/>
              </w:rPr>
            </w:pPr>
            <w:r>
              <w:rPr>
                <w:b/>
                <w:color w:val="000000"/>
                <w:sz w:val="24"/>
              </w:rPr>
              <w:t>合价（元）</w:t>
            </w:r>
          </w:p>
        </w:tc>
        <w:tc>
          <w:tcPr>
            <w:tcW w:w="993" w:type="dxa"/>
          </w:tcPr>
          <w:p w14:paraId="4F7CECDF"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069801FA"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1134" w:type="dxa"/>
          </w:tcPr>
          <w:p w14:paraId="10909AEE"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lastRenderedPageBreak/>
              <w:t>是否属于小微企业份额</w:t>
            </w:r>
          </w:p>
          <w:p w14:paraId="16945E67" w14:textId="77777777" w:rsidR="00610447" w:rsidRDefault="00B1704F">
            <w:pPr>
              <w:adjustRightInd w:val="0"/>
              <w:snapToGrid w:val="0"/>
              <w:jc w:val="left"/>
              <w:rPr>
                <w:rFonts w:ascii="宋体" w:hAnsi="宋体"/>
                <w:color w:val="000000"/>
                <w:sz w:val="24"/>
                <w:highlight w:val="yellow"/>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0A1E3388" w14:textId="77777777">
        <w:trPr>
          <w:jc w:val="center"/>
        </w:trPr>
        <w:tc>
          <w:tcPr>
            <w:tcW w:w="499" w:type="dxa"/>
            <w:vAlign w:val="center"/>
          </w:tcPr>
          <w:p w14:paraId="06715537" w14:textId="77777777" w:rsidR="00610447" w:rsidRDefault="00B1704F">
            <w:pPr>
              <w:adjustRightInd w:val="0"/>
              <w:snapToGrid w:val="0"/>
              <w:jc w:val="left"/>
              <w:rPr>
                <w:color w:val="000000"/>
                <w:sz w:val="24"/>
              </w:rPr>
            </w:pPr>
            <w:r>
              <w:rPr>
                <w:color w:val="000000"/>
                <w:sz w:val="24"/>
              </w:rPr>
              <w:lastRenderedPageBreak/>
              <w:t>1</w:t>
            </w:r>
          </w:p>
        </w:tc>
        <w:tc>
          <w:tcPr>
            <w:tcW w:w="1197" w:type="dxa"/>
            <w:vAlign w:val="center"/>
          </w:tcPr>
          <w:p w14:paraId="44DEC26C" w14:textId="77777777" w:rsidR="00610447" w:rsidRDefault="00610447">
            <w:pPr>
              <w:adjustRightInd w:val="0"/>
              <w:snapToGrid w:val="0"/>
              <w:jc w:val="left"/>
              <w:rPr>
                <w:color w:val="000000"/>
                <w:sz w:val="24"/>
              </w:rPr>
            </w:pPr>
          </w:p>
        </w:tc>
        <w:tc>
          <w:tcPr>
            <w:tcW w:w="1276" w:type="dxa"/>
            <w:vAlign w:val="center"/>
          </w:tcPr>
          <w:p w14:paraId="30D57FDA" w14:textId="77777777" w:rsidR="00610447" w:rsidRDefault="00610447">
            <w:pPr>
              <w:adjustRightInd w:val="0"/>
              <w:snapToGrid w:val="0"/>
              <w:jc w:val="left"/>
              <w:rPr>
                <w:color w:val="000000"/>
                <w:sz w:val="24"/>
              </w:rPr>
            </w:pPr>
          </w:p>
        </w:tc>
        <w:tc>
          <w:tcPr>
            <w:tcW w:w="709" w:type="dxa"/>
          </w:tcPr>
          <w:p w14:paraId="0996A724" w14:textId="77777777" w:rsidR="00610447" w:rsidRDefault="00610447">
            <w:pPr>
              <w:adjustRightInd w:val="0"/>
              <w:snapToGrid w:val="0"/>
              <w:jc w:val="left"/>
              <w:rPr>
                <w:color w:val="000000"/>
                <w:sz w:val="24"/>
              </w:rPr>
            </w:pPr>
          </w:p>
        </w:tc>
        <w:tc>
          <w:tcPr>
            <w:tcW w:w="992" w:type="dxa"/>
            <w:vAlign w:val="center"/>
          </w:tcPr>
          <w:p w14:paraId="7396B47E" w14:textId="77777777" w:rsidR="00610447" w:rsidRDefault="00610447">
            <w:pPr>
              <w:adjustRightInd w:val="0"/>
              <w:snapToGrid w:val="0"/>
              <w:jc w:val="left"/>
              <w:rPr>
                <w:color w:val="000000"/>
                <w:sz w:val="24"/>
              </w:rPr>
            </w:pPr>
          </w:p>
        </w:tc>
        <w:tc>
          <w:tcPr>
            <w:tcW w:w="992" w:type="dxa"/>
            <w:vAlign w:val="center"/>
          </w:tcPr>
          <w:p w14:paraId="77972A40" w14:textId="77777777" w:rsidR="00610447" w:rsidRDefault="00610447">
            <w:pPr>
              <w:adjustRightInd w:val="0"/>
              <w:snapToGrid w:val="0"/>
              <w:jc w:val="left"/>
              <w:rPr>
                <w:color w:val="000000"/>
                <w:sz w:val="24"/>
              </w:rPr>
            </w:pPr>
          </w:p>
        </w:tc>
        <w:tc>
          <w:tcPr>
            <w:tcW w:w="567" w:type="dxa"/>
            <w:vAlign w:val="center"/>
          </w:tcPr>
          <w:p w14:paraId="7D3CC96A" w14:textId="77777777" w:rsidR="00610447" w:rsidRDefault="00610447">
            <w:pPr>
              <w:adjustRightInd w:val="0"/>
              <w:snapToGrid w:val="0"/>
              <w:jc w:val="left"/>
              <w:rPr>
                <w:color w:val="000000"/>
                <w:sz w:val="24"/>
              </w:rPr>
            </w:pPr>
          </w:p>
        </w:tc>
        <w:tc>
          <w:tcPr>
            <w:tcW w:w="1134" w:type="dxa"/>
            <w:vAlign w:val="center"/>
          </w:tcPr>
          <w:p w14:paraId="2007E491" w14:textId="77777777" w:rsidR="00610447" w:rsidRDefault="00610447">
            <w:pPr>
              <w:adjustRightInd w:val="0"/>
              <w:snapToGrid w:val="0"/>
              <w:jc w:val="left"/>
              <w:rPr>
                <w:color w:val="000000"/>
                <w:sz w:val="24"/>
              </w:rPr>
            </w:pPr>
          </w:p>
        </w:tc>
        <w:tc>
          <w:tcPr>
            <w:tcW w:w="993" w:type="dxa"/>
          </w:tcPr>
          <w:p w14:paraId="69D8484B" w14:textId="77777777" w:rsidR="00610447" w:rsidRDefault="00610447">
            <w:pPr>
              <w:adjustRightInd w:val="0"/>
              <w:snapToGrid w:val="0"/>
              <w:jc w:val="left"/>
              <w:rPr>
                <w:color w:val="000000"/>
                <w:sz w:val="24"/>
              </w:rPr>
            </w:pPr>
          </w:p>
        </w:tc>
        <w:tc>
          <w:tcPr>
            <w:tcW w:w="1134" w:type="dxa"/>
          </w:tcPr>
          <w:p w14:paraId="295A593D" w14:textId="77777777" w:rsidR="00610447" w:rsidRDefault="00610447">
            <w:pPr>
              <w:adjustRightInd w:val="0"/>
              <w:snapToGrid w:val="0"/>
              <w:jc w:val="left"/>
              <w:rPr>
                <w:color w:val="000000"/>
                <w:sz w:val="24"/>
              </w:rPr>
            </w:pPr>
          </w:p>
        </w:tc>
      </w:tr>
      <w:tr w:rsidR="00610447" w14:paraId="2B536919" w14:textId="77777777">
        <w:trPr>
          <w:jc w:val="center"/>
        </w:trPr>
        <w:tc>
          <w:tcPr>
            <w:tcW w:w="499" w:type="dxa"/>
            <w:vAlign w:val="center"/>
          </w:tcPr>
          <w:p w14:paraId="43ABAEFD" w14:textId="77777777" w:rsidR="00610447" w:rsidRDefault="00B1704F">
            <w:pPr>
              <w:adjustRightInd w:val="0"/>
              <w:snapToGrid w:val="0"/>
              <w:jc w:val="left"/>
              <w:rPr>
                <w:color w:val="000000"/>
                <w:sz w:val="24"/>
              </w:rPr>
            </w:pPr>
            <w:r>
              <w:rPr>
                <w:color w:val="000000"/>
                <w:sz w:val="24"/>
              </w:rPr>
              <w:t>2</w:t>
            </w:r>
          </w:p>
        </w:tc>
        <w:tc>
          <w:tcPr>
            <w:tcW w:w="1197" w:type="dxa"/>
            <w:vAlign w:val="center"/>
          </w:tcPr>
          <w:p w14:paraId="2C64FDCC" w14:textId="77777777" w:rsidR="00610447" w:rsidRDefault="00610447">
            <w:pPr>
              <w:adjustRightInd w:val="0"/>
              <w:snapToGrid w:val="0"/>
              <w:jc w:val="left"/>
              <w:rPr>
                <w:color w:val="000000"/>
                <w:sz w:val="24"/>
              </w:rPr>
            </w:pPr>
          </w:p>
        </w:tc>
        <w:tc>
          <w:tcPr>
            <w:tcW w:w="1276" w:type="dxa"/>
            <w:vAlign w:val="center"/>
          </w:tcPr>
          <w:p w14:paraId="39694570" w14:textId="77777777" w:rsidR="00610447" w:rsidRDefault="00610447">
            <w:pPr>
              <w:adjustRightInd w:val="0"/>
              <w:snapToGrid w:val="0"/>
              <w:jc w:val="left"/>
              <w:rPr>
                <w:color w:val="000000"/>
                <w:sz w:val="24"/>
              </w:rPr>
            </w:pPr>
          </w:p>
        </w:tc>
        <w:tc>
          <w:tcPr>
            <w:tcW w:w="709" w:type="dxa"/>
          </w:tcPr>
          <w:p w14:paraId="1699BAB9" w14:textId="77777777" w:rsidR="00610447" w:rsidRDefault="00610447">
            <w:pPr>
              <w:adjustRightInd w:val="0"/>
              <w:snapToGrid w:val="0"/>
              <w:jc w:val="left"/>
              <w:rPr>
                <w:color w:val="000000"/>
                <w:sz w:val="24"/>
              </w:rPr>
            </w:pPr>
          </w:p>
        </w:tc>
        <w:tc>
          <w:tcPr>
            <w:tcW w:w="992" w:type="dxa"/>
            <w:vAlign w:val="center"/>
          </w:tcPr>
          <w:p w14:paraId="229D074D" w14:textId="77777777" w:rsidR="00610447" w:rsidRDefault="00610447">
            <w:pPr>
              <w:adjustRightInd w:val="0"/>
              <w:snapToGrid w:val="0"/>
              <w:jc w:val="left"/>
              <w:rPr>
                <w:color w:val="000000"/>
                <w:sz w:val="24"/>
              </w:rPr>
            </w:pPr>
          </w:p>
        </w:tc>
        <w:tc>
          <w:tcPr>
            <w:tcW w:w="992" w:type="dxa"/>
            <w:vAlign w:val="center"/>
          </w:tcPr>
          <w:p w14:paraId="7D2DE25F" w14:textId="77777777" w:rsidR="00610447" w:rsidRDefault="00610447">
            <w:pPr>
              <w:adjustRightInd w:val="0"/>
              <w:snapToGrid w:val="0"/>
              <w:jc w:val="left"/>
              <w:rPr>
                <w:color w:val="000000"/>
                <w:sz w:val="24"/>
              </w:rPr>
            </w:pPr>
          </w:p>
        </w:tc>
        <w:tc>
          <w:tcPr>
            <w:tcW w:w="567" w:type="dxa"/>
            <w:vAlign w:val="center"/>
          </w:tcPr>
          <w:p w14:paraId="645248B3" w14:textId="77777777" w:rsidR="00610447" w:rsidRDefault="00610447">
            <w:pPr>
              <w:adjustRightInd w:val="0"/>
              <w:snapToGrid w:val="0"/>
              <w:jc w:val="left"/>
              <w:rPr>
                <w:color w:val="000000"/>
                <w:sz w:val="24"/>
              </w:rPr>
            </w:pPr>
          </w:p>
        </w:tc>
        <w:tc>
          <w:tcPr>
            <w:tcW w:w="1134" w:type="dxa"/>
            <w:vAlign w:val="center"/>
          </w:tcPr>
          <w:p w14:paraId="43BBF456" w14:textId="77777777" w:rsidR="00610447" w:rsidRDefault="00610447">
            <w:pPr>
              <w:adjustRightInd w:val="0"/>
              <w:snapToGrid w:val="0"/>
              <w:jc w:val="left"/>
              <w:rPr>
                <w:color w:val="000000"/>
                <w:sz w:val="24"/>
              </w:rPr>
            </w:pPr>
          </w:p>
        </w:tc>
        <w:tc>
          <w:tcPr>
            <w:tcW w:w="993" w:type="dxa"/>
          </w:tcPr>
          <w:p w14:paraId="1C996402" w14:textId="77777777" w:rsidR="00610447" w:rsidRDefault="00610447">
            <w:pPr>
              <w:adjustRightInd w:val="0"/>
              <w:snapToGrid w:val="0"/>
              <w:jc w:val="left"/>
              <w:rPr>
                <w:color w:val="000000"/>
                <w:sz w:val="24"/>
              </w:rPr>
            </w:pPr>
          </w:p>
        </w:tc>
        <w:tc>
          <w:tcPr>
            <w:tcW w:w="1134" w:type="dxa"/>
          </w:tcPr>
          <w:p w14:paraId="439E4F42" w14:textId="77777777" w:rsidR="00610447" w:rsidRDefault="00610447">
            <w:pPr>
              <w:adjustRightInd w:val="0"/>
              <w:snapToGrid w:val="0"/>
              <w:jc w:val="left"/>
              <w:rPr>
                <w:color w:val="000000"/>
                <w:sz w:val="24"/>
              </w:rPr>
            </w:pPr>
          </w:p>
        </w:tc>
      </w:tr>
      <w:tr w:rsidR="00610447" w14:paraId="09EB632A" w14:textId="77777777">
        <w:trPr>
          <w:jc w:val="center"/>
        </w:trPr>
        <w:tc>
          <w:tcPr>
            <w:tcW w:w="499" w:type="dxa"/>
            <w:vAlign w:val="center"/>
          </w:tcPr>
          <w:p w14:paraId="39F3C0EB" w14:textId="77777777" w:rsidR="00610447" w:rsidRDefault="00B1704F">
            <w:pPr>
              <w:adjustRightInd w:val="0"/>
              <w:snapToGrid w:val="0"/>
              <w:jc w:val="left"/>
              <w:rPr>
                <w:color w:val="000000"/>
                <w:sz w:val="24"/>
              </w:rPr>
            </w:pPr>
            <w:r>
              <w:rPr>
                <w:color w:val="000000"/>
                <w:sz w:val="24"/>
              </w:rPr>
              <w:t>3</w:t>
            </w:r>
          </w:p>
        </w:tc>
        <w:tc>
          <w:tcPr>
            <w:tcW w:w="1197" w:type="dxa"/>
            <w:vAlign w:val="center"/>
          </w:tcPr>
          <w:p w14:paraId="573CD33B" w14:textId="77777777" w:rsidR="00610447" w:rsidRDefault="00610447">
            <w:pPr>
              <w:adjustRightInd w:val="0"/>
              <w:snapToGrid w:val="0"/>
              <w:jc w:val="left"/>
              <w:rPr>
                <w:color w:val="000000"/>
                <w:sz w:val="24"/>
              </w:rPr>
            </w:pPr>
          </w:p>
        </w:tc>
        <w:tc>
          <w:tcPr>
            <w:tcW w:w="1276" w:type="dxa"/>
            <w:vAlign w:val="center"/>
          </w:tcPr>
          <w:p w14:paraId="538072CC" w14:textId="77777777" w:rsidR="00610447" w:rsidRDefault="00610447">
            <w:pPr>
              <w:adjustRightInd w:val="0"/>
              <w:snapToGrid w:val="0"/>
              <w:jc w:val="left"/>
              <w:rPr>
                <w:color w:val="000000"/>
                <w:sz w:val="24"/>
              </w:rPr>
            </w:pPr>
          </w:p>
        </w:tc>
        <w:tc>
          <w:tcPr>
            <w:tcW w:w="709" w:type="dxa"/>
          </w:tcPr>
          <w:p w14:paraId="01C0D953" w14:textId="77777777" w:rsidR="00610447" w:rsidRDefault="00610447">
            <w:pPr>
              <w:adjustRightInd w:val="0"/>
              <w:snapToGrid w:val="0"/>
              <w:jc w:val="left"/>
              <w:rPr>
                <w:color w:val="000000"/>
                <w:sz w:val="24"/>
              </w:rPr>
            </w:pPr>
          </w:p>
        </w:tc>
        <w:tc>
          <w:tcPr>
            <w:tcW w:w="992" w:type="dxa"/>
            <w:vAlign w:val="center"/>
          </w:tcPr>
          <w:p w14:paraId="5E5DF721" w14:textId="77777777" w:rsidR="00610447" w:rsidRDefault="00610447">
            <w:pPr>
              <w:adjustRightInd w:val="0"/>
              <w:snapToGrid w:val="0"/>
              <w:jc w:val="left"/>
              <w:rPr>
                <w:color w:val="000000"/>
                <w:sz w:val="24"/>
              </w:rPr>
            </w:pPr>
          </w:p>
        </w:tc>
        <w:tc>
          <w:tcPr>
            <w:tcW w:w="992" w:type="dxa"/>
            <w:vAlign w:val="center"/>
          </w:tcPr>
          <w:p w14:paraId="55DE8CBF" w14:textId="77777777" w:rsidR="00610447" w:rsidRDefault="00610447">
            <w:pPr>
              <w:adjustRightInd w:val="0"/>
              <w:snapToGrid w:val="0"/>
              <w:jc w:val="left"/>
              <w:rPr>
                <w:color w:val="000000"/>
                <w:sz w:val="24"/>
              </w:rPr>
            </w:pPr>
          </w:p>
        </w:tc>
        <w:tc>
          <w:tcPr>
            <w:tcW w:w="567" w:type="dxa"/>
            <w:vAlign w:val="center"/>
          </w:tcPr>
          <w:p w14:paraId="55CA7179" w14:textId="77777777" w:rsidR="00610447" w:rsidRDefault="00610447">
            <w:pPr>
              <w:adjustRightInd w:val="0"/>
              <w:snapToGrid w:val="0"/>
              <w:jc w:val="left"/>
              <w:rPr>
                <w:color w:val="000000"/>
                <w:sz w:val="24"/>
              </w:rPr>
            </w:pPr>
          </w:p>
        </w:tc>
        <w:tc>
          <w:tcPr>
            <w:tcW w:w="1134" w:type="dxa"/>
            <w:vAlign w:val="center"/>
          </w:tcPr>
          <w:p w14:paraId="527012FC" w14:textId="77777777" w:rsidR="00610447" w:rsidRDefault="00610447">
            <w:pPr>
              <w:adjustRightInd w:val="0"/>
              <w:snapToGrid w:val="0"/>
              <w:jc w:val="left"/>
              <w:rPr>
                <w:color w:val="000000"/>
                <w:sz w:val="24"/>
              </w:rPr>
            </w:pPr>
          </w:p>
        </w:tc>
        <w:tc>
          <w:tcPr>
            <w:tcW w:w="993" w:type="dxa"/>
          </w:tcPr>
          <w:p w14:paraId="30953A32" w14:textId="77777777" w:rsidR="00610447" w:rsidRDefault="00610447">
            <w:pPr>
              <w:adjustRightInd w:val="0"/>
              <w:snapToGrid w:val="0"/>
              <w:jc w:val="left"/>
              <w:rPr>
                <w:color w:val="000000"/>
                <w:sz w:val="24"/>
              </w:rPr>
            </w:pPr>
          </w:p>
        </w:tc>
        <w:tc>
          <w:tcPr>
            <w:tcW w:w="1134" w:type="dxa"/>
          </w:tcPr>
          <w:p w14:paraId="67E6522C" w14:textId="77777777" w:rsidR="00610447" w:rsidRDefault="00610447">
            <w:pPr>
              <w:adjustRightInd w:val="0"/>
              <w:snapToGrid w:val="0"/>
              <w:jc w:val="left"/>
              <w:rPr>
                <w:color w:val="000000"/>
                <w:sz w:val="24"/>
              </w:rPr>
            </w:pPr>
          </w:p>
        </w:tc>
      </w:tr>
      <w:tr w:rsidR="00610447" w14:paraId="41D0E367" w14:textId="77777777">
        <w:trPr>
          <w:jc w:val="center"/>
        </w:trPr>
        <w:tc>
          <w:tcPr>
            <w:tcW w:w="499" w:type="dxa"/>
            <w:vAlign w:val="center"/>
          </w:tcPr>
          <w:p w14:paraId="2647FB6E" w14:textId="77777777" w:rsidR="00610447" w:rsidRDefault="00B1704F">
            <w:pPr>
              <w:adjustRightInd w:val="0"/>
              <w:snapToGrid w:val="0"/>
              <w:jc w:val="left"/>
              <w:rPr>
                <w:color w:val="000000"/>
                <w:sz w:val="24"/>
              </w:rPr>
            </w:pPr>
            <w:r>
              <w:rPr>
                <w:color w:val="000000"/>
                <w:sz w:val="24"/>
              </w:rPr>
              <w:t>4</w:t>
            </w:r>
          </w:p>
        </w:tc>
        <w:tc>
          <w:tcPr>
            <w:tcW w:w="1197" w:type="dxa"/>
            <w:vAlign w:val="center"/>
          </w:tcPr>
          <w:p w14:paraId="32857524" w14:textId="77777777" w:rsidR="00610447" w:rsidRDefault="00610447">
            <w:pPr>
              <w:adjustRightInd w:val="0"/>
              <w:snapToGrid w:val="0"/>
              <w:jc w:val="left"/>
              <w:rPr>
                <w:color w:val="000000"/>
                <w:sz w:val="24"/>
              </w:rPr>
            </w:pPr>
          </w:p>
        </w:tc>
        <w:tc>
          <w:tcPr>
            <w:tcW w:w="1276" w:type="dxa"/>
            <w:vAlign w:val="center"/>
          </w:tcPr>
          <w:p w14:paraId="44EBB92C" w14:textId="77777777" w:rsidR="00610447" w:rsidRDefault="00610447">
            <w:pPr>
              <w:adjustRightInd w:val="0"/>
              <w:snapToGrid w:val="0"/>
              <w:jc w:val="left"/>
              <w:rPr>
                <w:color w:val="000000"/>
                <w:sz w:val="24"/>
              </w:rPr>
            </w:pPr>
          </w:p>
        </w:tc>
        <w:tc>
          <w:tcPr>
            <w:tcW w:w="709" w:type="dxa"/>
          </w:tcPr>
          <w:p w14:paraId="222BB7AF" w14:textId="77777777" w:rsidR="00610447" w:rsidRDefault="00610447">
            <w:pPr>
              <w:adjustRightInd w:val="0"/>
              <w:snapToGrid w:val="0"/>
              <w:jc w:val="left"/>
              <w:rPr>
                <w:color w:val="000000"/>
                <w:sz w:val="24"/>
              </w:rPr>
            </w:pPr>
          </w:p>
        </w:tc>
        <w:tc>
          <w:tcPr>
            <w:tcW w:w="992" w:type="dxa"/>
            <w:vAlign w:val="center"/>
          </w:tcPr>
          <w:p w14:paraId="0232813B" w14:textId="77777777" w:rsidR="00610447" w:rsidRDefault="00610447">
            <w:pPr>
              <w:adjustRightInd w:val="0"/>
              <w:snapToGrid w:val="0"/>
              <w:jc w:val="left"/>
              <w:rPr>
                <w:color w:val="000000"/>
                <w:sz w:val="24"/>
              </w:rPr>
            </w:pPr>
          </w:p>
        </w:tc>
        <w:tc>
          <w:tcPr>
            <w:tcW w:w="992" w:type="dxa"/>
            <w:vAlign w:val="center"/>
          </w:tcPr>
          <w:p w14:paraId="669460F0" w14:textId="77777777" w:rsidR="00610447" w:rsidRDefault="00610447">
            <w:pPr>
              <w:adjustRightInd w:val="0"/>
              <w:snapToGrid w:val="0"/>
              <w:jc w:val="left"/>
              <w:rPr>
                <w:color w:val="000000"/>
                <w:sz w:val="24"/>
              </w:rPr>
            </w:pPr>
          </w:p>
        </w:tc>
        <w:tc>
          <w:tcPr>
            <w:tcW w:w="567" w:type="dxa"/>
            <w:vAlign w:val="center"/>
          </w:tcPr>
          <w:p w14:paraId="6557D358" w14:textId="77777777" w:rsidR="00610447" w:rsidRDefault="00610447">
            <w:pPr>
              <w:adjustRightInd w:val="0"/>
              <w:snapToGrid w:val="0"/>
              <w:jc w:val="left"/>
              <w:rPr>
                <w:color w:val="000000"/>
                <w:sz w:val="24"/>
              </w:rPr>
            </w:pPr>
          </w:p>
        </w:tc>
        <w:tc>
          <w:tcPr>
            <w:tcW w:w="1134" w:type="dxa"/>
            <w:vAlign w:val="center"/>
          </w:tcPr>
          <w:p w14:paraId="7553C6FC" w14:textId="77777777" w:rsidR="00610447" w:rsidRDefault="00610447">
            <w:pPr>
              <w:adjustRightInd w:val="0"/>
              <w:snapToGrid w:val="0"/>
              <w:jc w:val="left"/>
              <w:rPr>
                <w:color w:val="000000"/>
                <w:sz w:val="24"/>
              </w:rPr>
            </w:pPr>
          </w:p>
        </w:tc>
        <w:tc>
          <w:tcPr>
            <w:tcW w:w="993" w:type="dxa"/>
          </w:tcPr>
          <w:p w14:paraId="2A05A098" w14:textId="77777777" w:rsidR="00610447" w:rsidRDefault="00610447">
            <w:pPr>
              <w:adjustRightInd w:val="0"/>
              <w:snapToGrid w:val="0"/>
              <w:jc w:val="left"/>
              <w:rPr>
                <w:color w:val="000000"/>
                <w:sz w:val="24"/>
              </w:rPr>
            </w:pPr>
          </w:p>
        </w:tc>
        <w:tc>
          <w:tcPr>
            <w:tcW w:w="1134" w:type="dxa"/>
          </w:tcPr>
          <w:p w14:paraId="34EEA230" w14:textId="77777777" w:rsidR="00610447" w:rsidRDefault="00610447">
            <w:pPr>
              <w:adjustRightInd w:val="0"/>
              <w:snapToGrid w:val="0"/>
              <w:jc w:val="left"/>
              <w:rPr>
                <w:color w:val="000000"/>
                <w:sz w:val="24"/>
              </w:rPr>
            </w:pPr>
          </w:p>
        </w:tc>
      </w:tr>
      <w:tr w:rsidR="00610447" w14:paraId="4DE6113A" w14:textId="77777777">
        <w:trPr>
          <w:jc w:val="center"/>
        </w:trPr>
        <w:tc>
          <w:tcPr>
            <w:tcW w:w="499" w:type="dxa"/>
            <w:vAlign w:val="center"/>
          </w:tcPr>
          <w:p w14:paraId="05B0C9B4" w14:textId="77777777" w:rsidR="00610447" w:rsidRDefault="00B1704F">
            <w:pPr>
              <w:adjustRightInd w:val="0"/>
              <w:snapToGrid w:val="0"/>
              <w:jc w:val="left"/>
              <w:rPr>
                <w:color w:val="000000"/>
                <w:sz w:val="24"/>
              </w:rPr>
            </w:pPr>
            <w:r>
              <w:rPr>
                <w:color w:val="000000"/>
                <w:sz w:val="24"/>
              </w:rPr>
              <w:t>…</w:t>
            </w:r>
          </w:p>
        </w:tc>
        <w:tc>
          <w:tcPr>
            <w:tcW w:w="1197" w:type="dxa"/>
            <w:vAlign w:val="center"/>
          </w:tcPr>
          <w:p w14:paraId="6A36A55A" w14:textId="77777777" w:rsidR="00610447" w:rsidRDefault="00610447">
            <w:pPr>
              <w:adjustRightInd w:val="0"/>
              <w:snapToGrid w:val="0"/>
              <w:jc w:val="left"/>
              <w:rPr>
                <w:color w:val="000000"/>
                <w:sz w:val="24"/>
              </w:rPr>
            </w:pPr>
          </w:p>
        </w:tc>
        <w:tc>
          <w:tcPr>
            <w:tcW w:w="1276" w:type="dxa"/>
            <w:vAlign w:val="center"/>
          </w:tcPr>
          <w:p w14:paraId="4D7258EB" w14:textId="77777777" w:rsidR="00610447" w:rsidRDefault="00610447">
            <w:pPr>
              <w:adjustRightInd w:val="0"/>
              <w:snapToGrid w:val="0"/>
              <w:jc w:val="left"/>
              <w:rPr>
                <w:color w:val="000000"/>
                <w:sz w:val="24"/>
              </w:rPr>
            </w:pPr>
          </w:p>
        </w:tc>
        <w:tc>
          <w:tcPr>
            <w:tcW w:w="709" w:type="dxa"/>
          </w:tcPr>
          <w:p w14:paraId="36CA0670" w14:textId="77777777" w:rsidR="00610447" w:rsidRDefault="00610447">
            <w:pPr>
              <w:adjustRightInd w:val="0"/>
              <w:snapToGrid w:val="0"/>
              <w:jc w:val="left"/>
              <w:rPr>
                <w:color w:val="000000"/>
                <w:sz w:val="24"/>
              </w:rPr>
            </w:pPr>
          </w:p>
        </w:tc>
        <w:tc>
          <w:tcPr>
            <w:tcW w:w="992" w:type="dxa"/>
            <w:vAlign w:val="center"/>
          </w:tcPr>
          <w:p w14:paraId="7F65D312" w14:textId="77777777" w:rsidR="00610447" w:rsidRDefault="00610447">
            <w:pPr>
              <w:adjustRightInd w:val="0"/>
              <w:snapToGrid w:val="0"/>
              <w:jc w:val="left"/>
              <w:rPr>
                <w:color w:val="000000"/>
                <w:sz w:val="24"/>
              </w:rPr>
            </w:pPr>
          </w:p>
        </w:tc>
        <w:tc>
          <w:tcPr>
            <w:tcW w:w="992" w:type="dxa"/>
            <w:vAlign w:val="center"/>
          </w:tcPr>
          <w:p w14:paraId="005F5852" w14:textId="77777777" w:rsidR="00610447" w:rsidRDefault="00610447">
            <w:pPr>
              <w:adjustRightInd w:val="0"/>
              <w:snapToGrid w:val="0"/>
              <w:jc w:val="left"/>
              <w:rPr>
                <w:color w:val="000000"/>
                <w:sz w:val="24"/>
              </w:rPr>
            </w:pPr>
          </w:p>
        </w:tc>
        <w:tc>
          <w:tcPr>
            <w:tcW w:w="567" w:type="dxa"/>
            <w:vAlign w:val="center"/>
          </w:tcPr>
          <w:p w14:paraId="64CC0227" w14:textId="77777777" w:rsidR="00610447" w:rsidRDefault="00610447">
            <w:pPr>
              <w:adjustRightInd w:val="0"/>
              <w:snapToGrid w:val="0"/>
              <w:jc w:val="left"/>
              <w:rPr>
                <w:color w:val="000000"/>
                <w:sz w:val="24"/>
              </w:rPr>
            </w:pPr>
          </w:p>
        </w:tc>
        <w:tc>
          <w:tcPr>
            <w:tcW w:w="1134" w:type="dxa"/>
            <w:vAlign w:val="center"/>
          </w:tcPr>
          <w:p w14:paraId="017B6D23" w14:textId="77777777" w:rsidR="00610447" w:rsidRDefault="00610447">
            <w:pPr>
              <w:adjustRightInd w:val="0"/>
              <w:snapToGrid w:val="0"/>
              <w:jc w:val="left"/>
              <w:rPr>
                <w:color w:val="000000"/>
                <w:sz w:val="24"/>
              </w:rPr>
            </w:pPr>
          </w:p>
        </w:tc>
        <w:tc>
          <w:tcPr>
            <w:tcW w:w="993" w:type="dxa"/>
          </w:tcPr>
          <w:p w14:paraId="771686D7" w14:textId="77777777" w:rsidR="00610447" w:rsidRDefault="00610447">
            <w:pPr>
              <w:adjustRightInd w:val="0"/>
              <w:snapToGrid w:val="0"/>
              <w:jc w:val="left"/>
              <w:rPr>
                <w:color w:val="000000"/>
                <w:sz w:val="24"/>
              </w:rPr>
            </w:pPr>
          </w:p>
        </w:tc>
        <w:tc>
          <w:tcPr>
            <w:tcW w:w="1134" w:type="dxa"/>
          </w:tcPr>
          <w:p w14:paraId="363FEFFA" w14:textId="77777777" w:rsidR="00610447" w:rsidRDefault="00610447">
            <w:pPr>
              <w:adjustRightInd w:val="0"/>
              <w:snapToGrid w:val="0"/>
              <w:jc w:val="left"/>
              <w:rPr>
                <w:color w:val="000000"/>
                <w:sz w:val="24"/>
              </w:rPr>
            </w:pPr>
          </w:p>
        </w:tc>
      </w:tr>
      <w:tr w:rsidR="00610447" w14:paraId="1134C97B" w14:textId="77777777">
        <w:trPr>
          <w:jc w:val="center"/>
        </w:trPr>
        <w:tc>
          <w:tcPr>
            <w:tcW w:w="6232" w:type="dxa"/>
            <w:gridSpan w:val="7"/>
          </w:tcPr>
          <w:p w14:paraId="0E2FBBE2" w14:textId="77777777" w:rsidR="00610447" w:rsidRDefault="00B1704F">
            <w:pPr>
              <w:jc w:val="right"/>
              <w:rPr>
                <w:b/>
                <w:sz w:val="24"/>
              </w:rPr>
            </w:pPr>
            <w:r>
              <w:rPr>
                <w:b/>
                <w:sz w:val="24"/>
              </w:rPr>
              <w:t>总价（元）</w:t>
            </w:r>
          </w:p>
        </w:tc>
        <w:tc>
          <w:tcPr>
            <w:tcW w:w="1134" w:type="dxa"/>
          </w:tcPr>
          <w:p w14:paraId="58479076" w14:textId="77777777" w:rsidR="00610447" w:rsidRDefault="00610447">
            <w:pPr>
              <w:adjustRightInd w:val="0"/>
              <w:snapToGrid w:val="0"/>
              <w:jc w:val="left"/>
              <w:rPr>
                <w:color w:val="000000"/>
                <w:sz w:val="24"/>
              </w:rPr>
            </w:pPr>
          </w:p>
        </w:tc>
        <w:tc>
          <w:tcPr>
            <w:tcW w:w="993" w:type="dxa"/>
            <w:vAlign w:val="center"/>
          </w:tcPr>
          <w:p w14:paraId="4C7DE405" w14:textId="77777777" w:rsidR="00610447" w:rsidRDefault="00610447">
            <w:pPr>
              <w:adjustRightInd w:val="0"/>
              <w:snapToGrid w:val="0"/>
              <w:jc w:val="left"/>
              <w:rPr>
                <w:color w:val="000000"/>
                <w:sz w:val="24"/>
              </w:rPr>
            </w:pPr>
          </w:p>
        </w:tc>
        <w:tc>
          <w:tcPr>
            <w:tcW w:w="1134" w:type="dxa"/>
          </w:tcPr>
          <w:p w14:paraId="14A175E7" w14:textId="77777777" w:rsidR="00610447" w:rsidRDefault="00610447">
            <w:pPr>
              <w:adjustRightInd w:val="0"/>
              <w:snapToGrid w:val="0"/>
              <w:jc w:val="left"/>
              <w:rPr>
                <w:color w:val="000000"/>
                <w:sz w:val="24"/>
              </w:rPr>
            </w:pPr>
          </w:p>
        </w:tc>
      </w:tr>
    </w:tbl>
    <w:p w14:paraId="31222DC1" w14:textId="77777777" w:rsidR="00610447" w:rsidRDefault="00B1704F">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07421631" w14:textId="77777777" w:rsidR="00610447" w:rsidRDefault="00B1704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610447" w14:paraId="1ECD9E72" w14:textId="77777777">
        <w:trPr>
          <w:trHeight w:val="20"/>
        </w:trPr>
        <w:tc>
          <w:tcPr>
            <w:tcW w:w="593" w:type="dxa"/>
            <w:vAlign w:val="center"/>
          </w:tcPr>
          <w:p w14:paraId="0D59F772" w14:textId="77777777" w:rsidR="00610447" w:rsidRDefault="00B1704F">
            <w:pPr>
              <w:adjustRightInd w:val="0"/>
              <w:snapToGrid w:val="0"/>
              <w:jc w:val="left"/>
              <w:rPr>
                <w:b/>
                <w:color w:val="000000"/>
                <w:sz w:val="24"/>
              </w:rPr>
            </w:pPr>
            <w:r>
              <w:rPr>
                <w:b/>
                <w:color w:val="000000"/>
                <w:sz w:val="24"/>
              </w:rPr>
              <w:t>序号</w:t>
            </w:r>
          </w:p>
        </w:tc>
        <w:tc>
          <w:tcPr>
            <w:tcW w:w="2096" w:type="dxa"/>
            <w:vAlign w:val="center"/>
          </w:tcPr>
          <w:p w14:paraId="4F76993E" w14:textId="77777777" w:rsidR="00610447" w:rsidRDefault="00B1704F">
            <w:pPr>
              <w:adjustRightInd w:val="0"/>
              <w:snapToGrid w:val="0"/>
              <w:jc w:val="left"/>
              <w:rPr>
                <w:b/>
                <w:color w:val="000000"/>
                <w:sz w:val="24"/>
              </w:rPr>
            </w:pPr>
            <w:r>
              <w:rPr>
                <w:b/>
                <w:color w:val="000000"/>
                <w:sz w:val="24"/>
              </w:rPr>
              <w:t>分项名称</w:t>
            </w:r>
          </w:p>
        </w:tc>
        <w:tc>
          <w:tcPr>
            <w:tcW w:w="1275" w:type="dxa"/>
            <w:vAlign w:val="center"/>
          </w:tcPr>
          <w:p w14:paraId="13E1CEA5" w14:textId="77777777" w:rsidR="00610447" w:rsidRDefault="00B1704F">
            <w:pPr>
              <w:adjustRightInd w:val="0"/>
              <w:snapToGrid w:val="0"/>
              <w:jc w:val="left"/>
              <w:rPr>
                <w:b/>
                <w:color w:val="000000"/>
                <w:sz w:val="24"/>
              </w:rPr>
            </w:pPr>
            <w:r>
              <w:rPr>
                <w:b/>
                <w:color w:val="000000"/>
                <w:sz w:val="24"/>
              </w:rPr>
              <w:t>单价（元）</w:t>
            </w:r>
          </w:p>
        </w:tc>
        <w:tc>
          <w:tcPr>
            <w:tcW w:w="993" w:type="dxa"/>
          </w:tcPr>
          <w:p w14:paraId="58C151BA" w14:textId="77777777" w:rsidR="00610447" w:rsidRDefault="00B1704F">
            <w:pPr>
              <w:adjustRightInd w:val="0"/>
              <w:snapToGrid w:val="0"/>
              <w:jc w:val="left"/>
              <w:rPr>
                <w:b/>
                <w:color w:val="000000"/>
                <w:sz w:val="24"/>
              </w:rPr>
            </w:pPr>
            <w:r>
              <w:rPr>
                <w:rFonts w:hint="eastAsia"/>
                <w:b/>
                <w:color w:val="000000"/>
                <w:sz w:val="24"/>
              </w:rPr>
              <w:t>数量</w:t>
            </w:r>
          </w:p>
        </w:tc>
        <w:tc>
          <w:tcPr>
            <w:tcW w:w="1134" w:type="dxa"/>
            <w:vAlign w:val="center"/>
          </w:tcPr>
          <w:p w14:paraId="0B6938D8" w14:textId="77777777" w:rsidR="00610447" w:rsidRDefault="00B1704F">
            <w:pPr>
              <w:adjustRightInd w:val="0"/>
              <w:snapToGrid w:val="0"/>
              <w:jc w:val="left"/>
              <w:rPr>
                <w:b/>
                <w:color w:val="000000"/>
                <w:sz w:val="24"/>
              </w:rPr>
            </w:pPr>
            <w:r>
              <w:rPr>
                <w:b/>
                <w:color w:val="000000"/>
                <w:sz w:val="24"/>
              </w:rPr>
              <w:t>合价（元）</w:t>
            </w:r>
          </w:p>
        </w:tc>
        <w:tc>
          <w:tcPr>
            <w:tcW w:w="1275" w:type="dxa"/>
            <w:vAlign w:val="center"/>
          </w:tcPr>
          <w:p w14:paraId="5EB67C00" w14:textId="77777777" w:rsidR="00610447" w:rsidRDefault="00B1704F">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19BFFB6C"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751D1587"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850" w:type="dxa"/>
          </w:tcPr>
          <w:p w14:paraId="77CFDE31" w14:textId="77777777" w:rsidR="00610447" w:rsidRDefault="00B1704F">
            <w:pPr>
              <w:adjustRightInd w:val="0"/>
              <w:snapToGrid w:val="0"/>
              <w:jc w:val="left"/>
              <w:rPr>
                <w:rFonts w:ascii="宋体" w:hAnsi="宋体"/>
                <w:color w:val="000000"/>
                <w:sz w:val="24"/>
              </w:rPr>
            </w:pPr>
            <w:r>
              <w:rPr>
                <w:rFonts w:ascii="宋体" w:hAnsi="宋体" w:hint="eastAsia"/>
                <w:color w:val="000000"/>
                <w:sz w:val="24"/>
                <w:highlight w:val="yellow"/>
              </w:rPr>
              <w:t>是否属于小微企业份额</w:t>
            </w:r>
          </w:p>
          <w:p w14:paraId="7C8BEB45" w14:textId="77777777" w:rsidR="00610447" w:rsidRDefault="00B1704F">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610447" w14:paraId="39A3B581" w14:textId="77777777">
        <w:trPr>
          <w:trHeight w:val="509"/>
        </w:trPr>
        <w:tc>
          <w:tcPr>
            <w:tcW w:w="593" w:type="dxa"/>
            <w:vAlign w:val="center"/>
          </w:tcPr>
          <w:p w14:paraId="51442FF0" w14:textId="77777777" w:rsidR="00610447" w:rsidRDefault="00B1704F">
            <w:pPr>
              <w:adjustRightInd w:val="0"/>
              <w:snapToGrid w:val="0"/>
              <w:jc w:val="center"/>
              <w:rPr>
                <w:color w:val="000000"/>
                <w:sz w:val="24"/>
              </w:rPr>
            </w:pPr>
            <w:r>
              <w:rPr>
                <w:color w:val="000000"/>
                <w:sz w:val="24"/>
              </w:rPr>
              <w:t>1</w:t>
            </w:r>
          </w:p>
        </w:tc>
        <w:tc>
          <w:tcPr>
            <w:tcW w:w="2096" w:type="dxa"/>
            <w:vAlign w:val="center"/>
          </w:tcPr>
          <w:p w14:paraId="3FEFF0B1" w14:textId="77777777" w:rsidR="00610447" w:rsidRDefault="00610447">
            <w:pPr>
              <w:adjustRightInd w:val="0"/>
              <w:snapToGrid w:val="0"/>
              <w:jc w:val="left"/>
              <w:rPr>
                <w:color w:val="000000"/>
                <w:sz w:val="24"/>
              </w:rPr>
            </w:pPr>
          </w:p>
        </w:tc>
        <w:tc>
          <w:tcPr>
            <w:tcW w:w="1275" w:type="dxa"/>
            <w:vAlign w:val="center"/>
          </w:tcPr>
          <w:p w14:paraId="72F17C5B" w14:textId="77777777" w:rsidR="00610447" w:rsidRDefault="00610447">
            <w:pPr>
              <w:adjustRightInd w:val="0"/>
              <w:snapToGrid w:val="0"/>
              <w:jc w:val="left"/>
              <w:rPr>
                <w:color w:val="000000"/>
                <w:sz w:val="24"/>
              </w:rPr>
            </w:pPr>
          </w:p>
        </w:tc>
        <w:tc>
          <w:tcPr>
            <w:tcW w:w="993" w:type="dxa"/>
          </w:tcPr>
          <w:p w14:paraId="353CA8E5" w14:textId="77777777" w:rsidR="00610447" w:rsidRDefault="00610447">
            <w:pPr>
              <w:adjustRightInd w:val="0"/>
              <w:snapToGrid w:val="0"/>
              <w:jc w:val="left"/>
              <w:rPr>
                <w:color w:val="000000"/>
                <w:sz w:val="24"/>
              </w:rPr>
            </w:pPr>
          </w:p>
        </w:tc>
        <w:tc>
          <w:tcPr>
            <w:tcW w:w="1134" w:type="dxa"/>
            <w:vAlign w:val="center"/>
          </w:tcPr>
          <w:p w14:paraId="73281A27" w14:textId="77777777" w:rsidR="00610447" w:rsidRDefault="00610447">
            <w:pPr>
              <w:adjustRightInd w:val="0"/>
              <w:snapToGrid w:val="0"/>
              <w:jc w:val="left"/>
              <w:rPr>
                <w:color w:val="000000"/>
                <w:sz w:val="24"/>
              </w:rPr>
            </w:pPr>
          </w:p>
        </w:tc>
        <w:tc>
          <w:tcPr>
            <w:tcW w:w="1275" w:type="dxa"/>
            <w:vAlign w:val="center"/>
          </w:tcPr>
          <w:p w14:paraId="64803683" w14:textId="77777777" w:rsidR="00610447" w:rsidRDefault="00610447">
            <w:pPr>
              <w:adjustRightInd w:val="0"/>
              <w:snapToGrid w:val="0"/>
              <w:jc w:val="left"/>
              <w:rPr>
                <w:color w:val="000000"/>
                <w:sz w:val="24"/>
              </w:rPr>
            </w:pPr>
          </w:p>
        </w:tc>
        <w:tc>
          <w:tcPr>
            <w:tcW w:w="993" w:type="dxa"/>
          </w:tcPr>
          <w:p w14:paraId="25B8329B" w14:textId="77777777" w:rsidR="00610447" w:rsidRDefault="00610447">
            <w:pPr>
              <w:adjustRightInd w:val="0"/>
              <w:snapToGrid w:val="0"/>
              <w:jc w:val="left"/>
              <w:rPr>
                <w:color w:val="000000"/>
                <w:sz w:val="24"/>
              </w:rPr>
            </w:pPr>
          </w:p>
        </w:tc>
        <w:tc>
          <w:tcPr>
            <w:tcW w:w="850" w:type="dxa"/>
          </w:tcPr>
          <w:p w14:paraId="267A372E" w14:textId="77777777" w:rsidR="00610447" w:rsidRDefault="00610447">
            <w:pPr>
              <w:adjustRightInd w:val="0"/>
              <w:snapToGrid w:val="0"/>
              <w:jc w:val="left"/>
              <w:rPr>
                <w:color w:val="000000"/>
                <w:sz w:val="24"/>
              </w:rPr>
            </w:pPr>
          </w:p>
        </w:tc>
      </w:tr>
      <w:tr w:rsidR="00610447" w14:paraId="00AD84DB" w14:textId="77777777">
        <w:trPr>
          <w:trHeight w:val="415"/>
        </w:trPr>
        <w:tc>
          <w:tcPr>
            <w:tcW w:w="593" w:type="dxa"/>
            <w:vAlign w:val="center"/>
          </w:tcPr>
          <w:p w14:paraId="5876EEE0" w14:textId="77777777" w:rsidR="00610447" w:rsidRDefault="00B1704F">
            <w:pPr>
              <w:adjustRightInd w:val="0"/>
              <w:snapToGrid w:val="0"/>
              <w:jc w:val="center"/>
              <w:rPr>
                <w:color w:val="000000"/>
                <w:sz w:val="24"/>
              </w:rPr>
            </w:pPr>
            <w:r>
              <w:rPr>
                <w:color w:val="000000"/>
                <w:sz w:val="24"/>
              </w:rPr>
              <w:t>2</w:t>
            </w:r>
          </w:p>
        </w:tc>
        <w:tc>
          <w:tcPr>
            <w:tcW w:w="2096" w:type="dxa"/>
            <w:vAlign w:val="center"/>
          </w:tcPr>
          <w:p w14:paraId="65B6FF7C" w14:textId="77777777" w:rsidR="00610447" w:rsidRDefault="00610447">
            <w:pPr>
              <w:adjustRightInd w:val="0"/>
              <w:snapToGrid w:val="0"/>
              <w:jc w:val="left"/>
              <w:rPr>
                <w:color w:val="000000"/>
                <w:sz w:val="24"/>
              </w:rPr>
            </w:pPr>
          </w:p>
        </w:tc>
        <w:tc>
          <w:tcPr>
            <w:tcW w:w="1275" w:type="dxa"/>
            <w:vAlign w:val="center"/>
          </w:tcPr>
          <w:p w14:paraId="38741868" w14:textId="77777777" w:rsidR="00610447" w:rsidRDefault="00610447">
            <w:pPr>
              <w:adjustRightInd w:val="0"/>
              <w:snapToGrid w:val="0"/>
              <w:jc w:val="left"/>
              <w:rPr>
                <w:color w:val="000000"/>
                <w:sz w:val="24"/>
              </w:rPr>
            </w:pPr>
          </w:p>
        </w:tc>
        <w:tc>
          <w:tcPr>
            <w:tcW w:w="993" w:type="dxa"/>
          </w:tcPr>
          <w:p w14:paraId="58D917E2" w14:textId="77777777" w:rsidR="00610447" w:rsidRDefault="00610447">
            <w:pPr>
              <w:adjustRightInd w:val="0"/>
              <w:snapToGrid w:val="0"/>
              <w:jc w:val="left"/>
              <w:rPr>
                <w:color w:val="000000"/>
                <w:sz w:val="24"/>
              </w:rPr>
            </w:pPr>
          </w:p>
        </w:tc>
        <w:tc>
          <w:tcPr>
            <w:tcW w:w="1134" w:type="dxa"/>
            <w:vAlign w:val="center"/>
          </w:tcPr>
          <w:p w14:paraId="1B762B98" w14:textId="77777777" w:rsidR="00610447" w:rsidRDefault="00610447">
            <w:pPr>
              <w:adjustRightInd w:val="0"/>
              <w:snapToGrid w:val="0"/>
              <w:jc w:val="left"/>
              <w:rPr>
                <w:color w:val="000000"/>
                <w:sz w:val="24"/>
              </w:rPr>
            </w:pPr>
          </w:p>
        </w:tc>
        <w:tc>
          <w:tcPr>
            <w:tcW w:w="1275" w:type="dxa"/>
            <w:vAlign w:val="center"/>
          </w:tcPr>
          <w:p w14:paraId="1F732EAD" w14:textId="77777777" w:rsidR="00610447" w:rsidRDefault="00610447">
            <w:pPr>
              <w:adjustRightInd w:val="0"/>
              <w:snapToGrid w:val="0"/>
              <w:jc w:val="left"/>
              <w:rPr>
                <w:color w:val="000000"/>
                <w:sz w:val="24"/>
              </w:rPr>
            </w:pPr>
          </w:p>
        </w:tc>
        <w:tc>
          <w:tcPr>
            <w:tcW w:w="993" w:type="dxa"/>
          </w:tcPr>
          <w:p w14:paraId="20D26F20" w14:textId="77777777" w:rsidR="00610447" w:rsidRDefault="00610447">
            <w:pPr>
              <w:adjustRightInd w:val="0"/>
              <w:snapToGrid w:val="0"/>
              <w:jc w:val="left"/>
              <w:rPr>
                <w:color w:val="000000"/>
                <w:sz w:val="24"/>
              </w:rPr>
            </w:pPr>
          </w:p>
        </w:tc>
        <w:tc>
          <w:tcPr>
            <w:tcW w:w="850" w:type="dxa"/>
          </w:tcPr>
          <w:p w14:paraId="43FDF504" w14:textId="77777777" w:rsidR="00610447" w:rsidRDefault="00610447">
            <w:pPr>
              <w:adjustRightInd w:val="0"/>
              <w:snapToGrid w:val="0"/>
              <w:jc w:val="left"/>
              <w:rPr>
                <w:color w:val="000000"/>
                <w:sz w:val="24"/>
              </w:rPr>
            </w:pPr>
          </w:p>
        </w:tc>
      </w:tr>
      <w:tr w:rsidR="00610447" w14:paraId="50398386" w14:textId="77777777">
        <w:trPr>
          <w:trHeight w:val="407"/>
        </w:trPr>
        <w:tc>
          <w:tcPr>
            <w:tcW w:w="593" w:type="dxa"/>
            <w:vAlign w:val="center"/>
          </w:tcPr>
          <w:p w14:paraId="1BCE7657" w14:textId="77777777" w:rsidR="00610447" w:rsidRDefault="00B1704F">
            <w:pPr>
              <w:adjustRightInd w:val="0"/>
              <w:snapToGrid w:val="0"/>
              <w:jc w:val="center"/>
              <w:rPr>
                <w:color w:val="000000"/>
                <w:sz w:val="24"/>
              </w:rPr>
            </w:pPr>
            <w:r>
              <w:rPr>
                <w:color w:val="000000"/>
                <w:sz w:val="24"/>
              </w:rPr>
              <w:t>3</w:t>
            </w:r>
          </w:p>
        </w:tc>
        <w:tc>
          <w:tcPr>
            <w:tcW w:w="2096" w:type="dxa"/>
            <w:vAlign w:val="center"/>
          </w:tcPr>
          <w:p w14:paraId="5A9EA499" w14:textId="77777777" w:rsidR="00610447" w:rsidRDefault="00B1704F">
            <w:pPr>
              <w:adjustRightInd w:val="0"/>
              <w:snapToGrid w:val="0"/>
              <w:jc w:val="left"/>
              <w:rPr>
                <w:color w:val="000000"/>
                <w:sz w:val="24"/>
              </w:rPr>
            </w:pPr>
            <w:r>
              <w:rPr>
                <w:color w:val="000000"/>
                <w:sz w:val="24"/>
              </w:rPr>
              <w:t>…</w:t>
            </w:r>
          </w:p>
        </w:tc>
        <w:tc>
          <w:tcPr>
            <w:tcW w:w="1275" w:type="dxa"/>
            <w:vAlign w:val="center"/>
          </w:tcPr>
          <w:p w14:paraId="131D6162" w14:textId="77777777" w:rsidR="00610447" w:rsidRDefault="00610447">
            <w:pPr>
              <w:adjustRightInd w:val="0"/>
              <w:snapToGrid w:val="0"/>
              <w:jc w:val="left"/>
              <w:rPr>
                <w:color w:val="000000"/>
                <w:sz w:val="24"/>
              </w:rPr>
            </w:pPr>
          </w:p>
        </w:tc>
        <w:tc>
          <w:tcPr>
            <w:tcW w:w="993" w:type="dxa"/>
          </w:tcPr>
          <w:p w14:paraId="692D95A9" w14:textId="77777777" w:rsidR="00610447" w:rsidRDefault="00610447">
            <w:pPr>
              <w:adjustRightInd w:val="0"/>
              <w:snapToGrid w:val="0"/>
              <w:jc w:val="left"/>
              <w:rPr>
                <w:color w:val="000000"/>
                <w:sz w:val="24"/>
              </w:rPr>
            </w:pPr>
          </w:p>
        </w:tc>
        <w:tc>
          <w:tcPr>
            <w:tcW w:w="1134" w:type="dxa"/>
            <w:vAlign w:val="center"/>
          </w:tcPr>
          <w:p w14:paraId="14D362EB" w14:textId="77777777" w:rsidR="00610447" w:rsidRDefault="00610447">
            <w:pPr>
              <w:adjustRightInd w:val="0"/>
              <w:snapToGrid w:val="0"/>
              <w:jc w:val="left"/>
              <w:rPr>
                <w:color w:val="000000"/>
                <w:sz w:val="24"/>
              </w:rPr>
            </w:pPr>
          </w:p>
        </w:tc>
        <w:tc>
          <w:tcPr>
            <w:tcW w:w="1275" w:type="dxa"/>
            <w:vAlign w:val="center"/>
          </w:tcPr>
          <w:p w14:paraId="0C8681C7" w14:textId="77777777" w:rsidR="00610447" w:rsidRDefault="00610447">
            <w:pPr>
              <w:adjustRightInd w:val="0"/>
              <w:snapToGrid w:val="0"/>
              <w:jc w:val="left"/>
              <w:rPr>
                <w:color w:val="000000"/>
                <w:sz w:val="24"/>
              </w:rPr>
            </w:pPr>
          </w:p>
        </w:tc>
        <w:tc>
          <w:tcPr>
            <w:tcW w:w="993" w:type="dxa"/>
          </w:tcPr>
          <w:p w14:paraId="1F2D6FCF" w14:textId="77777777" w:rsidR="00610447" w:rsidRDefault="00610447">
            <w:pPr>
              <w:adjustRightInd w:val="0"/>
              <w:snapToGrid w:val="0"/>
              <w:jc w:val="left"/>
              <w:rPr>
                <w:color w:val="000000"/>
                <w:sz w:val="24"/>
              </w:rPr>
            </w:pPr>
          </w:p>
        </w:tc>
        <w:tc>
          <w:tcPr>
            <w:tcW w:w="850" w:type="dxa"/>
          </w:tcPr>
          <w:p w14:paraId="2D271ABD" w14:textId="77777777" w:rsidR="00610447" w:rsidRDefault="00610447">
            <w:pPr>
              <w:adjustRightInd w:val="0"/>
              <w:snapToGrid w:val="0"/>
              <w:jc w:val="left"/>
              <w:rPr>
                <w:color w:val="000000"/>
                <w:sz w:val="24"/>
              </w:rPr>
            </w:pPr>
          </w:p>
        </w:tc>
      </w:tr>
      <w:tr w:rsidR="00610447" w14:paraId="15902B04" w14:textId="77777777">
        <w:trPr>
          <w:trHeight w:val="407"/>
        </w:trPr>
        <w:tc>
          <w:tcPr>
            <w:tcW w:w="4957" w:type="dxa"/>
            <w:gridSpan w:val="4"/>
            <w:vAlign w:val="center"/>
          </w:tcPr>
          <w:p w14:paraId="497794BB" w14:textId="77777777" w:rsidR="00610447" w:rsidRDefault="00B1704F">
            <w:pPr>
              <w:adjustRightInd w:val="0"/>
              <w:snapToGrid w:val="0"/>
              <w:jc w:val="right"/>
              <w:rPr>
                <w:color w:val="000000"/>
                <w:sz w:val="24"/>
              </w:rPr>
            </w:pPr>
            <w:r>
              <w:rPr>
                <w:b/>
                <w:color w:val="000000"/>
                <w:sz w:val="24"/>
              </w:rPr>
              <w:t>总价（元）</w:t>
            </w:r>
          </w:p>
        </w:tc>
        <w:tc>
          <w:tcPr>
            <w:tcW w:w="1134" w:type="dxa"/>
            <w:vAlign w:val="center"/>
          </w:tcPr>
          <w:p w14:paraId="0B9196BD" w14:textId="77777777" w:rsidR="00610447" w:rsidRDefault="00610447">
            <w:pPr>
              <w:adjustRightInd w:val="0"/>
              <w:snapToGrid w:val="0"/>
              <w:jc w:val="left"/>
              <w:rPr>
                <w:color w:val="000000"/>
                <w:sz w:val="24"/>
              </w:rPr>
            </w:pPr>
          </w:p>
        </w:tc>
        <w:tc>
          <w:tcPr>
            <w:tcW w:w="1275" w:type="dxa"/>
            <w:vAlign w:val="center"/>
          </w:tcPr>
          <w:p w14:paraId="6B508B1A" w14:textId="77777777" w:rsidR="00610447" w:rsidRDefault="00610447">
            <w:pPr>
              <w:adjustRightInd w:val="0"/>
              <w:snapToGrid w:val="0"/>
              <w:jc w:val="left"/>
              <w:rPr>
                <w:color w:val="000000"/>
                <w:sz w:val="24"/>
              </w:rPr>
            </w:pPr>
          </w:p>
        </w:tc>
        <w:tc>
          <w:tcPr>
            <w:tcW w:w="993" w:type="dxa"/>
          </w:tcPr>
          <w:p w14:paraId="0BF5585D" w14:textId="77777777" w:rsidR="00610447" w:rsidRDefault="00610447">
            <w:pPr>
              <w:adjustRightInd w:val="0"/>
              <w:snapToGrid w:val="0"/>
              <w:jc w:val="left"/>
              <w:rPr>
                <w:color w:val="000000"/>
                <w:sz w:val="24"/>
              </w:rPr>
            </w:pPr>
          </w:p>
        </w:tc>
        <w:tc>
          <w:tcPr>
            <w:tcW w:w="850" w:type="dxa"/>
          </w:tcPr>
          <w:p w14:paraId="5E4B9B42" w14:textId="77777777" w:rsidR="00610447" w:rsidRDefault="00610447">
            <w:pPr>
              <w:adjustRightInd w:val="0"/>
              <w:snapToGrid w:val="0"/>
              <w:jc w:val="left"/>
              <w:rPr>
                <w:color w:val="000000"/>
                <w:sz w:val="24"/>
              </w:rPr>
            </w:pPr>
          </w:p>
        </w:tc>
      </w:tr>
    </w:tbl>
    <w:p w14:paraId="56CEEB7A" w14:textId="77777777" w:rsidR="00610447" w:rsidRDefault="00610447">
      <w:pPr>
        <w:tabs>
          <w:tab w:val="left" w:pos="1800"/>
          <w:tab w:val="left" w:pos="5580"/>
        </w:tabs>
        <w:jc w:val="left"/>
        <w:rPr>
          <w:color w:val="000000"/>
          <w:sz w:val="24"/>
        </w:rPr>
      </w:pPr>
    </w:p>
    <w:p w14:paraId="5B2C9BE8" w14:textId="77777777" w:rsidR="00610447" w:rsidRDefault="00610447">
      <w:pPr>
        <w:tabs>
          <w:tab w:val="left" w:pos="1800"/>
          <w:tab w:val="left" w:pos="5580"/>
        </w:tabs>
        <w:jc w:val="left"/>
        <w:rPr>
          <w:color w:val="000000"/>
          <w:sz w:val="24"/>
        </w:rPr>
      </w:pPr>
    </w:p>
    <w:p w14:paraId="59660565" w14:textId="77777777" w:rsidR="00610447" w:rsidRDefault="00610447">
      <w:pPr>
        <w:tabs>
          <w:tab w:val="left" w:pos="1800"/>
          <w:tab w:val="left" w:pos="5580"/>
        </w:tabs>
        <w:jc w:val="left"/>
        <w:rPr>
          <w:color w:val="000000"/>
          <w:sz w:val="24"/>
        </w:rPr>
      </w:pPr>
    </w:p>
    <w:p w14:paraId="39E9E608" w14:textId="77777777" w:rsidR="00610447" w:rsidRDefault="00610447">
      <w:pPr>
        <w:tabs>
          <w:tab w:val="left" w:pos="1800"/>
          <w:tab w:val="left" w:pos="5580"/>
        </w:tabs>
        <w:jc w:val="left"/>
        <w:rPr>
          <w:color w:val="000000"/>
          <w:sz w:val="24"/>
        </w:rPr>
      </w:pPr>
    </w:p>
    <w:p w14:paraId="5D2AA1C9" w14:textId="77777777" w:rsidR="00610447" w:rsidRDefault="00B1704F">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478D96E7" w14:textId="77777777" w:rsidR="00610447" w:rsidRDefault="00B1704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1DE2F190" w14:textId="77777777" w:rsidR="00610447" w:rsidRDefault="00B1704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659EC64"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CE9251"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9D00D09" w14:textId="77777777" w:rsidR="00610447" w:rsidRDefault="00B1704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D90E36B" w14:textId="170A6979" w:rsidR="00610447" w:rsidRDefault="00B1704F">
      <w:pPr>
        <w:spacing w:line="360" w:lineRule="auto"/>
        <w:outlineLvl w:val="2"/>
        <w:rPr>
          <w:rFonts w:ascii="宋体" w:hAnsi="宋体"/>
          <w:color w:val="000000"/>
          <w:sz w:val="24"/>
          <w:szCs w:val="20"/>
        </w:rPr>
      </w:pPr>
      <w:r>
        <w:rPr>
          <w:rFonts w:ascii="宋体" w:hAnsi="宋体"/>
          <w:color w:val="000000"/>
          <w:sz w:val="24"/>
        </w:rPr>
        <w:br w:type="page"/>
      </w:r>
      <w:bookmarkStart w:id="914" w:name="_Toc163337474"/>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914"/>
    </w:p>
    <w:p w14:paraId="2A714ED9" w14:textId="77777777" w:rsidR="00610447" w:rsidRDefault="00B1704F">
      <w:pPr>
        <w:spacing w:line="360" w:lineRule="auto"/>
        <w:jc w:val="center"/>
        <w:rPr>
          <w:b/>
          <w:bCs/>
          <w:sz w:val="36"/>
          <w:szCs w:val="36"/>
        </w:rPr>
      </w:pPr>
      <w:r>
        <w:rPr>
          <w:rFonts w:hint="eastAsia"/>
          <w:b/>
          <w:bCs/>
          <w:sz w:val="36"/>
          <w:szCs w:val="36"/>
        </w:rPr>
        <w:t>投标情况明细表</w:t>
      </w:r>
    </w:p>
    <w:p w14:paraId="5EF760A0" w14:textId="77777777" w:rsidR="00610447" w:rsidRDefault="00B1704F">
      <w:pPr>
        <w:pStyle w:val="af8"/>
        <w:rPr>
          <w:rFonts w:hAnsi="宋体"/>
          <w:sz w:val="24"/>
        </w:rPr>
      </w:pPr>
      <w:r>
        <w:rPr>
          <w:rFonts w:hAnsi="宋体"/>
          <w:sz w:val="24"/>
        </w:rPr>
        <w:t>投标人名称</w:t>
      </w:r>
      <w:r>
        <w:rPr>
          <w:rFonts w:hAnsi="宋体"/>
          <w:sz w:val="24"/>
        </w:rPr>
        <w:t>:______</w:t>
      </w:r>
      <w:r>
        <w:rPr>
          <w:rFonts w:hAnsi="宋体"/>
          <w:sz w:val="24"/>
        </w:rPr>
        <w:t>招标编号</w:t>
      </w:r>
      <w:r>
        <w:rPr>
          <w:rFonts w:hAnsi="宋体"/>
          <w:sz w:val="24"/>
        </w:rPr>
        <w:t>:__________</w:t>
      </w:r>
      <w:r>
        <w:rPr>
          <w:rFonts w:hAnsi="宋体"/>
          <w:sz w:val="24"/>
        </w:rPr>
        <w:t>包号</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4227BA" w14:paraId="02B163B1" w14:textId="77777777" w:rsidTr="004227BA">
        <w:trPr>
          <w:trHeight w:val="1047"/>
          <w:jc w:val="center"/>
        </w:trPr>
        <w:tc>
          <w:tcPr>
            <w:tcW w:w="596" w:type="dxa"/>
            <w:vAlign w:val="center"/>
          </w:tcPr>
          <w:p w14:paraId="5342BEC1" w14:textId="310683AE" w:rsidR="004227BA" w:rsidRDefault="004227BA" w:rsidP="004227BA">
            <w:pPr>
              <w:ind w:right="23"/>
              <w:jc w:val="center"/>
              <w:rPr>
                <w:rFonts w:hAnsi="宋体"/>
              </w:rPr>
            </w:pPr>
            <w:r w:rsidRPr="004227BA">
              <w:rPr>
                <w:rFonts w:hAnsi="宋体" w:hint="eastAsia"/>
              </w:rPr>
              <w:t>中标供应商名称</w:t>
            </w:r>
          </w:p>
        </w:tc>
        <w:tc>
          <w:tcPr>
            <w:tcW w:w="552" w:type="dxa"/>
            <w:vAlign w:val="center"/>
          </w:tcPr>
          <w:p w14:paraId="429CC9C8" w14:textId="77777777" w:rsidR="004227BA" w:rsidRDefault="004227BA" w:rsidP="004227BA">
            <w:pPr>
              <w:ind w:right="23"/>
              <w:jc w:val="center"/>
              <w:rPr>
                <w:rFonts w:hAnsi="宋体"/>
              </w:rPr>
            </w:pPr>
            <w:r>
              <w:rPr>
                <w:rFonts w:hAnsi="宋体" w:hint="eastAsia"/>
              </w:rPr>
              <w:t>企业类型</w:t>
            </w:r>
          </w:p>
        </w:tc>
        <w:tc>
          <w:tcPr>
            <w:tcW w:w="363" w:type="dxa"/>
            <w:vAlign w:val="center"/>
          </w:tcPr>
          <w:p w14:paraId="13F5C511" w14:textId="614B9A99" w:rsidR="004227BA" w:rsidRDefault="004227BA" w:rsidP="004227BA">
            <w:pPr>
              <w:ind w:right="23"/>
              <w:jc w:val="center"/>
              <w:rPr>
                <w:rFonts w:hAnsi="宋体"/>
              </w:rPr>
            </w:pPr>
            <w:r w:rsidRPr="004227BA">
              <w:rPr>
                <w:rFonts w:hAnsi="宋体" w:hint="eastAsia"/>
              </w:rPr>
              <w:t>中标供应商地址</w:t>
            </w:r>
          </w:p>
        </w:tc>
        <w:tc>
          <w:tcPr>
            <w:tcW w:w="413" w:type="dxa"/>
            <w:vAlign w:val="center"/>
          </w:tcPr>
          <w:p w14:paraId="5695D49F" w14:textId="77777777" w:rsidR="004227BA" w:rsidRDefault="004227BA" w:rsidP="004227BA">
            <w:pPr>
              <w:ind w:right="23"/>
              <w:jc w:val="center"/>
              <w:rPr>
                <w:rFonts w:hAnsi="宋体"/>
              </w:rPr>
            </w:pPr>
            <w:r>
              <w:rPr>
                <w:rFonts w:hAnsi="宋体" w:hint="eastAsia"/>
              </w:rPr>
              <w:t>统一社会信用代码</w:t>
            </w:r>
          </w:p>
        </w:tc>
        <w:tc>
          <w:tcPr>
            <w:tcW w:w="363" w:type="dxa"/>
            <w:vAlign w:val="center"/>
          </w:tcPr>
          <w:p w14:paraId="4D0AC17C" w14:textId="77777777" w:rsidR="004227BA" w:rsidRDefault="004227BA" w:rsidP="004227BA">
            <w:pPr>
              <w:ind w:right="23"/>
              <w:jc w:val="center"/>
              <w:rPr>
                <w:rFonts w:hAnsi="宋体"/>
              </w:rPr>
            </w:pPr>
            <w:r>
              <w:rPr>
                <w:rFonts w:hAnsi="宋体" w:hint="eastAsia"/>
              </w:rPr>
              <w:t>商品名称</w:t>
            </w:r>
          </w:p>
        </w:tc>
        <w:tc>
          <w:tcPr>
            <w:tcW w:w="363" w:type="dxa"/>
            <w:vAlign w:val="center"/>
          </w:tcPr>
          <w:p w14:paraId="30AD9734" w14:textId="77777777" w:rsidR="004227BA" w:rsidRDefault="004227BA" w:rsidP="004227BA">
            <w:pPr>
              <w:ind w:right="23"/>
              <w:jc w:val="center"/>
              <w:rPr>
                <w:rFonts w:hAnsi="宋体"/>
              </w:rPr>
            </w:pPr>
            <w:r>
              <w:rPr>
                <w:rFonts w:hAnsi="宋体" w:hint="eastAsia"/>
              </w:rPr>
              <w:t>商品型号</w:t>
            </w:r>
          </w:p>
        </w:tc>
        <w:tc>
          <w:tcPr>
            <w:tcW w:w="363" w:type="dxa"/>
            <w:vAlign w:val="center"/>
          </w:tcPr>
          <w:p w14:paraId="0E8E619D" w14:textId="77777777" w:rsidR="004227BA" w:rsidRDefault="004227BA" w:rsidP="004227BA">
            <w:pPr>
              <w:ind w:right="23"/>
              <w:jc w:val="center"/>
              <w:rPr>
                <w:rFonts w:hAnsi="宋体"/>
              </w:rPr>
            </w:pPr>
            <w:r>
              <w:rPr>
                <w:rFonts w:hAnsi="宋体" w:hint="eastAsia"/>
              </w:rPr>
              <w:t>商品品牌</w:t>
            </w:r>
          </w:p>
        </w:tc>
        <w:tc>
          <w:tcPr>
            <w:tcW w:w="463" w:type="dxa"/>
          </w:tcPr>
          <w:p w14:paraId="2E0C9321" w14:textId="5A227C32" w:rsidR="004227BA" w:rsidRDefault="004227BA" w:rsidP="004227BA">
            <w:pPr>
              <w:ind w:right="23"/>
              <w:jc w:val="center"/>
              <w:rPr>
                <w:rFonts w:hAnsi="宋体"/>
              </w:rPr>
            </w:pPr>
            <w:r w:rsidRPr="00F3558F">
              <w:rPr>
                <w:rFonts w:hint="eastAsia"/>
              </w:rPr>
              <w:t>制造商名称</w:t>
            </w:r>
          </w:p>
        </w:tc>
        <w:tc>
          <w:tcPr>
            <w:tcW w:w="463" w:type="dxa"/>
          </w:tcPr>
          <w:p w14:paraId="430B35BC" w14:textId="7803778E" w:rsidR="004227BA" w:rsidRDefault="004227BA" w:rsidP="004227BA">
            <w:pPr>
              <w:ind w:right="23"/>
              <w:jc w:val="center"/>
              <w:rPr>
                <w:rFonts w:hAnsi="宋体"/>
              </w:rPr>
            </w:pPr>
            <w:r w:rsidRPr="00F3558F">
              <w:rPr>
                <w:rFonts w:hint="eastAsia"/>
              </w:rPr>
              <w:t>制造商信用码</w:t>
            </w:r>
          </w:p>
        </w:tc>
        <w:tc>
          <w:tcPr>
            <w:tcW w:w="463" w:type="dxa"/>
          </w:tcPr>
          <w:p w14:paraId="45CC4BAC" w14:textId="380E8A48" w:rsidR="004227BA" w:rsidRDefault="004227BA" w:rsidP="004227BA">
            <w:pPr>
              <w:ind w:right="23"/>
              <w:jc w:val="center"/>
              <w:rPr>
                <w:rFonts w:hAnsi="宋体"/>
              </w:rPr>
            </w:pPr>
            <w:r w:rsidRPr="00F3558F">
              <w:rPr>
                <w:rFonts w:hint="eastAsia"/>
              </w:rPr>
              <w:t>制造商规模</w:t>
            </w:r>
          </w:p>
        </w:tc>
        <w:tc>
          <w:tcPr>
            <w:tcW w:w="463" w:type="dxa"/>
          </w:tcPr>
          <w:p w14:paraId="2D127C1C" w14:textId="20DBC433" w:rsidR="004227BA" w:rsidRDefault="004227BA" w:rsidP="004227BA">
            <w:pPr>
              <w:ind w:right="23"/>
              <w:jc w:val="center"/>
              <w:rPr>
                <w:rFonts w:hAnsi="宋体"/>
              </w:rPr>
            </w:pPr>
            <w:r w:rsidRPr="00F3558F">
              <w:rPr>
                <w:rFonts w:hint="eastAsia"/>
              </w:rPr>
              <w:t>制造商地区</w:t>
            </w:r>
          </w:p>
        </w:tc>
        <w:tc>
          <w:tcPr>
            <w:tcW w:w="463" w:type="dxa"/>
            <w:vAlign w:val="center"/>
          </w:tcPr>
          <w:p w14:paraId="07436E99" w14:textId="4312389B" w:rsidR="004227BA" w:rsidRDefault="004227BA" w:rsidP="004227BA">
            <w:pPr>
              <w:ind w:right="23"/>
              <w:jc w:val="center"/>
              <w:rPr>
                <w:rFonts w:hAnsi="宋体"/>
              </w:rPr>
            </w:pPr>
            <w:r>
              <w:rPr>
                <w:rFonts w:hAnsi="宋体" w:hint="eastAsia"/>
              </w:rPr>
              <w:t>产品类型</w:t>
            </w:r>
          </w:p>
        </w:tc>
        <w:tc>
          <w:tcPr>
            <w:tcW w:w="406" w:type="dxa"/>
            <w:vAlign w:val="center"/>
          </w:tcPr>
          <w:p w14:paraId="40F69DA7" w14:textId="39075B13" w:rsidR="004227BA" w:rsidRDefault="004227BA" w:rsidP="004227BA">
            <w:pPr>
              <w:ind w:right="23"/>
              <w:jc w:val="center"/>
              <w:rPr>
                <w:rFonts w:hAnsi="宋体"/>
              </w:rPr>
            </w:pPr>
            <w:r w:rsidRPr="004227BA">
              <w:rPr>
                <w:rFonts w:hAnsi="宋体" w:hint="eastAsia"/>
              </w:rPr>
              <w:t>采购</w:t>
            </w:r>
            <w:r>
              <w:rPr>
                <w:rFonts w:hAnsi="宋体" w:hint="eastAsia"/>
              </w:rPr>
              <w:t>数量</w:t>
            </w:r>
          </w:p>
        </w:tc>
        <w:tc>
          <w:tcPr>
            <w:tcW w:w="428" w:type="dxa"/>
            <w:vAlign w:val="center"/>
          </w:tcPr>
          <w:p w14:paraId="500AE0BD" w14:textId="77777777" w:rsidR="004227BA" w:rsidRDefault="004227BA" w:rsidP="004227BA">
            <w:pPr>
              <w:ind w:right="23"/>
              <w:jc w:val="center"/>
              <w:rPr>
                <w:rFonts w:hAnsi="宋体"/>
              </w:rPr>
            </w:pPr>
            <w:r>
              <w:rPr>
                <w:rFonts w:hAnsi="宋体" w:hint="eastAsia"/>
              </w:rPr>
              <w:t>计量单位</w:t>
            </w:r>
          </w:p>
        </w:tc>
        <w:tc>
          <w:tcPr>
            <w:tcW w:w="1056" w:type="dxa"/>
            <w:vAlign w:val="center"/>
          </w:tcPr>
          <w:p w14:paraId="4C5CA107" w14:textId="77777777" w:rsidR="004227BA" w:rsidRDefault="004227BA" w:rsidP="004227BA">
            <w:pPr>
              <w:ind w:right="23"/>
              <w:jc w:val="center"/>
              <w:rPr>
                <w:rFonts w:hAnsi="宋体"/>
              </w:rPr>
            </w:pPr>
            <w:r>
              <w:rPr>
                <w:rFonts w:hAnsi="宋体" w:hint="eastAsia"/>
              </w:rPr>
              <w:t>分项单价（元）</w:t>
            </w:r>
          </w:p>
        </w:tc>
        <w:tc>
          <w:tcPr>
            <w:tcW w:w="727" w:type="dxa"/>
            <w:vAlign w:val="center"/>
          </w:tcPr>
          <w:p w14:paraId="189A78BD" w14:textId="77777777" w:rsidR="004227BA" w:rsidRDefault="004227BA" w:rsidP="004227BA">
            <w:pPr>
              <w:ind w:right="23"/>
              <w:jc w:val="center"/>
              <w:rPr>
                <w:rFonts w:hAnsi="宋体"/>
              </w:rPr>
            </w:pPr>
            <w:r>
              <w:rPr>
                <w:rFonts w:hAnsi="宋体" w:hint="eastAsia"/>
              </w:rPr>
              <w:t>分项总价（元）</w:t>
            </w:r>
          </w:p>
        </w:tc>
        <w:tc>
          <w:tcPr>
            <w:tcW w:w="606" w:type="dxa"/>
            <w:vAlign w:val="center"/>
          </w:tcPr>
          <w:p w14:paraId="7916B36A" w14:textId="77777777" w:rsidR="004227BA" w:rsidRDefault="004227BA" w:rsidP="004227BA">
            <w:pPr>
              <w:ind w:right="23"/>
              <w:jc w:val="center"/>
              <w:rPr>
                <w:rFonts w:hAnsi="宋体"/>
              </w:rPr>
            </w:pPr>
            <w:r>
              <w:rPr>
                <w:rFonts w:hAnsi="宋体" w:hint="eastAsia"/>
              </w:rPr>
              <w:t>服务内容</w:t>
            </w:r>
          </w:p>
        </w:tc>
        <w:tc>
          <w:tcPr>
            <w:tcW w:w="992" w:type="dxa"/>
            <w:vAlign w:val="center"/>
          </w:tcPr>
          <w:p w14:paraId="76EDD1A8" w14:textId="77777777" w:rsidR="004227BA" w:rsidRDefault="004227BA" w:rsidP="004227BA">
            <w:pPr>
              <w:ind w:right="23"/>
              <w:jc w:val="center"/>
              <w:rPr>
                <w:rFonts w:hAnsi="宋体"/>
              </w:rPr>
            </w:pPr>
            <w:r>
              <w:rPr>
                <w:rFonts w:hAnsi="宋体" w:hint="eastAsia"/>
              </w:rPr>
              <w:t>产品属性</w:t>
            </w:r>
          </w:p>
          <w:p w14:paraId="1C910674" w14:textId="77777777" w:rsidR="004227BA" w:rsidRDefault="004227BA" w:rsidP="004227BA">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4227BA" w14:paraId="0CFAE64B" w14:textId="77777777" w:rsidTr="004227BA">
        <w:trPr>
          <w:trHeight w:val="1047"/>
          <w:jc w:val="center"/>
        </w:trPr>
        <w:tc>
          <w:tcPr>
            <w:tcW w:w="596" w:type="dxa"/>
            <w:vAlign w:val="center"/>
          </w:tcPr>
          <w:p w14:paraId="6A4A1EB7" w14:textId="77777777" w:rsidR="004227BA" w:rsidRDefault="004227BA">
            <w:pPr>
              <w:ind w:right="23"/>
              <w:jc w:val="center"/>
              <w:rPr>
                <w:rFonts w:hAnsi="宋体"/>
              </w:rPr>
            </w:pPr>
          </w:p>
        </w:tc>
        <w:tc>
          <w:tcPr>
            <w:tcW w:w="552" w:type="dxa"/>
            <w:vAlign w:val="center"/>
          </w:tcPr>
          <w:p w14:paraId="38895323" w14:textId="77777777" w:rsidR="004227BA" w:rsidRDefault="004227BA">
            <w:pPr>
              <w:ind w:right="23"/>
              <w:jc w:val="center"/>
              <w:rPr>
                <w:rFonts w:hAnsi="宋体"/>
              </w:rPr>
            </w:pPr>
          </w:p>
        </w:tc>
        <w:tc>
          <w:tcPr>
            <w:tcW w:w="363" w:type="dxa"/>
            <w:vAlign w:val="center"/>
          </w:tcPr>
          <w:p w14:paraId="07472B7A" w14:textId="77777777" w:rsidR="004227BA" w:rsidRDefault="004227BA">
            <w:pPr>
              <w:ind w:right="23"/>
              <w:jc w:val="center"/>
              <w:rPr>
                <w:rFonts w:hAnsi="宋体"/>
              </w:rPr>
            </w:pPr>
          </w:p>
        </w:tc>
        <w:tc>
          <w:tcPr>
            <w:tcW w:w="413" w:type="dxa"/>
            <w:vAlign w:val="center"/>
          </w:tcPr>
          <w:p w14:paraId="505B9EEB" w14:textId="77777777" w:rsidR="004227BA" w:rsidRDefault="004227BA">
            <w:pPr>
              <w:ind w:right="23"/>
              <w:jc w:val="center"/>
              <w:rPr>
                <w:rFonts w:hAnsi="宋体"/>
              </w:rPr>
            </w:pPr>
          </w:p>
        </w:tc>
        <w:tc>
          <w:tcPr>
            <w:tcW w:w="363" w:type="dxa"/>
            <w:vAlign w:val="center"/>
          </w:tcPr>
          <w:p w14:paraId="65EC6EAB" w14:textId="77777777" w:rsidR="004227BA" w:rsidRDefault="004227BA">
            <w:pPr>
              <w:ind w:right="23"/>
              <w:jc w:val="center"/>
              <w:rPr>
                <w:rFonts w:hAnsi="宋体"/>
              </w:rPr>
            </w:pPr>
          </w:p>
        </w:tc>
        <w:tc>
          <w:tcPr>
            <w:tcW w:w="363" w:type="dxa"/>
            <w:vAlign w:val="center"/>
          </w:tcPr>
          <w:p w14:paraId="3A5E7308" w14:textId="77777777" w:rsidR="004227BA" w:rsidRDefault="004227BA">
            <w:pPr>
              <w:ind w:right="23"/>
              <w:jc w:val="center"/>
              <w:rPr>
                <w:rFonts w:hAnsi="宋体"/>
              </w:rPr>
            </w:pPr>
          </w:p>
        </w:tc>
        <w:tc>
          <w:tcPr>
            <w:tcW w:w="363" w:type="dxa"/>
            <w:vAlign w:val="center"/>
          </w:tcPr>
          <w:p w14:paraId="546FDCBC" w14:textId="77777777" w:rsidR="004227BA" w:rsidRDefault="004227BA">
            <w:pPr>
              <w:ind w:right="23"/>
              <w:jc w:val="center"/>
              <w:rPr>
                <w:rFonts w:hAnsi="宋体"/>
              </w:rPr>
            </w:pPr>
          </w:p>
        </w:tc>
        <w:tc>
          <w:tcPr>
            <w:tcW w:w="463" w:type="dxa"/>
          </w:tcPr>
          <w:p w14:paraId="31EF6368" w14:textId="77777777" w:rsidR="004227BA" w:rsidRDefault="004227BA">
            <w:pPr>
              <w:ind w:right="23"/>
              <w:jc w:val="center"/>
              <w:rPr>
                <w:rFonts w:hAnsi="宋体"/>
              </w:rPr>
            </w:pPr>
          </w:p>
        </w:tc>
        <w:tc>
          <w:tcPr>
            <w:tcW w:w="463" w:type="dxa"/>
          </w:tcPr>
          <w:p w14:paraId="0734DF96" w14:textId="33753141" w:rsidR="004227BA" w:rsidRDefault="004227BA">
            <w:pPr>
              <w:ind w:right="23"/>
              <w:jc w:val="center"/>
              <w:rPr>
                <w:rFonts w:hAnsi="宋体"/>
              </w:rPr>
            </w:pPr>
          </w:p>
        </w:tc>
        <w:tc>
          <w:tcPr>
            <w:tcW w:w="463" w:type="dxa"/>
          </w:tcPr>
          <w:p w14:paraId="48AA5034" w14:textId="2019573F" w:rsidR="004227BA" w:rsidRDefault="004227BA">
            <w:pPr>
              <w:ind w:right="23"/>
              <w:jc w:val="center"/>
              <w:rPr>
                <w:rFonts w:hAnsi="宋体"/>
              </w:rPr>
            </w:pPr>
          </w:p>
        </w:tc>
        <w:tc>
          <w:tcPr>
            <w:tcW w:w="463" w:type="dxa"/>
          </w:tcPr>
          <w:p w14:paraId="03CB6BA3" w14:textId="497FD8BB" w:rsidR="004227BA" w:rsidRDefault="004227BA">
            <w:pPr>
              <w:ind w:right="23"/>
              <w:jc w:val="center"/>
              <w:rPr>
                <w:rFonts w:hAnsi="宋体"/>
              </w:rPr>
            </w:pPr>
          </w:p>
        </w:tc>
        <w:tc>
          <w:tcPr>
            <w:tcW w:w="463" w:type="dxa"/>
            <w:vAlign w:val="center"/>
          </w:tcPr>
          <w:p w14:paraId="6274088A" w14:textId="39300F65" w:rsidR="004227BA" w:rsidRDefault="004227BA">
            <w:pPr>
              <w:ind w:right="23"/>
              <w:jc w:val="center"/>
              <w:rPr>
                <w:rFonts w:hAnsi="宋体"/>
              </w:rPr>
            </w:pPr>
          </w:p>
        </w:tc>
        <w:tc>
          <w:tcPr>
            <w:tcW w:w="406" w:type="dxa"/>
            <w:vAlign w:val="center"/>
          </w:tcPr>
          <w:p w14:paraId="187873B9" w14:textId="77777777" w:rsidR="004227BA" w:rsidRDefault="004227BA">
            <w:pPr>
              <w:ind w:right="23"/>
              <w:jc w:val="center"/>
              <w:rPr>
                <w:rFonts w:hAnsi="宋体"/>
              </w:rPr>
            </w:pPr>
          </w:p>
        </w:tc>
        <w:tc>
          <w:tcPr>
            <w:tcW w:w="428" w:type="dxa"/>
            <w:vAlign w:val="center"/>
          </w:tcPr>
          <w:p w14:paraId="5FFC2EA9" w14:textId="77777777" w:rsidR="004227BA" w:rsidRDefault="004227BA">
            <w:pPr>
              <w:ind w:right="23"/>
              <w:jc w:val="center"/>
              <w:rPr>
                <w:rFonts w:hAnsi="宋体"/>
              </w:rPr>
            </w:pPr>
          </w:p>
        </w:tc>
        <w:tc>
          <w:tcPr>
            <w:tcW w:w="1056" w:type="dxa"/>
            <w:vAlign w:val="center"/>
          </w:tcPr>
          <w:p w14:paraId="6896FAE9" w14:textId="77777777" w:rsidR="004227BA" w:rsidRDefault="004227BA">
            <w:pPr>
              <w:ind w:right="23"/>
              <w:jc w:val="center"/>
              <w:rPr>
                <w:rFonts w:hAnsi="宋体"/>
              </w:rPr>
            </w:pPr>
          </w:p>
        </w:tc>
        <w:tc>
          <w:tcPr>
            <w:tcW w:w="727" w:type="dxa"/>
            <w:vAlign w:val="center"/>
          </w:tcPr>
          <w:p w14:paraId="03249D9B" w14:textId="77777777" w:rsidR="004227BA" w:rsidRDefault="004227BA">
            <w:pPr>
              <w:ind w:right="23"/>
              <w:jc w:val="center"/>
              <w:rPr>
                <w:rFonts w:hAnsi="宋体"/>
              </w:rPr>
            </w:pPr>
          </w:p>
        </w:tc>
        <w:tc>
          <w:tcPr>
            <w:tcW w:w="606" w:type="dxa"/>
            <w:vAlign w:val="center"/>
          </w:tcPr>
          <w:p w14:paraId="2EBEF86F" w14:textId="77777777" w:rsidR="004227BA" w:rsidRDefault="004227BA">
            <w:pPr>
              <w:ind w:right="23"/>
              <w:jc w:val="center"/>
              <w:rPr>
                <w:rFonts w:hAnsi="宋体"/>
              </w:rPr>
            </w:pPr>
          </w:p>
        </w:tc>
        <w:tc>
          <w:tcPr>
            <w:tcW w:w="992" w:type="dxa"/>
            <w:vAlign w:val="center"/>
          </w:tcPr>
          <w:p w14:paraId="6F4D8BD9" w14:textId="77777777" w:rsidR="004227BA" w:rsidRDefault="004227BA">
            <w:pPr>
              <w:ind w:right="23"/>
              <w:jc w:val="center"/>
              <w:rPr>
                <w:rFonts w:hAnsi="宋体"/>
              </w:rPr>
            </w:pPr>
          </w:p>
        </w:tc>
      </w:tr>
      <w:tr w:rsidR="004227BA" w14:paraId="68DBC497" w14:textId="77777777" w:rsidTr="004227BA">
        <w:trPr>
          <w:trHeight w:val="1047"/>
          <w:jc w:val="center"/>
        </w:trPr>
        <w:tc>
          <w:tcPr>
            <w:tcW w:w="596" w:type="dxa"/>
            <w:vAlign w:val="center"/>
          </w:tcPr>
          <w:p w14:paraId="10617270" w14:textId="77777777" w:rsidR="004227BA" w:rsidRDefault="004227BA">
            <w:pPr>
              <w:ind w:right="23"/>
              <w:jc w:val="center"/>
              <w:rPr>
                <w:rFonts w:hAnsi="宋体"/>
              </w:rPr>
            </w:pPr>
          </w:p>
        </w:tc>
        <w:tc>
          <w:tcPr>
            <w:tcW w:w="552" w:type="dxa"/>
            <w:vAlign w:val="center"/>
          </w:tcPr>
          <w:p w14:paraId="056FE618" w14:textId="77777777" w:rsidR="004227BA" w:rsidRDefault="004227BA">
            <w:pPr>
              <w:ind w:right="23"/>
              <w:jc w:val="center"/>
              <w:rPr>
                <w:rFonts w:hAnsi="宋体"/>
              </w:rPr>
            </w:pPr>
          </w:p>
        </w:tc>
        <w:tc>
          <w:tcPr>
            <w:tcW w:w="363" w:type="dxa"/>
            <w:vAlign w:val="center"/>
          </w:tcPr>
          <w:p w14:paraId="30DACB0F" w14:textId="77777777" w:rsidR="004227BA" w:rsidRDefault="004227BA">
            <w:pPr>
              <w:ind w:right="23"/>
              <w:jc w:val="center"/>
              <w:rPr>
                <w:rFonts w:hAnsi="宋体"/>
              </w:rPr>
            </w:pPr>
          </w:p>
        </w:tc>
        <w:tc>
          <w:tcPr>
            <w:tcW w:w="413" w:type="dxa"/>
            <w:vAlign w:val="center"/>
          </w:tcPr>
          <w:p w14:paraId="54ACDBF5" w14:textId="77777777" w:rsidR="004227BA" w:rsidRDefault="004227BA">
            <w:pPr>
              <w:ind w:right="23"/>
              <w:jc w:val="center"/>
              <w:rPr>
                <w:rFonts w:hAnsi="宋体"/>
              </w:rPr>
            </w:pPr>
          </w:p>
        </w:tc>
        <w:tc>
          <w:tcPr>
            <w:tcW w:w="363" w:type="dxa"/>
            <w:vAlign w:val="center"/>
          </w:tcPr>
          <w:p w14:paraId="067F3A39" w14:textId="77777777" w:rsidR="004227BA" w:rsidRDefault="004227BA">
            <w:pPr>
              <w:ind w:right="23"/>
              <w:jc w:val="center"/>
              <w:rPr>
                <w:rFonts w:hAnsi="宋体"/>
              </w:rPr>
            </w:pPr>
          </w:p>
        </w:tc>
        <w:tc>
          <w:tcPr>
            <w:tcW w:w="363" w:type="dxa"/>
            <w:vAlign w:val="center"/>
          </w:tcPr>
          <w:p w14:paraId="59E9459E" w14:textId="77777777" w:rsidR="004227BA" w:rsidRDefault="004227BA">
            <w:pPr>
              <w:ind w:right="23"/>
              <w:jc w:val="center"/>
              <w:rPr>
                <w:rFonts w:hAnsi="宋体"/>
              </w:rPr>
            </w:pPr>
          </w:p>
        </w:tc>
        <w:tc>
          <w:tcPr>
            <w:tcW w:w="363" w:type="dxa"/>
            <w:vAlign w:val="center"/>
          </w:tcPr>
          <w:p w14:paraId="65209EFB" w14:textId="77777777" w:rsidR="004227BA" w:rsidRDefault="004227BA">
            <w:pPr>
              <w:ind w:right="23"/>
              <w:jc w:val="center"/>
              <w:rPr>
                <w:rFonts w:hAnsi="宋体"/>
              </w:rPr>
            </w:pPr>
          </w:p>
        </w:tc>
        <w:tc>
          <w:tcPr>
            <w:tcW w:w="463" w:type="dxa"/>
          </w:tcPr>
          <w:p w14:paraId="76A6457B" w14:textId="77777777" w:rsidR="004227BA" w:rsidRDefault="004227BA">
            <w:pPr>
              <w:ind w:right="23"/>
              <w:jc w:val="center"/>
              <w:rPr>
                <w:rFonts w:hAnsi="宋体"/>
              </w:rPr>
            </w:pPr>
          </w:p>
        </w:tc>
        <w:tc>
          <w:tcPr>
            <w:tcW w:w="463" w:type="dxa"/>
          </w:tcPr>
          <w:p w14:paraId="412F52E1" w14:textId="47C5499F" w:rsidR="004227BA" w:rsidRDefault="004227BA">
            <w:pPr>
              <w:ind w:right="23"/>
              <w:jc w:val="center"/>
              <w:rPr>
                <w:rFonts w:hAnsi="宋体"/>
              </w:rPr>
            </w:pPr>
          </w:p>
        </w:tc>
        <w:tc>
          <w:tcPr>
            <w:tcW w:w="463" w:type="dxa"/>
          </w:tcPr>
          <w:p w14:paraId="7F52DE60" w14:textId="12722CDA" w:rsidR="004227BA" w:rsidRDefault="004227BA">
            <w:pPr>
              <w:ind w:right="23"/>
              <w:jc w:val="center"/>
              <w:rPr>
                <w:rFonts w:hAnsi="宋体"/>
              </w:rPr>
            </w:pPr>
          </w:p>
        </w:tc>
        <w:tc>
          <w:tcPr>
            <w:tcW w:w="463" w:type="dxa"/>
          </w:tcPr>
          <w:p w14:paraId="7A110456" w14:textId="48D3C5AA" w:rsidR="004227BA" w:rsidRDefault="004227BA">
            <w:pPr>
              <w:ind w:right="23"/>
              <w:jc w:val="center"/>
              <w:rPr>
                <w:rFonts w:hAnsi="宋体"/>
              </w:rPr>
            </w:pPr>
          </w:p>
        </w:tc>
        <w:tc>
          <w:tcPr>
            <w:tcW w:w="463" w:type="dxa"/>
            <w:vAlign w:val="center"/>
          </w:tcPr>
          <w:p w14:paraId="2F7FE232" w14:textId="2DED0CCE" w:rsidR="004227BA" w:rsidRDefault="004227BA">
            <w:pPr>
              <w:ind w:right="23"/>
              <w:jc w:val="center"/>
              <w:rPr>
                <w:rFonts w:hAnsi="宋体"/>
              </w:rPr>
            </w:pPr>
          </w:p>
        </w:tc>
        <w:tc>
          <w:tcPr>
            <w:tcW w:w="406" w:type="dxa"/>
            <w:vAlign w:val="center"/>
          </w:tcPr>
          <w:p w14:paraId="581557ED" w14:textId="77777777" w:rsidR="004227BA" w:rsidRDefault="004227BA">
            <w:pPr>
              <w:ind w:right="23"/>
              <w:jc w:val="center"/>
              <w:rPr>
                <w:rFonts w:hAnsi="宋体"/>
              </w:rPr>
            </w:pPr>
          </w:p>
        </w:tc>
        <w:tc>
          <w:tcPr>
            <w:tcW w:w="428" w:type="dxa"/>
            <w:vAlign w:val="center"/>
          </w:tcPr>
          <w:p w14:paraId="45DB0F0A" w14:textId="77777777" w:rsidR="004227BA" w:rsidRDefault="004227BA">
            <w:pPr>
              <w:ind w:right="23"/>
              <w:jc w:val="center"/>
              <w:rPr>
                <w:rFonts w:hAnsi="宋体"/>
              </w:rPr>
            </w:pPr>
          </w:p>
        </w:tc>
        <w:tc>
          <w:tcPr>
            <w:tcW w:w="1056" w:type="dxa"/>
            <w:vAlign w:val="center"/>
          </w:tcPr>
          <w:p w14:paraId="7FDCDAB4" w14:textId="77777777" w:rsidR="004227BA" w:rsidRDefault="004227BA">
            <w:pPr>
              <w:ind w:right="23"/>
              <w:jc w:val="center"/>
              <w:rPr>
                <w:rFonts w:hAnsi="宋体"/>
              </w:rPr>
            </w:pPr>
          </w:p>
        </w:tc>
        <w:tc>
          <w:tcPr>
            <w:tcW w:w="727" w:type="dxa"/>
            <w:vAlign w:val="center"/>
          </w:tcPr>
          <w:p w14:paraId="56BF370E" w14:textId="77777777" w:rsidR="004227BA" w:rsidRDefault="004227BA">
            <w:pPr>
              <w:ind w:right="23"/>
              <w:jc w:val="center"/>
              <w:rPr>
                <w:rFonts w:hAnsi="宋体"/>
              </w:rPr>
            </w:pPr>
          </w:p>
        </w:tc>
        <w:tc>
          <w:tcPr>
            <w:tcW w:w="606" w:type="dxa"/>
            <w:vAlign w:val="center"/>
          </w:tcPr>
          <w:p w14:paraId="00B0041C" w14:textId="77777777" w:rsidR="004227BA" w:rsidRDefault="004227BA">
            <w:pPr>
              <w:ind w:right="23"/>
              <w:jc w:val="center"/>
              <w:rPr>
                <w:rFonts w:hAnsi="宋体"/>
              </w:rPr>
            </w:pPr>
          </w:p>
        </w:tc>
        <w:tc>
          <w:tcPr>
            <w:tcW w:w="992" w:type="dxa"/>
            <w:vAlign w:val="center"/>
          </w:tcPr>
          <w:p w14:paraId="7B9A487C" w14:textId="77777777" w:rsidR="004227BA" w:rsidRDefault="004227BA">
            <w:pPr>
              <w:ind w:right="23"/>
              <w:jc w:val="center"/>
              <w:rPr>
                <w:rFonts w:hAnsi="宋体"/>
              </w:rPr>
            </w:pPr>
          </w:p>
        </w:tc>
      </w:tr>
    </w:tbl>
    <w:p w14:paraId="5211D0DC" w14:textId="77777777" w:rsidR="00610447" w:rsidRDefault="00610447">
      <w:pPr>
        <w:rPr>
          <w:rFonts w:hAnsi="宋体"/>
        </w:rPr>
      </w:pPr>
    </w:p>
    <w:p w14:paraId="1086795E"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11EABEC7" w14:textId="77777777" w:rsidR="00610447" w:rsidRDefault="00B1704F">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75A59189" w14:textId="77777777" w:rsidR="00610447" w:rsidRDefault="00B1704F">
      <w:pPr>
        <w:pStyle w:val="af8"/>
        <w:spacing w:line="360" w:lineRule="auto"/>
        <w:ind w:firstLine="482"/>
        <w:rPr>
          <w:rFonts w:hAnsi="宋体"/>
          <w:b w:val="0"/>
          <w:sz w:val="24"/>
        </w:rPr>
      </w:pPr>
      <w:r>
        <w:rPr>
          <w:rFonts w:hAnsi="宋体"/>
          <w:sz w:val="24"/>
        </w:rPr>
        <w:t>注</w:t>
      </w:r>
      <w:r>
        <w:rPr>
          <w:rFonts w:hAnsi="宋体"/>
          <w:sz w:val="24"/>
        </w:rPr>
        <w:t>:1.</w:t>
      </w:r>
      <w:r>
        <w:rPr>
          <w:rFonts w:hAnsi="宋体"/>
          <w:sz w:val="24"/>
        </w:rPr>
        <w:t>上述各项的投标设备情况表，可另页描述。</w:t>
      </w:r>
    </w:p>
    <w:p w14:paraId="6BCD2C47" w14:textId="77777777" w:rsidR="00610447" w:rsidRDefault="00B1704F">
      <w:pPr>
        <w:pStyle w:val="af8"/>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39289535" w14:textId="77777777" w:rsidR="00610447" w:rsidRDefault="00B1704F">
      <w:pPr>
        <w:pStyle w:val="af8"/>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64F0DE01" w14:textId="77777777" w:rsidR="00610447" w:rsidRDefault="00B1704F">
      <w:pPr>
        <w:pStyle w:val="af8"/>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0781BEB5" w14:textId="77777777" w:rsidR="00610447" w:rsidRDefault="00610447">
      <w:pPr>
        <w:adjustRightInd w:val="0"/>
        <w:snapToGrid w:val="0"/>
        <w:spacing w:beforeLines="100" w:before="240" w:afterLines="100" w:after="240"/>
        <w:jc w:val="left"/>
        <w:rPr>
          <w:rFonts w:ascii="宋体" w:hAnsi="宋体"/>
          <w:color w:val="000000"/>
          <w:sz w:val="24"/>
        </w:rPr>
      </w:pPr>
    </w:p>
    <w:p w14:paraId="177DE047" w14:textId="77777777" w:rsidR="00610447" w:rsidRDefault="00B1704F">
      <w:pPr>
        <w:spacing w:line="360" w:lineRule="auto"/>
        <w:outlineLvl w:val="2"/>
        <w:rPr>
          <w:rFonts w:ascii="宋体" w:hAnsi="宋体"/>
          <w:color w:val="000000"/>
          <w:sz w:val="24"/>
          <w:szCs w:val="20"/>
        </w:rPr>
      </w:pPr>
      <w:bookmarkStart w:id="915" w:name="_Toc226309806"/>
      <w:bookmarkStart w:id="916" w:name="_Toc265228400"/>
      <w:bookmarkStart w:id="917" w:name="_Toc305158830"/>
      <w:bookmarkStart w:id="918" w:name="_Toc142311062"/>
      <w:bookmarkStart w:id="919" w:name="_Toc150774765"/>
      <w:bookmarkStart w:id="920" w:name="_Toc226965752"/>
      <w:bookmarkStart w:id="921" w:name="_Toc127151562"/>
      <w:bookmarkStart w:id="922" w:name="_Toc150480798"/>
      <w:bookmarkStart w:id="923" w:name="_Toc305158904"/>
      <w:bookmarkStart w:id="924" w:name="_Toc264969252"/>
      <w:bookmarkStart w:id="925" w:name="_Toc226965835"/>
      <w:bookmarkStart w:id="926" w:name="_Toc195842927"/>
      <w:bookmarkStart w:id="927" w:name="_Toc226337258"/>
      <w:bookmarkStart w:id="928" w:name="_Toc127151561"/>
      <w:bookmarkStart w:id="929" w:name="_Toc265228399"/>
      <w:bookmarkStart w:id="930" w:name="_Toc305158829"/>
      <w:bookmarkStart w:id="931" w:name="_Toc226965834"/>
      <w:bookmarkStart w:id="932" w:name="_Toc195842926"/>
      <w:bookmarkStart w:id="933" w:name="_Toc264969251"/>
      <w:bookmarkStart w:id="934" w:name="_Toc226337257"/>
      <w:bookmarkStart w:id="935" w:name="_Toc226965751"/>
      <w:bookmarkStart w:id="936" w:name="_Toc142311061"/>
      <w:bookmarkStart w:id="937" w:name="_Toc226309805"/>
      <w:bookmarkStart w:id="938" w:name="_Toc305158903"/>
      <w:bookmarkStart w:id="939" w:name="_Toc150480797"/>
      <w:bookmarkStart w:id="940" w:name="_Toc150774764"/>
      <w:r>
        <w:rPr>
          <w:rFonts w:ascii="宋体" w:hAnsi="宋体"/>
          <w:color w:val="000000"/>
          <w:sz w:val="24"/>
          <w:szCs w:val="20"/>
        </w:rPr>
        <w:br w:type="page"/>
      </w:r>
      <w:bookmarkStart w:id="941" w:name="_Toc163337475"/>
      <w:r>
        <w:rPr>
          <w:rFonts w:ascii="宋体" w:hAnsi="宋体"/>
          <w:color w:val="000000"/>
          <w:sz w:val="24"/>
          <w:szCs w:val="20"/>
        </w:rPr>
        <w:lastRenderedPageBreak/>
        <w:t>6  合同条款偏离表</w:t>
      </w:r>
      <w:bookmarkEnd w:id="915"/>
      <w:bookmarkEnd w:id="916"/>
      <w:bookmarkEnd w:id="917"/>
      <w:bookmarkEnd w:id="918"/>
      <w:bookmarkEnd w:id="919"/>
      <w:bookmarkEnd w:id="920"/>
      <w:bookmarkEnd w:id="921"/>
      <w:bookmarkEnd w:id="922"/>
      <w:bookmarkEnd w:id="923"/>
      <w:bookmarkEnd w:id="924"/>
      <w:bookmarkEnd w:id="925"/>
      <w:bookmarkEnd w:id="926"/>
      <w:bookmarkEnd w:id="927"/>
      <w:r>
        <w:rPr>
          <w:rFonts w:ascii="宋体" w:hAnsi="宋体"/>
          <w:color w:val="000000"/>
          <w:sz w:val="24"/>
          <w:szCs w:val="20"/>
        </w:rPr>
        <w:t>（实质性格式）</w:t>
      </w:r>
      <w:bookmarkEnd w:id="941"/>
    </w:p>
    <w:p w14:paraId="5311B1F3" w14:textId="77777777" w:rsidR="00610447" w:rsidRDefault="00610447">
      <w:pPr>
        <w:spacing w:line="360" w:lineRule="auto"/>
        <w:rPr>
          <w:rFonts w:ascii="宋体" w:hAnsi="宋体"/>
          <w:color w:val="000000"/>
          <w:sz w:val="24"/>
          <w:szCs w:val="20"/>
        </w:rPr>
      </w:pPr>
    </w:p>
    <w:p w14:paraId="68E48CEB" w14:textId="77777777" w:rsidR="00610447" w:rsidRDefault="00B1704F">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22FF04D1" w14:textId="77777777" w:rsidR="00610447" w:rsidRDefault="00610447">
      <w:pPr>
        <w:spacing w:line="360" w:lineRule="auto"/>
        <w:rPr>
          <w:rFonts w:ascii="宋体" w:hAnsi="宋体"/>
          <w:color w:val="000000"/>
          <w:sz w:val="24"/>
          <w:szCs w:val="20"/>
        </w:rPr>
      </w:pPr>
    </w:p>
    <w:p w14:paraId="2C68798E"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610447" w14:paraId="00198B88" w14:textId="77777777">
        <w:trPr>
          <w:trHeight w:val="930"/>
          <w:jc w:val="center"/>
        </w:trPr>
        <w:tc>
          <w:tcPr>
            <w:tcW w:w="9062" w:type="dxa"/>
            <w:gridSpan w:val="6"/>
            <w:vAlign w:val="center"/>
          </w:tcPr>
          <w:p w14:paraId="3F0BF5D5" w14:textId="77777777" w:rsidR="00610447" w:rsidRDefault="00B1704F">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48E2BD87" w14:textId="77777777" w:rsidR="00610447" w:rsidRDefault="00B1704F">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3D8DB305" w14:textId="77777777" w:rsidR="00610447" w:rsidRDefault="00B1704F">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610447" w14:paraId="26A8A8F5" w14:textId="77777777">
        <w:trPr>
          <w:trHeight w:val="930"/>
          <w:jc w:val="center"/>
        </w:trPr>
        <w:tc>
          <w:tcPr>
            <w:tcW w:w="814" w:type="dxa"/>
            <w:vAlign w:val="center"/>
          </w:tcPr>
          <w:p w14:paraId="6F0A832C"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0157139E"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0498536B" w14:textId="77777777" w:rsidR="00610447" w:rsidRDefault="00B1704F">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62C4DA21" w14:textId="77777777" w:rsidR="00610447" w:rsidRDefault="00B1704F">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34F11A69"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208EF062"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6708A797" w14:textId="77777777">
        <w:trPr>
          <w:trHeight w:val="930"/>
          <w:jc w:val="center"/>
        </w:trPr>
        <w:tc>
          <w:tcPr>
            <w:tcW w:w="814" w:type="dxa"/>
            <w:vAlign w:val="center"/>
          </w:tcPr>
          <w:p w14:paraId="2F66922D" w14:textId="77777777" w:rsidR="00610447" w:rsidRDefault="00610447">
            <w:pPr>
              <w:adjustRightInd w:val="0"/>
              <w:snapToGrid w:val="0"/>
              <w:jc w:val="center"/>
              <w:rPr>
                <w:rFonts w:ascii="宋体" w:hAnsi="宋体"/>
                <w:color w:val="000000"/>
                <w:sz w:val="24"/>
              </w:rPr>
            </w:pPr>
          </w:p>
        </w:tc>
        <w:tc>
          <w:tcPr>
            <w:tcW w:w="1270" w:type="dxa"/>
            <w:vAlign w:val="center"/>
          </w:tcPr>
          <w:p w14:paraId="0D0293A7" w14:textId="77777777" w:rsidR="00610447" w:rsidRDefault="00610447">
            <w:pPr>
              <w:adjustRightInd w:val="0"/>
              <w:snapToGrid w:val="0"/>
              <w:jc w:val="center"/>
              <w:rPr>
                <w:rFonts w:ascii="宋体" w:hAnsi="宋体"/>
                <w:color w:val="000000"/>
                <w:sz w:val="24"/>
              </w:rPr>
            </w:pPr>
          </w:p>
        </w:tc>
        <w:tc>
          <w:tcPr>
            <w:tcW w:w="1926" w:type="dxa"/>
            <w:vAlign w:val="center"/>
          </w:tcPr>
          <w:p w14:paraId="36E73633" w14:textId="77777777" w:rsidR="00610447" w:rsidRDefault="00610447">
            <w:pPr>
              <w:adjustRightInd w:val="0"/>
              <w:snapToGrid w:val="0"/>
              <w:jc w:val="center"/>
              <w:rPr>
                <w:rFonts w:ascii="宋体" w:hAnsi="宋体"/>
                <w:color w:val="000000"/>
                <w:sz w:val="24"/>
              </w:rPr>
            </w:pPr>
          </w:p>
        </w:tc>
        <w:tc>
          <w:tcPr>
            <w:tcW w:w="1927" w:type="dxa"/>
            <w:vAlign w:val="center"/>
          </w:tcPr>
          <w:p w14:paraId="5F1715C5" w14:textId="77777777" w:rsidR="00610447" w:rsidRDefault="00610447">
            <w:pPr>
              <w:adjustRightInd w:val="0"/>
              <w:snapToGrid w:val="0"/>
              <w:jc w:val="center"/>
              <w:rPr>
                <w:rFonts w:ascii="宋体" w:hAnsi="宋体"/>
                <w:color w:val="000000"/>
                <w:sz w:val="24"/>
              </w:rPr>
            </w:pPr>
          </w:p>
        </w:tc>
        <w:tc>
          <w:tcPr>
            <w:tcW w:w="2354" w:type="dxa"/>
            <w:vAlign w:val="center"/>
          </w:tcPr>
          <w:p w14:paraId="13AB1F34" w14:textId="77777777" w:rsidR="00610447" w:rsidRDefault="00610447">
            <w:pPr>
              <w:adjustRightInd w:val="0"/>
              <w:snapToGrid w:val="0"/>
              <w:jc w:val="center"/>
              <w:rPr>
                <w:rFonts w:ascii="宋体" w:hAnsi="宋体"/>
                <w:color w:val="000000"/>
                <w:sz w:val="24"/>
              </w:rPr>
            </w:pPr>
          </w:p>
        </w:tc>
        <w:tc>
          <w:tcPr>
            <w:tcW w:w="771" w:type="dxa"/>
            <w:vAlign w:val="center"/>
          </w:tcPr>
          <w:p w14:paraId="26D8D24D" w14:textId="77777777" w:rsidR="00610447" w:rsidRDefault="00610447">
            <w:pPr>
              <w:adjustRightInd w:val="0"/>
              <w:snapToGrid w:val="0"/>
              <w:jc w:val="center"/>
              <w:rPr>
                <w:rFonts w:ascii="宋体" w:hAnsi="宋体"/>
                <w:color w:val="000000"/>
                <w:sz w:val="24"/>
              </w:rPr>
            </w:pPr>
          </w:p>
        </w:tc>
      </w:tr>
      <w:tr w:rsidR="00610447" w14:paraId="5D348ED9" w14:textId="77777777">
        <w:trPr>
          <w:trHeight w:val="930"/>
          <w:jc w:val="center"/>
        </w:trPr>
        <w:tc>
          <w:tcPr>
            <w:tcW w:w="814" w:type="dxa"/>
            <w:vAlign w:val="center"/>
          </w:tcPr>
          <w:p w14:paraId="521240F8" w14:textId="77777777" w:rsidR="00610447" w:rsidRDefault="00610447">
            <w:pPr>
              <w:adjustRightInd w:val="0"/>
              <w:snapToGrid w:val="0"/>
              <w:jc w:val="center"/>
              <w:rPr>
                <w:rFonts w:ascii="宋体" w:hAnsi="宋体"/>
                <w:color w:val="000000"/>
                <w:sz w:val="24"/>
              </w:rPr>
            </w:pPr>
          </w:p>
        </w:tc>
        <w:tc>
          <w:tcPr>
            <w:tcW w:w="1270" w:type="dxa"/>
            <w:vAlign w:val="center"/>
          </w:tcPr>
          <w:p w14:paraId="21534043" w14:textId="77777777" w:rsidR="00610447" w:rsidRDefault="00610447">
            <w:pPr>
              <w:adjustRightInd w:val="0"/>
              <w:snapToGrid w:val="0"/>
              <w:jc w:val="center"/>
              <w:rPr>
                <w:rFonts w:ascii="宋体" w:hAnsi="宋体"/>
                <w:color w:val="000000"/>
                <w:sz w:val="24"/>
              </w:rPr>
            </w:pPr>
          </w:p>
        </w:tc>
        <w:tc>
          <w:tcPr>
            <w:tcW w:w="1926" w:type="dxa"/>
            <w:vAlign w:val="center"/>
          </w:tcPr>
          <w:p w14:paraId="11D51FD6" w14:textId="77777777" w:rsidR="00610447" w:rsidRDefault="00610447">
            <w:pPr>
              <w:adjustRightInd w:val="0"/>
              <w:snapToGrid w:val="0"/>
              <w:jc w:val="center"/>
              <w:rPr>
                <w:rFonts w:ascii="宋体" w:hAnsi="宋体"/>
                <w:color w:val="000000"/>
                <w:sz w:val="24"/>
              </w:rPr>
            </w:pPr>
          </w:p>
        </w:tc>
        <w:tc>
          <w:tcPr>
            <w:tcW w:w="1927" w:type="dxa"/>
            <w:vAlign w:val="center"/>
          </w:tcPr>
          <w:p w14:paraId="383311E2" w14:textId="77777777" w:rsidR="00610447" w:rsidRDefault="00610447">
            <w:pPr>
              <w:adjustRightInd w:val="0"/>
              <w:snapToGrid w:val="0"/>
              <w:jc w:val="center"/>
              <w:rPr>
                <w:rFonts w:ascii="宋体" w:hAnsi="宋体"/>
                <w:color w:val="000000"/>
                <w:sz w:val="24"/>
              </w:rPr>
            </w:pPr>
          </w:p>
        </w:tc>
        <w:tc>
          <w:tcPr>
            <w:tcW w:w="2354" w:type="dxa"/>
            <w:vAlign w:val="center"/>
          </w:tcPr>
          <w:p w14:paraId="1A41ED56" w14:textId="77777777" w:rsidR="00610447" w:rsidRDefault="00610447">
            <w:pPr>
              <w:adjustRightInd w:val="0"/>
              <w:snapToGrid w:val="0"/>
              <w:jc w:val="center"/>
              <w:rPr>
                <w:rFonts w:ascii="宋体" w:hAnsi="宋体"/>
                <w:color w:val="000000"/>
                <w:sz w:val="24"/>
              </w:rPr>
            </w:pPr>
          </w:p>
        </w:tc>
        <w:tc>
          <w:tcPr>
            <w:tcW w:w="771" w:type="dxa"/>
            <w:vAlign w:val="center"/>
          </w:tcPr>
          <w:p w14:paraId="6E3AB4BC" w14:textId="77777777" w:rsidR="00610447" w:rsidRDefault="00610447">
            <w:pPr>
              <w:adjustRightInd w:val="0"/>
              <w:snapToGrid w:val="0"/>
              <w:jc w:val="center"/>
              <w:rPr>
                <w:rFonts w:ascii="宋体" w:hAnsi="宋体"/>
                <w:color w:val="000000"/>
                <w:sz w:val="24"/>
              </w:rPr>
            </w:pPr>
          </w:p>
        </w:tc>
      </w:tr>
      <w:tr w:rsidR="00610447" w14:paraId="5C203F88" w14:textId="77777777">
        <w:trPr>
          <w:trHeight w:val="930"/>
          <w:jc w:val="center"/>
        </w:trPr>
        <w:tc>
          <w:tcPr>
            <w:tcW w:w="814" w:type="dxa"/>
            <w:vAlign w:val="center"/>
          </w:tcPr>
          <w:p w14:paraId="44591318" w14:textId="77777777" w:rsidR="00610447" w:rsidRDefault="00610447">
            <w:pPr>
              <w:adjustRightInd w:val="0"/>
              <w:snapToGrid w:val="0"/>
              <w:jc w:val="center"/>
              <w:rPr>
                <w:rFonts w:ascii="宋体" w:hAnsi="宋体"/>
                <w:color w:val="000000"/>
                <w:sz w:val="24"/>
              </w:rPr>
            </w:pPr>
          </w:p>
        </w:tc>
        <w:tc>
          <w:tcPr>
            <w:tcW w:w="1270" w:type="dxa"/>
            <w:vAlign w:val="center"/>
          </w:tcPr>
          <w:p w14:paraId="283E47A7" w14:textId="77777777" w:rsidR="00610447" w:rsidRDefault="00610447">
            <w:pPr>
              <w:adjustRightInd w:val="0"/>
              <w:snapToGrid w:val="0"/>
              <w:jc w:val="center"/>
              <w:rPr>
                <w:rFonts w:ascii="宋体" w:hAnsi="宋体"/>
                <w:color w:val="000000"/>
                <w:sz w:val="24"/>
              </w:rPr>
            </w:pPr>
          </w:p>
        </w:tc>
        <w:tc>
          <w:tcPr>
            <w:tcW w:w="1926" w:type="dxa"/>
            <w:vAlign w:val="center"/>
          </w:tcPr>
          <w:p w14:paraId="784F9387" w14:textId="77777777" w:rsidR="00610447" w:rsidRDefault="00610447">
            <w:pPr>
              <w:adjustRightInd w:val="0"/>
              <w:snapToGrid w:val="0"/>
              <w:jc w:val="center"/>
              <w:rPr>
                <w:rFonts w:ascii="宋体" w:hAnsi="宋体"/>
                <w:color w:val="000000"/>
                <w:sz w:val="24"/>
              </w:rPr>
            </w:pPr>
          </w:p>
        </w:tc>
        <w:tc>
          <w:tcPr>
            <w:tcW w:w="1927" w:type="dxa"/>
            <w:vAlign w:val="center"/>
          </w:tcPr>
          <w:p w14:paraId="1FDB9549" w14:textId="77777777" w:rsidR="00610447" w:rsidRDefault="00610447">
            <w:pPr>
              <w:adjustRightInd w:val="0"/>
              <w:snapToGrid w:val="0"/>
              <w:jc w:val="center"/>
              <w:rPr>
                <w:rFonts w:ascii="宋体" w:hAnsi="宋体"/>
                <w:color w:val="000000"/>
                <w:sz w:val="24"/>
              </w:rPr>
            </w:pPr>
          </w:p>
        </w:tc>
        <w:tc>
          <w:tcPr>
            <w:tcW w:w="2354" w:type="dxa"/>
            <w:vAlign w:val="center"/>
          </w:tcPr>
          <w:p w14:paraId="45FAD315" w14:textId="77777777" w:rsidR="00610447" w:rsidRDefault="00610447">
            <w:pPr>
              <w:adjustRightInd w:val="0"/>
              <w:snapToGrid w:val="0"/>
              <w:jc w:val="center"/>
              <w:rPr>
                <w:rFonts w:ascii="宋体" w:hAnsi="宋体"/>
                <w:color w:val="000000"/>
                <w:sz w:val="24"/>
              </w:rPr>
            </w:pPr>
          </w:p>
        </w:tc>
        <w:tc>
          <w:tcPr>
            <w:tcW w:w="771" w:type="dxa"/>
            <w:vAlign w:val="center"/>
          </w:tcPr>
          <w:p w14:paraId="4280A3FF" w14:textId="77777777" w:rsidR="00610447" w:rsidRDefault="00610447">
            <w:pPr>
              <w:adjustRightInd w:val="0"/>
              <w:snapToGrid w:val="0"/>
              <w:jc w:val="center"/>
              <w:rPr>
                <w:rFonts w:ascii="宋体" w:hAnsi="宋体"/>
                <w:color w:val="000000"/>
                <w:sz w:val="24"/>
              </w:rPr>
            </w:pPr>
          </w:p>
        </w:tc>
      </w:tr>
      <w:tr w:rsidR="00610447" w14:paraId="112716A5" w14:textId="77777777">
        <w:trPr>
          <w:trHeight w:val="930"/>
          <w:jc w:val="center"/>
        </w:trPr>
        <w:tc>
          <w:tcPr>
            <w:tcW w:w="814" w:type="dxa"/>
            <w:vAlign w:val="center"/>
          </w:tcPr>
          <w:p w14:paraId="5C3232B3" w14:textId="77777777" w:rsidR="00610447" w:rsidRDefault="00610447">
            <w:pPr>
              <w:adjustRightInd w:val="0"/>
              <w:snapToGrid w:val="0"/>
              <w:jc w:val="center"/>
              <w:rPr>
                <w:rFonts w:ascii="宋体" w:hAnsi="宋体"/>
                <w:color w:val="000000"/>
                <w:sz w:val="24"/>
              </w:rPr>
            </w:pPr>
          </w:p>
        </w:tc>
        <w:tc>
          <w:tcPr>
            <w:tcW w:w="1270" w:type="dxa"/>
            <w:vAlign w:val="center"/>
          </w:tcPr>
          <w:p w14:paraId="0CCFE542" w14:textId="77777777" w:rsidR="00610447" w:rsidRDefault="00610447">
            <w:pPr>
              <w:adjustRightInd w:val="0"/>
              <w:snapToGrid w:val="0"/>
              <w:jc w:val="center"/>
              <w:rPr>
                <w:rFonts w:ascii="宋体" w:hAnsi="宋体"/>
                <w:color w:val="000000"/>
                <w:sz w:val="24"/>
              </w:rPr>
            </w:pPr>
          </w:p>
        </w:tc>
        <w:tc>
          <w:tcPr>
            <w:tcW w:w="1926" w:type="dxa"/>
            <w:vAlign w:val="center"/>
          </w:tcPr>
          <w:p w14:paraId="1E9ABB7E" w14:textId="77777777" w:rsidR="00610447" w:rsidRDefault="00610447">
            <w:pPr>
              <w:adjustRightInd w:val="0"/>
              <w:snapToGrid w:val="0"/>
              <w:jc w:val="center"/>
              <w:rPr>
                <w:rFonts w:ascii="宋体" w:hAnsi="宋体"/>
                <w:color w:val="000000"/>
                <w:sz w:val="24"/>
              </w:rPr>
            </w:pPr>
          </w:p>
        </w:tc>
        <w:tc>
          <w:tcPr>
            <w:tcW w:w="1927" w:type="dxa"/>
            <w:vAlign w:val="center"/>
          </w:tcPr>
          <w:p w14:paraId="31179230" w14:textId="77777777" w:rsidR="00610447" w:rsidRDefault="00610447">
            <w:pPr>
              <w:adjustRightInd w:val="0"/>
              <w:snapToGrid w:val="0"/>
              <w:jc w:val="center"/>
              <w:rPr>
                <w:rFonts w:ascii="宋体" w:hAnsi="宋体"/>
                <w:color w:val="000000"/>
                <w:sz w:val="24"/>
              </w:rPr>
            </w:pPr>
          </w:p>
        </w:tc>
        <w:tc>
          <w:tcPr>
            <w:tcW w:w="2354" w:type="dxa"/>
            <w:vAlign w:val="center"/>
          </w:tcPr>
          <w:p w14:paraId="705004DD" w14:textId="77777777" w:rsidR="00610447" w:rsidRDefault="00610447">
            <w:pPr>
              <w:adjustRightInd w:val="0"/>
              <w:snapToGrid w:val="0"/>
              <w:jc w:val="center"/>
              <w:rPr>
                <w:rFonts w:ascii="宋体" w:hAnsi="宋体"/>
                <w:color w:val="000000"/>
                <w:sz w:val="24"/>
              </w:rPr>
            </w:pPr>
          </w:p>
        </w:tc>
        <w:tc>
          <w:tcPr>
            <w:tcW w:w="771" w:type="dxa"/>
            <w:vAlign w:val="center"/>
          </w:tcPr>
          <w:p w14:paraId="48D792C9" w14:textId="77777777" w:rsidR="00610447" w:rsidRDefault="00610447">
            <w:pPr>
              <w:adjustRightInd w:val="0"/>
              <w:snapToGrid w:val="0"/>
              <w:jc w:val="center"/>
              <w:rPr>
                <w:rFonts w:ascii="宋体" w:hAnsi="宋体"/>
                <w:color w:val="000000"/>
                <w:sz w:val="24"/>
              </w:rPr>
            </w:pPr>
          </w:p>
        </w:tc>
      </w:tr>
    </w:tbl>
    <w:p w14:paraId="239C6174" w14:textId="77777777" w:rsidR="00610447" w:rsidRDefault="00610447">
      <w:pPr>
        <w:tabs>
          <w:tab w:val="left" w:pos="1800"/>
          <w:tab w:val="left" w:pos="5580"/>
        </w:tabs>
        <w:jc w:val="left"/>
        <w:rPr>
          <w:rFonts w:ascii="宋体" w:hAnsi="宋体"/>
          <w:color w:val="000000"/>
          <w:sz w:val="24"/>
        </w:rPr>
      </w:pPr>
    </w:p>
    <w:p w14:paraId="41536ABE"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3832DF6E" w14:textId="77777777" w:rsidR="00610447" w:rsidRDefault="00B1704F">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12B241BA" w14:textId="77777777" w:rsidR="00610447" w:rsidRDefault="00B1704F">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5B9029FA" w14:textId="77777777" w:rsidR="00610447" w:rsidRDefault="00B1704F">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44A73882"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E2FA127"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64462B69"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72FC37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0EE14B1" w14:textId="0DFAA8D9"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42" w:name="_Toc163337476"/>
      <w:r>
        <w:rPr>
          <w:rFonts w:ascii="宋体" w:hAnsi="宋体"/>
          <w:color w:val="000000"/>
          <w:sz w:val="24"/>
          <w:szCs w:val="20"/>
        </w:rPr>
        <w:lastRenderedPageBreak/>
        <w:t xml:space="preserve">7  </w:t>
      </w:r>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宋体" w:hAnsi="宋体"/>
          <w:color w:val="000000"/>
          <w:sz w:val="24"/>
          <w:szCs w:val="20"/>
        </w:rPr>
        <w:t>采购需求偏离表（实质性格式）</w:t>
      </w:r>
      <w:bookmarkEnd w:id="942"/>
    </w:p>
    <w:p w14:paraId="589CACFB" w14:textId="77777777" w:rsidR="00610447" w:rsidRDefault="00B1704F">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0DA4FB7E" w14:textId="77777777" w:rsidR="00610447" w:rsidRDefault="00B1704F">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610447" w14:paraId="0120E5B5" w14:textId="77777777">
        <w:trPr>
          <w:trHeight w:val="1053"/>
          <w:jc w:val="center"/>
        </w:trPr>
        <w:tc>
          <w:tcPr>
            <w:tcW w:w="775" w:type="dxa"/>
            <w:vAlign w:val="center"/>
          </w:tcPr>
          <w:p w14:paraId="0D50D03E" w14:textId="77777777" w:rsidR="00610447" w:rsidRDefault="00B1704F">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7051883A"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02E411A2" w14:textId="77777777" w:rsidR="00610447" w:rsidRDefault="00B1704F">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0285315F" w14:textId="77777777" w:rsidR="00610447" w:rsidRDefault="00B1704F">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4AC3C1DC" w14:textId="77777777" w:rsidR="00610447" w:rsidRDefault="00B1704F">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52F0F62C" w14:textId="77777777" w:rsidR="00610447" w:rsidRDefault="00B1704F">
            <w:pPr>
              <w:adjustRightInd w:val="0"/>
              <w:snapToGrid w:val="0"/>
              <w:jc w:val="center"/>
              <w:rPr>
                <w:rFonts w:ascii="宋体" w:hAnsi="宋体"/>
                <w:color w:val="000000"/>
                <w:sz w:val="24"/>
              </w:rPr>
            </w:pPr>
            <w:r>
              <w:rPr>
                <w:rFonts w:ascii="宋体" w:hAnsi="宋体"/>
                <w:color w:val="000000"/>
                <w:sz w:val="24"/>
              </w:rPr>
              <w:t>说明</w:t>
            </w:r>
          </w:p>
        </w:tc>
      </w:tr>
      <w:tr w:rsidR="00610447" w14:paraId="5A482B96" w14:textId="77777777">
        <w:trPr>
          <w:trHeight w:val="930"/>
          <w:jc w:val="center"/>
        </w:trPr>
        <w:tc>
          <w:tcPr>
            <w:tcW w:w="775" w:type="dxa"/>
            <w:vAlign w:val="center"/>
          </w:tcPr>
          <w:p w14:paraId="6618FD8F" w14:textId="77777777" w:rsidR="00610447" w:rsidRDefault="00610447">
            <w:pPr>
              <w:adjustRightInd w:val="0"/>
              <w:snapToGrid w:val="0"/>
              <w:jc w:val="center"/>
              <w:rPr>
                <w:rFonts w:ascii="宋体" w:hAnsi="宋体"/>
                <w:color w:val="000000"/>
                <w:sz w:val="24"/>
              </w:rPr>
            </w:pPr>
          </w:p>
        </w:tc>
        <w:tc>
          <w:tcPr>
            <w:tcW w:w="1482" w:type="dxa"/>
            <w:vAlign w:val="center"/>
          </w:tcPr>
          <w:p w14:paraId="67C4489D" w14:textId="77777777" w:rsidR="00610447" w:rsidRDefault="00610447">
            <w:pPr>
              <w:adjustRightInd w:val="0"/>
              <w:snapToGrid w:val="0"/>
              <w:jc w:val="center"/>
              <w:rPr>
                <w:rFonts w:ascii="宋体" w:hAnsi="宋体"/>
                <w:color w:val="000000"/>
                <w:sz w:val="24"/>
              </w:rPr>
            </w:pPr>
          </w:p>
        </w:tc>
        <w:tc>
          <w:tcPr>
            <w:tcW w:w="2384" w:type="dxa"/>
            <w:vAlign w:val="center"/>
          </w:tcPr>
          <w:p w14:paraId="7022A964" w14:textId="77777777" w:rsidR="00610447" w:rsidRDefault="00610447">
            <w:pPr>
              <w:adjustRightInd w:val="0"/>
              <w:snapToGrid w:val="0"/>
              <w:jc w:val="center"/>
              <w:rPr>
                <w:rFonts w:ascii="宋体" w:hAnsi="宋体"/>
                <w:color w:val="000000"/>
                <w:sz w:val="24"/>
              </w:rPr>
            </w:pPr>
          </w:p>
        </w:tc>
        <w:tc>
          <w:tcPr>
            <w:tcW w:w="2126" w:type="dxa"/>
            <w:vAlign w:val="center"/>
          </w:tcPr>
          <w:p w14:paraId="7CC952EB" w14:textId="77777777" w:rsidR="00610447" w:rsidRDefault="00610447">
            <w:pPr>
              <w:adjustRightInd w:val="0"/>
              <w:snapToGrid w:val="0"/>
              <w:jc w:val="center"/>
              <w:rPr>
                <w:rFonts w:ascii="宋体" w:hAnsi="宋体"/>
                <w:color w:val="000000"/>
                <w:sz w:val="24"/>
              </w:rPr>
            </w:pPr>
          </w:p>
        </w:tc>
        <w:tc>
          <w:tcPr>
            <w:tcW w:w="1875" w:type="dxa"/>
            <w:vAlign w:val="center"/>
          </w:tcPr>
          <w:p w14:paraId="527EE94C" w14:textId="77777777" w:rsidR="00610447" w:rsidRDefault="00610447">
            <w:pPr>
              <w:adjustRightInd w:val="0"/>
              <w:snapToGrid w:val="0"/>
              <w:jc w:val="center"/>
              <w:rPr>
                <w:rFonts w:ascii="宋体" w:hAnsi="宋体"/>
                <w:color w:val="000000"/>
                <w:sz w:val="24"/>
              </w:rPr>
            </w:pPr>
          </w:p>
        </w:tc>
        <w:tc>
          <w:tcPr>
            <w:tcW w:w="1009" w:type="dxa"/>
            <w:vAlign w:val="center"/>
          </w:tcPr>
          <w:p w14:paraId="69C8E00C" w14:textId="77777777" w:rsidR="00610447" w:rsidRDefault="00610447">
            <w:pPr>
              <w:adjustRightInd w:val="0"/>
              <w:snapToGrid w:val="0"/>
              <w:jc w:val="center"/>
              <w:rPr>
                <w:rFonts w:ascii="宋体" w:hAnsi="宋体"/>
                <w:color w:val="000000"/>
                <w:sz w:val="24"/>
              </w:rPr>
            </w:pPr>
          </w:p>
        </w:tc>
      </w:tr>
      <w:tr w:rsidR="00610447" w14:paraId="131CCD6C" w14:textId="77777777">
        <w:trPr>
          <w:trHeight w:val="930"/>
          <w:jc w:val="center"/>
        </w:trPr>
        <w:tc>
          <w:tcPr>
            <w:tcW w:w="775" w:type="dxa"/>
            <w:vAlign w:val="center"/>
          </w:tcPr>
          <w:p w14:paraId="1DBD03AB" w14:textId="77777777" w:rsidR="00610447" w:rsidRDefault="00610447">
            <w:pPr>
              <w:adjustRightInd w:val="0"/>
              <w:snapToGrid w:val="0"/>
              <w:jc w:val="center"/>
              <w:rPr>
                <w:rFonts w:ascii="宋体" w:hAnsi="宋体"/>
                <w:color w:val="000000"/>
                <w:sz w:val="24"/>
              </w:rPr>
            </w:pPr>
          </w:p>
        </w:tc>
        <w:tc>
          <w:tcPr>
            <w:tcW w:w="1482" w:type="dxa"/>
            <w:vAlign w:val="center"/>
          </w:tcPr>
          <w:p w14:paraId="7742795B" w14:textId="77777777" w:rsidR="00610447" w:rsidRDefault="00610447">
            <w:pPr>
              <w:adjustRightInd w:val="0"/>
              <w:snapToGrid w:val="0"/>
              <w:jc w:val="center"/>
              <w:rPr>
                <w:rFonts w:ascii="宋体" w:hAnsi="宋体"/>
                <w:color w:val="000000"/>
                <w:sz w:val="24"/>
              </w:rPr>
            </w:pPr>
          </w:p>
        </w:tc>
        <w:tc>
          <w:tcPr>
            <w:tcW w:w="2384" w:type="dxa"/>
            <w:vAlign w:val="center"/>
          </w:tcPr>
          <w:p w14:paraId="4C3687C7" w14:textId="77777777" w:rsidR="00610447" w:rsidRDefault="00610447">
            <w:pPr>
              <w:adjustRightInd w:val="0"/>
              <w:snapToGrid w:val="0"/>
              <w:jc w:val="center"/>
              <w:rPr>
                <w:rFonts w:ascii="宋体" w:hAnsi="宋体"/>
                <w:color w:val="000000"/>
                <w:sz w:val="24"/>
              </w:rPr>
            </w:pPr>
          </w:p>
        </w:tc>
        <w:tc>
          <w:tcPr>
            <w:tcW w:w="2126" w:type="dxa"/>
            <w:vAlign w:val="center"/>
          </w:tcPr>
          <w:p w14:paraId="6303B089" w14:textId="77777777" w:rsidR="00610447" w:rsidRDefault="00610447">
            <w:pPr>
              <w:adjustRightInd w:val="0"/>
              <w:snapToGrid w:val="0"/>
              <w:jc w:val="center"/>
              <w:rPr>
                <w:rFonts w:ascii="宋体" w:hAnsi="宋体"/>
                <w:color w:val="000000"/>
                <w:sz w:val="24"/>
              </w:rPr>
            </w:pPr>
          </w:p>
        </w:tc>
        <w:tc>
          <w:tcPr>
            <w:tcW w:w="1875" w:type="dxa"/>
            <w:vAlign w:val="center"/>
          </w:tcPr>
          <w:p w14:paraId="1F987068" w14:textId="77777777" w:rsidR="00610447" w:rsidRDefault="00610447">
            <w:pPr>
              <w:adjustRightInd w:val="0"/>
              <w:snapToGrid w:val="0"/>
              <w:jc w:val="center"/>
              <w:rPr>
                <w:rFonts w:ascii="宋体" w:hAnsi="宋体"/>
                <w:color w:val="000000"/>
                <w:sz w:val="24"/>
              </w:rPr>
            </w:pPr>
          </w:p>
        </w:tc>
        <w:tc>
          <w:tcPr>
            <w:tcW w:w="1009" w:type="dxa"/>
            <w:vAlign w:val="center"/>
          </w:tcPr>
          <w:p w14:paraId="361D0A31" w14:textId="77777777" w:rsidR="00610447" w:rsidRDefault="00610447">
            <w:pPr>
              <w:adjustRightInd w:val="0"/>
              <w:snapToGrid w:val="0"/>
              <w:jc w:val="center"/>
              <w:rPr>
                <w:rFonts w:ascii="宋体" w:hAnsi="宋体"/>
                <w:color w:val="000000"/>
                <w:sz w:val="24"/>
              </w:rPr>
            </w:pPr>
          </w:p>
        </w:tc>
      </w:tr>
      <w:tr w:rsidR="00610447" w14:paraId="13D46572" w14:textId="77777777">
        <w:trPr>
          <w:trHeight w:val="930"/>
          <w:jc w:val="center"/>
        </w:trPr>
        <w:tc>
          <w:tcPr>
            <w:tcW w:w="775" w:type="dxa"/>
            <w:vAlign w:val="center"/>
          </w:tcPr>
          <w:p w14:paraId="530176FC" w14:textId="77777777" w:rsidR="00610447" w:rsidRDefault="00610447">
            <w:pPr>
              <w:adjustRightInd w:val="0"/>
              <w:snapToGrid w:val="0"/>
              <w:jc w:val="center"/>
              <w:rPr>
                <w:rFonts w:ascii="宋体" w:hAnsi="宋体"/>
                <w:color w:val="000000"/>
                <w:sz w:val="24"/>
              </w:rPr>
            </w:pPr>
          </w:p>
        </w:tc>
        <w:tc>
          <w:tcPr>
            <w:tcW w:w="1482" w:type="dxa"/>
            <w:vAlign w:val="center"/>
          </w:tcPr>
          <w:p w14:paraId="7A3E77B6" w14:textId="77777777" w:rsidR="00610447" w:rsidRDefault="00610447">
            <w:pPr>
              <w:adjustRightInd w:val="0"/>
              <w:snapToGrid w:val="0"/>
              <w:jc w:val="center"/>
              <w:rPr>
                <w:rFonts w:ascii="宋体" w:hAnsi="宋体"/>
                <w:color w:val="000000"/>
                <w:sz w:val="24"/>
              </w:rPr>
            </w:pPr>
          </w:p>
        </w:tc>
        <w:tc>
          <w:tcPr>
            <w:tcW w:w="2384" w:type="dxa"/>
            <w:vAlign w:val="center"/>
          </w:tcPr>
          <w:p w14:paraId="49837CF9" w14:textId="77777777" w:rsidR="00610447" w:rsidRDefault="00610447">
            <w:pPr>
              <w:adjustRightInd w:val="0"/>
              <w:snapToGrid w:val="0"/>
              <w:jc w:val="center"/>
              <w:rPr>
                <w:rFonts w:ascii="宋体" w:hAnsi="宋体"/>
                <w:color w:val="000000"/>
                <w:sz w:val="24"/>
              </w:rPr>
            </w:pPr>
          </w:p>
        </w:tc>
        <w:tc>
          <w:tcPr>
            <w:tcW w:w="2126" w:type="dxa"/>
            <w:vAlign w:val="center"/>
          </w:tcPr>
          <w:p w14:paraId="545E4009" w14:textId="77777777" w:rsidR="00610447" w:rsidRDefault="00610447">
            <w:pPr>
              <w:adjustRightInd w:val="0"/>
              <w:snapToGrid w:val="0"/>
              <w:jc w:val="center"/>
              <w:rPr>
                <w:rFonts w:ascii="宋体" w:hAnsi="宋体"/>
                <w:color w:val="000000"/>
                <w:sz w:val="24"/>
              </w:rPr>
            </w:pPr>
          </w:p>
        </w:tc>
        <w:tc>
          <w:tcPr>
            <w:tcW w:w="1875" w:type="dxa"/>
            <w:vAlign w:val="center"/>
          </w:tcPr>
          <w:p w14:paraId="3ECB8278" w14:textId="77777777" w:rsidR="00610447" w:rsidRDefault="00610447">
            <w:pPr>
              <w:adjustRightInd w:val="0"/>
              <w:snapToGrid w:val="0"/>
              <w:jc w:val="center"/>
              <w:rPr>
                <w:rFonts w:ascii="宋体" w:hAnsi="宋体"/>
                <w:color w:val="000000"/>
                <w:sz w:val="24"/>
              </w:rPr>
            </w:pPr>
          </w:p>
        </w:tc>
        <w:tc>
          <w:tcPr>
            <w:tcW w:w="1009" w:type="dxa"/>
            <w:vAlign w:val="center"/>
          </w:tcPr>
          <w:p w14:paraId="20591056" w14:textId="77777777" w:rsidR="00610447" w:rsidRDefault="00610447">
            <w:pPr>
              <w:adjustRightInd w:val="0"/>
              <w:snapToGrid w:val="0"/>
              <w:jc w:val="center"/>
              <w:rPr>
                <w:rFonts w:ascii="宋体" w:hAnsi="宋体"/>
                <w:color w:val="000000"/>
                <w:sz w:val="24"/>
              </w:rPr>
            </w:pPr>
          </w:p>
        </w:tc>
      </w:tr>
      <w:tr w:rsidR="00610447" w14:paraId="5E04E6CE" w14:textId="77777777">
        <w:trPr>
          <w:trHeight w:val="930"/>
          <w:jc w:val="center"/>
        </w:trPr>
        <w:tc>
          <w:tcPr>
            <w:tcW w:w="775" w:type="dxa"/>
            <w:vAlign w:val="center"/>
          </w:tcPr>
          <w:p w14:paraId="564494B7" w14:textId="77777777" w:rsidR="00610447" w:rsidRDefault="00610447">
            <w:pPr>
              <w:adjustRightInd w:val="0"/>
              <w:snapToGrid w:val="0"/>
              <w:jc w:val="center"/>
              <w:rPr>
                <w:rFonts w:ascii="宋体" w:hAnsi="宋体"/>
                <w:color w:val="000000"/>
                <w:sz w:val="24"/>
              </w:rPr>
            </w:pPr>
          </w:p>
        </w:tc>
        <w:tc>
          <w:tcPr>
            <w:tcW w:w="1482" w:type="dxa"/>
            <w:vAlign w:val="center"/>
          </w:tcPr>
          <w:p w14:paraId="200A0334" w14:textId="77777777" w:rsidR="00610447" w:rsidRDefault="00610447">
            <w:pPr>
              <w:adjustRightInd w:val="0"/>
              <w:snapToGrid w:val="0"/>
              <w:jc w:val="center"/>
              <w:rPr>
                <w:rFonts w:ascii="宋体" w:hAnsi="宋体"/>
                <w:color w:val="000000"/>
                <w:sz w:val="24"/>
              </w:rPr>
            </w:pPr>
          </w:p>
        </w:tc>
        <w:tc>
          <w:tcPr>
            <w:tcW w:w="2384" w:type="dxa"/>
            <w:vAlign w:val="center"/>
          </w:tcPr>
          <w:p w14:paraId="3B29A9BF" w14:textId="77777777" w:rsidR="00610447" w:rsidRDefault="00610447">
            <w:pPr>
              <w:adjustRightInd w:val="0"/>
              <w:snapToGrid w:val="0"/>
              <w:jc w:val="center"/>
              <w:rPr>
                <w:rFonts w:ascii="宋体" w:hAnsi="宋体"/>
                <w:color w:val="000000"/>
                <w:sz w:val="24"/>
              </w:rPr>
            </w:pPr>
          </w:p>
        </w:tc>
        <w:tc>
          <w:tcPr>
            <w:tcW w:w="2126" w:type="dxa"/>
            <w:vAlign w:val="center"/>
          </w:tcPr>
          <w:p w14:paraId="4861E5A5" w14:textId="77777777" w:rsidR="00610447" w:rsidRDefault="00610447">
            <w:pPr>
              <w:adjustRightInd w:val="0"/>
              <w:snapToGrid w:val="0"/>
              <w:jc w:val="center"/>
              <w:rPr>
                <w:rFonts w:ascii="宋体" w:hAnsi="宋体"/>
                <w:color w:val="000000"/>
                <w:sz w:val="24"/>
              </w:rPr>
            </w:pPr>
          </w:p>
        </w:tc>
        <w:tc>
          <w:tcPr>
            <w:tcW w:w="1875" w:type="dxa"/>
            <w:vAlign w:val="center"/>
          </w:tcPr>
          <w:p w14:paraId="6EB3BBF0" w14:textId="77777777" w:rsidR="00610447" w:rsidRDefault="00610447">
            <w:pPr>
              <w:adjustRightInd w:val="0"/>
              <w:snapToGrid w:val="0"/>
              <w:jc w:val="center"/>
              <w:rPr>
                <w:rFonts w:ascii="宋体" w:hAnsi="宋体"/>
                <w:color w:val="000000"/>
                <w:sz w:val="24"/>
              </w:rPr>
            </w:pPr>
          </w:p>
        </w:tc>
        <w:tc>
          <w:tcPr>
            <w:tcW w:w="1009" w:type="dxa"/>
            <w:vAlign w:val="center"/>
          </w:tcPr>
          <w:p w14:paraId="003DCD98" w14:textId="77777777" w:rsidR="00610447" w:rsidRDefault="00610447">
            <w:pPr>
              <w:adjustRightInd w:val="0"/>
              <w:snapToGrid w:val="0"/>
              <w:jc w:val="center"/>
              <w:rPr>
                <w:rFonts w:ascii="宋体" w:hAnsi="宋体"/>
                <w:color w:val="000000"/>
                <w:sz w:val="24"/>
              </w:rPr>
            </w:pPr>
          </w:p>
        </w:tc>
      </w:tr>
      <w:tr w:rsidR="00610447" w14:paraId="5756EFA3" w14:textId="77777777">
        <w:trPr>
          <w:trHeight w:val="930"/>
          <w:jc w:val="center"/>
        </w:trPr>
        <w:tc>
          <w:tcPr>
            <w:tcW w:w="775" w:type="dxa"/>
            <w:vAlign w:val="center"/>
          </w:tcPr>
          <w:p w14:paraId="7D175B94" w14:textId="77777777" w:rsidR="00610447" w:rsidRDefault="00610447">
            <w:pPr>
              <w:adjustRightInd w:val="0"/>
              <w:snapToGrid w:val="0"/>
              <w:jc w:val="center"/>
              <w:rPr>
                <w:rFonts w:ascii="宋体" w:hAnsi="宋体"/>
                <w:color w:val="000000"/>
                <w:sz w:val="24"/>
              </w:rPr>
            </w:pPr>
          </w:p>
        </w:tc>
        <w:tc>
          <w:tcPr>
            <w:tcW w:w="1482" w:type="dxa"/>
            <w:vAlign w:val="center"/>
          </w:tcPr>
          <w:p w14:paraId="042136D4" w14:textId="77777777" w:rsidR="00610447" w:rsidRDefault="00610447">
            <w:pPr>
              <w:adjustRightInd w:val="0"/>
              <w:snapToGrid w:val="0"/>
              <w:jc w:val="center"/>
              <w:rPr>
                <w:rFonts w:ascii="宋体" w:hAnsi="宋体"/>
                <w:color w:val="000000"/>
                <w:sz w:val="24"/>
              </w:rPr>
            </w:pPr>
          </w:p>
        </w:tc>
        <w:tc>
          <w:tcPr>
            <w:tcW w:w="2384" w:type="dxa"/>
            <w:vAlign w:val="center"/>
          </w:tcPr>
          <w:p w14:paraId="09411273" w14:textId="77777777" w:rsidR="00610447" w:rsidRDefault="00610447">
            <w:pPr>
              <w:adjustRightInd w:val="0"/>
              <w:snapToGrid w:val="0"/>
              <w:jc w:val="center"/>
              <w:rPr>
                <w:rFonts w:ascii="宋体" w:hAnsi="宋体"/>
                <w:color w:val="000000"/>
                <w:sz w:val="24"/>
              </w:rPr>
            </w:pPr>
          </w:p>
        </w:tc>
        <w:tc>
          <w:tcPr>
            <w:tcW w:w="2126" w:type="dxa"/>
            <w:vAlign w:val="center"/>
          </w:tcPr>
          <w:p w14:paraId="206D786E" w14:textId="77777777" w:rsidR="00610447" w:rsidRDefault="00610447">
            <w:pPr>
              <w:adjustRightInd w:val="0"/>
              <w:snapToGrid w:val="0"/>
              <w:jc w:val="center"/>
              <w:rPr>
                <w:rFonts w:ascii="宋体" w:hAnsi="宋体"/>
                <w:color w:val="000000"/>
                <w:sz w:val="24"/>
              </w:rPr>
            </w:pPr>
          </w:p>
        </w:tc>
        <w:tc>
          <w:tcPr>
            <w:tcW w:w="1875" w:type="dxa"/>
            <w:vAlign w:val="center"/>
          </w:tcPr>
          <w:p w14:paraId="22B1E5B6" w14:textId="77777777" w:rsidR="00610447" w:rsidRDefault="00610447">
            <w:pPr>
              <w:adjustRightInd w:val="0"/>
              <w:snapToGrid w:val="0"/>
              <w:jc w:val="center"/>
              <w:rPr>
                <w:rFonts w:ascii="宋体" w:hAnsi="宋体"/>
                <w:color w:val="000000"/>
                <w:sz w:val="24"/>
              </w:rPr>
            </w:pPr>
          </w:p>
        </w:tc>
        <w:tc>
          <w:tcPr>
            <w:tcW w:w="1009" w:type="dxa"/>
            <w:vAlign w:val="center"/>
          </w:tcPr>
          <w:p w14:paraId="1DC6311D" w14:textId="77777777" w:rsidR="00610447" w:rsidRDefault="00610447">
            <w:pPr>
              <w:adjustRightInd w:val="0"/>
              <w:snapToGrid w:val="0"/>
              <w:jc w:val="center"/>
              <w:rPr>
                <w:rFonts w:ascii="宋体" w:hAnsi="宋体"/>
                <w:color w:val="000000"/>
                <w:sz w:val="24"/>
              </w:rPr>
            </w:pPr>
          </w:p>
        </w:tc>
      </w:tr>
      <w:tr w:rsidR="00610447" w14:paraId="5A05E66E" w14:textId="77777777">
        <w:trPr>
          <w:trHeight w:val="930"/>
          <w:jc w:val="center"/>
        </w:trPr>
        <w:tc>
          <w:tcPr>
            <w:tcW w:w="775" w:type="dxa"/>
            <w:vAlign w:val="center"/>
          </w:tcPr>
          <w:p w14:paraId="3D3432B5" w14:textId="77777777" w:rsidR="00610447" w:rsidRDefault="00610447">
            <w:pPr>
              <w:adjustRightInd w:val="0"/>
              <w:snapToGrid w:val="0"/>
              <w:jc w:val="center"/>
              <w:rPr>
                <w:rFonts w:ascii="宋体" w:hAnsi="宋体"/>
                <w:color w:val="000000"/>
                <w:sz w:val="24"/>
              </w:rPr>
            </w:pPr>
          </w:p>
        </w:tc>
        <w:tc>
          <w:tcPr>
            <w:tcW w:w="1482" w:type="dxa"/>
            <w:vAlign w:val="center"/>
          </w:tcPr>
          <w:p w14:paraId="168A1236" w14:textId="77777777" w:rsidR="00610447" w:rsidRDefault="00610447">
            <w:pPr>
              <w:adjustRightInd w:val="0"/>
              <w:snapToGrid w:val="0"/>
              <w:jc w:val="center"/>
              <w:rPr>
                <w:rFonts w:ascii="宋体" w:hAnsi="宋体"/>
                <w:color w:val="000000"/>
                <w:sz w:val="24"/>
              </w:rPr>
            </w:pPr>
          </w:p>
        </w:tc>
        <w:tc>
          <w:tcPr>
            <w:tcW w:w="2384" w:type="dxa"/>
            <w:vAlign w:val="center"/>
          </w:tcPr>
          <w:p w14:paraId="49E96DE5" w14:textId="77777777" w:rsidR="00610447" w:rsidRDefault="00610447">
            <w:pPr>
              <w:adjustRightInd w:val="0"/>
              <w:snapToGrid w:val="0"/>
              <w:jc w:val="center"/>
              <w:rPr>
                <w:rFonts w:ascii="宋体" w:hAnsi="宋体"/>
                <w:color w:val="000000"/>
                <w:sz w:val="24"/>
              </w:rPr>
            </w:pPr>
          </w:p>
        </w:tc>
        <w:tc>
          <w:tcPr>
            <w:tcW w:w="2126" w:type="dxa"/>
            <w:vAlign w:val="center"/>
          </w:tcPr>
          <w:p w14:paraId="1B29C096" w14:textId="77777777" w:rsidR="00610447" w:rsidRDefault="00610447">
            <w:pPr>
              <w:adjustRightInd w:val="0"/>
              <w:snapToGrid w:val="0"/>
              <w:jc w:val="center"/>
              <w:rPr>
                <w:rFonts w:ascii="宋体" w:hAnsi="宋体"/>
                <w:color w:val="000000"/>
                <w:sz w:val="24"/>
              </w:rPr>
            </w:pPr>
          </w:p>
        </w:tc>
        <w:tc>
          <w:tcPr>
            <w:tcW w:w="1875" w:type="dxa"/>
            <w:vAlign w:val="center"/>
          </w:tcPr>
          <w:p w14:paraId="2BCDFE87" w14:textId="77777777" w:rsidR="00610447" w:rsidRDefault="00610447">
            <w:pPr>
              <w:adjustRightInd w:val="0"/>
              <w:snapToGrid w:val="0"/>
              <w:jc w:val="center"/>
              <w:rPr>
                <w:rFonts w:ascii="宋体" w:hAnsi="宋体"/>
                <w:color w:val="000000"/>
                <w:sz w:val="24"/>
              </w:rPr>
            </w:pPr>
          </w:p>
        </w:tc>
        <w:tc>
          <w:tcPr>
            <w:tcW w:w="1009" w:type="dxa"/>
            <w:vAlign w:val="center"/>
          </w:tcPr>
          <w:p w14:paraId="18AA5830" w14:textId="77777777" w:rsidR="00610447" w:rsidRDefault="00610447">
            <w:pPr>
              <w:adjustRightInd w:val="0"/>
              <w:snapToGrid w:val="0"/>
              <w:jc w:val="center"/>
              <w:rPr>
                <w:rFonts w:ascii="宋体" w:hAnsi="宋体"/>
                <w:color w:val="000000"/>
                <w:sz w:val="24"/>
              </w:rPr>
            </w:pPr>
          </w:p>
        </w:tc>
      </w:tr>
    </w:tbl>
    <w:p w14:paraId="2F65DE42" w14:textId="77777777" w:rsidR="00610447" w:rsidRDefault="00B1704F">
      <w:pPr>
        <w:tabs>
          <w:tab w:val="left" w:pos="1800"/>
          <w:tab w:val="left" w:pos="5580"/>
        </w:tabs>
        <w:jc w:val="left"/>
        <w:rPr>
          <w:rFonts w:ascii="宋体" w:hAnsi="宋体"/>
          <w:color w:val="000000"/>
          <w:sz w:val="24"/>
        </w:rPr>
      </w:pPr>
      <w:r>
        <w:rPr>
          <w:rFonts w:ascii="宋体" w:hAnsi="宋体"/>
          <w:color w:val="000000"/>
          <w:sz w:val="24"/>
        </w:rPr>
        <w:t>注：</w:t>
      </w:r>
    </w:p>
    <w:p w14:paraId="720C4AB6" w14:textId="77777777" w:rsidR="00610447" w:rsidRDefault="00B1704F">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5C9B25EC" w14:textId="77777777" w:rsidR="00610447" w:rsidRDefault="00B1704F">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470AA7AD" w14:textId="77777777" w:rsidR="00610447" w:rsidRDefault="00B1704F">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7ECF629F"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7507789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AAA9C1D" w14:textId="77777777" w:rsidR="00610447" w:rsidRDefault="00B1704F">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3E33DB3A"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lastRenderedPageBreak/>
        <w:t xml:space="preserve">日期：_____年______月______日   </w:t>
      </w:r>
    </w:p>
    <w:p w14:paraId="666E1FFA" w14:textId="74B453DE"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bookmarkStart w:id="943" w:name="_Toc163337477"/>
      <w:r>
        <w:rPr>
          <w:rFonts w:ascii="宋体" w:hAnsi="宋体"/>
          <w:color w:val="000000"/>
          <w:sz w:val="24"/>
          <w:szCs w:val="20"/>
        </w:rPr>
        <w:lastRenderedPageBreak/>
        <w:t>8  中小企业声明函</w:t>
      </w:r>
      <w:bookmarkEnd w:id="943"/>
    </w:p>
    <w:p w14:paraId="29CDA6D8" w14:textId="77777777" w:rsidR="00610447" w:rsidRDefault="00B1704F">
      <w:pPr>
        <w:tabs>
          <w:tab w:val="left" w:pos="5580"/>
        </w:tabs>
        <w:spacing w:line="360" w:lineRule="auto"/>
        <w:rPr>
          <w:rFonts w:ascii="宋体" w:hAnsi="宋体"/>
          <w:sz w:val="24"/>
        </w:rPr>
      </w:pPr>
      <w:r>
        <w:rPr>
          <w:rFonts w:ascii="宋体" w:hAnsi="宋体" w:hint="eastAsia"/>
          <w:sz w:val="24"/>
        </w:rPr>
        <w:t>说明：</w:t>
      </w:r>
    </w:p>
    <w:p w14:paraId="51866AF5" w14:textId="77777777" w:rsidR="00610447" w:rsidRDefault="00B1704F">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2CC22594" w14:textId="77777777" w:rsidR="00610447" w:rsidRDefault="00B1704F">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F2859CF" w14:textId="77777777" w:rsidR="00610447" w:rsidRDefault="00B1704F">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3A0A3922" w14:textId="77777777" w:rsidR="00610447" w:rsidRDefault="00B1704F">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353EAC83" w14:textId="77777777" w:rsidR="00610447" w:rsidRDefault="00B1704F">
      <w:pPr>
        <w:tabs>
          <w:tab w:val="left" w:pos="5580"/>
        </w:tabs>
        <w:spacing w:line="360" w:lineRule="auto"/>
        <w:rPr>
          <w:rFonts w:ascii="宋体" w:hAnsi="宋体"/>
          <w:sz w:val="24"/>
        </w:rPr>
      </w:pPr>
      <w:r>
        <w:rPr>
          <w:rFonts w:ascii="宋体" w:hAnsi="宋体" w:hint="eastAsia"/>
          <w:sz w:val="24"/>
        </w:rPr>
        <w:t>5）后附《中小企业划型标准规定》</w:t>
      </w:r>
    </w:p>
    <w:p w14:paraId="406CEB4A" w14:textId="77777777" w:rsidR="00610447" w:rsidRDefault="00B1704F">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2D8B5D96" w14:textId="77777777" w:rsidR="00610447" w:rsidRDefault="00B1704F">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569205F4" w14:textId="77777777" w:rsidR="00610447" w:rsidRDefault="00610447">
      <w:pPr>
        <w:tabs>
          <w:tab w:val="left" w:pos="5580"/>
        </w:tabs>
        <w:spacing w:line="360" w:lineRule="auto"/>
        <w:rPr>
          <w:rFonts w:ascii="宋体" w:hAnsi="宋体"/>
          <w:sz w:val="24"/>
        </w:rPr>
      </w:pPr>
    </w:p>
    <w:p w14:paraId="3AFB3FE7" w14:textId="77777777" w:rsidR="00610447" w:rsidRDefault="00B1704F">
      <w:pPr>
        <w:widowControl/>
        <w:jc w:val="left"/>
        <w:rPr>
          <w:rFonts w:ascii="宋体" w:hAnsi="宋体"/>
          <w:b/>
          <w:bCs/>
          <w:color w:val="000000"/>
          <w:sz w:val="24"/>
        </w:rPr>
      </w:pPr>
      <w:r>
        <w:rPr>
          <w:rFonts w:ascii="宋体" w:hAnsi="宋体"/>
          <w:b/>
          <w:bCs/>
          <w:color w:val="000000"/>
          <w:sz w:val="24"/>
        </w:rPr>
        <w:br w:type="page"/>
      </w:r>
    </w:p>
    <w:p w14:paraId="53CF47B9" w14:textId="77777777" w:rsidR="00610447" w:rsidRDefault="00B1704F">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51FF76FF"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5084F8F7" w14:textId="77777777" w:rsidR="00610447" w:rsidRDefault="00B1704F">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fldChar w:fldCharType="begin"/>
      </w:r>
      <w:r>
        <w:instrText xml:space="preserve"> HYPERLINK \l "_bookmark0"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184FFDE4" w14:textId="77777777" w:rsidR="00610447" w:rsidRDefault="00B1704F">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4FCBC55B"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575F105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7503DDF5" w14:textId="77777777" w:rsidR="00610447" w:rsidRDefault="00B1704F">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3066EADA" w14:textId="77777777" w:rsidR="00610447" w:rsidRDefault="00610447">
      <w:pPr>
        <w:spacing w:line="360" w:lineRule="auto"/>
        <w:ind w:firstLine="504"/>
        <w:rPr>
          <w:rFonts w:ascii="宋体" w:hAnsi="宋体"/>
          <w:spacing w:val="6"/>
          <w:sz w:val="24"/>
        </w:rPr>
      </w:pPr>
    </w:p>
    <w:p w14:paraId="774C87EE" w14:textId="77777777" w:rsidR="00610447" w:rsidRDefault="00610447">
      <w:pPr>
        <w:spacing w:line="360" w:lineRule="auto"/>
        <w:ind w:firstLine="504"/>
        <w:rPr>
          <w:rFonts w:ascii="宋体" w:hAnsi="宋体"/>
          <w:spacing w:val="6"/>
          <w:sz w:val="24"/>
        </w:rPr>
      </w:pPr>
    </w:p>
    <w:p w14:paraId="4E07B46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18A02EC8"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542F68F3" w14:textId="77777777" w:rsidR="00610447" w:rsidRDefault="00610447">
      <w:pPr>
        <w:spacing w:line="360" w:lineRule="auto"/>
        <w:ind w:right="360" w:firstLine="480"/>
        <w:jc w:val="right"/>
        <w:rPr>
          <w:rFonts w:ascii="宋体" w:hAnsi="宋体"/>
          <w:color w:val="000000"/>
          <w:sz w:val="24"/>
        </w:rPr>
      </w:pPr>
    </w:p>
    <w:p w14:paraId="39DA1841" w14:textId="77777777" w:rsidR="00610447" w:rsidRDefault="00610447">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5EB38B8" w14:textId="77777777">
        <w:tc>
          <w:tcPr>
            <w:tcW w:w="8946" w:type="dxa"/>
          </w:tcPr>
          <w:p w14:paraId="7EE1579E"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BEBA91C" w14:textId="77777777" w:rsidR="00610447" w:rsidRDefault="00610447">
      <w:pPr>
        <w:autoSpaceDE w:val="0"/>
        <w:autoSpaceDN w:val="0"/>
        <w:adjustRightInd w:val="0"/>
        <w:ind w:firstLine="420"/>
        <w:jc w:val="left"/>
        <w:rPr>
          <w:rFonts w:ascii="宋体" w:hAnsi="宋体"/>
          <w:sz w:val="24"/>
        </w:rPr>
      </w:pPr>
    </w:p>
    <w:p w14:paraId="2AC36ED7" w14:textId="77777777" w:rsidR="00610447" w:rsidRDefault="00610447">
      <w:pPr>
        <w:spacing w:line="360" w:lineRule="auto"/>
        <w:rPr>
          <w:rFonts w:ascii="宋体" w:hAnsi="宋体"/>
          <w:color w:val="000000"/>
          <w:sz w:val="24"/>
        </w:rPr>
      </w:pPr>
    </w:p>
    <w:p w14:paraId="267FF584" w14:textId="77777777" w:rsidR="00610447" w:rsidRDefault="00B1704F">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15FA8067" w14:textId="77777777" w:rsidR="00610447" w:rsidRDefault="00B1704F">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61CB2C7" w14:textId="77777777" w:rsidR="00610447" w:rsidRDefault="00B1704F">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56036172" w14:textId="77777777" w:rsidR="00610447" w:rsidRDefault="00B1704F">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5ABE347E" w14:textId="77777777" w:rsidR="00610447" w:rsidRDefault="00B1704F">
      <w:pPr>
        <w:autoSpaceDE w:val="0"/>
        <w:autoSpaceDN w:val="0"/>
        <w:spacing w:line="360" w:lineRule="auto"/>
        <w:ind w:left="860"/>
        <w:jc w:val="left"/>
        <w:rPr>
          <w:rFonts w:ascii="宋体" w:hAnsi="宋体"/>
          <w:kern w:val="0"/>
          <w:sz w:val="24"/>
        </w:rPr>
      </w:pPr>
      <w:r>
        <w:rPr>
          <w:rFonts w:ascii="宋体" w:hAnsi="宋体"/>
          <w:kern w:val="0"/>
          <w:sz w:val="24"/>
        </w:rPr>
        <w:t>……</w:t>
      </w:r>
    </w:p>
    <w:p w14:paraId="4DF0BD0F" w14:textId="77777777" w:rsidR="00610447" w:rsidRDefault="00B1704F">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2791C8E2" w14:textId="77777777" w:rsidR="00610447" w:rsidRDefault="00B1704F">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1ED4572D" w14:textId="77777777" w:rsidR="00610447" w:rsidRDefault="00610447">
      <w:pPr>
        <w:spacing w:line="360" w:lineRule="auto"/>
        <w:ind w:firstLine="504"/>
        <w:rPr>
          <w:rFonts w:ascii="宋体" w:hAnsi="宋体"/>
          <w:spacing w:val="6"/>
          <w:sz w:val="24"/>
        </w:rPr>
      </w:pPr>
    </w:p>
    <w:p w14:paraId="5321215A" w14:textId="77777777" w:rsidR="00610447" w:rsidRDefault="00610447">
      <w:pPr>
        <w:spacing w:line="360" w:lineRule="auto"/>
        <w:ind w:right="360" w:firstLine="480"/>
        <w:jc w:val="right"/>
        <w:rPr>
          <w:rFonts w:ascii="宋体" w:hAnsi="宋体"/>
          <w:color w:val="000000"/>
          <w:sz w:val="24"/>
        </w:rPr>
      </w:pPr>
    </w:p>
    <w:p w14:paraId="390968E4"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3909BB96" w14:textId="77777777" w:rsidR="00610447" w:rsidRDefault="00B1704F">
      <w:pPr>
        <w:spacing w:line="360" w:lineRule="auto"/>
        <w:ind w:right="360" w:firstLine="480"/>
        <w:jc w:val="right"/>
        <w:rPr>
          <w:rFonts w:ascii="宋体" w:hAnsi="宋体"/>
          <w:color w:val="000000"/>
          <w:sz w:val="24"/>
        </w:rPr>
      </w:pPr>
      <w:r>
        <w:rPr>
          <w:rFonts w:ascii="宋体" w:hAnsi="宋体"/>
          <w:color w:val="000000"/>
          <w:sz w:val="24"/>
        </w:rPr>
        <w:t>日 期：________</w:t>
      </w:r>
    </w:p>
    <w:p w14:paraId="456E2B47" w14:textId="77777777" w:rsidR="00610447" w:rsidRDefault="00610447">
      <w:pPr>
        <w:spacing w:line="360" w:lineRule="auto"/>
        <w:ind w:right="360" w:firstLine="480"/>
        <w:jc w:val="right"/>
        <w:rPr>
          <w:rFonts w:ascii="宋体" w:hAnsi="宋体"/>
          <w:color w:val="000000"/>
          <w:sz w:val="24"/>
        </w:rPr>
      </w:pPr>
    </w:p>
    <w:p w14:paraId="2E7F2F11" w14:textId="77777777" w:rsidR="00610447" w:rsidRDefault="00610447">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610447" w14:paraId="2E4D632C" w14:textId="77777777">
        <w:tc>
          <w:tcPr>
            <w:tcW w:w="8946" w:type="dxa"/>
          </w:tcPr>
          <w:p w14:paraId="603D64B5" w14:textId="77777777" w:rsidR="00610447" w:rsidRDefault="00B1704F">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69E26CA4" w14:textId="77777777" w:rsidR="00610447" w:rsidRDefault="00610447">
      <w:pPr>
        <w:adjustRightInd w:val="0"/>
        <w:snapToGrid w:val="0"/>
        <w:jc w:val="left"/>
        <w:rPr>
          <w:rFonts w:ascii="宋体" w:hAnsi="宋体"/>
          <w:color w:val="000000"/>
          <w:szCs w:val="21"/>
          <w:vertAlign w:val="superscript"/>
        </w:rPr>
      </w:pPr>
    </w:p>
    <w:p w14:paraId="2E6ED1BB" w14:textId="77777777" w:rsidR="00610447" w:rsidRDefault="00610447">
      <w:pPr>
        <w:spacing w:line="360" w:lineRule="auto"/>
        <w:ind w:right="360" w:firstLine="480"/>
        <w:jc w:val="right"/>
        <w:rPr>
          <w:rFonts w:ascii="宋体" w:hAnsi="宋体"/>
          <w:color w:val="000000"/>
          <w:sz w:val="24"/>
        </w:rPr>
      </w:pPr>
    </w:p>
    <w:p w14:paraId="6C70B9F7" w14:textId="77777777" w:rsidR="00610447" w:rsidRDefault="00610447">
      <w:pPr>
        <w:spacing w:line="360" w:lineRule="auto"/>
        <w:ind w:right="360" w:firstLine="480"/>
        <w:jc w:val="right"/>
        <w:rPr>
          <w:rFonts w:ascii="宋体" w:hAnsi="宋体"/>
          <w:color w:val="000000"/>
          <w:sz w:val="24"/>
        </w:rPr>
      </w:pPr>
    </w:p>
    <w:p w14:paraId="3B9B1A10" w14:textId="77777777" w:rsidR="00610447" w:rsidRDefault="00B1704F">
      <w:pPr>
        <w:spacing w:line="360" w:lineRule="auto"/>
        <w:outlineLvl w:val="2"/>
        <w:rPr>
          <w:rFonts w:ascii="宋体" w:hAnsi="宋体"/>
          <w:color w:val="000000"/>
          <w:sz w:val="24"/>
          <w:szCs w:val="20"/>
        </w:rPr>
      </w:pPr>
      <w:r>
        <w:rPr>
          <w:rFonts w:ascii="宋体" w:hAnsi="宋体"/>
          <w:color w:val="000000"/>
          <w:sz w:val="24"/>
          <w:szCs w:val="20"/>
        </w:rPr>
        <w:br w:type="page"/>
      </w:r>
    </w:p>
    <w:p w14:paraId="4843AFDA" w14:textId="77777777" w:rsidR="00610447" w:rsidRDefault="00B1704F">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67BE2871" w14:textId="77777777" w:rsidR="00610447" w:rsidRDefault="00B1704F">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0522669F" w14:textId="77777777" w:rsidR="00610447" w:rsidRDefault="00B1704F">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13C7A700" w14:textId="77777777" w:rsidR="00610447" w:rsidRDefault="00B1704F">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D5E582E" w14:textId="77777777" w:rsidR="00610447" w:rsidRDefault="00B1704F">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5769CADB" w14:textId="77777777" w:rsidR="00610447" w:rsidRDefault="00610447">
      <w:pPr>
        <w:spacing w:line="588" w:lineRule="exact"/>
        <w:ind w:firstLineChars="200" w:firstLine="504"/>
        <w:rPr>
          <w:rFonts w:ascii="宋体" w:hAnsi="宋体"/>
          <w:spacing w:val="6"/>
          <w:sz w:val="24"/>
        </w:rPr>
      </w:pPr>
    </w:p>
    <w:p w14:paraId="10980E00" w14:textId="77777777" w:rsidR="00610447" w:rsidRDefault="00610447">
      <w:pPr>
        <w:spacing w:line="588" w:lineRule="exact"/>
        <w:ind w:firstLineChars="200" w:firstLine="504"/>
        <w:rPr>
          <w:rFonts w:ascii="宋体" w:hAnsi="宋体"/>
          <w:spacing w:val="6"/>
          <w:sz w:val="24"/>
        </w:rPr>
      </w:pPr>
    </w:p>
    <w:p w14:paraId="345DD2B1"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0E68AF17" w14:textId="77777777" w:rsidR="00610447" w:rsidRDefault="00B1704F">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6111B036" w14:textId="77777777" w:rsidR="00610447" w:rsidRDefault="00B1704F">
      <w:pPr>
        <w:spacing w:line="360" w:lineRule="auto"/>
        <w:outlineLvl w:val="2"/>
        <w:rPr>
          <w:rFonts w:ascii="宋体" w:hAnsi="宋体"/>
          <w:color w:val="000000"/>
          <w:sz w:val="24"/>
          <w:szCs w:val="20"/>
        </w:rPr>
      </w:pPr>
      <w:r>
        <w:rPr>
          <w:rFonts w:ascii="宋体" w:hAnsi="宋体"/>
          <w:spacing w:val="6"/>
          <w:sz w:val="24"/>
        </w:rPr>
        <w:br w:type="page"/>
      </w:r>
    </w:p>
    <w:p w14:paraId="7EA203EB" w14:textId="77777777" w:rsidR="00610447" w:rsidRDefault="00B1704F">
      <w:pPr>
        <w:spacing w:beforeLines="100" w:before="240" w:afterLines="100" w:after="240" w:line="360" w:lineRule="auto"/>
        <w:jc w:val="center"/>
        <w:rPr>
          <w:rFonts w:ascii="宋体" w:hAnsi="宋体"/>
          <w:b/>
          <w:bCs/>
          <w:color w:val="000000"/>
          <w:sz w:val="36"/>
          <w:szCs w:val="36"/>
        </w:rPr>
      </w:pPr>
      <w:r>
        <w:rPr>
          <w:b/>
          <w:bCs/>
          <w:color w:val="000000"/>
          <w:sz w:val="36"/>
          <w:szCs w:val="36"/>
        </w:rPr>
        <w:lastRenderedPageBreak/>
        <w:t>中小企业划型标准规定</w:t>
      </w:r>
    </w:p>
    <w:p w14:paraId="287D5BB0" w14:textId="77777777" w:rsidR="00610447" w:rsidRDefault="00B1704F">
      <w:pPr>
        <w:pStyle w:val="af8"/>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sz w:val="24"/>
        </w:rPr>
        <w:t>)</w:t>
      </w:r>
      <w:r>
        <w:rPr>
          <w:rFonts w:hAnsi="宋体"/>
          <w:sz w:val="24"/>
        </w:rPr>
        <w:t>，制定本规定。</w:t>
      </w:r>
      <w:r>
        <w:rPr>
          <w:rFonts w:hAnsi="宋体"/>
          <w:sz w:val="24"/>
        </w:rPr>
        <w:br/>
      </w:r>
      <w:r>
        <w:rPr>
          <w:rFonts w:hAnsi="宋体"/>
          <w:sz w:val="24"/>
        </w:rPr>
        <w:t xml:space="preserve">　　二、中小企业划分为中型、小型、微型三种类型，具体标准根据企业从业人员、营业收入、资产总额等指标，结合行业特点制定。</w:t>
      </w:r>
      <w:r>
        <w:rPr>
          <w:rFonts w:hAnsi="宋体"/>
          <w:sz w:val="24"/>
        </w:rPr>
        <w:br/>
      </w: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sz w:val="24"/>
        </w:rPr>
        <w:br/>
      </w:r>
      <w:r>
        <w:rPr>
          <w:rFonts w:hAnsi="宋体"/>
          <w:sz w:val="24"/>
        </w:rPr>
        <w:t xml:space="preserve">　　四、各行业划型标准为：</w:t>
      </w:r>
      <w:r>
        <w:rPr>
          <w:rFonts w:hAnsi="宋体"/>
          <w:sz w:val="24"/>
        </w:rPr>
        <w:br/>
      </w: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r>
        <w:rPr>
          <w:rFonts w:hAnsi="宋体"/>
          <w:sz w:val="24"/>
        </w:rPr>
        <w:br/>
      </w: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r>
        <w:rPr>
          <w:rFonts w:hAnsi="宋体"/>
          <w:sz w:val="24"/>
        </w:rPr>
        <w:br/>
      </w: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r>
        <w:rPr>
          <w:rFonts w:hAnsi="宋体"/>
          <w:sz w:val="24"/>
        </w:rPr>
        <w:br/>
      </w: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r>
        <w:rPr>
          <w:rFonts w:hAnsi="宋体"/>
          <w:sz w:val="24"/>
        </w:rPr>
        <w:br/>
      </w:r>
      <w:r>
        <w:rPr>
          <w:rFonts w:hAnsi="宋体"/>
          <w:sz w:val="24"/>
        </w:rPr>
        <w:lastRenderedPageBreak/>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r>
        <w:rPr>
          <w:rFonts w:hAnsi="宋体"/>
          <w:sz w:val="24"/>
        </w:rPr>
        <w:br/>
      </w: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r>
        <w:rPr>
          <w:rFonts w:hAnsi="宋体"/>
          <w:sz w:val="24"/>
        </w:rPr>
        <w:br/>
      </w:r>
      <w:r>
        <w:rPr>
          <w:rFonts w:hAnsi="宋体"/>
          <w:sz w:val="24"/>
        </w:rPr>
        <w:lastRenderedPageBreak/>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r>
        <w:rPr>
          <w:rFonts w:hAnsi="宋体"/>
          <w:sz w:val="24"/>
        </w:rPr>
        <w:br/>
      </w:r>
      <w:r>
        <w:rPr>
          <w:rFonts w:hAnsi="宋体"/>
          <w:sz w:val="24"/>
        </w:rPr>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r>
        <w:rPr>
          <w:rFonts w:hAnsi="宋体"/>
          <w:sz w:val="24"/>
        </w:rPr>
        <w:br/>
      </w: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r>
        <w:rPr>
          <w:rFonts w:hAnsi="宋体"/>
          <w:sz w:val="24"/>
        </w:rPr>
        <w:br/>
      </w: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r>
        <w:rPr>
          <w:rFonts w:hAnsi="宋体"/>
          <w:sz w:val="24"/>
        </w:rPr>
        <w:br/>
      </w: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r>
        <w:rPr>
          <w:rFonts w:hAnsi="宋体"/>
          <w:sz w:val="24"/>
        </w:rPr>
        <w:br/>
      </w:r>
      <w:r>
        <w:rPr>
          <w:rFonts w:hAnsi="宋体"/>
          <w:sz w:val="24"/>
        </w:rPr>
        <w:t xml:space="preserve">　　五、企业类型的划分以统计部门的统计数据为依据。</w:t>
      </w:r>
      <w:r>
        <w:rPr>
          <w:rFonts w:hAnsi="宋体"/>
          <w:sz w:val="24"/>
        </w:rPr>
        <w:br/>
      </w:r>
      <w:r>
        <w:rPr>
          <w:rFonts w:hAnsi="宋体"/>
          <w:sz w:val="24"/>
        </w:rPr>
        <w:t xml:space="preserve">　　六、本规定适用于在中华人民共和国境内依法设立的各类所有制和各种组织形式的企业。个体工商户和本规定以外的行业，参照本规定进行划型。</w:t>
      </w:r>
      <w:r>
        <w:rPr>
          <w:rFonts w:hAnsi="宋体"/>
          <w:sz w:val="24"/>
        </w:rPr>
        <w:br/>
      </w: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Ansi="宋体"/>
          <w:sz w:val="24"/>
        </w:rPr>
        <w:br/>
      </w:r>
      <w:r>
        <w:rPr>
          <w:rFonts w:hAnsi="宋体"/>
          <w:sz w:val="24"/>
        </w:rPr>
        <w:t xml:space="preserve">　　八、本规定由工业和信息化部、国家统计局会同有关部门根据《国民经济行业分类》修订情况和企业发展变化情况适时修订。</w:t>
      </w:r>
      <w:r>
        <w:rPr>
          <w:rFonts w:hAnsi="宋体"/>
          <w:sz w:val="24"/>
        </w:rPr>
        <w:br/>
      </w:r>
      <w:r>
        <w:rPr>
          <w:rFonts w:hAnsi="宋体"/>
          <w:sz w:val="24"/>
        </w:rPr>
        <w:t xml:space="preserve">　　九、本规定由工业和信息化部、国家统计局会同有关部门负责解释。</w:t>
      </w:r>
      <w:r>
        <w:rPr>
          <w:rFonts w:hAnsi="宋体"/>
          <w:sz w:val="24"/>
        </w:rPr>
        <w:br/>
      </w:r>
      <w:r>
        <w:rPr>
          <w:rFonts w:hAnsi="宋体"/>
          <w:sz w:val="24"/>
        </w:rPr>
        <w:lastRenderedPageBreak/>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6C333897" w14:textId="77777777" w:rsidR="00610447" w:rsidRDefault="00610447"/>
    <w:p w14:paraId="040EE7E7" w14:textId="77777777" w:rsidR="00610447" w:rsidRDefault="00610447">
      <w:pPr>
        <w:tabs>
          <w:tab w:val="left" w:pos="4860"/>
        </w:tabs>
        <w:spacing w:line="588" w:lineRule="exact"/>
        <w:ind w:right="1560" w:firstLineChars="200" w:firstLine="504"/>
        <w:jc w:val="center"/>
        <w:rPr>
          <w:rFonts w:ascii="宋体" w:hAnsi="宋体"/>
          <w:spacing w:val="6"/>
          <w:sz w:val="24"/>
        </w:rPr>
      </w:pPr>
    </w:p>
    <w:p w14:paraId="4AE343E3" w14:textId="77777777" w:rsidR="00610447" w:rsidRDefault="00B1704F">
      <w:pPr>
        <w:spacing w:line="360" w:lineRule="auto"/>
        <w:outlineLvl w:val="2"/>
        <w:rPr>
          <w:rFonts w:ascii="宋体" w:hAnsi="宋体"/>
          <w:color w:val="000000"/>
          <w:sz w:val="24"/>
          <w:szCs w:val="20"/>
        </w:rPr>
      </w:pPr>
      <w:r>
        <w:rPr>
          <w:rFonts w:ascii="宋体" w:hAnsi="宋体"/>
          <w:color w:val="000000"/>
          <w:szCs w:val="20"/>
        </w:rPr>
        <w:br w:type="page"/>
      </w:r>
    </w:p>
    <w:p w14:paraId="0BB0336F" w14:textId="7C2CDA23" w:rsidR="00610447" w:rsidRDefault="00B1704F">
      <w:pPr>
        <w:spacing w:line="360" w:lineRule="auto"/>
        <w:outlineLvl w:val="2"/>
        <w:rPr>
          <w:color w:val="000000"/>
          <w:sz w:val="24"/>
          <w:szCs w:val="20"/>
        </w:rPr>
      </w:pPr>
      <w:bookmarkStart w:id="944" w:name="_Toc163337478"/>
      <w:r>
        <w:rPr>
          <w:color w:val="000000"/>
          <w:sz w:val="24"/>
          <w:szCs w:val="20"/>
        </w:rPr>
        <w:lastRenderedPageBreak/>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944"/>
    </w:p>
    <w:p w14:paraId="01B1E63F" w14:textId="77777777" w:rsidR="00610447" w:rsidRDefault="00610447">
      <w:pPr>
        <w:autoSpaceDE w:val="0"/>
        <w:autoSpaceDN w:val="0"/>
        <w:adjustRightInd w:val="0"/>
        <w:jc w:val="center"/>
        <w:rPr>
          <w:color w:val="000000"/>
          <w:sz w:val="30"/>
          <w:szCs w:val="30"/>
        </w:rPr>
      </w:pPr>
    </w:p>
    <w:p w14:paraId="20DAA5DA" w14:textId="77777777" w:rsidR="00610447" w:rsidRDefault="00B1704F">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F19610E" w14:textId="77777777" w:rsidR="00610447" w:rsidRDefault="00B1704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BAD4429" w14:textId="77777777" w:rsidR="00610447" w:rsidRDefault="00B1704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610447" w14:paraId="6A60E541" w14:textId="77777777">
        <w:trPr>
          <w:trHeight w:val="549"/>
          <w:jc w:val="center"/>
        </w:trPr>
        <w:tc>
          <w:tcPr>
            <w:tcW w:w="456" w:type="dxa"/>
            <w:shd w:val="clear" w:color="auto" w:fill="auto"/>
            <w:vAlign w:val="center"/>
          </w:tcPr>
          <w:p w14:paraId="111C85EE" w14:textId="77777777" w:rsidR="00610447" w:rsidRDefault="00B1704F">
            <w:pPr>
              <w:pStyle w:val="TableParagraph"/>
              <w:jc w:val="center"/>
              <w:rPr>
                <w:sz w:val="24"/>
              </w:rPr>
            </w:pPr>
            <w:proofErr w:type="spellStart"/>
            <w:r>
              <w:rPr>
                <w:sz w:val="24"/>
              </w:rPr>
              <w:t>序号</w:t>
            </w:r>
            <w:proofErr w:type="spellEnd"/>
          </w:p>
        </w:tc>
        <w:tc>
          <w:tcPr>
            <w:tcW w:w="1287" w:type="dxa"/>
            <w:shd w:val="clear" w:color="auto" w:fill="auto"/>
            <w:vAlign w:val="center"/>
          </w:tcPr>
          <w:p w14:paraId="0E4AB54F" w14:textId="77777777" w:rsidR="00610447" w:rsidRDefault="00B1704F">
            <w:pPr>
              <w:pStyle w:val="TableParagraph"/>
              <w:jc w:val="center"/>
              <w:rPr>
                <w:sz w:val="24"/>
              </w:rPr>
            </w:pPr>
            <w:proofErr w:type="spellStart"/>
            <w:r>
              <w:rPr>
                <w:sz w:val="24"/>
              </w:rPr>
              <w:t>分包承担</w:t>
            </w:r>
            <w:proofErr w:type="spellEnd"/>
          </w:p>
          <w:p w14:paraId="631A53DD" w14:textId="77777777" w:rsidR="00610447" w:rsidRDefault="00B1704F">
            <w:pPr>
              <w:pStyle w:val="TableParagraph"/>
              <w:jc w:val="center"/>
              <w:rPr>
                <w:sz w:val="24"/>
              </w:rPr>
            </w:pPr>
            <w:proofErr w:type="spellStart"/>
            <w:r>
              <w:rPr>
                <w:sz w:val="24"/>
              </w:rPr>
              <w:t>主体名称</w:t>
            </w:r>
            <w:proofErr w:type="spellEnd"/>
          </w:p>
        </w:tc>
        <w:tc>
          <w:tcPr>
            <w:tcW w:w="1513" w:type="dxa"/>
            <w:shd w:val="clear" w:color="auto" w:fill="auto"/>
            <w:vAlign w:val="center"/>
          </w:tcPr>
          <w:p w14:paraId="04104006" w14:textId="77777777" w:rsidR="00610447" w:rsidRDefault="00B1704F">
            <w:pPr>
              <w:pStyle w:val="TableParagraph"/>
              <w:jc w:val="center"/>
              <w:rPr>
                <w:sz w:val="24"/>
                <w:lang w:eastAsia="zh-CN"/>
              </w:rPr>
            </w:pPr>
            <w:r>
              <w:rPr>
                <w:sz w:val="24"/>
                <w:lang w:eastAsia="zh-CN"/>
              </w:rPr>
              <w:t>分包承担</w:t>
            </w:r>
          </w:p>
          <w:p w14:paraId="7E74C785" w14:textId="77777777" w:rsidR="00610447" w:rsidRDefault="00B1704F">
            <w:pPr>
              <w:pStyle w:val="TableParagraph"/>
              <w:jc w:val="center"/>
              <w:rPr>
                <w:sz w:val="24"/>
                <w:lang w:eastAsia="zh-CN"/>
              </w:rPr>
            </w:pPr>
            <w:r>
              <w:rPr>
                <w:sz w:val="24"/>
                <w:lang w:eastAsia="zh-CN"/>
              </w:rPr>
              <w:t>主体类型</w:t>
            </w:r>
          </w:p>
          <w:p w14:paraId="61173300" w14:textId="77777777" w:rsidR="00610447" w:rsidRDefault="00B1704F">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520C603D" w14:textId="77777777" w:rsidR="00610447" w:rsidRDefault="00B1704F">
            <w:pPr>
              <w:pStyle w:val="TableParagraph"/>
              <w:jc w:val="center"/>
              <w:rPr>
                <w:sz w:val="24"/>
              </w:rPr>
            </w:pPr>
            <w:proofErr w:type="spellStart"/>
            <w:r>
              <w:rPr>
                <w:sz w:val="24"/>
              </w:rPr>
              <w:t>资质等级</w:t>
            </w:r>
            <w:proofErr w:type="spellEnd"/>
          </w:p>
        </w:tc>
        <w:tc>
          <w:tcPr>
            <w:tcW w:w="1561" w:type="dxa"/>
            <w:shd w:val="clear" w:color="auto" w:fill="auto"/>
            <w:vAlign w:val="center"/>
          </w:tcPr>
          <w:p w14:paraId="3FD4EAD0" w14:textId="77777777" w:rsidR="00610447" w:rsidRDefault="00B1704F">
            <w:pPr>
              <w:pStyle w:val="TableParagraph"/>
              <w:jc w:val="center"/>
              <w:rPr>
                <w:sz w:val="24"/>
              </w:rPr>
            </w:pPr>
            <w:proofErr w:type="spellStart"/>
            <w:r>
              <w:rPr>
                <w:sz w:val="24"/>
              </w:rPr>
              <w:t>拟分包</w:t>
            </w:r>
            <w:proofErr w:type="spellEnd"/>
          </w:p>
          <w:p w14:paraId="6641018E" w14:textId="77777777" w:rsidR="00610447" w:rsidRDefault="00B1704F">
            <w:pPr>
              <w:pStyle w:val="TableParagraph"/>
              <w:jc w:val="center"/>
              <w:rPr>
                <w:sz w:val="24"/>
              </w:rPr>
            </w:pPr>
            <w:proofErr w:type="spellStart"/>
            <w:r>
              <w:rPr>
                <w:sz w:val="24"/>
              </w:rPr>
              <w:t>合同内容</w:t>
            </w:r>
            <w:proofErr w:type="spellEnd"/>
          </w:p>
        </w:tc>
        <w:tc>
          <w:tcPr>
            <w:tcW w:w="1498" w:type="dxa"/>
            <w:shd w:val="clear" w:color="auto" w:fill="auto"/>
            <w:vAlign w:val="center"/>
          </w:tcPr>
          <w:p w14:paraId="66E5962D" w14:textId="77777777" w:rsidR="00610447" w:rsidRDefault="00B1704F">
            <w:pPr>
              <w:pStyle w:val="TableParagraph"/>
              <w:jc w:val="center"/>
              <w:rPr>
                <w:sz w:val="24"/>
                <w:lang w:eastAsia="zh-CN"/>
              </w:rPr>
            </w:pPr>
            <w:r>
              <w:rPr>
                <w:sz w:val="24"/>
                <w:lang w:eastAsia="zh-CN"/>
              </w:rPr>
              <w:t>拟分包</w:t>
            </w:r>
          </w:p>
          <w:p w14:paraId="10BF2447" w14:textId="77777777" w:rsidR="00610447" w:rsidRDefault="00B1704F">
            <w:pPr>
              <w:pStyle w:val="TableParagraph"/>
              <w:jc w:val="center"/>
              <w:rPr>
                <w:sz w:val="24"/>
                <w:lang w:eastAsia="zh-CN"/>
              </w:rPr>
            </w:pPr>
            <w:r>
              <w:rPr>
                <w:sz w:val="24"/>
                <w:lang w:eastAsia="zh-CN"/>
              </w:rPr>
              <w:t>合同金额</w:t>
            </w:r>
          </w:p>
          <w:p w14:paraId="0FDF68CD" w14:textId="77777777" w:rsidR="00610447" w:rsidRDefault="00B1704F">
            <w:pPr>
              <w:pStyle w:val="TableParagraph"/>
              <w:jc w:val="center"/>
              <w:rPr>
                <w:sz w:val="24"/>
                <w:lang w:eastAsia="zh-CN"/>
              </w:rPr>
            </w:pPr>
            <w:r>
              <w:rPr>
                <w:sz w:val="24"/>
                <w:lang w:eastAsia="zh-CN"/>
              </w:rPr>
              <w:t>（人民币元）</w:t>
            </w:r>
          </w:p>
        </w:tc>
        <w:tc>
          <w:tcPr>
            <w:tcW w:w="1564" w:type="dxa"/>
            <w:shd w:val="clear" w:color="auto" w:fill="auto"/>
            <w:vAlign w:val="center"/>
          </w:tcPr>
          <w:p w14:paraId="08C42C02" w14:textId="77777777" w:rsidR="00610447" w:rsidRDefault="00B1704F">
            <w:pPr>
              <w:pStyle w:val="TableParagraph"/>
              <w:jc w:val="center"/>
              <w:rPr>
                <w:b/>
                <w:sz w:val="24"/>
                <w:lang w:eastAsia="zh-CN"/>
              </w:rPr>
            </w:pPr>
            <w:r>
              <w:rPr>
                <w:b/>
                <w:sz w:val="24"/>
                <w:lang w:eastAsia="zh-CN"/>
              </w:rPr>
              <w:t>占</w:t>
            </w:r>
            <w:r>
              <w:rPr>
                <w:rFonts w:hint="eastAsia"/>
                <w:b/>
                <w:sz w:val="24"/>
                <w:lang w:eastAsia="zh-CN"/>
              </w:rPr>
              <w:t>投标报价</w:t>
            </w:r>
          </w:p>
          <w:p w14:paraId="68D910A8" w14:textId="77777777" w:rsidR="00610447" w:rsidRDefault="00B1704F">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610447" w14:paraId="7BF06CBB" w14:textId="77777777">
        <w:trPr>
          <w:trHeight w:val="620"/>
          <w:jc w:val="center"/>
        </w:trPr>
        <w:tc>
          <w:tcPr>
            <w:tcW w:w="456" w:type="dxa"/>
            <w:shd w:val="clear" w:color="auto" w:fill="auto"/>
            <w:vAlign w:val="center"/>
          </w:tcPr>
          <w:p w14:paraId="2247E1DB" w14:textId="77777777" w:rsidR="00610447" w:rsidRDefault="00B1704F">
            <w:pPr>
              <w:pStyle w:val="TableParagraph"/>
              <w:jc w:val="center"/>
              <w:rPr>
                <w:rFonts w:ascii="Times New Roman"/>
                <w:sz w:val="24"/>
              </w:rPr>
            </w:pPr>
            <w:r>
              <w:rPr>
                <w:rFonts w:ascii="Times New Roman"/>
                <w:sz w:val="24"/>
              </w:rPr>
              <w:t>1</w:t>
            </w:r>
          </w:p>
        </w:tc>
        <w:tc>
          <w:tcPr>
            <w:tcW w:w="1287" w:type="dxa"/>
            <w:shd w:val="clear" w:color="auto" w:fill="auto"/>
            <w:vAlign w:val="center"/>
          </w:tcPr>
          <w:p w14:paraId="3AB04FF9" w14:textId="77777777" w:rsidR="00610447" w:rsidRDefault="00610447">
            <w:pPr>
              <w:pStyle w:val="TableParagraph"/>
              <w:jc w:val="center"/>
              <w:rPr>
                <w:rFonts w:ascii="Times New Roman" w:hAnsi="Times New Roman" w:cs="Times New Roman"/>
                <w:sz w:val="30"/>
              </w:rPr>
            </w:pPr>
          </w:p>
        </w:tc>
        <w:tc>
          <w:tcPr>
            <w:tcW w:w="1513" w:type="dxa"/>
            <w:shd w:val="clear" w:color="auto" w:fill="auto"/>
            <w:vAlign w:val="center"/>
          </w:tcPr>
          <w:p w14:paraId="18F8CCE4"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BD8FA9B"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6E12D37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634851AD"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68725002"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47447BA" w14:textId="77777777" w:rsidR="00610447" w:rsidRDefault="00610447">
            <w:pPr>
              <w:pStyle w:val="TableParagraph"/>
              <w:jc w:val="center"/>
              <w:rPr>
                <w:rFonts w:ascii="Times New Roman"/>
                <w:sz w:val="30"/>
                <w:lang w:eastAsia="zh-CN"/>
              </w:rPr>
            </w:pPr>
          </w:p>
        </w:tc>
      </w:tr>
      <w:tr w:rsidR="00610447" w14:paraId="450BCD60" w14:textId="77777777">
        <w:trPr>
          <w:trHeight w:val="620"/>
          <w:jc w:val="center"/>
        </w:trPr>
        <w:tc>
          <w:tcPr>
            <w:tcW w:w="456" w:type="dxa"/>
            <w:shd w:val="clear" w:color="auto" w:fill="auto"/>
            <w:vAlign w:val="center"/>
          </w:tcPr>
          <w:p w14:paraId="51882AAF" w14:textId="77777777" w:rsidR="00610447" w:rsidRDefault="00B1704F">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6FDA5303" w14:textId="77777777" w:rsidR="00610447" w:rsidRDefault="00610447">
            <w:pPr>
              <w:pStyle w:val="TableParagraph"/>
              <w:jc w:val="center"/>
              <w:rPr>
                <w:rFonts w:ascii="Times New Roman"/>
                <w:sz w:val="30"/>
              </w:rPr>
            </w:pPr>
          </w:p>
        </w:tc>
        <w:tc>
          <w:tcPr>
            <w:tcW w:w="1513" w:type="dxa"/>
            <w:shd w:val="clear" w:color="auto" w:fill="auto"/>
            <w:vAlign w:val="center"/>
          </w:tcPr>
          <w:p w14:paraId="25AF9952"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C99A2BF" w14:textId="77777777" w:rsidR="00610447" w:rsidRDefault="00B1704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0D056FED" w14:textId="77777777" w:rsidR="00610447" w:rsidRDefault="00610447">
            <w:pPr>
              <w:pStyle w:val="TableParagraph"/>
              <w:jc w:val="center"/>
              <w:rPr>
                <w:rFonts w:ascii="Times New Roman"/>
                <w:sz w:val="30"/>
                <w:lang w:eastAsia="zh-CN"/>
              </w:rPr>
            </w:pPr>
          </w:p>
        </w:tc>
        <w:tc>
          <w:tcPr>
            <w:tcW w:w="1561" w:type="dxa"/>
            <w:shd w:val="clear" w:color="auto" w:fill="auto"/>
            <w:vAlign w:val="center"/>
          </w:tcPr>
          <w:p w14:paraId="24A39836" w14:textId="77777777" w:rsidR="00610447" w:rsidRDefault="00610447">
            <w:pPr>
              <w:pStyle w:val="TableParagraph"/>
              <w:jc w:val="center"/>
              <w:rPr>
                <w:rFonts w:ascii="Times New Roman"/>
                <w:sz w:val="30"/>
                <w:lang w:eastAsia="zh-CN"/>
              </w:rPr>
            </w:pPr>
          </w:p>
        </w:tc>
        <w:tc>
          <w:tcPr>
            <w:tcW w:w="1498" w:type="dxa"/>
            <w:shd w:val="clear" w:color="auto" w:fill="auto"/>
            <w:vAlign w:val="center"/>
          </w:tcPr>
          <w:p w14:paraId="3313238A" w14:textId="77777777" w:rsidR="00610447" w:rsidRDefault="00610447">
            <w:pPr>
              <w:pStyle w:val="TableParagraph"/>
              <w:jc w:val="center"/>
              <w:rPr>
                <w:rFonts w:ascii="Times New Roman"/>
                <w:sz w:val="30"/>
                <w:lang w:eastAsia="zh-CN"/>
              </w:rPr>
            </w:pPr>
          </w:p>
        </w:tc>
        <w:tc>
          <w:tcPr>
            <w:tcW w:w="1564" w:type="dxa"/>
            <w:shd w:val="clear" w:color="auto" w:fill="auto"/>
            <w:vAlign w:val="center"/>
          </w:tcPr>
          <w:p w14:paraId="00472966" w14:textId="77777777" w:rsidR="00610447" w:rsidRDefault="00610447">
            <w:pPr>
              <w:pStyle w:val="TableParagraph"/>
              <w:jc w:val="center"/>
              <w:rPr>
                <w:rFonts w:ascii="Times New Roman"/>
                <w:sz w:val="30"/>
                <w:lang w:eastAsia="zh-CN"/>
              </w:rPr>
            </w:pPr>
          </w:p>
        </w:tc>
      </w:tr>
      <w:tr w:rsidR="00610447" w14:paraId="770900FE" w14:textId="77777777">
        <w:trPr>
          <w:trHeight w:val="620"/>
          <w:jc w:val="center"/>
        </w:trPr>
        <w:tc>
          <w:tcPr>
            <w:tcW w:w="456" w:type="dxa"/>
            <w:shd w:val="clear" w:color="auto" w:fill="auto"/>
            <w:vAlign w:val="center"/>
          </w:tcPr>
          <w:p w14:paraId="70D2B2DE" w14:textId="77777777" w:rsidR="00610447" w:rsidRDefault="00B1704F">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E24D274" w14:textId="77777777" w:rsidR="00610447" w:rsidRDefault="00610447">
            <w:pPr>
              <w:pStyle w:val="TableParagraph"/>
              <w:jc w:val="center"/>
              <w:rPr>
                <w:rFonts w:ascii="Times New Roman"/>
                <w:sz w:val="30"/>
              </w:rPr>
            </w:pPr>
          </w:p>
        </w:tc>
        <w:tc>
          <w:tcPr>
            <w:tcW w:w="1513" w:type="dxa"/>
            <w:shd w:val="clear" w:color="auto" w:fill="auto"/>
            <w:vAlign w:val="center"/>
          </w:tcPr>
          <w:p w14:paraId="45AA83E2" w14:textId="77777777" w:rsidR="00610447" w:rsidRDefault="00610447">
            <w:pPr>
              <w:pStyle w:val="TableParagraph"/>
              <w:tabs>
                <w:tab w:val="left" w:pos="235"/>
              </w:tabs>
              <w:jc w:val="center"/>
              <w:rPr>
                <w:sz w:val="24"/>
              </w:rPr>
            </w:pPr>
          </w:p>
        </w:tc>
        <w:tc>
          <w:tcPr>
            <w:tcW w:w="1125" w:type="dxa"/>
            <w:shd w:val="clear" w:color="auto" w:fill="auto"/>
            <w:vAlign w:val="center"/>
          </w:tcPr>
          <w:p w14:paraId="3992437A" w14:textId="77777777" w:rsidR="00610447" w:rsidRDefault="00610447">
            <w:pPr>
              <w:pStyle w:val="TableParagraph"/>
              <w:jc w:val="center"/>
              <w:rPr>
                <w:rFonts w:ascii="Times New Roman"/>
                <w:sz w:val="30"/>
              </w:rPr>
            </w:pPr>
          </w:p>
        </w:tc>
        <w:tc>
          <w:tcPr>
            <w:tcW w:w="1561" w:type="dxa"/>
            <w:shd w:val="clear" w:color="auto" w:fill="auto"/>
            <w:vAlign w:val="center"/>
          </w:tcPr>
          <w:p w14:paraId="3B337903" w14:textId="77777777" w:rsidR="00610447" w:rsidRDefault="00610447">
            <w:pPr>
              <w:pStyle w:val="TableParagraph"/>
              <w:jc w:val="center"/>
              <w:rPr>
                <w:rFonts w:ascii="Times New Roman"/>
                <w:sz w:val="30"/>
              </w:rPr>
            </w:pPr>
          </w:p>
        </w:tc>
        <w:tc>
          <w:tcPr>
            <w:tcW w:w="1498" w:type="dxa"/>
            <w:shd w:val="clear" w:color="auto" w:fill="auto"/>
            <w:vAlign w:val="center"/>
          </w:tcPr>
          <w:p w14:paraId="40B62BD3" w14:textId="77777777" w:rsidR="00610447" w:rsidRDefault="00610447">
            <w:pPr>
              <w:pStyle w:val="TableParagraph"/>
              <w:jc w:val="center"/>
              <w:rPr>
                <w:rFonts w:ascii="Times New Roman"/>
                <w:sz w:val="30"/>
              </w:rPr>
            </w:pPr>
          </w:p>
        </w:tc>
        <w:tc>
          <w:tcPr>
            <w:tcW w:w="1564" w:type="dxa"/>
            <w:shd w:val="clear" w:color="auto" w:fill="auto"/>
            <w:vAlign w:val="center"/>
          </w:tcPr>
          <w:p w14:paraId="27BC1F49" w14:textId="77777777" w:rsidR="00610447" w:rsidRDefault="00610447">
            <w:pPr>
              <w:pStyle w:val="TableParagraph"/>
              <w:jc w:val="center"/>
              <w:rPr>
                <w:rFonts w:ascii="Times New Roman"/>
                <w:sz w:val="30"/>
              </w:rPr>
            </w:pPr>
          </w:p>
        </w:tc>
      </w:tr>
      <w:tr w:rsidR="00610447" w14:paraId="1533D4D1" w14:textId="77777777">
        <w:trPr>
          <w:trHeight w:val="620"/>
          <w:jc w:val="center"/>
        </w:trPr>
        <w:tc>
          <w:tcPr>
            <w:tcW w:w="5942" w:type="dxa"/>
            <w:gridSpan w:val="5"/>
            <w:shd w:val="clear" w:color="auto" w:fill="auto"/>
            <w:vAlign w:val="center"/>
          </w:tcPr>
          <w:p w14:paraId="2F78096F" w14:textId="77777777" w:rsidR="00610447" w:rsidRDefault="00B1704F">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2B0EB63A" w14:textId="77777777" w:rsidR="00610447" w:rsidRDefault="00610447">
            <w:pPr>
              <w:pStyle w:val="TableParagraph"/>
              <w:jc w:val="center"/>
              <w:rPr>
                <w:rFonts w:ascii="Times New Roman"/>
                <w:sz w:val="30"/>
              </w:rPr>
            </w:pPr>
          </w:p>
        </w:tc>
        <w:tc>
          <w:tcPr>
            <w:tcW w:w="1564" w:type="dxa"/>
            <w:shd w:val="clear" w:color="auto" w:fill="auto"/>
            <w:vAlign w:val="center"/>
          </w:tcPr>
          <w:p w14:paraId="6E718CCF" w14:textId="77777777" w:rsidR="00610447" w:rsidRDefault="00610447">
            <w:pPr>
              <w:pStyle w:val="TableParagraph"/>
              <w:jc w:val="center"/>
              <w:rPr>
                <w:rFonts w:ascii="Times New Roman"/>
                <w:sz w:val="30"/>
              </w:rPr>
            </w:pPr>
          </w:p>
        </w:tc>
      </w:tr>
    </w:tbl>
    <w:p w14:paraId="007813E5" w14:textId="77777777" w:rsidR="00610447" w:rsidRDefault="00610447">
      <w:pPr>
        <w:adjustRightInd w:val="0"/>
        <w:snapToGrid w:val="0"/>
        <w:spacing w:line="360" w:lineRule="auto"/>
        <w:ind w:firstLineChars="200" w:firstLine="480"/>
        <w:jc w:val="left"/>
        <w:rPr>
          <w:sz w:val="24"/>
        </w:rPr>
      </w:pPr>
    </w:p>
    <w:p w14:paraId="199FF3FD" w14:textId="77777777" w:rsidR="00610447" w:rsidRDefault="00B1704F">
      <w:pPr>
        <w:adjustRightInd w:val="0"/>
        <w:snapToGrid w:val="0"/>
        <w:spacing w:line="360" w:lineRule="auto"/>
        <w:jc w:val="left"/>
        <w:rPr>
          <w:sz w:val="24"/>
        </w:rPr>
      </w:pPr>
      <w:r>
        <w:rPr>
          <w:sz w:val="24"/>
        </w:rPr>
        <w:t>注：</w:t>
      </w:r>
      <w:r>
        <w:rPr>
          <w:color w:val="FF0000"/>
          <w:sz w:val="24"/>
        </w:rPr>
        <w:t xml:space="preserve"> </w:t>
      </w:r>
    </w:p>
    <w:p w14:paraId="285FE271" w14:textId="77777777" w:rsidR="00610447" w:rsidRDefault="00B1704F">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017ECA81" w14:textId="77777777" w:rsidR="00610447" w:rsidRDefault="00B1704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782B7098" w14:textId="77777777" w:rsidR="00610447" w:rsidRDefault="00610447">
      <w:pPr>
        <w:adjustRightInd w:val="0"/>
        <w:snapToGrid w:val="0"/>
        <w:spacing w:line="360" w:lineRule="auto"/>
        <w:jc w:val="left"/>
        <w:rPr>
          <w:sz w:val="24"/>
        </w:rPr>
      </w:pPr>
    </w:p>
    <w:p w14:paraId="358B627B" w14:textId="77777777" w:rsidR="00610447" w:rsidRDefault="00610447">
      <w:pPr>
        <w:adjustRightInd w:val="0"/>
        <w:snapToGrid w:val="0"/>
        <w:spacing w:line="360" w:lineRule="auto"/>
        <w:jc w:val="left"/>
        <w:rPr>
          <w:sz w:val="24"/>
        </w:rPr>
      </w:pPr>
    </w:p>
    <w:p w14:paraId="3F4DDBA1" w14:textId="77777777" w:rsidR="00610447" w:rsidRDefault="00B1704F">
      <w:pPr>
        <w:adjustRightInd w:val="0"/>
        <w:snapToGrid w:val="0"/>
        <w:spacing w:line="360" w:lineRule="auto"/>
        <w:ind w:firstLineChars="200" w:firstLine="480"/>
        <w:jc w:val="right"/>
        <w:rPr>
          <w:sz w:val="24"/>
        </w:rPr>
      </w:pPr>
      <w:r>
        <w:rPr>
          <w:sz w:val="24"/>
        </w:rPr>
        <w:t>投标人名称（盖章）：</w:t>
      </w:r>
      <w:r>
        <w:rPr>
          <w:sz w:val="24"/>
        </w:rPr>
        <w:t>______</w:t>
      </w:r>
    </w:p>
    <w:p w14:paraId="28EF8C40" w14:textId="77777777" w:rsidR="00610447" w:rsidRDefault="00B1704F">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8E44826" w14:textId="77777777" w:rsidR="00610447" w:rsidRDefault="00610447">
      <w:pPr>
        <w:spacing w:line="360" w:lineRule="auto"/>
        <w:rPr>
          <w:b/>
          <w:color w:val="000000"/>
          <w:sz w:val="24"/>
        </w:rPr>
      </w:pPr>
    </w:p>
    <w:p w14:paraId="38B08590" w14:textId="77777777" w:rsidR="00610447" w:rsidRDefault="00B1704F">
      <w:pPr>
        <w:spacing w:line="360" w:lineRule="auto"/>
        <w:outlineLvl w:val="2"/>
        <w:rPr>
          <w:rFonts w:ascii="宋体" w:hAnsi="宋体"/>
          <w:color w:val="000000"/>
          <w:sz w:val="24"/>
          <w:szCs w:val="20"/>
        </w:rPr>
      </w:pPr>
      <w:r>
        <w:rPr>
          <w:color w:val="000000"/>
          <w:sz w:val="24"/>
          <w:szCs w:val="20"/>
        </w:rPr>
        <w:lastRenderedPageBreak/>
        <w:br w:type="page"/>
      </w:r>
    </w:p>
    <w:p w14:paraId="6700C226" w14:textId="179BF800" w:rsidR="00610447" w:rsidRDefault="00B1704F">
      <w:pPr>
        <w:spacing w:line="360" w:lineRule="auto"/>
        <w:outlineLvl w:val="2"/>
        <w:rPr>
          <w:rFonts w:ascii="宋体" w:hAnsi="宋体"/>
          <w:color w:val="000000"/>
          <w:sz w:val="24"/>
          <w:szCs w:val="20"/>
        </w:rPr>
      </w:pPr>
      <w:bookmarkStart w:id="945" w:name="_Toc163337479"/>
      <w:r>
        <w:rPr>
          <w:rFonts w:ascii="宋体" w:hAnsi="宋体"/>
          <w:color w:val="000000"/>
          <w:sz w:val="24"/>
          <w:szCs w:val="20"/>
        </w:rPr>
        <w:lastRenderedPageBreak/>
        <w:t xml:space="preserve">10 </w:t>
      </w:r>
      <w:r>
        <w:rPr>
          <w:rFonts w:ascii="宋体" w:hAnsi="宋体" w:hint="eastAsia"/>
          <w:color w:val="000000"/>
          <w:sz w:val="24"/>
          <w:szCs w:val="20"/>
        </w:rPr>
        <w:t>业绩一览表</w:t>
      </w:r>
      <w:bookmarkEnd w:id="945"/>
    </w:p>
    <w:p w14:paraId="232507AB" w14:textId="77777777" w:rsidR="00610447" w:rsidRDefault="00B1704F">
      <w:pPr>
        <w:spacing w:line="360" w:lineRule="auto"/>
        <w:jc w:val="center"/>
        <w:rPr>
          <w:b/>
          <w:bCs/>
          <w:sz w:val="36"/>
          <w:szCs w:val="36"/>
        </w:rPr>
      </w:pPr>
      <w:r>
        <w:rPr>
          <w:rFonts w:hint="eastAsia"/>
          <w:b/>
          <w:bCs/>
          <w:sz w:val="36"/>
          <w:szCs w:val="36"/>
        </w:rPr>
        <w:t>业绩一览表</w:t>
      </w:r>
    </w:p>
    <w:p w14:paraId="5EA3F91F" w14:textId="77777777" w:rsidR="00610447" w:rsidRDefault="00B1704F">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610447" w14:paraId="51919F14" w14:textId="77777777">
        <w:trPr>
          <w:trHeight w:val="611"/>
          <w:jc w:val="center"/>
        </w:trPr>
        <w:tc>
          <w:tcPr>
            <w:tcW w:w="852" w:type="dxa"/>
            <w:vAlign w:val="center"/>
          </w:tcPr>
          <w:p w14:paraId="5398F779" w14:textId="77777777" w:rsidR="00610447" w:rsidRDefault="00B1704F">
            <w:pPr>
              <w:spacing w:line="360" w:lineRule="auto"/>
              <w:rPr>
                <w:b/>
              </w:rPr>
            </w:pPr>
            <w:r>
              <w:rPr>
                <w:rFonts w:hint="eastAsia"/>
                <w:b/>
              </w:rPr>
              <w:t>序号</w:t>
            </w:r>
          </w:p>
        </w:tc>
        <w:tc>
          <w:tcPr>
            <w:tcW w:w="1411" w:type="dxa"/>
            <w:vAlign w:val="center"/>
          </w:tcPr>
          <w:p w14:paraId="2E5AB54D" w14:textId="77777777" w:rsidR="00610447" w:rsidRDefault="00B1704F">
            <w:pPr>
              <w:spacing w:line="360" w:lineRule="auto"/>
              <w:rPr>
                <w:b/>
              </w:rPr>
            </w:pPr>
            <w:r>
              <w:rPr>
                <w:rFonts w:hint="eastAsia"/>
                <w:b/>
              </w:rPr>
              <w:t>项目名称</w:t>
            </w:r>
          </w:p>
        </w:tc>
        <w:tc>
          <w:tcPr>
            <w:tcW w:w="1260" w:type="dxa"/>
            <w:vAlign w:val="center"/>
          </w:tcPr>
          <w:p w14:paraId="68EA045E" w14:textId="77777777" w:rsidR="00610447" w:rsidRDefault="00B1704F">
            <w:pPr>
              <w:spacing w:line="360" w:lineRule="auto"/>
              <w:rPr>
                <w:b/>
              </w:rPr>
            </w:pPr>
            <w:r>
              <w:rPr>
                <w:rFonts w:hint="eastAsia"/>
                <w:b/>
              </w:rPr>
              <w:t>用户名称</w:t>
            </w:r>
          </w:p>
        </w:tc>
        <w:tc>
          <w:tcPr>
            <w:tcW w:w="1260" w:type="dxa"/>
            <w:vAlign w:val="center"/>
          </w:tcPr>
          <w:p w14:paraId="74B6693B" w14:textId="77777777" w:rsidR="00610447" w:rsidRDefault="00B1704F">
            <w:pPr>
              <w:spacing w:line="360" w:lineRule="auto"/>
              <w:rPr>
                <w:b/>
              </w:rPr>
            </w:pPr>
            <w:r>
              <w:rPr>
                <w:rFonts w:hint="eastAsia"/>
                <w:b/>
              </w:rPr>
              <w:t>合同金额</w:t>
            </w:r>
          </w:p>
        </w:tc>
        <w:tc>
          <w:tcPr>
            <w:tcW w:w="1440" w:type="dxa"/>
            <w:vAlign w:val="center"/>
          </w:tcPr>
          <w:p w14:paraId="14EFE988" w14:textId="77777777" w:rsidR="00610447" w:rsidRDefault="00B1704F">
            <w:pPr>
              <w:spacing w:line="360" w:lineRule="auto"/>
              <w:rPr>
                <w:b/>
              </w:rPr>
            </w:pPr>
            <w:r>
              <w:rPr>
                <w:rFonts w:hint="eastAsia"/>
                <w:b/>
              </w:rPr>
              <w:t>用户联系人及联系方式</w:t>
            </w:r>
          </w:p>
        </w:tc>
        <w:tc>
          <w:tcPr>
            <w:tcW w:w="1778" w:type="dxa"/>
            <w:vAlign w:val="center"/>
          </w:tcPr>
          <w:p w14:paraId="52DECBDD" w14:textId="77777777" w:rsidR="00610447" w:rsidRDefault="00B1704F">
            <w:pPr>
              <w:spacing w:line="360" w:lineRule="auto"/>
              <w:rPr>
                <w:b/>
              </w:rPr>
            </w:pPr>
            <w:r>
              <w:rPr>
                <w:rFonts w:hint="eastAsia"/>
                <w:b/>
              </w:rPr>
              <w:t>合同签订日期</w:t>
            </w:r>
          </w:p>
        </w:tc>
        <w:tc>
          <w:tcPr>
            <w:tcW w:w="1038" w:type="dxa"/>
            <w:vAlign w:val="center"/>
          </w:tcPr>
          <w:p w14:paraId="483FC5BC" w14:textId="77777777" w:rsidR="00610447" w:rsidRDefault="00B1704F">
            <w:pPr>
              <w:spacing w:line="360" w:lineRule="auto"/>
              <w:rPr>
                <w:b/>
              </w:rPr>
            </w:pPr>
            <w:r>
              <w:rPr>
                <w:rFonts w:hint="eastAsia"/>
                <w:b/>
              </w:rPr>
              <w:t>备注</w:t>
            </w:r>
          </w:p>
        </w:tc>
      </w:tr>
      <w:tr w:rsidR="00610447" w14:paraId="7E042EBE" w14:textId="77777777">
        <w:trPr>
          <w:trHeight w:val="591"/>
          <w:jc w:val="center"/>
        </w:trPr>
        <w:tc>
          <w:tcPr>
            <w:tcW w:w="852" w:type="dxa"/>
            <w:vAlign w:val="center"/>
          </w:tcPr>
          <w:p w14:paraId="5A909DAD" w14:textId="77777777" w:rsidR="00610447" w:rsidRDefault="00610447">
            <w:pPr>
              <w:spacing w:line="360" w:lineRule="auto"/>
              <w:jc w:val="center"/>
            </w:pPr>
          </w:p>
        </w:tc>
        <w:tc>
          <w:tcPr>
            <w:tcW w:w="1411" w:type="dxa"/>
            <w:vAlign w:val="center"/>
          </w:tcPr>
          <w:p w14:paraId="78FDE6C3" w14:textId="77777777" w:rsidR="00610447" w:rsidRDefault="00610447">
            <w:pPr>
              <w:spacing w:line="360" w:lineRule="auto"/>
            </w:pPr>
          </w:p>
        </w:tc>
        <w:tc>
          <w:tcPr>
            <w:tcW w:w="1260" w:type="dxa"/>
            <w:vAlign w:val="center"/>
          </w:tcPr>
          <w:p w14:paraId="3F8ABCC7" w14:textId="77777777" w:rsidR="00610447" w:rsidRDefault="00610447">
            <w:pPr>
              <w:spacing w:line="360" w:lineRule="auto"/>
            </w:pPr>
          </w:p>
        </w:tc>
        <w:tc>
          <w:tcPr>
            <w:tcW w:w="1260" w:type="dxa"/>
            <w:vAlign w:val="center"/>
          </w:tcPr>
          <w:p w14:paraId="4878F489" w14:textId="77777777" w:rsidR="00610447" w:rsidRDefault="00610447">
            <w:pPr>
              <w:spacing w:line="360" w:lineRule="auto"/>
            </w:pPr>
          </w:p>
        </w:tc>
        <w:tc>
          <w:tcPr>
            <w:tcW w:w="1440" w:type="dxa"/>
            <w:vAlign w:val="center"/>
          </w:tcPr>
          <w:p w14:paraId="634A083B" w14:textId="77777777" w:rsidR="00610447" w:rsidRDefault="00610447">
            <w:pPr>
              <w:spacing w:line="360" w:lineRule="auto"/>
            </w:pPr>
          </w:p>
        </w:tc>
        <w:tc>
          <w:tcPr>
            <w:tcW w:w="1778" w:type="dxa"/>
            <w:vAlign w:val="center"/>
          </w:tcPr>
          <w:p w14:paraId="2A2A9ED2" w14:textId="77777777" w:rsidR="00610447" w:rsidRDefault="00610447">
            <w:pPr>
              <w:spacing w:line="360" w:lineRule="auto"/>
            </w:pPr>
          </w:p>
        </w:tc>
        <w:tc>
          <w:tcPr>
            <w:tcW w:w="1038" w:type="dxa"/>
            <w:vAlign w:val="center"/>
          </w:tcPr>
          <w:p w14:paraId="401B9A88" w14:textId="77777777" w:rsidR="00610447" w:rsidRDefault="00610447">
            <w:pPr>
              <w:spacing w:line="360" w:lineRule="auto"/>
            </w:pPr>
          </w:p>
        </w:tc>
      </w:tr>
      <w:tr w:rsidR="00610447" w14:paraId="6AEC6422" w14:textId="77777777">
        <w:trPr>
          <w:trHeight w:val="768"/>
          <w:jc w:val="center"/>
        </w:trPr>
        <w:tc>
          <w:tcPr>
            <w:tcW w:w="852" w:type="dxa"/>
            <w:vAlign w:val="center"/>
          </w:tcPr>
          <w:p w14:paraId="018218FA" w14:textId="77777777" w:rsidR="00610447" w:rsidRDefault="00610447">
            <w:pPr>
              <w:spacing w:line="360" w:lineRule="auto"/>
              <w:jc w:val="center"/>
            </w:pPr>
          </w:p>
        </w:tc>
        <w:tc>
          <w:tcPr>
            <w:tcW w:w="1411" w:type="dxa"/>
            <w:vAlign w:val="center"/>
          </w:tcPr>
          <w:p w14:paraId="7704DC4C" w14:textId="77777777" w:rsidR="00610447" w:rsidRDefault="00610447">
            <w:pPr>
              <w:spacing w:line="360" w:lineRule="auto"/>
            </w:pPr>
          </w:p>
        </w:tc>
        <w:tc>
          <w:tcPr>
            <w:tcW w:w="1260" w:type="dxa"/>
            <w:vAlign w:val="center"/>
          </w:tcPr>
          <w:p w14:paraId="108459A2" w14:textId="77777777" w:rsidR="00610447" w:rsidRDefault="00610447">
            <w:pPr>
              <w:spacing w:line="360" w:lineRule="auto"/>
            </w:pPr>
          </w:p>
        </w:tc>
        <w:tc>
          <w:tcPr>
            <w:tcW w:w="1260" w:type="dxa"/>
            <w:vAlign w:val="center"/>
          </w:tcPr>
          <w:p w14:paraId="406F4AD5" w14:textId="77777777" w:rsidR="00610447" w:rsidRDefault="00610447">
            <w:pPr>
              <w:spacing w:line="360" w:lineRule="auto"/>
            </w:pPr>
          </w:p>
        </w:tc>
        <w:tc>
          <w:tcPr>
            <w:tcW w:w="1440" w:type="dxa"/>
            <w:vAlign w:val="center"/>
          </w:tcPr>
          <w:p w14:paraId="0896A2F3" w14:textId="77777777" w:rsidR="00610447" w:rsidRDefault="00610447">
            <w:pPr>
              <w:spacing w:line="360" w:lineRule="auto"/>
            </w:pPr>
          </w:p>
        </w:tc>
        <w:tc>
          <w:tcPr>
            <w:tcW w:w="1778" w:type="dxa"/>
            <w:vAlign w:val="center"/>
          </w:tcPr>
          <w:p w14:paraId="15F60864" w14:textId="77777777" w:rsidR="00610447" w:rsidRDefault="00610447">
            <w:pPr>
              <w:spacing w:line="360" w:lineRule="auto"/>
            </w:pPr>
          </w:p>
        </w:tc>
        <w:tc>
          <w:tcPr>
            <w:tcW w:w="1038" w:type="dxa"/>
            <w:vAlign w:val="center"/>
          </w:tcPr>
          <w:p w14:paraId="1AAC9C14" w14:textId="77777777" w:rsidR="00610447" w:rsidRDefault="00610447">
            <w:pPr>
              <w:spacing w:line="360" w:lineRule="auto"/>
            </w:pPr>
          </w:p>
        </w:tc>
      </w:tr>
      <w:tr w:rsidR="00610447" w14:paraId="1D7187EC" w14:textId="77777777">
        <w:trPr>
          <w:trHeight w:val="934"/>
          <w:jc w:val="center"/>
        </w:trPr>
        <w:tc>
          <w:tcPr>
            <w:tcW w:w="852" w:type="dxa"/>
            <w:vAlign w:val="center"/>
          </w:tcPr>
          <w:p w14:paraId="09CA6763" w14:textId="77777777" w:rsidR="00610447" w:rsidRDefault="00610447">
            <w:pPr>
              <w:spacing w:line="360" w:lineRule="auto"/>
              <w:jc w:val="center"/>
            </w:pPr>
          </w:p>
        </w:tc>
        <w:tc>
          <w:tcPr>
            <w:tcW w:w="1411" w:type="dxa"/>
            <w:vAlign w:val="center"/>
          </w:tcPr>
          <w:p w14:paraId="34ECFE55" w14:textId="77777777" w:rsidR="00610447" w:rsidRDefault="00610447">
            <w:pPr>
              <w:spacing w:line="360" w:lineRule="auto"/>
            </w:pPr>
          </w:p>
        </w:tc>
        <w:tc>
          <w:tcPr>
            <w:tcW w:w="1260" w:type="dxa"/>
            <w:vAlign w:val="center"/>
          </w:tcPr>
          <w:p w14:paraId="02E5D3A8" w14:textId="77777777" w:rsidR="00610447" w:rsidRDefault="00610447">
            <w:pPr>
              <w:spacing w:line="360" w:lineRule="auto"/>
            </w:pPr>
          </w:p>
        </w:tc>
        <w:tc>
          <w:tcPr>
            <w:tcW w:w="1260" w:type="dxa"/>
            <w:vAlign w:val="center"/>
          </w:tcPr>
          <w:p w14:paraId="45F5802A" w14:textId="77777777" w:rsidR="00610447" w:rsidRDefault="00610447">
            <w:pPr>
              <w:spacing w:line="360" w:lineRule="auto"/>
            </w:pPr>
          </w:p>
        </w:tc>
        <w:tc>
          <w:tcPr>
            <w:tcW w:w="1440" w:type="dxa"/>
            <w:vAlign w:val="center"/>
          </w:tcPr>
          <w:p w14:paraId="7642A492" w14:textId="77777777" w:rsidR="00610447" w:rsidRDefault="00610447">
            <w:pPr>
              <w:spacing w:line="360" w:lineRule="auto"/>
            </w:pPr>
          </w:p>
        </w:tc>
        <w:tc>
          <w:tcPr>
            <w:tcW w:w="1778" w:type="dxa"/>
            <w:vAlign w:val="center"/>
          </w:tcPr>
          <w:p w14:paraId="75B079A9" w14:textId="77777777" w:rsidR="00610447" w:rsidRDefault="00610447">
            <w:pPr>
              <w:spacing w:line="360" w:lineRule="auto"/>
            </w:pPr>
          </w:p>
        </w:tc>
        <w:tc>
          <w:tcPr>
            <w:tcW w:w="1038" w:type="dxa"/>
            <w:vAlign w:val="center"/>
          </w:tcPr>
          <w:p w14:paraId="0E3835B8" w14:textId="77777777" w:rsidR="00610447" w:rsidRDefault="00610447">
            <w:pPr>
              <w:spacing w:line="360" w:lineRule="auto"/>
            </w:pPr>
          </w:p>
        </w:tc>
      </w:tr>
      <w:tr w:rsidR="00610447" w14:paraId="79073D60" w14:textId="77777777">
        <w:trPr>
          <w:trHeight w:val="918"/>
          <w:jc w:val="center"/>
        </w:trPr>
        <w:tc>
          <w:tcPr>
            <w:tcW w:w="852" w:type="dxa"/>
            <w:vAlign w:val="center"/>
          </w:tcPr>
          <w:p w14:paraId="2778256E" w14:textId="77777777" w:rsidR="00610447" w:rsidRDefault="00610447">
            <w:pPr>
              <w:spacing w:line="360" w:lineRule="auto"/>
              <w:jc w:val="center"/>
            </w:pPr>
          </w:p>
        </w:tc>
        <w:tc>
          <w:tcPr>
            <w:tcW w:w="1411" w:type="dxa"/>
            <w:vAlign w:val="center"/>
          </w:tcPr>
          <w:p w14:paraId="4740A562" w14:textId="77777777" w:rsidR="00610447" w:rsidRDefault="00610447">
            <w:pPr>
              <w:spacing w:line="360" w:lineRule="auto"/>
            </w:pPr>
          </w:p>
        </w:tc>
        <w:tc>
          <w:tcPr>
            <w:tcW w:w="1260" w:type="dxa"/>
            <w:vAlign w:val="center"/>
          </w:tcPr>
          <w:p w14:paraId="161571D4" w14:textId="77777777" w:rsidR="00610447" w:rsidRDefault="00610447">
            <w:pPr>
              <w:spacing w:line="360" w:lineRule="auto"/>
            </w:pPr>
          </w:p>
        </w:tc>
        <w:tc>
          <w:tcPr>
            <w:tcW w:w="1260" w:type="dxa"/>
            <w:vAlign w:val="center"/>
          </w:tcPr>
          <w:p w14:paraId="4FBC8198" w14:textId="77777777" w:rsidR="00610447" w:rsidRDefault="00610447">
            <w:pPr>
              <w:spacing w:line="360" w:lineRule="auto"/>
            </w:pPr>
          </w:p>
        </w:tc>
        <w:tc>
          <w:tcPr>
            <w:tcW w:w="1440" w:type="dxa"/>
            <w:vAlign w:val="center"/>
          </w:tcPr>
          <w:p w14:paraId="0DC48B2C" w14:textId="77777777" w:rsidR="00610447" w:rsidRDefault="00610447">
            <w:pPr>
              <w:spacing w:line="360" w:lineRule="auto"/>
            </w:pPr>
          </w:p>
        </w:tc>
        <w:tc>
          <w:tcPr>
            <w:tcW w:w="1778" w:type="dxa"/>
            <w:vAlign w:val="center"/>
          </w:tcPr>
          <w:p w14:paraId="481BE07D" w14:textId="77777777" w:rsidR="00610447" w:rsidRDefault="00610447">
            <w:pPr>
              <w:spacing w:line="360" w:lineRule="auto"/>
            </w:pPr>
          </w:p>
        </w:tc>
        <w:tc>
          <w:tcPr>
            <w:tcW w:w="1038" w:type="dxa"/>
            <w:vAlign w:val="center"/>
          </w:tcPr>
          <w:p w14:paraId="707FFC84" w14:textId="77777777" w:rsidR="00610447" w:rsidRDefault="00610447">
            <w:pPr>
              <w:spacing w:line="360" w:lineRule="auto"/>
            </w:pPr>
          </w:p>
        </w:tc>
      </w:tr>
      <w:tr w:rsidR="00610447" w14:paraId="2C63FC1F" w14:textId="77777777">
        <w:trPr>
          <w:trHeight w:val="918"/>
          <w:jc w:val="center"/>
        </w:trPr>
        <w:tc>
          <w:tcPr>
            <w:tcW w:w="852" w:type="dxa"/>
            <w:vAlign w:val="center"/>
          </w:tcPr>
          <w:p w14:paraId="25CA7B98" w14:textId="77777777" w:rsidR="00610447" w:rsidRDefault="00610447">
            <w:pPr>
              <w:spacing w:line="360" w:lineRule="auto"/>
              <w:jc w:val="center"/>
            </w:pPr>
          </w:p>
        </w:tc>
        <w:tc>
          <w:tcPr>
            <w:tcW w:w="1411" w:type="dxa"/>
            <w:vAlign w:val="center"/>
          </w:tcPr>
          <w:p w14:paraId="63F44976" w14:textId="77777777" w:rsidR="00610447" w:rsidRDefault="00610447">
            <w:pPr>
              <w:spacing w:line="360" w:lineRule="auto"/>
            </w:pPr>
          </w:p>
        </w:tc>
        <w:tc>
          <w:tcPr>
            <w:tcW w:w="1260" w:type="dxa"/>
            <w:vAlign w:val="center"/>
          </w:tcPr>
          <w:p w14:paraId="2DB32C81" w14:textId="77777777" w:rsidR="00610447" w:rsidRDefault="00610447">
            <w:pPr>
              <w:spacing w:line="360" w:lineRule="auto"/>
            </w:pPr>
          </w:p>
        </w:tc>
        <w:tc>
          <w:tcPr>
            <w:tcW w:w="1260" w:type="dxa"/>
            <w:vAlign w:val="center"/>
          </w:tcPr>
          <w:p w14:paraId="4DBF1546" w14:textId="77777777" w:rsidR="00610447" w:rsidRDefault="00610447">
            <w:pPr>
              <w:spacing w:line="360" w:lineRule="auto"/>
            </w:pPr>
          </w:p>
        </w:tc>
        <w:tc>
          <w:tcPr>
            <w:tcW w:w="1440" w:type="dxa"/>
            <w:vAlign w:val="center"/>
          </w:tcPr>
          <w:p w14:paraId="369FF20D" w14:textId="77777777" w:rsidR="00610447" w:rsidRDefault="00610447">
            <w:pPr>
              <w:spacing w:line="360" w:lineRule="auto"/>
            </w:pPr>
          </w:p>
        </w:tc>
        <w:tc>
          <w:tcPr>
            <w:tcW w:w="1778" w:type="dxa"/>
            <w:vAlign w:val="center"/>
          </w:tcPr>
          <w:p w14:paraId="3115AB79" w14:textId="77777777" w:rsidR="00610447" w:rsidRDefault="00610447">
            <w:pPr>
              <w:spacing w:line="360" w:lineRule="auto"/>
            </w:pPr>
          </w:p>
        </w:tc>
        <w:tc>
          <w:tcPr>
            <w:tcW w:w="1038" w:type="dxa"/>
            <w:vAlign w:val="center"/>
          </w:tcPr>
          <w:p w14:paraId="27601720" w14:textId="77777777" w:rsidR="00610447" w:rsidRDefault="00610447">
            <w:pPr>
              <w:spacing w:line="360" w:lineRule="auto"/>
            </w:pPr>
          </w:p>
        </w:tc>
      </w:tr>
      <w:tr w:rsidR="00610447" w14:paraId="46A66724" w14:textId="77777777">
        <w:trPr>
          <w:trHeight w:val="918"/>
          <w:jc w:val="center"/>
        </w:trPr>
        <w:tc>
          <w:tcPr>
            <w:tcW w:w="852" w:type="dxa"/>
            <w:vAlign w:val="center"/>
          </w:tcPr>
          <w:p w14:paraId="12CBEE68" w14:textId="77777777" w:rsidR="00610447" w:rsidRDefault="00610447">
            <w:pPr>
              <w:spacing w:line="360" w:lineRule="auto"/>
            </w:pPr>
          </w:p>
        </w:tc>
        <w:tc>
          <w:tcPr>
            <w:tcW w:w="1411" w:type="dxa"/>
            <w:vAlign w:val="center"/>
          </w:tcPr>
          <w:p w14:paraId="3485C7A6" w14:textId="77777777" w:rsidR="00610447" w:rsidRDefault="00610447">
            <w:pPr>
              <w:spacing w:line="360" w:lineRule="auto"/>
            </w:pPr>
          </w:p>
        </w:tc>
        <w:tc>
          <w:tcPr>
            <w:tcW w:w="1260" w:type="dxa"/>
            <w:vAlign w:val="center"/>
          </w:tcPr>
          <w:p w14:paraId="0B490A2B" w14:textId="77777777" w:rsidR="00610447" w:rsidRDefault="00610447">
            <w:pPr>
              <w:spacing w:line="360" w:lineRule="auto"/>
            </w:pPr>
          </w:p>
        </w:tc>
        <w:tc>
          <w:tcPr>
            <w:tcW w:w="1260" w:type="dxa"/>
            <w:vAlign w:val="center"/>
          </w:tcPr>
          <w:p w14:paraId="0C17C574" w14:textId="77777777" w:rsidR="00610447" w:rsidRDefault="00610447">
            <w:pPr>
              <w:spacing w:line="360" w:lineRule="auto"/>
            </w:pPr>
          </w:p>
        </w:tc>
        <w:tc>
          <w:tcPr>
            <w:tcW w:w="1440" w:type="dxa"/>
            <w:vAlign w:val="center"/>
          </w:tcPr>
          <w:p w14:paraId="06FE9E9A" w14:textId="77777777" w:rsidR="00610447" w:rsidRDefault="00610447">
            <w:pPr>
              <w:spacing w:line="360" w:lineRule="auto"/>
            </w:pPr>
          </w:p>
        </w:tc>
        <w:tc>
          <w:tcPr>
            <w:tcW w:w="1778" w:type="dxa"/>
            <w:vAlign w:val="center"/>
          </w:tcPr>
          <w:p w14:paraId="71173AE8" w14:textId="77777777" w:rsidR="00610447" w:rsidRDefault="00610447">
            <w:pPr>
              <w:spacing w:line="360" w:lineRule="auto"/>
            </w:pPr>
          </w:p>
        </w:tc>
        <w:tc>
          <w:tcPr>
            <w:tcW w:w="1038" w:type="dxa"/>
            <w:vAlign w:val="center"/>
          </w:tcPr>
          <w:p w14:paraId="233BC2A1" w14:textId="77777777" w:rsidR="00610447" w:rsidRDefault="00610447">
            <w:pPr>
              <w:spacing w:line="360" w:lineRule="auto"/>
            </w:pPr>
          </w:p>
        </w:tc>
      </w:tr>
    </w:tbl>
    <w:p w14:paraId="78CFA2F2" w14:textId="77777777" w:rsidR="00610447" w:rsidRDefault="00B1704F">
      <w:pPr>
        <w:pStyle w:val="af8"/>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50AB1A12" w14:textId="77777777" w:rsidR="00610447" w:rsidRDefault="00610447">
      <w:pPr>
        <w:autoSpaceDE w:val="0"/>
        <w:autoSpaceDN w:val="0"/>
        <w:adjustRightInd w:val="0"/>
        <w:snapToGrid w:val="0"/>
        <w:spacing w:before="25" w:after="25" w:line="360" w:lineRule="auto"/>
        <w:rPr>
          <w:rFonts w:ascii="宋体" w:hAnsi="宋体"/>
          <w:color w:val="000000"/>
          <w:sz w:val="24"/>
        </w:rPr>
      </w:pPr>
    </w:p>
    <w:p w14:paraId="4F13FDA1"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CF5E234" w14:textId="77777777" w:rsidR="00610447" w:rsidRDefault="00B1704F">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0FF3C121" w14:textId="77777777" w:rsidR="00610447" w:rsidRDefault="00B1704F">
      <w:pPr>
        <w:widowControl/>
        <w:jc w:val="left"/>
        <w:rPr>
          <w:rFonts w:ascii="宋体" w:hAnsi="宋体"/>
          <w:color w:val="000000"/>
          <w:sz w:val="24"/>
          <w:szCs w:val="20"/>
        </w:rPr>
      </w:pPr>
      <w:r>
        <w:rPr>
          <w:rFonts w:ascii="宋体" w:hAnsi="宋体"/>
          <w:color w:val="000000"/>
          <w:sz w:val="24"/>
          <w:szCs w:val="20"/>
        </w:rPr>
        <w:br w:type="page"/>
      </w:r>
    </w:p>
    <w:p w14:paraId="1544D978" w14:textId="40803552" w:rsidR="00610447" w:rsidRDefault="00B1704F">
      <w:pPr>
        <w:spacing w:line="360" w:lineRule="auto"/>
        <w:outlineLvl w:val="2"/>
        <w:rPr>
          <w:rFonts w:ascii="宋体" w:hAnsi="宋体"/>
          <w:color w:val="000000"/>
          <w:sz w:val="24"/>
          <w:szCs w:val="20"/>
        </w:rPr>
      </w:pPr>
      <w:bookmarkStart w:id="946" w:name="_Toc163337480"/>
      <w:r>
        <w:rPr>
          <w:rFonts w:ascii="宋体" w:hAnsi="宋体"/>
          <w:color w:val="000000"/>
          <w:sz w:val="24"/>
          <w:szCs w:val="20"/>
        </w:rPr>
        <w:lastRenderedPageBreak/>
        <w:t>11  招标文件要求提供或投标人认为应附的其他材料</w:t>
      </w:r>
      <w:bookmarkEnd w:id="946"/>
    </w:p>
    <w:p w14:paraId="0D579934" w14:textId="77777777" w:rsidR="00610447" w:rsidRDefault="00B1704F">
      <w:pPr>
        <w:pStyle w:val="af8"/>
        <w:spacing w:line="360" w:lineRule="auto"/>
        <w:rPr>
          <w:rFonts w:hAnsi="宋体"/>
          <w:bCs w:val="0"/>
          <w:color w:val="000000"/>
          <w:sz w:val="24"/>
          <w:lang w:eastAsia="zh-Hans"/>
        </w:rPr>
      </w:pPr>
      <w:r>
        <w:rPr>
          <w:rFonts w:hAnsi="宋体"/>
          <w:color w:val="000000"/>
          <w:sz w:val="24"/>
          <w:lang w:eastAsia="zh-Hans"/>
        </w:rPr>
        <w:t>包括但不限于：</w:t>
      </w:r>
    </w:p>
    <w:p w14:paraId="749D13BD"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490B2E2C"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4CF73935"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435A7D52" w14:textId="77777777" w:rsidR="00610447" w:rsidRDefault="00B1704F">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、招标文件第四章和第五章提出的其它材料</w:t>
      </w:r>
    </w:p>
    <w:p w14:paraId="01868F2E" w14:textId="77777777" w:rsidR="00610447" w:rsidRDefault="00610447">
      <w:pPr>
        <w:widowControl/>
        <w:spacing w:line="360" w:lineRule="auto"/>
        <w:jc w:val="left"/>
        <w:rPr>
          <w:rFonts w:ascii="宋体" w:hAnsi="宋体"/>
          <w:b/>
          <w:sz w:val="36"/>
          <w:szCs w:val="36"/>
        </w:rPr>
      </w:pPr>
    </w:p>
    <w:sectPr w:rsidR="00610447">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3B75F" w14:textId="77777777" w:rsidR="0064070B" w:rsidRDefault="0064070B">
      <w:r>
        <w:separator/>
      </w:r>
    </w:p>
    <w:p w14:paraId="69CEA14F" w14:textId="77777777" w:rsidR="0064070B" w:rsidRDefault="0064070B"/>
  </w:endnote>
  <w:endnote w:type="continuationSeparator" w:id="0">
    <w:p w14:paraId="5F10393F" w14:textId="77777777" w:rsidR="0064070B" w:rsidRDefault="0064070B">
      <w:r>
        <w:continuationSeparator/>
      </w:r>
    </w:p>
    <w:p w14:paraId="0C711D8D" w14:textId="77777777" w:rsidR="0064070B" w:rsidRDefault="006407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0000000000000000000"/>
    <w:charset w:val="86"/>
    <w:family w:val="roman"/>
    <w:notTrueType/>
    <w:pitch w:val="default"/>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01489" w14:textId="77777777" w:rsidR="00610447" w:rsidRDefault="00B1704F">
    <w:pPr>
      <w:pStyle w:val="ab"/>
      <w:framePr w:wrap="around" w:vAnchor="text" w:hAnchor="margin" w:xAlign="center" w:y="1"/>
    </w:pPr>
    <w:r>
      <w:fldChar w:fldCharType="begin"/>
    </w:r>
    <w:r>
      <w:instrText xml:space="preserve">PAGE  </w:instrText>
    </w:r>
    <w:r>
      <w:fldChar w:fldCharType="end"/>
    </w:r>
  </w:p>
  <w:p w14:paraId="6130D0D7" w14:textId="77777777" w:rsidR="00610447" w:rsidRDefault="00610447">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5F7F0" w14:textId="77777777" w:rsidR="00610447" w:rsidRDefault="00610447">
    <w:pPr>
      <w:pStyle w:val="ab"/>
      <w:framePr w:wrap="around" w:vAnchor="text" w:hAnchor="margin" w:y="1"/>
      <w:ind w:right="360"/>
    </w:pPr>
  </w:p>
  <w:p w14:paraId="664568F5" w14:textId="77777777" w:rsidR="00610447" w:rsidRDefault="00610447">
    <w:pPr>
      <w:pStyle w:val="a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00C74" w14:textId="77777777" w:rsidR="00610447" w:rsidRDefault="00610447">
    <w:pPr>
      <w:pStyle w:val="ab"/>
      <w:framePr w:wrap="around" w:vAnchor="text" w:hAnchor="margin" w:xAlign="right" w:y="1"/>
    </w:pPr>
  </w:p>
  <w:p w14:paraId="33EA766A" w14:textId="77777777" w:rsidR="00610447" w:rsidRDefault="00610447">
    <w:pPr>
      <w:pStyle w:val="a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801063"/>
      <w:docPartObj>
        <w:docPartGallery w:val="AutoText"/>
      </w:docPartObj>
    </w:sdtPr>
    <w:sdtEndPr/>
    <w:sdtContent>
      <w:p w14:paraId="1D6F551E" w14:textId="77777777" w:rsidR="00610447" w:rsidRDefault="00B1704F">
        <w:pPr>
          <w:pStyle w:val="af4"/>
          <w:jc w:val="center"/>
        </w:pPr>
        <w:r>
          <w:fldChar w:fldCharType="begin"/>
        </w:r>
        <w:r>
          <w:instrText>PAGE   \* MERGEFORMAT</w:instrText>
        </w:r>
        <w:r>
          <w:fldChar w:fldCharType="separate"/>
        </w:r>
        <w:r>
          <w:rPr>
            <w:lang w:val="zh-CN"/>
          </w:rPr>
          <w:t>2</w:t>
        </w:r>
        <w:r>
          <w:fldChar w:fldCharType="end"/>
        </w:r>
      </w:p>
    </w:sdtContent>
  </w:sdt>
  <w:p w14:paraId="532133D1" w14:textId="77777777" w:rsidR="00610447" w:rsidRDefault="00610447">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E5466" w14:textId="77777777" w:rsidR="00610447" w:rsidRDefault="00B1704F">
    <w:pPr>
      <w:pStyle w:val="ab"/>
      <w:framePr w:wrap="around" w:vAnchor="text" w:hAnchor="margin" w:xAlign="right" w:y="1"/>
    </w:pPr>
    <w:r>
      <w:fldChar w:fldCharType="begin"/>
    </w:r>
    <w:r>
      <w:instrText xml:space="preserve">PAGE  </w:instrText>
    </w:r>
    <w:r>
      <w:fldChar w:fldCharType="end"/>
    </w:r>
  </w:p>
  <w:p w14:paraId="7A58CAEE" w14:textId="77777777" w:rsidR="00610447" w:rsidRDefault="00610447">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46585" w14:textId="77777777" w:rsidR="00610447" w:rsidRDefault="00B1704F">
    <w:pPr>
      <w:pStyle w:val="ab"/>
      <w:jc w:val="center"/>
    </w:pPr>
    <w:r>
      <w:fldChar w:fldCharType="begin"/>
    </w:r>
    <w:r>
      <w:instrText>PAGE   \* MERGEFORMAT</w:instrText>
    </w:r>
    <w:r>
      <w:fldChar w:fldCharType="separate"/>
    </w:r>
    <w:r>
      <w:rPr>
        <w:lang w:val="zh-CN"/>
      </w:rPr>
      <w:t>2</w:t>
    </w:r>
    <w:r>
      <w:fldChar w:fldCharType="end"/>
    </w:r>
  </w:p>
  <w:p w14:paraId="7D276B97" w14:textId="77777777" w:rsidR="00610447" w:rsidRDefault="00610447">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293D3" w14:textId="77777777" w:rsidR="00610447" w:rsidRDefault="00B1704F">
    <w:pPr>
      <w:pStyle w:val="ab"/>
      <w:framePr w:wrap="around" w:vAnchor="text" w:hAnchor="margin" w:xAlign="right" w:y="1"/>
    </w:pPr>
    <w:r>
      <w:fldChar w:fldCharType="begin"/>
    </w:r>
    <w:r>
      <w:instrText xml:space="preserve">PAGE  </w:instrText>
    </w:r>
    <w:r>
      <w:fldChar w:fldCharType="end"/>
    </w:r>
  </w:p>
  <w:p w14:paraId="100E058F" w14:textId="77777777" w:rsidR="00610447" w:rsidRDefault="00610447">
    <w:pPr>
      <w:pStyle w:val="ab"/>
      <w:ind w:right="360"/>
    </w:pPr>
  </w:p>
  <w:p w14:paraId="04F7F4D4" w14:textId="77777777" w:rsidR="00610447" w:rsidRDefault="00610447"/>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EBB4" w14:textId="77777777" w:rsidR="00610447" w:rsidRDefault="00610447">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62D9" w14:textId="77777777" w:rsidR="00610447" w:rsidRDefault="00B1704F">
    <w:pPr>
      <w:pStyle w:val="ab"/>
      <w:framePr w:wrap="around" w:vAnchor="text" w:hAnchor="margin" w:xAlign="right" w:y="1"/>
    </w:pPr>
    <w:r>
      <w:fldChar w:fldCharType="begin"/>
    </w:r>
    <w:r>
      <w:instrText xml:space="preserve">PAGE  </w:instrText>
    </w:r>
    <w:r>
      <w:fldChar w:fldCharType="end"/>
    </w:r>
  </w:p>
  <w:p w14:paraId="65D2EF3A" w14:textId="77777777" w:rsidR="00610447" w:rsidRDefault="00610447">
    <w:pPr>
      <w:pStyle w:val="ab"/>
      <w:ind w:right="360"/>
    </w:pPr>
  </w:p>
  <w:p w14:paraId="68308073" w14:textId="77777777" w:rsidR="00610447" w:rsidRDefault="00610447"/>
  <w:p w14:paraId="13922DA3" w14:textId="77777777" w:rsidR="00E81963" w:rsidRDefault="00E81963"/>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7BBD5" w14:textId="77777777" w:rsidR="00610447" w:rsidRDefault="0061044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160EF" w14:textId="77777777" w:rsidR="0064070B" w:rsidRDefault="0064070B">
      <w:r>
        <w:separator/>
      </w:r>
    </w:p>
    <w:p w14:paraId="51309FCB" w14:textId="77777777" w:rsidR="0064070B" w:rsidRDefault="0064070B"/>
  </w:footnote>
  <w:footnote w:type="continuationSeparator" w:id="0">
    <w:p w14:paraId="2BBA7364" w14:textId="77777777" w:rsidR="0064070B" w:rsidRDefault="0064070B">
      <w:r>
        <w:continuationSeparator/>
      </w:r>
    </w:p>
    <w:p w14:paraId="2AE983FE" w14:textId="77777777" w:rsidR="0064070B" w:rsidRDefault="006407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D9324" w14:textId="77777777" w:rsidR="00610447" w:rsidRDefault="00610447">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5724" w14:textId="77777777" w:rsidR="00610447" w:rsidRDefault="00610447">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330B" w14:textId="77777777" w:rsidR="00610447" w:rsidRDefault="00610447">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5B12C" w14:textId="77777777" w:rsidR="00610447" w:rsidRDefault="00610447">
    <w:pPr>
      <w:pStyle w:val="ac"/>
    </w:pPr>
  </w:p>
  <w:p w14:paraId="254AAA12" w14:textId="77777777" w:rsidR="00610447" w:rsidRDefault="0061044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C47CD" w14:textId="77777777" w:rsidR="00610447" w:rsidRDefault="00610447">
    <w:pPr>
      <w:pStyle w:val="a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3A048" w14:textId="77777777" w:rsidR="00610447" w:rsidRDefault="00610447">
    <w:pPr>
      <w:pStyle w:val="ac"/>
    </w:pPr>
  </w:p>
  <w:p w14:paraId="4188B516" w14:textId="77777777" w:rsidR="00610447" w:rsidRDefault="00610447"/>
  <w:p w14:paraId="6BCC814A" w14:textId="77777777" w:rsidR="00E81963" w:rsidRDefault="00E8196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E492" w14:textId="77777777" w:rsidR="00610447" w:rsidRDefault="0061044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6EF9AD2"/>
    <w:multiLevelType w:val="singleLevel"/>
    <w:tmpl w:val="F6EF9AD2"/>
    <w:lvl w:ilvl="0">
      <w:start w:val="7"/>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mEzMDE5YjQxZjlmOWRkMWQzNGNlMTljNTdiYWMyND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2"/>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27BA"/>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6D"/>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0B"/>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B50"/>
    <w:rsid w:val="00711DE3"/>
    <w:rsid w:val="00711F46"/>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6E1"/>
    <w:rsid w:val="00A90794"/>
    <w:rsid w:val="00A90795"/>
    <w:rsid w:val="00A90DEA"/>
    <w:rsid w:val="00A90E6B"/>
    <w:rsid w:val="00A90E85"/>
    <w:rsid w:val="00A90F39"/>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56"/>
    <w:rsid w:val="00B54566"/>
    <w:rsid w:val="00B54594"/>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9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F491E86"/>
    <w:rsid w:val="17F93E0B"/>
    <w:rsid w:val="1C455CA5"/>
    <w:rsid w:val="1D2C69D2"/>
    <w:rsid w:val="1FDD113A"/>
    <w:rsid w:val="239E00B4"/>
    <w:rsid w:val="251E74A4"/>
    <w:rsid w:val="27843CE5"/>
    <w:rsid w:val="2CFA4BD2"/>
    <w:rsid w:val="32EB653A"/>
    <w:rsid w:val="362D50B9"/>
    <w:rsid w:val="379A346B"/>
    <w:rsid w:val="3BCB6780"/>
    <w:rsid w:val="42CD0A98"/>
    <w:rsid w:val="431A0C09"/>
    <w:rsid w:val="480E2158"/>
    <w:rsid w:val="4B65373A"/>
    <w:rsid w:val="4D00163A"/>
    <w:rsid w:val="4F0F5BE3"/>
    <w:rsid w:val="52422029"/>
    <w:rsid w:val="525F1822"/>
    <w:rsid w:val="53195688"/>
    <w:rsid w:val="55040901"/>
    <w:rsid w:val="56DF05DE"/>
    <w:rsid w:val="56F70118"/>
    <w:rsid w:val="57FC6189"/>
    <w:rsid w:val="5F073306"/>
    <w:rsid w:val="5F5F73B9"/>
    <w:rsid w:val="6838144E"/>
    <w:rsid w:val="68AA7398"/>
    <w:rsid w:val="6F97D24A"/>
    <w:rsid w:val="71E909FE"/>
    <w:rsid w:val="742C597A"/>
    <w:rsid w:val="746763F4"/>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CC62070"/>
  <w15:docId w15:val="{3E8EF955-5AF6-4086-9705-4ECA71C16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autoRedefine/>
    <w:qFormat/>
    <w:rsid w:val="00632A6B"/>
    <w:pPr>
      <w:widowControl w:val="0"/>
      <w:jc w:val="both"/>
    </w:pPr>
    <w:rPr>
      <w:kern w:val="2"/>
      <w:sz w:val="21"/>
      <w:szCs w:val="24"/>
    </w:rPr>
  </w:style>
  <w:style w:type="paragraph" w:styleId="11">
    <w:name w:val="heading 1"/>
    <w:basedOn w:val="a6"/>
    <w:next w:val="a6"/>
    <w:link w:val="110"/>
    <w:autoRedefine/>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10"/>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2"/>
    <w:autoRedefine/>
    <w:qFormat/>
    <w:pPr>
      <w:autoSpaceDE w:val="0"/>
      <w:autoSpaceDN w:val="0"/>
      <w:adjustRightInd w:val="0"/>
      <w:ind w:firstLine="420"/>
      <w:jc w:val="left"/>
    </w:pPr>
    <w:rPr>
      <w:rFonts w:ascii="宋体"/>
      <w:sz w:val="24"/>
    </w:rPr>
  </w:style>
  <w:style w:type="paragraph" w:styleId="TOC7">
    <w:name w:val="toc 7"/>
    <w:basedOn w:val="a6"/>
    <w:next w:val="a6"/>
    <w:autoRedefine/>
    <w:uiPriority w:val="39"/>
    <w:unhideWhenUsed/>
    <w:qFormat/>
    <w:pPr>
      <w:ind w:leftChars="1200" w:left="2520"/>
    </w:pPr>
    <w:rPr>
      <w:rFonts w:asciiTheme="minorHAnsi" w:eastAsiaTheme="minorEastAsia" w:hAnsiTheme="minorHAnsi" w:cstheme="minorBidi"/>
      <w:szCs w:val="22"/>
    </w:rPr>
  </w:style>
  <w:style w:type="paragraph" w:styleId="ab">
    <w:name w:val="caption"/>
    <w:basedOn w:val="a6"/>
    <w:next w:val="a6"/>
    <w:autoRedefine/>
    <w:qFormat/>
    <w:pPr>
      <w:spacing w:line="480" w:lineRule="auto"/>
    </w:pPr>
    <w:rPr>
      <w:rFonts w:ascii="华文中宋" w:eastAsia="华文中宋" w:hAnsi="华文中宋"/>
      <w:sz w:val="36"/>
      <w:szCs w:val="20"/>
    </w:rPr>
  </w:style>
  <w:style w:type="paragraph" w:styleId="ac">
    <w:name w:val="Document Map"/>
    <w:basedOn w:val="a6"/>
    <w:link w:val="13"/>
    <w:autoRedefine/>
    <w:qFormat/>
    <w:pPr>
      <w:shd w:val="clear" w:color="auto" w:fill="000080"/>
    </w:pPr>
  </w:style>
  <w:style w:type="paragraph" w:styleId="ad">
    <w:name w:val="annotation text"/>
    <w:basedOn w:val="a6"/>
    <w:link w:val="22"/>
    <w:autoRedefine/>
    <w:uiPriority w:val="99"/>
    <w:qFormat/>
    <w:pPr>
      <w:jc w:val="left"/>
    </w:pPr>
  </w:style>
  <w:style w:type="paragraph" w:styleId="32">
    <w:name w:val="Body Text 3"/>
    <w:basedOn w:val="a6"/>
    <w:link w:val="310"/>
    <w:autoRedefine/>
    <w:qFormat/>
    <w:pPr>
      <w:spacing w:after="120"/>
    </w:pPr>
    <w:rPr>
      <w:sz w:val="16"/>
      <w:szCs w:val="16"/>
    </w:rPr>
  </w:style>
  <w:style w:type="paragraph" w:styleId="ae">
    <w:name w:val="Body Text"/>
    <w:basedOn w:val="a6"/>
    <w:link w:val="14"/>
    <w:autoRedefine/>
    <w:qFormat/>
    <w:pPr>
      <w:tabs>
        <w:tab w:val="left" w:pos="567"/>
      </w:tabs>
      <w:spacing w:before="120" w:line="22" w:lineRule="atLeast"/>
    </w:pPr>
    <w:rPr>
      <w:rFonts w:ascii="宋体" w:hAnsi="宋体"/>
      <w:sz w:val="24"/>
    </w:rPr>
  </w:style>
  <w:style w:type="paragraph" w:styleId="af">
    <w:name w:val="Body Text Indent"/>
    <w:basedOn w:val="a6"/>
    <w:link w:val="15"/>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0">
    <w:name w:val="Block Text"/>
    <w:basedOn w:val="a6"/>
    <w:autoRedefine/>
    <w:qFormat/>
    <w:pPr>
      <w:widowControl/>
      <w:ind w:left="480" w:right="-341" w:firstLine="513"/>
    </w:pPr>
    <w:rPr>
      <w:kern w:val="0"/>
      <w:sz w:val="24"/>
      <w:szCs w:val="20"/>
    </w:rPr>
  </w:style>
  <w:style w:type="paragraph" w:styleId="TOC5">
    <w:name w:val="toc 5"/>
    <w:basedOn w:val="a6"/>
    <w:next w:val="a6"/>
    <w:autoRedefine/>
    <w:uiPriority w:val="39"/>
    <w:unhideWhenUsed/>
    <w:qFormat/>
    <w:pPr>
      <w:ind w:leftChars="800" w:left="1680"/>
    </w:pPr>
    <w:rPr>
      <w:rFonts w:asciiTheme="minorHAnsi" w:eastAsiaTheme="minorEastAsia" w:hAnsiTheme="minorHAnsi" w:cstheme="minorBidi"/>
      <w:szCs w:val="22"/>
    </w:rPr>
  </w:style>
  <w:style w:type="paragraph" w:styleId="TOC3">
    <w:name w:val="toc 3"/>
    <w:basedOn w:val="a6"/>
    <w:next w:val="a6"/>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basedOn w:val="a6"/>
    <w:link w:val="33"/>
    <w:autoRedefine/>
    <w:qFormat/>
    <w:rPr>
      <w:rFonts w:ascii="宋体" w:hAnsi="Courier New" w:hint="eastAsia"/>
      <w:szCs w:val="20"/>
    </w:rPr>
  </w:style>
  <w:style w:type="paragraph" w:styleId="TOC8">
    <w:name w:val="toc 8"/>
    <w:basedOn w:val="a6"/>
    <w:next w:val="a6"/>
    <w:autoRedefine/>
    <w:uiPriority w:val="39"/>
    <w:unhideWhenUsed/>
    <w:qFormat/>
    <w:pPr>
      <w:ind w:leftChars="1400" w:left="2940"/>
    </w:pPr>
    <w:rPr>
      <w:rFonts w:asciiTheme="minorHAnsi" w:eastAsiaTheme="minorEastAsia" w:hAnsiTheme="minorHAnsi" w:cstheme="minorBidi"/>
      <w:szCs w:val="22"/>
    </w:rPr>
  </w:style>
  <w:style w:type="paragraph" w:styleId="af2">
    <w:name w:val="Date"/>
    <w:basedOn w:val="a6"/>
    <w:next w:val="a6"/>
    <w:link w:val="16"/>
    <w:autoRedefine/>
    <w:qFormat/>
    <w:pPr>
      <w:ind w:leftChars="2500" w:left="100"/>
    </w:pPr>
    <w:rPr>
      <w:rFonts w:ascii="仿宋_GB2312" w:eastAsia="仿宋_GB2312" w:hAnsi="宋体"/>
      <w:color w:val="000000"/>
      <w:sz w:val="24"/>
    </w:rPr>
  </w:style>
  <w:style w:type="paragraph" w:styleId="24">
    <w:name w:val="Body Text Indent 2"/>
    <w:basedOn w:val="a6"/>
    <w:link w:val="211"/>
    <w:autoRedefine/>
    <w:uiPriority w:val="99"/>
    <w:qFormat/>
    <w:pPr>
      <w:ind w:firstLineChars="200" w:firstLine="480"/>
    </w:pPr>
    <w:rPr>
      <w:rFonts w:ascii="仿宋_GB2312" w:eastAsia="仿宋_GB2312"/>
      <w:sz w:val="24"/>
    </w:rPr>
  </w:style>
  <w:style w:type="paragraph" w:styleId="af3">
    <w:name w:val="Balloon Text"/>
    <w:basedOn w:val="a6"/>
    <w:link w:val="17"/>
    <w:autoRedefine/>
    <w:uiPriority w:val="99"/>
    <w:qFormat/>
    <w:rPr>
      <w:sz w:val="18"/>
      <w:szCs w:val="18"/>
    </w:rPr>
  </w:style>
  <w:style w:type="paragraph" w:styleId="af4">
    <w:name w:val="footer"/>
    <w:basedOn w:val="a6"/>
    <w:link w:val="18"/>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autoRedefine/>
    <w:uiPriority w:val="39"/>
    <w:qFormat/>
  </w:style>
  <w:style w:type="paragraph" w:styleId="TOC4">
    <w:name w:val="toc 4"/>
    <w:basedOn w:val="a6"/>
    <w:next w:val="a6"/>
    <w:autoRedefine/>
    <w:uiPriority w:val="39"/>
    <w:unhideWhenUsed/>
    <w:qFormat/>
    <w:pPr>
      <w:ind w:leftChars="600" w:left="1260"/>
    </w:pPr>
    <w:rPr>
      <w:rFonts w:asciiTheme="minorHAnsi" w:eastAsiaTheme="minorEastAsia" w:hAnsiTheme="minorHAnsi" w:cstheme="minorBidi"/>
      <w:szCs w:val="22"/>
    </w:rPr>
  </w:style>
  <w:style w:type="paragraph" w:styleId="TOC6">
    <w:name w:val="toc 6"/>
    <w:basedOn w:val="a6"/>
    <w:next w:val="a6"/>
    <w:autoRedefine/>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6"/>
    <w:link w:val="311"/>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6"/>
    <w:next w:val="a6"/>
    <w:autoRedefine/>
    <w:uiPriority w:val="39"/>
    <w:unhideWhenUsed/>
    <w:qFormat/>
    <w:pPr>
      <w:ind w:leftChars="1600" w:left="3360"/>
    </w:pPr>
    <w:rPr>
      <w:rFonts w:asciiTheme="minorHAnsi" w:eastAsiaTheme="minorEastAsia" w:hAnsiTheme="minorHAnsi" w:cstheme="minorBidi"/>
      <w:szCs w:val="22"/>
    </w:rPr>
  </w:style>
  <w:style w:type="paragraph" w:styleId="HTML">
    <w:name w:val="HTML Preformatted"/>
    <w:basedOn w:val="a6"/>
    <w:link w:val="HTML1"/>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autoRedefine/>
    <w:qFormat/>
    <w:rPr>
      <w:szCs w:val="20"/>
    </w:rPr>
  </w:style>
  <w:style w:type="paragraph" w:styleId="af7">
    <w:name w:val="Title"/>
    <w:basedOn w:val="a6"/>
    <w:link w:val="1b"/>
    <w:autoRedefine/>
    <w:qFormat/>
    <w:pPr>
      <w:jc w:val="center"/>
      <w:outlineLvl w:val="0"/>
    </w:pPr>
    <w:rPr>
      <w:b/>
      <w:sz w:val="32"/>
      <w:szCs w:val="20"/>
    </w:rPr>
  </w:style>
  <w:style w:type="paragraph" w:styleId="af8">
    <w:name w:val="annotation subject"/>
    <w:basedOn w:val="ad"/>
    <w:next w:val="ad"/>
    <w:link w:val="1c"/>
    <w:autoRedefine/>
    <w:uiPriority w:val="99"/>
    <w:qFormat/>
    <w:rPr>
      <w:b/>
      <w:bCs/>
    </w:rPr>
  </w:style>
  <w:style w:type="table" w:styleId="af9">
    <w:name w:val="Table Grid"/>
    <w:basedOn w:val="a9"/>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autoRedefine/>
    <w:uiPriority w:val="22"/>
    <w:qFormat/>
    <w:rPr>
      <w:b/>
      <w:bCs/>
    </w:rPr>
  </w:style>
  <w:style w:type="character" w:styleId="afb">
    <w:name w:val="page number"/>
    <w:autoRedefine/>
    <w:qFormat/>
  </w:style>
  <w:style w:type="character" w:styleId="afc">
    <w:name w:val="FollowedHyperlink"/>
    <w:autoRedefine/>
    <w:uiPriority w:val="99"/>
    <w:qFormat/>
    <w:rPr>
      <w:color w:val="800080"/>
      <w:u w:val="single"/>
    </w:rPr>
  </w:style>
  <w:style w:type="character" w:styleId="afd">
    <w:name w:val="Emphasis"/>
    <w:autoRedefine/>
    <w:qFormat/>
    <w:rPr>
      <w:color w:val="CC0033"/>
    </w:rPr>
  </w:style>
  <w:style w:type="character" w:styleId="afe">
    <w:name w:val="Hyperlink"/>
    <w:autoRedefine/>
    <w:uiPriority w:val="99"/>
    <w:qFormat/>
    <w:rPr>
      <w:color w:val="0000FF"/>
      <w:u w:val="single"/>
    </w:rPr>
  </w:style>
  <w:style w:type="character" w:styleId="aff">
    <w:name w:val="annotation reference"/>
    <w:autoRedefine/>
    <w:uiPriority w:val="99"/>
    <w:qFormat/>
    <w:rPr>
      <w:sz w:val="21"/>
      <w:szCs w:val="21"/>
    </w:rPr>
  </w:style>
  <w:style w:type="character" w:styleId="HTML0">
    <w:name w:val="HTML Cite"/>
    <w:autoRedefine/>
    <w:qFormat/>
    <w:rPr>
      <w:i/>
      <w:iCs/>
    </w:rPr>
  </w:style>
  <w:style w:type="character" w:customStyle="1" w:styleId="110">
    <w:name w:val="标题 1 字符1"/>
    <w:link w:val="11"/>
    <w:autoRedefine/>
    <w:qFormat/>
    <w:rPr>
      <w:rFonts w:ascii="宋体"/>
      <w:b/>
      <w:kern w:val="44"/>
      <w:sz w:val="32"/>
    </w:rPr>
  </w:style>
  <w:style w:type="character" w:customStyle="1" w:styleId="12">
    <w:name w:val="正文缩进 字符1"/>
    <w:link w:val="a7"/>
    <w:autoRedefine/>
    <w:qFormat/>
    <w:rPr>
      <w:rFonts w:ascii="宋体" w:eastAsia="宋体"/>
      <w:kern w:val="2"/>
      <w:sz w:val="24"/>
      <w:szCs w:val="24"/>
      <w:lang w:val="en-US" w:eastAsia="zh-CN" w:bidi="ar-SA"/>
    </w:rPr>
  </w:style>
  <w:style w:type="character" w:customStyle="1" w:styleId="210">
    <w:name w:val="标题 2 字符1"/>
    <w:link w:val="21"/>
    <w:autoRedefine/>
    <w:qFormat/>
    <w:rPr>
      <w:rFonts w:ascii="Arial" w:eastAsia="黑体" w:hAnsi="Arial"/>
      <w:b/>
      <w:sz w:val="30"/>
      <w:lang w:val="en-US" w:eastAsia="zh-CN" w:bidi="ar-SA"/>
    </w:rPr>
  </w:style>
  <w:style w:type="character" w:customStyle="1" w:styleId="31">
    <w:name w:val="标题 3 字符1"/>
    <w:link w:val="30"/>
    <w:autoRedefine/>
    <w:qFormat/>
    <w:rPr>
      <w:rFonts w:ascii="宋体" w:eastAsia="宋体"/>
      <w:b/>
      <w:sz w:val="24"/>
      <w:u w:val="single"/>
      <w:lang w:val="en-US" w:eastAsia="zh-CN" w:bidi="ar-SA"/>
    </w:rPr>
  </w:style>
  <w:style w:type="character" w:customStyle="1" w:styleId="41">
    <w:name w:val="标题 4 字符1"/>
    <w:link w:val="4"/>
    <w:autoRedefine/>
    <w:qFormat/>
    <w:rPr>
      <w:rFonts w:ascii="Arial" w:eastAsia="黑体" w:hAnsi="Arial"/>
      <w:b/>
      <w:sz w:val="28"/>
    </w:rPr>
  </w:style>
  <w:style w:type="character" w:customStyle="1" w:styleId="51">
    <w:name w:val="标题 5 字符1"/>
    <w:link w:val="5"/>
    <w:autoRedefine/>
    <w:qFormat/>
    <w:rPr>
      <w:b/>
      <w:sz w:val="28"/>
    </w:rPr>
  </w:style>
  <w:style w:type="character" w:customStyle="1" w:styleId="61">
    <w:name w:val="标题 6 字符1"/>
    <w:link w:val="6"/>
    <w:autoRedefine/>
    <w:qFormat/>
    <w:rPr>
      <w:rFonts w:ascii="Arial" w:eastAsia="黑体" w:hAnsi="Arial"/>
      <w:b/>
      <w:sz w:val="24"/>
    </w:rPr>
  </w:style>
  <w:style w:type="character" w:customStyle="1" w:styleId="71">
    <w:name w:val="标题 7 字符1"/>
    <w:link w:val="7"/>
    <w:autoRedefine/>
    <w:qFormat/>
    <w:rPr>
      <w:b/>
      <w:sz w:val="24"/>
    </w:rPr>
  </w:style>
  <w:style w:type="character" w:customStyle="1" w:styleId="81">
    <w:name w:val="标题 8 字符1"/>
    <w:link w:val="8"/>
    <w:autoRedefine/>
    <w:qFormat/>
    <w:rPr>
      <w:rFonts w:ascii="Arial" w:eastAsia="黑体" w:hAnsi="Arial"/>
      <w:sz w:val="24"/>
    </w:rPr>
  </w:style>
  <w:style w:type="character" w:customStyle="1" w:styleId="91">
    <w:name w:val="标题 9 字符1"/>
    <w:link w:val="9"/>
    <w:autoRedefine/>
    <w:qFormat/>
    <w:rPr>
      <w:rFonts w:ascii="Arial" w:eastAsia="黑体" w:hAnsi="Arial"/>
      <w:sz w:val="21"/>
    </w:rPr>
  </w:style>
  <w:style w:type="character" w:customStyle="1" w:styleId="22">
    <w:name w:val="批注文字 字符2"/>
    <w:link w:val="ad"/>
    <w:autoRedefine/>
    <w:uiPriority w:val="99"/>
    <w:qFormat/>
    <w:rPr>
      <w:kern w:val="2"/>
      <w:sz w:val="21"/>
      <w:szCs w:val="24"/>
    </w:rPr>
  </w:style>
  <w:style w:type="character" w:customStyle="1" w:styleId="1c">
    <w:name w:val="批注主题 字符1"/>
    <w:link w:val="af8"/>
    <w:autoRedefine/>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c"/>
    <w:autoRedefine/>
    <w:qFormat/>
    <w:rPr>
      <w:kern w:val="2"/>
      <w:sz w:val="21"/>
      <w:szCs w:val="24"/>
      <w:shd w:val="clear" w:color="auto" w:fill="000080"/>
    </w:rPr>
  </w:style>
  <w:style w:type="character" w:customStyle="1" w:styleId="310">
    <w:name w:val="正文文本 3 字符1"/>
    <w:link w:val="32"/>
    <w:autoRedefine/>
    <w:qFormat/>
    <w:rPr>
      <w:kern w:val="2"/>
      <w:sz w:val="16"/>
      <w:szCs w:val="16"/>
    </w:rPr>
  </w:style>
  <w:style w:type="character" w:customStyle="1" w:styleId="14">
    <w:name w:val="正文文本 字符1"/>
    <w:link w:val="ae"/>
    <w:autoRedefine/>
    <w:qFormat/>
    <w:rPr>
      <w:rFonts w:ascii="宋体" w:hAnsi="宋体"/>
      <w:kern w:val="2"/>
      <w:sz w:val="24"/>
      <w:szCs w:val="24"/>
    </w:rPr>
  </w:style>
  <w:style w:type="character" w:customStyle="1" w:styleId="15">
    <w:name w:val="正文文本缩进 字符1"/>
    <w:link w:val="af"/>
    <w:autoRedefine/>
    <w:qFormat/>
    <w:rPr>
      <w:rFonts w:eastAsia="宋体"/>
      <w:kern w:val="2"/>
      <w:sz w:val="24"/>
      <w:szCs w:val="24"/>
      <w:lang w:val="en-US" w:eastAsia="zh-CN" w:bidi="ar-SA"/>
    </w:rPr>
  </w:style>
  <w:style w:type="character" w:customStyle="1" w:styleId="33">
    <w:name w:val="纯文本 字符3"/>
    <w:link w:val="af1"/>
    <w:autoRedefine/>
    <w:uiPriority w:val="99"/>
    <w:qFormat/>
    <w:rPr>
      <w:rFonts w:ascii="宋体" w:eastAsia="宋体" w:hAnsi="Courier New" w:cs="宋体" w:hint="eastAsia"/>
      <w:kern w:val="2"/>
      <w:sz w:val="21"/>
    </w:rPr>
  </w:style>
  <w:style w:type="character" w:customStyle="1" w:styleId="16">
    <w:name w:val="日期 字符1"/>
    <w:link w:val="af2"/>
    <w:autoRedefine/>
    <w:qFormat/>
    <w:rPr>
      <w:rFonts w:ascii="仿宋_GB2312" w:eastAsia="仿宋_GB2312" w:hAnsi="宋体"/>
      <w:color w:val="000000"/>
      <w:kern w:val="2"/>
      <w:sz w:val="24"/>
      <w:szCs w:val="24"/>
    </w:rPr>
  </w:style>
  <w:style w:type="character" w:customStyle="1" w:styleId="211">
    <w:name w:val="正文文本缩进 2 字符1"/>
    <w:link w:val="24"/>
    <w:autoRedefine/>
    <w:qFormat/>
    <w:rPr>
      <w:rFonts w:ascii="仿宋_GB2312" w:eastAsia="仿宋_GB2312"/>
      <w:kern w:val="2"/>
      <w:sz w:val="24"/>
      <w:szCs w:val="24"/>
    </w:rPr>
  </w:style>
  <w:style w:type="character" w:customStyle="1" w:styleId="17">
    <w:name w:val="批注框文本 字符1"/>
    <w:link w:val="af3"/>
    <w:autoRedefine/>
    <w:qFormat/>
    <w:rPr>
      <w:kern w:val="2"/>
      <w:sz w:val="18"/>
      <w:szCs w:val="18"/>
    </w:rPr>
  </w:style>
  <w:style w:type="character" w:customStyle="1" w:styleId="18">
    <w:name w:val="页脚 字符1"/>
    <w:link w:val="af4"/>
    <w:autoRedefine/>
    <w:uiPriority w:val="99"/>
    <w:qFormat/>
    <w:rPr>
      <w:rFonts w:ascii="宋体" w:eastAsia="宋体"/>
      <w:sz w:val="18"/>
      <w:lang w:val="en-US" w:eastAsia="zh-CN" w:bidi="ar-SA"/>
    </w:rPr>
  </w:style>
  <w:style w:type="character" w:customStyle="1" w:styleId="19">
    <w:name w:val="页眉 字符1"/>
    <w:link w:val="af5"/>
    <w:autoRedefine/>
    <w:qFormat/>
    <w:rPr>
      <w:rFonts w:eastAsia="宋体"/>
      <w:kern w:val="2"/>
      <w:sz w:val="18"/>
      <w:szCs w:val="18"/>
      <w:lang w:val="en-US" w:eastAsia="zh-CN" w:bidi="ar-SA"/>
    </w:rPr>
  </w:style>
  <w:style w:type="character" w:customStyle="1" w:styleId="311">
    <w:name w:val="正文文本缩进 3 字符1"/>
    <w:link w:val="34"/>
    <w:autoRedefine/>
    <w:qFormat/>
    <w:rPr>
      <w:rFonts w:ascii="宋体"/>
      <w:sz w:val="24"/>
    </w:rPr>
  </w:style>
  <w:style w:type="character" w:customStyle="1" w:styleId="HTML1">
    <w:name w:val="HTML 预设格式 字符1"/>
    <w:link w:val="HTML"/>
    <w:autoRedefine/>
    <w:qFormat/>
    <w:rPr>
      <w:rFonts w:ascii="宋体" w:hAnsi="宋体" w:cs="宋体"/>
      <w:sz w:val="24"/>
      <w:szCs w:val="24"/>
    </w:rPr>
  </w:style>
  <w:style w:type="character" w:customStyle="1" w:styleId="1b">
    <w:name w:val="标题 字符1"/>
    <w:link w:val="af7"/>
    <w:autoRedefine/>
    <w:qFormat/>
    <w:rPr>
      <w:b/>
      <w:kern w:val="2"/>
      <w:sz w:val="32"/>
    </w:rPr>
  </w:style>
  <w:style w:type="paragraph" w:customStyle="1" w:styleId="710">
    <w:name w:val="目录 71"/>
    <w:basedOn w:val="a6"/>
    <w:next w:val="a6"/>
    <w:autoRedefine/>
    <w:qFormat/>
    <w:pPr>
      <w:ind w:leftChars="1200" w:left="2520"/>
    </w:pPr>
  </w:style>
  <w:style w:type="paragraph" w:customStyle="1" w:styleId="510">
    <w:name w:val="目录 51"/>
    <w:basedOn w:val="a6"/>
    <w:next w:val="a6"/>
    <w:autoRedefine/>
    <w:qFormat/>
    <w:pPr>
      <w:ind w:leftChars="800" w:left="1680"/>
    </w:pPr>
  </w:style>
  <w:style w:type="paragraph" w:customStyle="1" w:styleId="312">
    <w:name w:val="目录 31"/>
    <w:basedOn w:val="a6"/>
    <w:next w:val="a6"/>
    <w:autoRedefine/>
    <w:uiPriority w:val="39"/>
    <w:qFormat/>
    <w:pPr>
      <w:ind w:leftChars="400" w:left="840"/>
    </w:pPr>
  </w:style>
  <w:style w:type="paragraph" w:customStyle="1" w:styleId="810">
    <w:name w:val="目录 81"/>
    <w:basedOn w:val="a6"/>
    <w:next w:val="a6"/>
    <w:autoRedefine/>
    <w:qFormat/>
    <w:pPr>
      <w:ind w:leftChars="1400" w:left="2940"/>
    </w:pPr>
  </w:style>
  <w:style w:type="paragraph" w:customStyle="1" w:styleId="111">
    <w:name w:val="目录 11"/>
    <w:basedOn w:val="a6"/>
    <w:next w:val="a6"/>
    <w:autoRedefine/>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autoRedefine/>
    <w:qFormat/>
    <w:pPr>
      <w:ind w:leftChars="600" w:left="1260"/>
    </w:pPr>
  </w:style>
  <w:style w:type="paragraph" w:customStyle="1" w:styleId="610">
    <w:name w:val="目录 61"/>
    <w:basedOn w:val="a6"/>
    <w:next w:val="a6"/>
    <w:autoRedefine/>
    <w:qFormat/>
    <w:pPr>
      <w:ind w:leftChars="1000" w:left="2100"/>
    </w:pPr>
  </w:style>
  <w:style w:type="paragraph" w:customStyle="1" w:styleId="212">
    <w:name w:val="目录 21"/>
    <w:basedOn w:val="a6"/>
    <w:next w:val="a6"/>
    <w:autoRedefine/>
    <w:uiPriority w:val="39"/>
    <w:qFormat/>
    <w:pPr>
      <w:tabs>
        <w:tab w:val="right" w:leader="dot" w:pos="8937"/>
      </w:tabs>
      <w:spacing w:line="312" w:lineRule="auto"/>
      <w:ind w:leftChars="200" w:left="420"/>
    </w:pPr>
  </w:style>
  <w:style w:type="paragraph" w:customStyle="1" w:styleId="910">
    <w:name w:val="目录 91"/>
    <w:basedOn w:val="a6"/>
    <w:next w:val="a6"/>
    <w:autoRedefine/>
    <w:qFormat/>
    <w:pPr>
      <w:ind w:leftChars="1600" w:left="3360"/>
    </w:pPr>
  </w:style>
  <w:style w:type="character" w:customStyle="1" w:styleId="aff0">
    <w:name w:val="批注文字 字符"/>
    <w:autoRedefine/>
    <w:uiPriority w:val="99"/>
    <w:qFormat/>
    <w:rPr>
      <w:rFonts w:ascii="Times New Roman" w:eastAsia="宋体" w:hAnsi="Times New Roman" w:cs="Times New Roman"/>
      <w:sz w:val="24"/>
      <w:lang w:val="en-US" w:eastAsia="zh-CN" w:bidi="ar-SA"/>
    </w:rPr>
  </w:style>
  <w:style w:type="paragraph" w:customStyle="1" w:styleId="213">
    <w:name w:val="正文首行缩进 21"/>
    <w:basedOn w:val="af"/>
    <w:link w:val="2Char1"/>
    <w:autoRedefine/>
    <w:qFormat/>
    <w:pPr>
      <w:spacing w:after="120" w:line="480" w:lineRule="exact"/>
      <w:ind w:leftChars="200" w:left="420" w:firstLineChars="200" w:firstLine="420"/>
    </w:pPr>
    <w:rPr>
      <w:szCs w:val="20"/>
    </w:rPr>
  </w:style>
  <w:style w:type="character" w:customStyle="1" w:styleId="2Char1">
    <w:name w:val="正文首行缩进 2 Char1"/>
    <w:link w:val="213"/>
    <w:autoRedefine/>
    <w:qFormat/>
    <w:rPr>
      <w:rFonts w:eastAsia="宋体"/>
      <w:kern w:val="2"/>
      <w:sz w:val="24"/>
      <w:szCs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d"/>
    <w:autoRedefine/>
    <w:qFormat/>
    <w:rPr>
      <w:rFonts w:ascii="宋体" w:eastAsia="宋体" w:hAnsi="宋体"/>
      <w:sz w:val="24"/>
      <w:szCs w:val="24"/>
      <w:lang w:bidi="ar-SA"/>
    </w:rPr>
  </w:style>
  <w:style w:type="paragraph" w:customStyle="1" w:styleId="1d">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e"/>
    <w:autoRedefine/>
    <w:qFormat/>
    <w:rPr>
      <w:rFonts w:ascii="宋体" w:eastAsia="宋体"/>
      <w:snapToGrid w:val="0"/>
      <w:color w:val="000000"/>
      <w:kern w:val="28"/>
      <w:sz w:val="28"/>
      <w:lang w:bidi="ar-SA"/>
    </w:rPr>
  </w:style>
  <w:style w:type="paragraph" w:customStyle="1" w:styleId="1e">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1">
    <w:name w:val="列表段落 字符"/>
    <w:link w:val="aff2"/>
    <w:autoRedefine/>
    <w:uiPriority w:val="34"/>
    <w:qFormat/>
    <w:rPr>
      <w:rFonts w:ascii="Calibri" w:eastAsia="宋体" w:hAnsi="Calibri"/>
      <w:kern w:val="2"/>
      <w:sz w:val="21"/>
      <w:szCs w:val="22"/>
      <w:lang w:val="en-US" w:eastAsia="zh-CN" w:bidi="ar-SA"/>
    </w:rPr>
  </w:style>
  <w:style w:type="paragraph" w:styleId="aff2">
    <w:name w:val="List Paragraph"/>
    <w:basedOn w:val="a6"/>
    <w:link w:val="aff1"/>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3">
    <w:name w:val="二级条标题"/>
    <w:basedOn w:val="a0"/>
    <w:next w:val="a6"/>
    <w:autoRedefine/>
    <w:qFormat/>
    <w:pPr>
      <w:numPr>
        <w:ilvl w:val="0"/>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aff5">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3"/>
    <w:next w:val="a6"/>
    <w:autoRedefine/>
    <w:qFormat/>
    <w:pPr>
      <w:numPr>
        <w:ilvl w:val="3"/>
        <w:numId w:val="1"/>
      </w:numPr>
      <w:ind w:left="0" w:hanging="840"/>
      <w:outlineLvl w:val="3"/>
    </w:pPr>
  </w:style>
  <w:style w:type="paragraph" w:customStyle="1" w:styleId="aff8">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f">
    <w:name w:val="项目符号1"/>
    <w:basedOn w:val="aff9"/>
    <w:autoRedefine/>
    <w:qFormat/>
    <w:pPr>
      <w:ind w:left="-25" w:firstLine="0"/>
    </w:pPr>
  </w:style>
  <w:style w:type="paragraph" w:customStyle="1" w:styleId="aff9">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5"/>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5">
    <w:name w:val="样式2"/>
    <w:basedOn w:val="1a"/>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9"/>
    <w:autoRedefine/>
    <w:qFormat/>
    <w:pPr>
      <w:numPr>
        <w:numId w:val="6"/>
      </w:numPr>
    </w:pPr>
  </w:style>
  <w:style w:type="paragraph" w:customStyle="1" w:styleId="Char21">
    <w:name w:val="Char21"/>
    <w:basedOn w:val="a6"/>
    <w:autoRedefine/>
    <w:qFormat/>
    <w:rPr>
      <w:rFonts w:ascii="Tahoma" w:hAnsi="Tahoma"/>
      <w:sz w:val="24"/>
      <w:szCs w:val="20"/>
    </w:rPr>
  </w:style>
  <w:style w:type="paragraph" w:customStyle="1" w:styleId="affc">
    <w:name w:val="表格文字"/>
    <w:basedOn w:val="af"/>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d">
    <w:name w:val="正文文本样式 加粗"/>
    <w:basedOn w:val="aff9"/>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e">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autoRedefine/>
    <w:qFormat/>
    <w:rPr>
      <w:kern w:val="2"/>
      <w:sz w:val="21"/>
      <w:szCs w:val="24"/>
      <w:lang w:val="zh-CN" w:eastAsia="zh-CN"/>
    </w:rPr>
  </w:style>
  <w:style w:type="paragraph" w:customStyle="1" w:styleId="1f2">
    <w:name w:val="1"/>
    <w:link w:val="1-2Char"/>
    <w:autoRedefine/>
    <w:qFormat/>
    <w:rPr>
      <w:kern w:val="2"/>
      <w:sz w:val="21"/>
      <w:szCs w:val="24"/>
      <w:lang w:val="zh-CN"/>
    </w:rPr>
  </w:style>
  <w:style w:type="paragraph" w:customStyle="1" w:styleId="afff">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0"/>
    <w:autoRedefine/>
    <w:qFormat/>
    <w:rPr>
      <w:rFonts w:ascii="宋体" w:hAnsi="宋体"/>
      <w:color w:val="000000"/>
      <w:kern w:val="2"/>
      <w:sz w:val="21"/>
      <w:szCs w:val="21"/>
    </w:rPr>
  </w:style>
  <w:style w:type="paragraph" w:customStyle="1" w:styleId="afff1">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autoRedefine/>
    <w:qFormat/>
    <w:rPr>
      <w:b/>
      <w:sz w:val="24"/>
    </w:rPr>
  </w:style>
  <w:style w:type="paragraph" w:customStyle="1" w:styleId="1-">
    <w:name w:val="标题1-附件"/>
    <w:basedOn w:val="11"/>
    <w:autoRedefine/>
    <w:qFormat/>
    <w:pPr>
      <w:jc w:val="left"/>
    </w:pPr>
    <w:rPr>
      <w:sz w:val="24"/>
      <w:szCs w:val="24"/>
    </w:rPr>
  </w:style>
  <w:style w:type="paragraph" w:customStyle="1" w:styleId="afff2">
    <w:name w:val="正文小标题"/>
    <w:basedOn w:val="a6"/>
    <w:next w:val="a7"/>
    <w:link w:val="Char4"/>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autoRedefine/>
    <w:qFormat/>
    <w:rPr>
      <w:rFonts w:ascii="宋体" w:hAnsi="宋体"/>
      <w:b/>
      <w:i/>
      <w:color w:val="FF0000"/>
      <w:kern w:val="2"/>
      <w:sz w:val="24"/>
    </w:rPr>
  </w:style>
  <w:style w:type="paragraph" w:customStyle="1" w:styleId="afff3">
    <w:name w:val="正文大标题"/>
    <w:basedOn w:val="afff2"/>
    <w:next w:val="a7"/>
    <w:link w:val="Char5"/>
    <w:autoRedefine/>
    <w:qFormat/>
    <w:pPr>
      <w:jc w:val="center"/>
    </w:pPr>
    <w:rPr>
      <w:i w:val="0"/>
      <w:color w:val="000000"/>
      <w:sz w:val="28"/>
      <w:szCs w:val="21"/>
    </w:rPr>
  </w:style>
  <w:style w:type="character" w:customStyle="1" w:styleId="Char5">
    <w:name w:val="正文大标题 Char"/>
    <w:link w:val="afff3"/>
    <w:autoRedefine/>
    <w:qFormat/>
    <w:rPr>
      <w:rFonts w:ascii="宋体" w:hAnsi="宋体"/>
      <w:b/>
      <w:color w:val="000000"/>
      <w:kern w:val="2"/>
      <w:sz w:val="28"/>
      <w:szCs w:val="21"/>
    </w:rPr>
  </w:style>
  <w:style w:type="paragraph" w:customStyle="1" w:styleId="afff4">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4"/>
    <w:autoRedefine/>
    <w:qFormat/>
    <w:rPr>
      <w:rFonts w:ascii="宋体" w:hAnsi="宋体"/>
      <w:kern w:val="2"/>
      <w:sz w:val="21"/>
      <w:szCs w:val="21"/>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paragraph" w:customStyle="1" w:styleId="1f3">
    <w:name w:val="表格1"/>
    <w:basedOn w:val="a6"/>
    <w:autoRedefine/>
    <w:qFormat/>
    <w:pPr>
      <w:ind w:firstLineChars="200" w:firstLine="480"/>
      <w:jc w:val="center"/>
    </w:pPr>
    <w:rPr>
      <w:sz w:val="24"/>
      <w:szCs w:val="20"/>
    </w:rPr>
  </w:style>
  <w:style w:type="character" w:customStyle="1" w:styleId="1f4">
    <w:name w:val="纯文本 字符1"/>
    <w:autoRedefine/>
    <w:qFormat/>
    <w:rPr>
      <w:rFonts w:ascii="宋体" w:hAnsi="Courier New"/>
    </w:rPr>
  </w:style>
  <w:style w:type="character" w:customStyle="1" w:styleId="bjh-p">
    <w:name w:val="bjh-p"/>
    <w:autoRedefine/>
    <w:qFormat/>
  </w:style>
  <w:style w:type="paragraph" w:customStyle="1" w:styleId="afff6">
    <w:name w:val="无标题条"/>
    <w:next w:val="a6"/>
    <w:autoRedefine/>
    <w:qFormat/>
    <w:pPr>
      <w:jc w:val="both"/>
    </w:pPr>
    <w:rPr>
      <w:sz w:val="21"/>
    </w:rPr>
  </w:style>
  <w:style w:type="character" w:customStyle="1" w:styleId="Char7">
    <w:name w:val="正文格式 Char"/>
    <w:link w:val="afff7"/>
    <w:autoRedefine/>
    <w:qFormat/>
    <w:locked/>
    <w:rPr>
      <w:rFonts w:ascii="宋体" w:hAnsi="宋体"/>
      <w:sz w:val="24"/>
      <w:szCs w:val="24"/>
      <w:lang w:val="en-GB"/>
    </w:rPr>
  </w:style>
  <w:style w:type="paragraph" w:customStyle="1" w:styleId="afff7">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uiPriority w:val="99"/>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6">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7">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8">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9">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qFormat/>
    <w:rPr>
      <w:kern w:val="2"/>
      <w:sz w:val="21"/>
      <w:szCs w:val="24"/>
    </w:rPr>
  </w:style>
  <w:style w:type="character" w:customStyle="1" w:styleId="Chare">
    <w:name w:val="标题 Char"/>
    <w:autoRedefine/>
    <w:qFormat/>
    <w:rPr>
      <w:b/>
      <w:kern w:val="2"/>
      <w:sz w:val="32"/>
    </w:rPr>
  </w:style>
  <w:style w:type="paragraph" w:customStyle="1" w:styleId="afff8">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autoRedefine/>
    <w:uiPriority w:val="99"/>
    <w:qFormat/>
    <w:rPr>
      <w:kern w:val="2"/>
      <w:sz w:val="21"/>
      <w:szCs w:val="24"/>
    </w:rPr>
  </w:style>
  <w:style w:type="character" w:customStyle="1" w:styleId="Charf">
    <w:name w:val="纯文本 Char"/>
    <w:autoRedefine/>
    <w:qFormat/>
    <w:rPr>
      <w:rFonts w:ascii="宋体" w:hAnsi="Courier New"/>
      <w:kern w:val="2"/>
      <w:sz w:val="21"/>
    </w:rPr>
  </w:style>
  <w:style w:type="character" w:customStyle="1" w:styleId="Charf0">
    <w:name w:val="正文文本 Char"/>
    <w:autoRedefine/>
    <w:qFormat/>
    <w:rPr>
      <w:rFonts w:ascii="宋体" w:hAnsi="宋体"/>
      <w:kern w:val="2"/>
      <w:sz w:val="24"/>
      <w:szCs w:val="24"/>
    </w:rPr>
  </w:style>
  <w:style w:type="character" w:customStyle="1" w:styleId="2Char2">
    <w:name w:val="正文文本缩进 2 Char"/>
    <w:autoRedefine/>
    <w:uiPriority w:val="99"/>
    <w:qFormat/>
    <w:rPr>
      <w:rFonts w:ascii="仿宋_GB2312" w:eastAsia="仿宋_GB2312"/>
      <w:kern w:val="2"/>
      <w:sz w:val="24"/>
      <w:szCs w:val="24"/>
    </w:rPr>
  </w:style>
  <w:style w:type="character" w:customStyle="1" w:styleId="style11">
    <w:name w:val="style11"/>
    <w:autoRedefine/>
    <w:qFormat/>
    <w:rPr>
      <w:color w:val="000000"/>
      <w:sz w:val="18"/>
      <w:szCs w:val="18"/>
    </w:rPr>
  </w:style>
  <w:style w:type="character" w:customStyle="1" w:styleId="1f6">
    <w:name w:val="标题 1 字符"/>
    <w:autoRedefine/>
    <w:uiPriority w:val="9"/>
    <w:qFormat/>
    <w:rPr>
      <w:rFonts w:ascii="宋体"/>
      <w:b/>
      <w:kern w:val="44"/>
      <w:sz w:val="32"/>
    </w:rPr>
  </w:style>
  <w:style w:type="character" w:customStyle="1" w:styleId="2a">
    <w:name w:val="标题 2 字符"/>
    <w:autoRedefine/>
    <w:uiPriority w:val="9"/>
    <w:qFormat/>
    <w:rPr>
      <w:rFonts w:ascii="Arial" w:eastAsia="黑体" w:hAnsi="Arial"/>
      <w:b/>
      <w:sz w:val="30"/>
      <w:lang w:val="en-US" w:eastAsia="zh-CN" w:bidi="ar-SA"/>
    </w:rPr>
  </w:style>
  <w:style w:type="character" w:customStyle="1" w:styleId="afff9">
    <w:name w:val="正文缩进 字符"/>
    <w:autoRedefine/>
    <w:qFormat/>
    <w:rPr>
      <w:rFonts w:ascii="宋体" w:eastAsia="宋体"/>
      <w:kern w:val="2"/>
      <w:sz w:val="24"/>
      <w:szCs w:val="24"/>
      <w:lang w:val="en-US" w:eastAsia="zh-CN" w:bidi="ar-SA"/>
    </w:rPr>
  </w:style>
  <w:style w:type="character" w:customStyle="1" w:styleId="35">
    <w:name w:val="标题 3 字符"/>
    <w:autoRedefine/>
    <w:qFormat/>
    <w:rPr>
      <w:rFonts w:ascii="宋体" w:eastAsia="宋体"/>
      <w:b/>
      <w:sz w:val="24"/>
      <w:u w:val="single"/>
      <w:lang w:val="en-US" w:eastAsia="zh-CN" w:bidi="ar-SA"/>
    </w:rPr>
  </w:style>
  <w:style w:type="character" w:customStyle="1" w:styleId="40">
    <w:name w:val="标题 4 字符"/>
    <w:autoRedefine/>
    <w:qFormat/>
    <w:rPr>
      <w:rFonts w:ascii="Arial" w:eastAsia="黑体" w:hAnsi="Arial"/>
      <w:b/>
      <w:sz w:val="28"/>
    </w:rPr>
  </w:style>
  <w:style w:type="character" w:customStyle="1" w:styleId="50">
    <w:name w:val="标题 5 字符"/>
    <w:autoRedefine/>
    <w:qFormat/>
    <w:rPr>
      <w:b/>
      <w:sz w:val="28"/>
    </w:rPr>
  </w:style>
  <w:style w:type="character" w:customStyle="1" w:styleId="60">
    <w:name w:val="标题 6 字符"/>
    <w:autoRedefine/>
    <w:qFormat/>
    <w:rPr>
      <w:rFonts w:ascii="Arial" w:eastAsia="黑体" w:hAnsi="Arial"/>
      <w:b/>
      <w:sz w:val="24"/>
    </w:rPr>
  </w:style>
  <w:style w:type="character" w:customStyle="1" w:styleId="70">
    <w:name w:val="标题 7 字符"/>
    <w:autoRedefine/>
    <w:qFormat/>
    <w:rPr>
      <w:b/>
      <w:sz w:val="24"/>
    </w:rPr>
  </w:style>
  <w:style w:type="character" w:customStyle="1" w:styleId="80">
    <w:name w:val="标题 8 字符"/>
    <w:autoRedefine/>
    <w:qFormat/>
    <w:rPr>
      <w:rFonts w:ascii="Arial" w:eastAsia="黑体" w:hAnsi="Arial"/>
      <w:sz w:val="24"/>
    </w:rPr>
  </w:style>
  <w:style w:type="character" w:customStyle="1" w:styleId="90">
    <w:name w:val="标题 9 字符"/>
    <w:autoRedefine/>
    <w:qFormat/>
    <w:rPr>
      <w:rFonts w:ascii="Arial" w:eastAsia="黑体" w:hAnsi="Arial"/>
      <w:sz w:val="21"/>
    </w:rPr>
  </w:style>
  <w:style w:type="character" w:customStyle="1" w:styleId="afffa">
    <w:name w:val="文档结构图 字符"/>
    <w:autoRedefine/>
    <w:qFormat/>
    <w:rPr>
      <w:kern w:val="2"/>
      <w:sz w:val="21"/>
      <w:szCs w:val="24"/>
      <w:shd w:val="clear" w:color="auto" w:fill="000080"/>
    </w:rPr>
  </w:style>
  <w:style w:type="character" w:customStyle="1" w:styleId="1f7">
    <w:name w:val="批注文字 字符1"/>
    <w:autoRedefine/>
    <w:uiPriority w:val="99"/>
    <w:qFormat/>
    <w:rPr>
      <w:kern w:val="2"/>
      <w:sz w:val="21"/>
      <w:szCs w:val="24"/>
    </w:rPr>
  </w:style>
  <w:style w:type="character" w:customStyle="1" w:styleId="36">
    <w:name w:val="正文文本 3 字符"/>
    <w:autoRedefine/>
    <w:qFormat/>
    <w:rPr>
      <w:kern w:val="2"/>
      <w:sz w:val="16"/>
      <w:szCs w:val="16"/>
    </w:rPr>
  </w:style>
  <w:style w:type="character" w:customStyle="1" w:styleId="afffb">
    <w:name w:val="正文文本 字符"/>
    <w:autoRedefine/>
    <w:qFormat/>
    <w:rPr>
      <w:rFonts w:ascii="宋体" w:hAnsi="宋体"/>
      <w:kern w:val="2"/>
      <w:sz w:val="24"/>
      <w:szCs w:val="24"/>
    </w:rPr>
  </w:style>
  <w:style w:type="character" w:customStyle="1" w:styleId="afffc">
    <w:name w:val="正文文本缩进 字符"/>
    <w:autoRedefine/>
    <w:qFormat/>
    <w:rPr>
      <w:rFonts w:eastAsia="宋体"/>
      <w:kern w:val="2"/>
      <w:sz w:val="24"/>
      <w:szCs w:val="24"/>
      <w:lang w:val="en-US" w:eastAsia="zh-CN" w:bidi="ar-SA"/>
    </w:rPr>
  </w:style>
  <w:style w:type="character" w:customStyle="1" w:styleId="2b">
    <w:name w:val="纯文本 字符2"/>
    <w:autoRedefine/>
    <w:qFormat/>
    <w:rPr>
      <w:rFonts w:ascii="宋体" w:eastAsia="宋体" w:hAnsi="Courier New" w:cs="宋体" w:hint="eastAsia"/>
      <w:kern w:val="2"/>
      <w:sz w:val="21"/>
    </w:rPr>
  </w:style>
  <w:style w:type="character" w:customStyle="1" w:styleId="afffd">
    <w:name w:val="日期 字符"/>
    <w:autoRedefine/>
    <w:qFormat/>
    <w:rPr>
      <w:rFonts w:ascii="仿宋_GB2312" w:eastAsia="仿宋_GB2312" w:hAnsi="宋体"/>
      <w:color w:val="000000"/>
      <w:kern w:val="2"/>
      <w:sz w:val="24"/>
      <w:szCs w:val="24"/>
    </w:rPr>
  </w:style>
  <w:style w:type="character" w:customStyle="1" w:styleId="2c">
    <w:name w:val="正文文本缩进 2 字符"/>
    <w:autoRedefine/>
    <w:qFormat/>
    <w:rPr>
      <w:rFonts w:ascii="仿宋_GB2312" w:eastAsia="仿宋_GB2312"/>
      <w:kern w:val="2"/>
      <w:sz w:val="24"/>
      <w:szCs w:val="24"/>
    </w:rPr>
  </w:style>
  <w:style w:type="character" w:customStyle="1" w:styleId="afffe">
    <w:name w:val="批注框文本 字符"/>
    <w:autoRedefine/>
    <w:uiPriority w:val="99"/>
    <w:qFormat/>
    <w:rPr>
      <w:kern w:val="2"/>
      <w:sz w:val="18"/>
      <w:szCs w:val="18"/>
    </w:rPr>
  </w:style>
  <w:style w:type="character" w:customStyle="1" w:styleId="affff">
    <w:name w:val="页脚 字符"/>
    <w:autoRedefine/>
    <w:uiPriority w:val="99"/>
    <w:qFormat/>
    <w:rPr>
      <w:rFonts w:ascii="宋体" w:eastAsia="宋体"/>
      <w:sz w:val="18"/>
      <w:lang w:val="en-US" w:eastAsia="zh-CN" w:bidi="ar-SA"/>
    </w:rPr>
  </w:style>
  <w:style w:type="character" w:customStyle="1" w:styleId="affff0">
    <w:name w:val="页眉 字符"/>
    <w:autoRedefine/>
    <w:uiPriority w:val="99"/>
    <w:qFormat/>
    <w:rPr>
      <w:rFonts w:eastAsia="宋体"/>
      <w:kern w:val="2"/>
      <w:sz w:val="18"/>
      <w:szCs w:val="18"/>
      <w:lang w:val="en-US" w:eastAsia="zh-CN" w:bidi="ar-SA"/>
    </w:rPr>
  </w:style>
  <w:style w:type="character" w:customStyle="1" w:styleId="37">
    <w:name w:val="正文文本缩进 3 字符"/>
    <w:autoRedefine/>
    <w:qFormat/>
    <w:rPr>
      <w:rFonts w:ascii="宋体"/>
      <w:sz w:val="24"/>
    </w:rPr>
  </w:style>
  <w:style w:type="character" w:customStyle="1" w:styleId="HTML2">
    <w:name w:val="HTML 预设格式 字符"/>
    <w:autoRedefine/>
    <w:qFormat/>
    <w:rPr>
      <w:rFonts w:ascii="宋体" w:hAnsi="宋体" w:cs="宋体"/>
      <w:sz w:val="24"/>
      <w:szCs w:val="24"/>
    </w:rPr>
  </w:style>
  <w:style w:type="character" w:customStyle="1" w:styleId="affff1">
    <w:name w:val="标题 字符"/>
    <w:autoRedefine/>
    <w:qFormat/>
    <w:rPr>
      <w:b/>
      <w:kern w:val="2"/>
      <w:sz w:val="32"/>
    </w:rPr>
  </w:style>
  <w:style w:type="character" w:customStyle="1" w:styleId="affff2">
    <w:name w:val="批注主题 字符"/>
    <w:autoRedefine/>
    <w:uiPriority w:val="99"/>
    <w:qFormat/>
    <w:rPr>
      <w:rFonts w:ascii="Times New Roman" w:eastAsia="宋体" w:hAnsi="Times New Roman" w:cs="Times New Roman"/>
      <w:b/>
      <w:bCs/>
      <w:kern w:val="2"/>
      <w:sz w:val="21"/>
      <w:szCs w:val="24"/>
      <w:lang w:val="en-US" w:eastAsia="zh-CN" w:bidi="ar-SA"/>
    </w:rPr>
  </w:style>
  <w:style w:type="character" w:customStyle="1" w:styleId="2d">
    <w:name w:val="正文文本首行缩进 2 字符"/>
    <w:autoRedefine/>
    <w:qFormat/>
    <w:rPr>
      <w:rFonts w:eastAsia="宋体"/>
      <w:kern w:val="2"/>
      <w:sz w:val="24"/>
      <w:szCs w:val="24"/>
      <w:lang w:val="en-US" w:eastAsia="zh-CN" w:bidi="ar-SA"/>
    </w:rPr>
  </w:style>
  <w:style w:type="paragraph" w:customStyle="1" w:styleId="2e">
    <w:name w:val="修订2"/>
    <w:autoRedefine/>
    <w:hidden/>
    <w:uiPriority w:val="99"/>
    <w:semiHidden/>
    <w:qFormat/>
    <w:rPr>
      <w:kern w:val="2"/>
      <w:sz w:val="21"/>
      <w:szCs w:val="24"/>
    </w:rPr>
  </w:style>
  <w:style w:type="paragraph" w:customStyle="1" w:styleId="PlainText1">
    <w:name w:val="Plain Text1"/>
    <w:basedOn w:val="a6"/>
    <w:autoRedefine/>
    <w:uiPriority w:val="99"/>
    <w:qFormat/>
    <w:pPr>
      <w:adjustRightInd w:val="0"/>
      <w:jc w:val="left"/>
    </w:pPr>
    <w:rPr>
      <w:rFonts w:ascii="宋体" w:eastAsia="等线" w:hAnsi="Courier New"/>
      <w:sz w:val="24"/>
      <w:szCs w:val="20"/>
    </w:rPr>
  </w:style>
  <w:style w:type="paragraph" w:customStyle="1" w:styleId="TOC10">
    <w:name w:val="TOC 标题1"/>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8">
    <w:name w:val="未处理的提及1"/>
    <w:basedOn w:val="a8"/>
    <w:autoRedefine/>
    <w:uiPriority w:val="99"/>
    <w:semiHidden/>
    <w:unhideWhenUsed/>
    <w:qFormat/>
    <w:rPr>
      <w:color w:val="605E5C"/>
      <w:shd w:val="clear" w:color="auto" w:fill="E1DFDD"/>
    </w:rPr>
  </w:style>
  <w:style w:type="character" w:customStyle="1" w:styleId="Charf1">
    <w:name w:val="_正文段落 Char"/>
    <w:link w:val="affff3"/>
    <w:autoRedefine/>
    <w:qFormat/>
    <w:locked/>
    <w:rPr>
      <w:rFonts w:ascii="宋体" w:hAnsi="宋体"/>
      <w:color w:val="000000"/>
      <w:sz w:val="24"/>
      <w:szCs w:val="24"/>
    </w:rPr>
  </w:style>
  <w:style w:type="paragraph" w:customStyle="1" w:styleId="affff3">
    <w:name w:val="_正文段落"/>
    <w:basedOn w:val="a6"/>
    <w:link w:val="Charf1"/>
    <w:autoRedefine/>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6"/>
    <w:link w:val="-10"/>
    <w:autoRedefine/>
    <w:uiPriority w:val="34"/>
    <w:qFormat/>
    <w:pPr>
      <w:ind w:firstLineChars="200" w:firstLine="420"/>
    </w:pPr>
    <w:rPr>
      <w:rFonts w:ascii="Calibri" w:hAnsi="Calibri"/>
      <w:szCs w:val="22"/>
    </w:rPr>
  </w:style>
  <w:style w:type="character" w:customStyle="1" w:styleId="-10">
    <w:name w:val="彩色列表 - 着色 1 字符"/>
    <w:link w:val="-11"/>
    <w:autoRedefine/>
    <w:uiPriority w:val="34"/>
    <w:qFormat/>
    <w:rPr>
      <w:rFonts w:ascii="Calibri" w:hAnsi="Calibri"/>
      <w:kern w:val="2"/>
      <w:sz w:val="21"/>
      <w:szCs w:val="22"/>
    </w:rPr>
  </w:style>
  <w:style w:type="paragraph" w:customStyle="1" w:styleId="TOC20">
    <w:name w:val="TOC 标题2"/>
    <w:basedOn w:val="11"/>
    <w:next w:val="a6"/>
    <w:autoRedefine/>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
    <w:name w:val="未处理的提及2"/>
    <w:basedOn w:val="a8"/>
    <w:autoRedefine/>
    <w:uiPriority w:val="99"/>
    <w:semiHidden/>
    <w:unhideWhenUsed/>
    <w:qFormat/>
    <w:rPr>
      <w:color w:val="605E5C"/>
      <w:shd w:val="clear" w:color="auto" w:fill="E1DFDD"/>
    </w:rPr>
  </w:style>
  <w:style w:type="paragraph" w:styleId="2f0">
    <w:name w:val="Body Text First Indent 2"/>
    <w:basedOn w:val="af"/>
    <w:link w:val="214"/>
    <w:qFormat/>
    <w:rsid w:val="00417CFD"/>
    <w:pPr>
      <w:spacing w:after="120" w:line="240" w:lineRule="auto"/>
      <w:ind w:leftChars="200" w:left="420" w:firstLineChars="200" w:firstLine="420"/>
    </w:pPr>
    <w:rPr>
      <w:sz w:val="21"/>
    </w:rPr>
  </w:style>
  <w:style w:type="character" w:customStyle="1" w:styleId="214">
    <w:name w:val="正文文本首行缩进 2 字符1"/>
    <w:basedOn w:val="15"/>
    <w:link w:val="2f0"/>
    <w:rsid w:val="00417CFD"/>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8407">
      <w:bodyDiv w:val="1"/>
      <w:marLeft w:val="0"/>
      <w:marRight w:val="0"/>
      <w:marTop w:val="0"/>
      <w:marBottom w:val="0"/>
      <w:divBdr>
        <w:top w:val="none" w:sz="0" w:space="0" w:color="auto"/>
        <w:left w:val="none" w:sz="0" w:space="0" w:color="auto"/>
        <w:bottom w:val="none" w:sz="0" w:space="0" w:color="auto"/>
        <w:right w:val="none" w:sz="0" w:space="0" w:color="auto"/>
      </w:divBdr>
    </w:div>
    <w:div w:id="788282007">
      <w:bodyDiv w:val="1"/>
      <w:marLeft w:val="0"/>
      <w:marRight w:val="0"/>
      <w:marTop w:val="0"/>
      <w:marBottom w:val="0"/>
      <w:divBdr>
        <w:top w:val="none" w:sz="0" w:space="0" w:color="auto"/>
        <w:left w:val="none" w:sz="0" w:space="0" w:color="auto"/>
        <w:bottom w:val="none" w:sz="0" w:space="0" w:color="auto"/>
        <w:right w:val="none" w:sz="0" w:space="0" w:color="auto"/>
      </w:divBdr>
    </w:div>
    <w:div w:id="1421489618">
      <w:bodyDiv w:val="1"/>
      <w:marLeft w:val="0"/>
      <w:marRight w:val="0"/>
      <w:marTop w:val="0"/>
      <w:marBottom w:val="0"/>
      <w:divBdr>
        <w:top w:val="none" w:sz="0" w:space="0" w:color="auto"/>
        <w:left w:val="none" w:sz="0" w:space="0" w:color="auto"/>
        <w:bottom w:val="none" w:sz="0" w:space="0" w:color="auto"/>
        <w:right w:val="none" w:sz="0" w:space="0" w:color="auto"/>
      </w:divBdr>
    </w:div>
    <w:div w:id="1651591627">
      <w:bodyDiv w:val="1"/>
      <w:marLeft w:val="0"/>
      <w:marRight w:val="0"/>
      <w:marTop w:val="0"/>
      <w:marBottom w:val="0"/>
      <w:divBdr>
        <w:top w:val="none" w:sz="0" w:space="0" w:color="auto"/>
        <w:left w:val="none" w:sz="0" w:space="0" w:color="auto"/>
        <w:bottom w:val="none" w:sz="0" w:space="0" w:color="auto"/>
        <w:right w:val="none" w:sz="0" w:space="0" w:color="auto"/>
      </w:divBdr>
    </w:div>
    <w:div w:id="1755081071">
      <w:bodyDiv w:val="1"/>
      <w:marLeft w:val="0"/>
      <w:marRight w:val="0"/>
      <w:marTop w:val="0"/>
      <w:marBottom w:val="0"/>
      <w:divBdr>
        <w:top w:val="none" w:sz="0" w:space="0" w:color="auto"/>
        <w:left w:val="none" w:sz="0" w:space="0" w:color="auto"/>
        <w:bottom w:val="none" w:sz="0" w:space="0" w:color="auto"/>
        <w:right w:val="none" w:sz="0" w:space="0" w:color="auto"/>
      </w:divBdr>
    </w:div>
    <w:div w:id="2045250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C28A89-0699-48B3-B8CF-9B2F7D4D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TotalTime>
  <Pages>150</Pages>
  <Words>14800</Words>
  <Characters>84361</Characters>
  <Application>Microsoft Office Word</Application>
  <DocSecurity>0</DocSecurity>
  <Lines>703</Lines>
  <Paragraphs>197</Paragraphs>
  <ScaleCrop>false</ScaleCrop>
  <Company>China</Company>
  <LinksUpToDate>false</LinksUpToDate>
  <CharactersWithSpaces>98964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440</cp:revision>
  <cp:lastPrinted>2020-04-02T03:13:00Z</cp:lastPrinted>
  <dcterms:created xsi:type="dcterms:W3CDTF">2023-02-03T08:06:00Z</dcterms:created>
  <dcterms:modified xsi:type="dcterms:W3CDTF">2024-04-08T08:14:00Z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DC16D8C2780A464A98323DBAC525C01E</vt:lpwstr>
  </property>
</Properties>
</file>